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1"/>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1"/>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1"/>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1"/>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1"/>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1"/>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1"/>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1"/>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1"/>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1"/>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1"/>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1"/>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1"/>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1"/>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1"/>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1"/>
        <w:numPr>
          <w:ilvl w:val="0"/>
          <w:numId w:val="0"/>
        </w:numPr>
        <w:ind w:left="360"/>
        <w:rPr>
          <w:lang w:val="ro-MD"/>
        </w:rPr>
      </w:pPr>
    </w:p>
    <w:p w14:paraId="4FFC2F44" w14:textId="77777777" w:rsidR="00352B05" w:rsidRPr="00FF430B" w:rsidRDefault="00033577" w:rsidP="005412B8">
      <w:pPr>
        <w:pStyle w:val="a1"/>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1"/>
        <w:numPr>
          <w:ilvl w:val="0"/>
          <w:numId w:val="0"/>
        </w:numPr>
        <w:ind w:left="357"/>
        <w:rPr>
          <w:lang w:val="ro-MD"/>
        </w:rPr>
      </w:pPr>
    </w:p>
    <w:p w14:paraId="6E4805C8" w14:textId="77777777" w:rsidR="00352B05" w:rsidRPr="00FF430B" w:rsidRDefault="00033577" w:rsidP="005412B8">
      <w:pPr>
        <w:pStyle w:val="a1"/>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1"/>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26FD1" w:rsidP="005412B8">
      <w:pPr>
        <w:pStyle w:val="a1"/>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1"/>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1"/>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1"/>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1"/>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1"/>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1"/>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1"/>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1"/>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1"/>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1"/>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1"/>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1"/>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1"/>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1"/>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1"/>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1"/>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1"/>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1"/>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1"/>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1"/>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1"/>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1"/>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1"/>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1"/>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1"/>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1"/>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3209B5A" w14:textId="77777777" w:rsidR="004D7D1F" w:rsidRPr="00CD0F9F" w:rsidRDefault="004D7D1F" w:rsidP="004D7D1F">
      <w:pPr>
        <w:spacing w:line="276" w:lineRule="auto"/>
        <w:jc w:val="center"/>
        <w:rPr>
          <w:b/>
          <w:sz w:val="28"/>
          <w:szCs w:val="28"/>
        </w:rPr>
      </w:pPr>
      <w:r w:rsidRPr="00CD0F9F">
        <w:rPr>
          <w:b/>
          <w:sz w:val="28"/>
          <w:szCs w:val="28"/>
        </w:rPr>
        <w:lastRenderedPageBreak/>
        <w:t>ANUNȚ DE INTENȚIE</w:t>
      </w:r>
    </w:p>
    <w:p w14:paraId="74F4B4F7" w14:textId="77777777" w:rsidR="004D7D1F" w:rsidRPr="004B32D4" w:rsidRDefault="004D7D1F" w:rsidP="004D7D1F">
      <w:pPr>
        <w:spacing w:line="276" w:lineRule="auto"/>
        <w:jc w:val="center"/>
      </w:pPr>
      <w:r w:rsidRPr="004B32D4">
        <w:t>Nr</w:t>
      </w:r>
      <w:r>
        <w:t xml:space="preserve">. 7 </w:t>
      </w:r>
      <w:r w:rsidRPr="004B32D4">
        <w:t>din</w:t>
      </w:r>
      <w:r>
        <w:t xml:space="preserve"> 21.01.2026</w:t>
      </w:r>
    </w:p>
    <w:p w14:paraId="6ACF6FCC" w14:textId="77777777" w:rsidR="004D7D1F" w:rsidRPr="004B32D4" w:rsidRDefault="004D7D1F" w:rsidP="004D7D1F">
      <w:pPr>
        <w:pStyle w:val="a1"/>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4D7D1F" w:rsidRPr="00C014D5" w14:paraId="2DB9C06E" w14:textId="77777777" w:rsidTr="00BA2360">
        <w:tc>
          <w:tcPr>
            <w:tcW w:w="5949" w:type="dxa"/>
            <w:shd w:val="clear" w:color="auto" w:fill="F2F2F2" w:themeFill="background1" w:themeFillShade="F2"/>
          </w:tcPr>
          <w:p w14:paraId="3300DFEB" w14:textId="77777777" w:rsidR="004D7D1F" w:rsidRPr="004B32D4" w:rsidRDefault="004D7D1F" w:rsidP="00BA2360">
            <w:pPr>
              <w:spacing w:line="276" w:lineRule="auto"/>
              <w:jc w:val="both"/>
            </w:pPr>
            <w:r w:rsidRPr="004B32D4">
              <w:t>Denumirea autorității contractante</w:t>
            </w:r>
          </w:p>
        </w:tc>
        <w:tc>
          <w:tcPr>
            <w:tcW w:w="3969" w:type="dxa"/>
          </w:tcPr>
          <w:p w14:paraId="439B091F" w14:textId="77777777" w:rsidR="004D7D1F" w:rsidRPr="002A4E5B" w:rsidRDefault="004D7D1F" w:rsidP="00BA2360">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4D7D1F" w:rsidRPr="00C014D5" w14:paraId="13D5062D" w14:textId="77777777" w:rsidTr="00BA2360">
        <w:tc>
          <w:tcPr>
            <w:tcW w:w="5949" w:type="dxa"/>
            <w:shd w:val="clear" w:color="auto" w:fill="F2F2F2" w:themeFill="background1" w:themeFillShade="F2"/>
          </w:tcPr>
          <w:p w14:paraId="4A181174" w14:textId="77777777" w:rsidR="004D7D1F" w:rsidRPr="004B32D4" w:rsidRDefault="004D7D1F" w:rsidP="00BA2360">
            <w:pPr>
              <w:spacing w:line="276" w:lineRule="auto"/>
              <w:jc w:val="both"/>
            </w:pPr>
            <w:r w:rsidRPr="004B32D4">
              <w:t>IDNO</w:t>
            </w:r>
          </w:p>
        </w:tc>
        <w:tc>
          <w:tcPr>
            <w:tcW w:w="3969" w:type="dxa"/>
          </w:tcPr>
          <w:p w14:paraId="186272A6" w14:textId="77777777" w:rsidR="004D7D1F" w:rsidRPr="004B32D4" w:rsidRDefault="004D7D1F" w:rsidP="00BA2360">
            <w:pPr>
              <w:spacing w:line="276" w:lineRule="auto"/>
              <w:jc w:val="both"/>
            </w:pPr>
            <w:r>
              <w:t>1007601010596</w:t>
            </w:r>
          </w:p>
        </w:tc>
      </w:tr>
      <w:tr w:rsidR="004D7D1F" w:rsidRPr="00C014D5" w14:paraId="1CD5874B" w14:textId="77777777" w:rsidTr="00BA2360">
        <w:tc>
          <w:tcPr>
            <w:tcW w:w="5949" w:type="dxa"/>
            <w:shd w:val="clear" w:color="auto" w:fill="F2F2F2" w:themeFill="background1" w:themeFillShade="F2"/>
          </w:tcPr>
          <w:p w14:paraId="6E5AA4D7" w14:textId="77777777" w:rsidR="004D7D1F" w:rsidRPr="004B32D4" w:rsidRDefault="004D7D1F" w:rsidP="00BA2360">
            <w:pPr>
              <w:spacing w:line="276" w:lineRule="auto"/>
              <w:jc w:val="both"/>
            </w:pPr>
            <w:r w:rsidRPr="004B32D4">
              <w:t>Adresa</w:t>
            </w:r>
          </w:p>
        </w:tc>
        <w:tc>
          <w:tcPr>
            <w:tcW w:w="3969" w:type="dxa"/>
          </w:tcPr>
          <w:p w14:paraId="2672CAA9" w14:textId="77777777" w:rsidR="004D7D1F" w:rsidRPr="00F1147E" w:rsidRDefault="004D7D1F" w:rsidP="00BA2360">
            <w:pPr>
              <w:spacing w:line="276" w:lineRule="auto"/>
              <w:jc w:val="both"/>
            </w:pPr>
            <w:r w:rsidRPr="00F1147E">
              <w:t>mun Chi</w:t>
            </w:r>
            <w:r w:rsidRPr="00F1147E">
              <w:rPr>
                <w:lang w:val="en-US"/>
              </w:rPr>
              <w:t>șinau, or.Singera str. 31 august nr.22</w:t>
            </w:r>
          </w:p>
        </w:tc>
      </w:tr>
      <w:tr w:rsidR="004D7D1F" w:rsidRPr="00C014D5" w14:paraId="3F1AB247" w14:textId="77777777" w:rsidTr="00BA2360">
        <w:tc>
          <w:tcPr>
            <w:tcW w:w="5949" w:type="dxa"/>
            <w:shd w:val="clear" w:color="auto" w:fill="F2F2F2" w:themeFill="background1" w:themeFillShade="F2"/>
          </w:tcPr>
          <w:p w14:paraId="46B4102D" w14:textId="77777777" w:rsidR="004D7D1F" w:rsidRPr="004B32D4" w:rsidRDefault="004D7D1F" w:rsidP="00BA2360">
            <w:pPr>
              <w:spacing w:line="276" w:lineRule="auto"/>
              <w:jc w:val="both"/>
            </w:pPr>
            <w:r w:rsidRPr="004B32D4">
              <w:t>Numărul de telefon/fax</w:t>
            </w:r>
          </w:p>
        </w:tc>
        <w:tc>
          <w:tcPr>
            <w:tcW w:w="3969" w:type="dxa"/>
          </w:tcPr>
          <w:p w14:paraId="04DD7694" w14:textId="77777777" w:rsidR="004D7D1F" w:rsidRPr="004B32D4" w:rsidRDefault="004D7D1F" w:rsidP="00BA2360">
            <w:pPr>
              <w:spacing w:line="276" w:lineRule="auto"/>
              <w:jc w:val="both"/>
            </w:pPr>
            <w:r w:rsidRPr="002B304E">
              <w:rPr>
                <w:b/>
                <w:shd w:val="clear" w:color="auto" w:fill="FFFFFF" w:themeFill="background1"/>
                <w:lang w:val="ro-MD"/>
              </w:rPr>
              <w:t>022 41-30-41/022 41-30-68</w:t>
            </w:r>
          </w:p>
        </w:tc>
      </w:tr>
      <w:tr w:rsidR="004D7D1F" w:rsidRPr="00C014D5" w14:paraId="44A334BC" w14:textId="77777777" w:rsidTr="00BA2360">
        <w:tc>
          <w:tcPr>
            <w:tcW w:w="5949" w:type="dxa"/>
            <w:shd w:val="clear" w:color="auto" w:fill="F2F2F2" w:themeFill="background1" w:themeFillShade="F2"/>
          </w:tcPr>
          <w:p w14:paraId="7E363591" w14:textId="77777777" w:rsidR="004D7D1F" w:rsidRPr="004B32D4" w:rsidRDefault="004D7D1F" w:rsidP="00BA2360">
            <w:pPr>
              <w:spacing w:line="276" w:lineRule="auto"/>
              <w:jc w:val="both"/>
            </w:pPr>
            <w:r w:rsidRPr="004B32D4">
              <w:t xml:space="preserve">Adresa de e-mail </w:t>
            </w:r>
            <w:r w:rsidRPr="00C014D5">
              <w:t>ale autorității contractante</w:t>
            </w:r>
          </w:p>
        </w:tc>
        <w:tc>
          <w:tcPr>
            <w:tcW w:w="3969" w:type="dxa"/>
          </w:tcPr>
          <w:p w14:paraId="00B1EB79" w14:textId="77777777" w:rsidR="004D7D1F" w:rsidRPr="004B32D4" w:rsidRDefault="00326FD1" w:rsidP="00BA2360">
            <w:pPr>
              <w:spacing w:line="276" w:lineRule="auto"/>
              <w:jc w:val="both"/>
            </w:pPr>
            <w:hyperlink r:id="rId12" w:history="1">
              <w:r w:rsidR="004D7D1F" w:rsidRPr="00F016C9">
                <w:rPr>
                  <w:rStyle w:val="af3"/>
                  <w:rFonts w:eastAsiaTheme="majorEastAsia"/>
                  <w:lang w:val="en-US"/>
                </w:rPr>
                <w:t>contabilitateasingera@mail.ru</w:t>
              </w:r>
            </w:hyperlink>
          </w:p>
        </w:tc>
      </w:tr>
      <w:tr w:rsidR="004D7D1F" w:rsidRPr="00C014D5" w14:paraId="28BA06CB" w14:textId="77777777" w:rsidTr="00BA2360">
        <w:tc>
          <w:tcPr>
            <w:tcW w:w="5949" w:type="dxa"/>
            <w:shd w:val="clear" w:color="auto" w:fill="F2F2F2" w:themeFill="background1" w:themeFillShade="F2"/>
          </w:tcPr>
          <w:p w14:paraId="442AD77B" w14:textId="77777777" w:rsidR="004D7D1F" w:rsidRPr="004B32D4" w:rsidRDefault="004D7D1F" w:rsidP="00BA2360">
            <w:pPr>
              <w:spacing w:line="276" w:lineRule="auto"/>
              <w:jc w:val="both"/>
            </w:pPr>
            <w:r w:rsidRPr="004B32D4">
              <w:t xml:space="preserve">Adresa de internet </w:t>
            </w:r>
            <w:r w:rsidRPr="00C014D5">
              <w:t>ale autorității contractante</w:t>
            </w:r>
          </w:p>
        </w:tc>
        <w:tc>
          <w:tcPr>
            <w:tcW w:w="3969" w:type="dxa"/>
          </w:tcPr>
          <w:p w14:paraId="3A995E0E" w14:textId="77777777" w:rsidR="004D7D1F" w:rsidRPr="004B32D4" w:rsidRDefault="004D7D1F" w:rsidP="00BA2360">
            <w:pPr>
              <w:spacing w:line="276" w:lineRule="auto"/>
              <w:jc w:val="both"/>
            </w:pPr>
            <w:r>
              <w:t>Singera.md</w:t>
            </w:r>
          </w:p>
        </w:tc>
      </w:tr>
      <w:tr w:rsidR="004D7D1F" w:rsidRPr="00C014D5" w14:paraId="0E7C0F2A" w14:textId="77777777" w:rsidTr="00BA2360">
        <w:tc>
          <w:tcPr>
            <w:tcW w:w="5949" w:type="dxa"/>
            <w:shd w:val="clear" w:color="auto" w:fill="F2F2F2" w:themeFill="background1" w:themeFillShade="F2"/>
          </w:tcPr>
          <w:p w14:paraId="03A36D12" w14:textId="77777777" w:rsidR="004D7D1F" w:rsidRPr="004B32D4" w:rsidRDefault="004D7D1F" w:rsidP="00BA2360">
            <w:pPr>
              <w:spacing w:line="276" w:lineRule="auto"/>
              <w:jc w:val="both"/>
            </w:pPr>
            <w:r w:rsidRPr="004B32D4">
              <w:t>Perso</w:t>
            </w:r>
            <w:r w:rsidRPr="00C014D5">
              <w:t>a</w:t>
            </w:r>
            <w:r w:rsidRPr="004B32D4">
              <w:t>na de contact, numărul de telefon</w:t>
            </w:r>
            <w:r w:rsidRPr="00C014D5">
              <w:t>/e-mail</w:t>
            </w:r>
          </w:p>
        </w:tc>
        <w:tc>
          <w:tcPr>
            <w:tcW w:w="3969" w:type="dxa"/>
          </w:tcPr>
          <w:p w14:paraId="2F9BFE6B" w14:textId="77777777" w:rsidR="004D7D1F" w:rsidRPr="004B32D4" w:rsidRDefault="004D7D1F" w:rsidP="00BA2360">
            <w:pPr>
              <w:spacing w:line="276" w:lineRule="auto"/>
              <w:jc w:val="both"/>
            </w:pPr>
            <w:r>
              <w:rPr>
                <w:rFonts w:eastAsia="Cambria"/>
              </w:rPr>
              <w:t>Rusu Cristina, 067431310</w:t>
            </w:r>
          </w:p>
        </w:tc>
      </w:tr>
      <w:tr w:rsidR="004D7D1F" w:rsidRPr="00C014D5" w14:paraId="1593E476" w14:textId="77777777" w:rsidTr="00BA2360">
        <w:tc>
          <w:tcPr>
            <w:tcW w:w="5949" w:type="dxa"/>
            <w:shd w:val="clear" w:color="auto" w:fill="F2F2F2" w:themeFill="background1" w:themeFillShade="F2"/>
          </w:tcPr>
          <w:p w14:paraId="485E6BE4" w14:textId="77777777" w:rsidR="004D7D1F" w:rsidRPr="004B32D4" w:rsidRDefault="004D7D1F" w:rsidP="00BA2360">
            <w:pPr>
              <w:spacing w:line="276" w:lineRule="auto"/>
              <w:jc w:val="both"/>
            </w:pPr>
            <w:r w:rsidRPr="004B32D4">
              <w:t>Adresa de e-mail sau de internet de la care se va putea obține accesul liber, direct, total și gratuit la documentația de atribuire</w:t>
            </w:r>
          </w:p>
          <w:p w14:paraId="695DD50E" w14:textId="77777777" w:rsidR="004D7D1F" w:rsidRPr="00CD0F9F" w:rsidRDefault="004D7D1F" w:rsidP="00BA2360">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FC36203" w14:textId="77777777" w:rsidR="004D7D1F" w:rsidRPr="004B32D4" w:rsidRDefault="004D7D1F" w:rsidP="00BA2360">
            <w:pPr>
              <w:spacing w:line="276" w:lineRule="auto"/>
              <w:jc w:val="both"/>
            </w:pPr>
            <w:r>
              <w:t>Singera.md</w:t>
            </w:r>
          </w:p>
        </w:tc>
      </w:tr>
      <w:tr w:rsidR="004D7D1F" w:rsidRPr="00C014D5" w14:paraId="0A01D5D4" w14:textId="77777777" w:rsidTr="00BA2360">
        <w:tc>
          <w:tcPr>
            <w:tcW w:w="5949" w:type="dxa"/>
            <w:shd w:val="clear" w:color="auto" w:fill="F2F2F2" w:themeFill="background1" w:themeFillShade="F2"/>
          </w:tcPr>
          <w:p w14:paraId="65B02E66" w14:textId="77777777" w:rsidR="004D7D1F" w:rsidRPr="004B32D4" w:rsidRDefault="004D7D1F" w:rsidP="00BA2360">
            <w:pPr>
              <w:spacing w:line="276" w:lineRule="auto"/>
              <w:jc w:val="both"/>
            </w:pPr>
            <w:r w:rsidRPr="004B32D4">
              <w:t>Tipul autorității contractante și obiectul principal de activitate</w:t>
            </w:r>
          </w:p>
          <w:p w14:paraId="32F0ED5A" w14:textId="77777777" w:rsidR="004D7D1F" w:rsidRPr="00CD0F9F" w:rsidRDefault="004D7D1F" w:rsidP="00BA2360">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FCE578E" w14:textId="77777777" w:rsidR="004D7D1F" w:rsidRPr="004B32D4" w:rsidRDefault="004D7D1F" w:rsidP="00BA2360">
            <w:pPr>
              <w:spacing w:line="276" w:lineRule="auto"/>
              <w:jc w:val="both"/>
            </w:pPr>
            <w:r>
              <w:t>APL</w:t>
            </w:r>
          </w:p>
        </w:tc>
      </w:tr>
    </w:tbl>
    <w:p w14:paraId="0374E76F" w14:textId="77777777" w:rsidR="004D7D1F" w:rsidRPr="00E84B8B" w:rsidRDefault="004D7D1F" w:rsidP="004D7D1F">
      <w:pPr>
        <w:pStyle w:val="a1"/>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835"/>
        <w:gridCol w:w="1276"/>
        <w:gridCol w:w="2693"/>
        <w:gridCol w:w="1418"/>
      </w:tblGrid>
      <w:tr w:rsidR="004D7D1F" w:rsidRPr="001E3F00" w14:paraId="28078A71" w14:textId="77777777" w:rsidTr="00BA23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F3064" w14:textId="77777777" w:rsidR="004D7D1F" w:rsidRPr="001E3F00" w:rsidRDefault="004D7D1F" w:rsidP="00BA2360">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04678" w14:textId="77777777" w:rsidR="004D7D1F" w:rsidRPr="001E3F00" w:rsidRDefault="004D7D1F" w:rsidP="00BA2360">
            <w:pPr>
              <w:spacing w:line="276" w:lineRule="auto"/>
              <w:jc w:val="center"/>
              <w:rPr>
                <w:lang w:val="ro-MD"/>
              </w:rPr>
            </w:pPr>
            <w:r w:rsidRPr="001E3F00">
              <w:rPr>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C30C7" w14:textId="77777777" w:rsidR="004D7D1F" w:rsidRPr="001E3F00" w:rsidRDefault="004D7D1F" w:rsidP="00BA2360">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80B34" w14:textId="77777777" w:rsidR="004D7D1F" w:rsidRPr="001E3F00" w:rsidRDefault="004D7D1F" w:rsidP="00BA2360">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27340" w14:textId="77777777" w:rsidR="004D7D1F" w:rsidRPr="001E3F00" w:rsidRDefault="004D7D1F" w:rsidP="00BA2360">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7C4247" w14:textId="77777777" w:rsidR="004D7D1F" w:rsidRPr="001E3F00" w:rsidRDefault="004D7D1F" w:rsidP="00BA2360">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4D7D1F" w:rsidRPr="001E3F00" w14:paraId="4BD68765" w14:textId="77777777" w:rsidTr="00BA23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56D310" w14:textId="77777777" w:rsidR="004D7D1F" w:rsidRPr="00CD0F9F" w:rsidRDefault="004D7D1F" w:rsidP="00BA2360">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EBE7A0" w14:textId="77777777" w:rsidR="004D7D1F" w:rsidRPr="00CD0F9F" w:rsidRDefault="004D7D1F" w:rsidP="00BA2360">
            <w:pPr>
              <w:spacing w:line="276" w:lineRule="auto"/>
              <w:rPr>
                <w:lang w:val="ro-MD"/>
              </w:rPr>
            </w:pPr>
            <w:r>
              <w:rPr>
                <w:sz w:val="16"/>
                <w:szCs w:val="16"/>
              </w:rPr>
              <w:t>45200000-9</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221C4A8" w14:textId="77777777" w:rsidR="004D7D1F" w:rsidRPr="00113DD2" w:rsidRDefault="004D7D1F" w:rsidP="00BA2360">
            <w:pPr>
              <w:jc w:val="both"/>
              <w:rPr>
                <w:b/>
                <w:color w:val="000000" w:themeColor="text1"/>
                <w:sz w:val="20"/>
                <w:szCs w:val="20"/>
                <w:lang w:val="ro-MD"/>
              </w:rPr>
            </w:pPr>
            <w:r w:rsidRPr="00113DD2">
              <w:rPr>
                <w:color w:val="000000" w:themeColor="text1"/>
                <w:lang w:val="ro-MD"/>
              </w:rPr>
              <w:t xml:space="preserve">Lucrări de reparație str. Aerogării, S.Lazo, D. Cantemir, B.Vodă, M.Funze, Barbu Lăutaru, Alexandru cel Bun, Fîntîna Schinului, </w:t>
            </w:r>
            <w:r w:rsidRPr="00326FD1">
              <w:rPr>
                <w:color w:val="000000" w:themeColor="text1"/>
                <w:highlight w:val="yellow"/>
                <w:lang w:val="ro-MD"/>
              </w:rPr>
              <w:t>Ștefan cel Mare</w:t>
            </w:r>
            <w:r w:rsidRPr="00113DD2">
              <w:rPr>
                <w:color w:val="000000" w:themeColor="text1"/>
                <w:lang w:val="ro-MD"/>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825193" w14:textId="77777777" w:rsidR="004D7D1F" w:rsidRPr="00CD0F9F" w:rsidRDefault="004D7D1F" w:rsidP="00BA2360">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680477F" w14:textId="77777777" w:rsidR="004D7D1F" w:rsidRPr="00113DD2" w:rsidRDefault="004D7D1F" w:rsidP="00BA2360">
            <w:pPr>
              <w:jc w:val="both"/>
              <w:rPr>
                <w:b/>
                <w:color w:val="000000" w:themeColor="text1"/>
                <w:sz w:val="20"/>
                <w:szCs w:val="20"/>
                <w:lang w:val="ro-MD"/>
              </w:rPr>
            </w:pPr>
            <w:r w:rsidRPr="00113DD2">
              <w:rPr>
                <w:color w:val="000000" w:themeColor="text1"/>
                <w:lang w:val="ro-MD"/>
              </w:rPr>
              <w:t xml:space="preserve">Lucrări de reparație str. Aerogării, S.Lazo, D. Cantemir, B.Vodă, M.Funze, Barbu Lăutaru, Alexandru cel Bun, Fîntîna Schinului, </w:t>
            </w:r>
            <w:r w:rsidRPr="00326FD1">
              <w:rPr>
                <w:color w:val="000000" w:themeColor="text1"/>
                <w:highlight w:val="yellow"/>
                <w:lang w:val="ro-MD"/>
              </w:rPr>
              <w:t>Ștefan cel Mare.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243BDD6" w14:textId="77777777" w:rsidR="004D7D1F" w:rsidRPr="00AC50C2" w:rsidRDefault="004D7D1F" w:rsidP="00BA2360">
            <w:pPr>
              <w:spacing w:line="276" w:lineRule="auto"/>
              <w:jc w:val="center"/>
              <w:rPr>
                <w:b/>
                <w:lang w:val="ro-MD"/>
              </w:rPr>
            </w:pPr>
            <w:r>
              <w:rPr>
                <w:b/>
                <w:lang w:val="ro-MD"/>
              </w:rPr>
              <w:t>9 166 666,67</w:t>
            </w:r>
          </w:p>
        </w:tc>
      </w:tr>
    </w:tbl>
    <w:p w14:paraId="00150091" w14:textId="77777777" w:rsidR="004D7D1F" w:rsidRPr="001E3F00" w:rsidRDefault="004D7D1F" w:rsidP="004D7D1F">
      <w:pPr>
        <w:pStyle w:val="a1"/>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4D7D1F" w:rsidRPr="001E3F00" w14:paraId="362417E0" w14:textId="77777777" w:rsidTr="00BA2360">
        <w:tc>
          <w:tcPr>
            <w:tcW w:w="5954" w:type="dxa"/>
            <w:shd w:val="clear" w:color="auto" w:fill="F2F2F2" w:themeFill="background1" w:themeFillShade="F2"/>
          </w:tcPr>
          <w:p w14:paraId="40C36A1B" w14:textId="77777777" w:rsidR="004D7D1F" w:rsidRPr="001E3F00" w:rsidRDefault="004D7D1F" w:rsidP="00BA2360">
            <w:pPr>
              <w:pStyle w:val="a1"/>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23CA66D4" w14:textId="77777777" w:rsidR="004D7D1F" w:rsidRPr="001E3F00" w:rsidRDefault="004D7D1F" w:rsidP="00BA2360">
            <w:pPr>
              <w:spacing w:line="276" w:lineRule="auto"/>
              <w:jc w:val="both"/>
            </w:pPr>
            <w:r w:rsidRPr="002F7D5D">
              <w:rPr>
                <w:b/>
                <w:u w:val="single"/>
              </w:rPr>
              <w:t>Nu</w:t>
            </w:r>
            <w:r w:rsidRPr="001E3F00">
              <w:t xml:space="preserve"> □</w:t>
            </w:r>
          </w:p>
          <w:p w14:paraId="26D78C0A" w14:textId="77777777" w:rsidR="004D7D1F" w:rsidRPr="001E3F00" w:rsidRDefault="004D7D1F" w:rsidP="00BA2360">
            <w:pPr>
              <w:pStyle w:val="a1"/>
              <w:spacing w:line="276" w:lineRule="auto"/>
              <w:ind w:left="0"/>
              <w:rPr>
                <w:lang w:val="ro-MD"/>
              </w:rPr>
            </w:pPr>
            <w:r w:rsidRPr="001E3F00">
              <w:t>Da □</w:t>
            </w:r>
          </w:p>
        </w:tc>
      </w:tr>
      <w:tr w:rsidR="004D7D1F" w:rsidRPr="001E3F00" w14:paraId="6EDB56BA" w14:textId="77777777" w:rsidTr="00BA2360">
        <w:tc>
          <w:tcPr>
            <w:tcW w:w="5954" w:type="dxa"/>
            <w:shd w:val="clear" w:color="auto" w:fill="F2F2F2" w:themeFill="background1" w:themeFillShade="F2"/>
          </w:tcPr>
          <w:p w14:paraId="21B4C7B7" w14:textId="77777777" w:rsidR="004D7D1F" w:rsidRPr="001E3F00" w:rsidRDefault="004D7D1F" w:rsidP="00BA2360">
            <w:pPr>
              <w:pStyle w:val="a1"/>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2F5E7B11" w14:textId="77777777" w:rsidR="004D7D1F" w:rsidRPr="001E3F00" w:rsidRDefault="004D7D1F" w:rsidP="00BA2360">
            <w:pPr>
              <w:spacing w:line="276" w:lineRule="auto"/>
              <w:jc w:val="both"/>
            </w:pPr>
            <w:r w:rsidRPr="002F7D5D">
              <w:rPr>
                <w:b/>
                <w:u w:val="single"/>
              </w:rPr>
              <w:t>Nu</w:t>
            </w:r>
            <w:r w:rsidRPr="001E3F00">
              <w:t xml:space="preserve"> □</w:t>
            </w:r>
          </w:p>
          <w:p w14:paraId="56A40EDF" w14:textId="77777777" w:rsidR="004D7D1F" w:rsidRPr="001E3F00" w:rsidRDefault="004D7D1F" w:rsidP="00BA2360">
            <w:pPr>
              <w:pStyle w:val="a1"/>
              <w:spacing w:line="276" w:lineRule="auto"/>
              <w:ind w:left="0"/>
              <w:rPr>
                <w:lang w:val="ro-MD"/>
              </w:rPr>
            </w:pPr>
            <w:r w:rsidRPr="001E3F00">
              <w:t>Da □</w:t>
            </w:r>
          </w:p>
        </w:tc>
      </w:tr>
      <w:tr w:rsidR="004D7D1F" w:rsidRPr="001E3F00" w14:paraId="12ED8311" w14:textId="77777777" w:rsidTr="00BA2360">
        <w:tc>
          <w:tcPr>
            <w:tcW w:w="5954" w:type="dxa"/>
            <w:shd w:val="clear" w:color="auto" w:fill="F2F2F2" w:themeFill="background1" w:themeFillShade="F2"/>
          </w:tcPr>
          <w:p w14:paraId="6F9B15FA" w14:textId="77777777" w:rsidR="004D7D1F" w:rsidRPr="001E3F00" w:rsidRDefault="004D7D1F" w:rsidP="00BA2360">
            <w:pPr>
              <w:pStyle w:val="a1"/>
              <w:spacing w:line="276" w:lineRule="auto"/>
              <w:ind w:left="0"/>
              <w:rPr>
                <w:lang w:val="ro-MD"/>
              </w:rPr>
            </w:pPr>
            <w:r w:rsidRPr="001E3F00">
              <w:rPr>
                <w:lang w:val="ro-MD"/>
              </w:rPr>
              <w:t>Scurtă descriere a criteriilor de selecție</w:t>
            </w:r>
          </w:p>
        </w:tc>
        <w:tc>
          <w:tcPr>
            <w:tcW w:w="3969" w:type="dxa"/>
          </w:tcPr>
          <w:p w14:paraId="2BA71421" w14:textId="77777777" w:rsidR="004D7D1F" w:rsidRPr="004B32D4" w:rsidRDefault="004D7D1F" w:rsidP="00BA2360">
            <w:pPr>
              <w:pStyle w:val="a1"/>
              <w:spacing w:line="276" w:lineRule="auto"/>
              <w:ind w:left="0"/>
              <w:rPr>
                <w:sz w:val="20"/>
                <w:szCs w:val="20"/>
                <w:lang w:val="ro-MD"/>
              </w:rPr>
            </w:pPr>
          </w:p>
          <w:p w14:paraId="43BBF6A7" w14:textId="77777777" w:rsidR="004D7D1F" w:rsidRDefault="004D7D1F" w:rsidP="00BA2360">
            <w:pPr>
              <w:pStyle w:val="a1"/>
              <w:spacing w:line="276" w:lineRule="auto"/>
              <w:ind w:left="0"/>
              <w:rPr>
                <w:lang w:val="ro-MD"/>
              </w:rPr>
            </w:pPr>
            <w:r>
              <w:rPr>
                <w:lang w:val="ro-MD"/>
              </w:rPr>
              <w:t>Cel mai mic pret</w:t>
            </w:r>
          </w:p>
          <w:p w14:paraId="1CF23525" w14:textId="77777777" w:rsidR="004D7D1F" w:rsidRPr="001E3F00" w:rsidRDefault="004D7D1F" w:rsidP="00BA2360">
            <w:pPr>
              <w:pStyle w:val="a1"/>
              <w:spacing w:line="276" w:lineRule="auto"/>
              <w:ind w:left="0"/>
              <w:rPr>
                <w:lang w:val="ro-MD"/>
              </w:rPr>
            </w:pPr>
          </w:p>
        </w:tc>
      </w:tr>
    </w:tbl>
    <w:p w14:paraId="3CC9E69D" w14:textId="77777777" w:rsidR="004D7D1F" w:rsidRPr="00060AFA" w:rsidRDefault="004D7D1F" w:rsidP="004D7D1F">
      <w:pPr>
        <w:spacing w:before="240" w:line="276" w:lineRule="auto"/>
        <w:jc w:val="both"/>
        <w:rPr>
          <w:b/>
          <w:lang w:val="ro-MD"/>
        </w:rPr>
      </w:pPr>
    </w:p>
    <w:p w14:paraId="28A0DACC" w14:textId="77777777" w:rsidR="004D7D1F" w:rsidRPr="00E84B8B" w:rsidRDefault="004D7D1F" w:rsidP="004D7D1F">
      <w:pPr>
        <w:pStyle w:val="a1"/>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4D7D1F" w:rsidRPr="00C014D5" w14:paraId="6771FCAE" w14:textId="77777777" w:rsidTr="00BA2360">
        <w:tc>
          <w:tcPr>
            <w:tcW w:w="5812" w:type="dxa"/>
            <w:shd w:val="clear" w:color="auto" w:fill="F2F2F2" w:themeFill="background1" w:themeFillShade="F2"/>
          </w:tcPr>
          <w:p w14:paraId="3DF67BB5" w14:textId="77777777" w:rsidR="004D7D1F" w:rsidRPr="00C014D5" w:rsidRDefault="004D7D1F" w:rsidP="00BA2360">
            <w:pPr>
              <w:pStyle w:val="a1"/>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33F4A00D" w14:textId="77777777" w:rsidR="004D7D1F" w:rsidRDefault="004D7D1F" w:rsidP="00BA2360">
            <w:pPr>
              <w:pStyle w:val="a1"/>
              <w:spacing w:line="276" w:lineRule="auto"/>
              <w:ind w:left="0"/>
              <w:rPr>
                <w:lang w:val="ro-MD"/>
              </w:rPr>
            </w:pPr>
            <w:r>
              <w:rPr>
                <w:lang w:val="ro-MD"/>
              </w:rPr>
              <w:t>01.03.2026</w:t>
            </w:r>
          </w:p>
          <w:p w14:paraId="4AACEFA2" w14:textId="77777777" w:rsidR="004D7D1F" w:rsidRPr="00AD0BEB" w:rsidRDefault="004D7D1F" w:rsidP="00BA2360">
            <w:pPr>
              <w:rPr>
                <w:lang w:val="ro-MD"/>
              </w:rPr>
            </w:pPr>
          </w:p>
        </w:tc>
      </w:tr>
      <w:tr w:rsidR="004D7D1F" w:rsidRPr="00C014D5" w14:paraId="6F6D6D7B" w14:textId="77777777" w:rsidTr="00BA2360">
        <w:tc>
          <w:tcPr>
            <w:tcW w:w="5812" w:type="dxa"/>
            <w:shd w:val="clear" w:color="auto" w:fill="F2F2F2" w:themeFill="background1" w:themeFillShade="F2"/>
          </w:tcPr>
          <w:p w14:paraId="1AF78F75" w14:textId="77777777" w:rsidR="004D7D1F" w:rsidRPr="00C014D5" w:rsidRDefault="004D7D1F" w:rsidP="00BA2360">
            <w:pPr>
              <w:pStyle w:val="a1"/>
              <w:spacing w:line="276" w:lineRule="auto"/>
              <w:ind w:left="0"/>
              <w:rPr>
                <w:lang w:val="ro-MD"/>
              </w:rPr>
            </w:pPr>
            <w:r w:rsidRPr="00C014D5">
              <w:rPr>
                <w:lang w:val="ro-MD"/>
              </w:rPr>
              <w:t>Tehnici și instrumente specifice de atribuire utilizate</w:t>
            </w:r>
          </w:p>
        </w:tc>
        <w:tc>
          <w:tcPr>
            <w:tcW w:w="4111" w:type="dxa"/>
          </w:tcPr>
          <w:p w14:paraId="264732BA" w14:textId="77777777" w:rsidR="004D7D1F" w:rsidRPr="00C014D5" w:rsidRDefault="004D7D1F" w:rsidP="00BA2360">
            <w:pPr>
              <w:pStyle w:val="a1"/>
              <w:spacing w:line="276" w:lineRule="auto"/>
              <w:ind w:left="0"/>
              <w:rPr>
                <w:lang w:val="ro-MD"/>
              </w:rPr>
            </w:pPr>
            <w:r>
              <w:rPr>
                <w:lang w:val="ro-MD"/>
              </w:rPr>
              <w:t>A</w:t>
            </w:r>
            <w:r w:rsidRPr="00C014D5">
              <w:rPr>
                <w:lang w:val="ro-MD"/>
              </w:rPr>
              <w:t>cord-cadru □</w:t>
            </w:r>
          </w:p>
          <w:p w14:paraId="1471DE64" w14:textId="77777777" w:rsidR="004D7D1F" w:rsidRPr="00C014D5" w:rsidRDefault="004D7D1F" w:rsidP="00BA2360">
            <w:pPr>
              <w:pStyle w:val="a1"/>
              <w:spacing w:line="276" w:lineRule="auto"/>
              <w:ind w:left="0"/>
              <w:rPr>
                <w:lang w:val="ro-MD"/>
              </w:rPr>
            </w:pPr>
            <w:r>
              <w:rPr>
                <w:lang w:val="ro-MD"/>
              </w:rPr>
              <w:t>S</w:t>
            </w:r>
            <w:r w:rsidRPr="00C014D5">
              <w:rPr>
                <w:lang w:val="ro-MD"/>
              </w:rPr>
              <w:t>istem dinamic de achiziție □</w:t>
            </w:r>
          </w:p>
        </w:tc>
      </w:tr>
      <w:tr w:rsidR="004D7D1F" w:rsidRPr="00C014D5" w14:paraId="556EE38E" w14:textId="77777777" w:rsidTr="00BA2360">
        <w:tc>
          <w:tcPr>
            <w:tcW w:w="5812" w:type="dxa"/>
            <w:shd w:val="clear" w:color="auto" w:fill="F2F2F2" w:themeFill="background1" w:themeFillShade="F2"/>
          </w:tcPr>
          <w:p w14:paraId="540DE8A4" w14:textId="77777777" w:rsidR="004D7D1F" w:rsidRPr="00C014D5" w:rsidRDefault="004D7D1F" w:rsidP="00BA2360">
            <w:pPr>
              <w:pStyle w:val="a1"/>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34A2B737" w14:textId="77777777" w:rsidR="004D7D1F" w:rsidRPr="00C014D5" w:rsidRDefault="004D7D1F" w:rsidP="00BA2360">
            <w:pPr>
              <w:pStyle w:val="a1"/>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615B9870" w14:textId="77777777" w:rsidR="004D7D1F" w:rsidRPr="004B32D4" w:rsidRDefault="004D7D1F" w:rsidP="00BA2360">
            <w:pPr>
              <w:spacing w:line="276" w:lineRule="auto"/>
              <w:jc w:val="both"/>
              <w:rPr>
                <w:lang w:val="ro-MD"/>
              </w:rPr>
            </w:pPr>
            <w:r w:rsidRPr="00731D42">
              <w:rPr>
                <w:b/>
                <w:u w:val="single"/>
                <w:lang w:val="ro-MD"/>
              </w:rPr>
              <w:t>Nu</w:t>
            </w:r>
            <w:r w:rsidRPr="004B32D4">
              <w:rPr>
                <w:lang w:val="ro-MD"/>
              </w:rPr>
              <w:t xml:space="preserve"> □</w:t>
            </w:r>
          </w:p>
          <w:p w14:paraId="11F3EA44" w14:textId="77777777" w:rsidR="004D7D1F" w:rsidRPr="00C014D5" w:rsidRDefault="004D7D1F" w:rsidP="00BA2360">
            <w:pPr>
              <w:pStyle w:val="a1"/>
              <w:spacing w:line="276" w:lineRule="auto"/>
              <w:ind w:left="0"/>
              <w:rPr>
                <w:lang w:val="ro-MD"/>
              </w:rPr>
            </w:pPr>
            <w:r w:rsidRPr="004B32D4">
              <w:rPr>
                <w:lang w:val="ro-MD"/>
              </w:rPr>
              <w:t>Da □</w:t>
            </w:r>
          </w:p>
        </w:tc>
      </w:tr>
      <w:tr w:rsidR="004D7D1F" w:rsidRPr="00C014D5" w14:paraId="46EC9CDF" w14:textId="77777777" w:rsidTr="00BA2360">
        <w:tc>
          <w:tcPr>
            <w:tcW w:w="5812" w:type="dxa"/>
            <w:shd w:val="clear" w:color="auto" w:fill="F2F2F2" w:themeFill="background1" w:themeFillShade="F2"/>
          </w:tcPr>
          <w:p w14:paraId="1A1CA8E9" w14:textId="77777777" w:rsidR="004D7D1F" w:rsidRPr="00C014D5" w:rsidRDefault="004D7D1F" w:rsidP="00BA2360">
            <w:pPr>
              <w:spacing w:line="276" w:lineRule="auto"/>
              <w:jc w:val="both"/>
              <w:rPr>
                <w:lang w:val="ro-MD"/>
              </w:rPr>
            </w:pPr>
            <w:r w:rsidRPr="00C014D5">
              <w:rPr>
                <w:lang w:val="ro-MD"/>
              </w:rPr>
              <w:t>Agenția Națională pentru Soluționarea Contestațiilor</w:t>
            </w:r>
          </w:p>
          <w:p w14:paraId="5888C2D1" w14:textId="77777777" w:rsidR="004D7D1F" w:rsidRPr="00C014D5" w:rsidRDefault="004D7D1F" w:rsidP="00BA2360">
            <w:pPr>
              <w:pStyle w:val="a1"/>
              <w:spacing w:line="276" w:lineRule="auto"/>
              <w:ind w:left="0"/>
              <w:rPr>
                <w:lang w:val="ro-MD" w:eastAsia="zh-CN"/>
              </w:rPr>
            </w:pPr>
          </w:p>
        </w:tc>
        <w:tc>
          <w:tcPr>
            <w:tcW w:w="4111" w:type="dxa"/>
          </w:tcPr>
          <w:p w14:paraId="11A6B368" w14:textId="77777777" w:rsidR="004D7D1F" w:rsidRPr="00C014D5" w:rsidRDefault="004D7D1F" w:rsidP="00BA2360">
            <w:pPr>
              <w:spacing w:line="276" w:lineRule="auto"/>
              <w:jc w:val="both"/>
              <w:rPr>
                <w:lang w:val="ro-MD"/>
              </w:rPr>
            </w:pPr>
            <w:r w:rsidRPr="00C014D5">
              <w:rPr>
                <w:lang w:val="ro-MD"/>
              </w:rPr>
              <w:t>mun. Chișinău, bd. Ștefan cel Mare și Sfânt, 124, MD-2001;</w:t>
            </w:r>
          </w:p>
          <w:p w14:paraId="433D4A56" w14:textId="77777777" w:rsidR="004D7D1F" w:rsidRDefault="004D7D1F" w:rsidP="00BA2360">
            <w:pPr>
              <w:spacing w:line="276" w:lineRule="auto"/>
              <w:jc w:val="both"/>
              <w:rPr>
                <w:lang w:val="ro-MD"/>
              </w:rPr>
            </w:pPr>
            <w:r w:rsidRPr="00C014D5">
              <w:rPr>
                <w:lang w:val="ro-MD"/>
              </w:rPr>
              <w:t xml:space="preserve">tel/fax: (022) 820 652, 820-651 </w:t>
            </w:r>
          </w:p>
          <w:p w14:paraId="2159AFDE" w14:textId="77777777" w:rsidR="004D7D1F" w:rsidRPr="00C014D5" w:rsidRDefault="004D7D1F" w:rsidP="00BA2360">
            <w:pPr>
              <w:spacing w:line="276" w:lineRule="auto"/>
              <w:jc w:val="both"/>
              <w:rPr>
                <w:rStyle w:val="af3"/>
                <w:rFonts w:eastAsiaTheme="majorEastAsia"/>
                <w:lang w:val="ro-MD"/>
              </w:rPr>
            </w:pPr>
            <w:r>
              <w:rPr>
                <w:lang w:val="ro-MD"/>
              </w:rPr>
              <w:t>e</w:t>
            </w:r>
            <w:r w:rsidRPr="00C014D5">
              <w:rPr>
                <w:lang w:val="ro-MD"/>
              </w:rPr>
              <w:t xml:space="preserve">-mail: </w:t>
            </w:r>
            <w:hyperlink r:id="rId13" w:history="1">
              <w:r w:rsidRPr="00C014D5">
                <w:rPr>
                  <w:rStyle w:val="af3"/>
                  <w:rFonts w:eastAsiaTheme="majorEastAsia"/>
                  <w:lang w:val="ro-MD"/>
                </w:rPr>
                <w:t>contestatii@ansc.md</w:t>
              </w:r>
            </w:hyperlink>
          </w:p>
          <w:p w14:paraId="08BC9D56" w14:textId="77777777" w:rsidR="004D7D1F" w:rsidRPr="00C014D5" w:rsidRDefault="004D7D1F" w:rsidP="00BA2360">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4D7D1F" w:rsidRPr="00C014D5" w14:paraId="52E8A3C4" w14:textId="77777777" w:rsidTr="00BA2360">
        <w:tc>
          <w:tcPr>
            <w:tcW w:w="5812" w:type="dxa"/>
            <w:shd w:val="clear" w:color="auto" w:fill="F2F2F2" w:themeFill="background1" w:themeFillShade="F2"/>
          </w:tcPr>
          <w:p w14:paraId="7E4AEC6D" w14:textId="77777777" w:rsidR="004D7D1F" w:rsidRPr="00C014D5" w:rsidRDefault="004D7D1F" w:rsidP="00BA2360">
            <w:pPr>
              <w:pStyle w:val="a1"/>
              <w:spacing w:line="276" w:lineRule="auto"/>
              <w:ind w:left="0"/>
              <w:rPr>
                <w:lang w:val="ro-MD" w:eastAsia="zh-CN"/>
              </w:rPr>
            </w:pPr>
            <w:r w:rsidRPr="00C014D5">
              <w:rPr>
                <w:lang w:val="ro-MD" w:eastAsia="zh-CN"/>
              </w:rPr>
              <w:t>Alte informații relevante</w:t>
            </w:r>
          </w:p>
        </w:tc>
        <w:tc>
          <w:tcPr>
            <w:tcW w:w="4111" w:type="dxa"/>
          </w:tcPr>
          <w:p w14:paraId="1B5D1480" w14:textId="77777777" w:rsidR="004D7D1F" w:rsidRPr="00C014D5" w:rsidRDefault="004D7D1F" w:rsidP="00BA2360">
            <w:pPr>
              <w:spacing w:line="276" w:lineRule="auto"/>
              <w:jc w:val="both"/>
              <w:rPr>
                <w:lang w:val="ro-MD"/>
              </w:rPr>
            </w:pPr>
          </w:p>
          <w:p w14:paraId="5CE83290" w14:textId="77777777" w:rsidR="004D7D1F" w:rsidRPr="00C014D5" w:rsidRDefault="004D7D1F" w:rsidP="00BA2360">
            <w:pPr>
              <w:spacing w:line="276" w:lineRule="auto"/>
              <w:jc w:val="both"/>
              <w:rPr>
                <w:lang w:val="ro-MD"/>
              </w:rPr>
            </w:pPr>
          </w:p>
        </w:tc>
      </w:tr>
    </w:tbl>
    <w:p w14:paraId="41DF6DCB" w14:textId="77777777" w:rsidR="004D7D1F" w:rsidRPr="004B32D4" w:rsidRDefault="004D7D1F" w:rsidP="004D7D1F">
      <w:pPr>
        <w:spacing w:line="276" w:lineRule="auto"/>
        <w:jc w:val="both"/>
        <w:rPr>
          <w:lang w:val="ro-MD"/>
        </w:rPr>
      </w:pPr>
    </w:p>
    <w:p w14:paraId="3383EB8C" w14:textId="77777777" w:rsidR="004D7D1F" w:rsidRPr="004B32D4" w:rsidRDefault="004D7D1F" w:rsidP="004D7D1F">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66F03BCA" w14:textId="77777777" w:rsidR="004D7D1F" w:rsidRDefault="004D7D1F" w:rsidP="004D7D1F">
      <w:pPr>
        <w:spacing w:line="276" w:lineRule="auto"/>
        <w:jc w:val="both"/>
        <w:rPr>
          <w:lang w:val="ro-MD"/>
        </w:rPr>
      </w:pPr>
    </w:p>
    <w:p w14:paraId="29329DBC" w14:textId="77777777" w:rsidR="004D7D1F" w:rsidRDefault="004D7D1F" w:rsidP="004D7D1F">
      <w:pPr>
        <w:spacing w:line="276" w:lineRule="auto"/>
        <w:jc w:val="both"/>
        <w:rPr>
          <w:lang w:val="ro-MD"/>
        </w:rPr>
      </w:pPr>
    </w:p>
    <w:p w14:paraId="15D9F79C" w14:textId="77777777" w:rsidR="004D7D1F" w:rsidRPr="004B32D4" w:rsidRDefault="004D7D1F" w:rsidP="004D7D1F">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58ED7F86" w14:textId="77777777" w:rsidR="00780DE3" w:rsidRPr="00E84B8B" w:rsidRDefault="00780DE3" w:rsidP="00780DE3">
      <w:pPr>
        <w:spacing w:line="276" w:lineRule="auto"/>
        <w:rPr>
          <w:lang w:val="ro-MD"/>
        </w:rPr>
      </w:pPr>
    </w:p>
    <w:p w14:paraId="5C69026C" w14:textId="77777777" w:rsidR="002F730D" w:rsidRDefault="002F730D" w:rsidP="00615E49">
      <w:pPr>
        <w:spacing w:after="160" w:line="276" w:lineRule="auto"/>
        <w:rPr>
          <w:rFonts w:ascii="Calibri" w:eastAsia="Calibri" w:hAnsi="Calibri"/>
          <w:noProof w:val="0"/>
          <w:sz w:val="22"/>
          <w:szCs w:val="22"/>
          <w:lang w:val="ro-MD"/>
        </w:rPr>
      </w:pPr>
    </w:p>
    <w:p w14:paraId="438EBE0E" w14:textId="77777777" w:rsidR="002F730D" w:rsidRDefault="002F730D" w:rsidP="00615E49">
      <w:pPr>
        <w:spacing w:after="160" w:line="276" w:lineRule="auto"/>
        <w:rPr>
          <w:rFonts w:ascii="Calibri" w:eastAsia="Calibri" w:hAnsi="Calibri"/>
          <w:noProof w:val="0"/>
          <w:sz w:val="22"/>
          <w:szCs w:val="22"/>
          <w:lang w:val="ro-MD"/>
        </w:rPr>
      </w:pPr>
    </w:p>
    <w:p w14:paraId="1426FEC4" w14:textId="77777777" w:rsidR="007D4A01" w:rsidRPr="00F2568D" w:rsidRDefault="007D4A01" w:rsidP="007D4A01">
      <w:pPr>
        <w:jc w:val="right"/>
        <w:rPr>
          <w:noProof w:val="0"/>
          <w:sz w:val="16"/>
          <w:szCs w:val="16"/>
          <w:lang w:val="ro-MD"/>
        </w:rPr>
      </w:pPr>
      <w:r w:rsidRPr="00F2568D">
        <w:rPr>
          <w:noProof w:val="0"/>
          <w:sz w:val="16"/>
          <w:szCs w:val="16"/>
          <w:lang w:val="ro-MD"/>
        </w:rPr>
        <w:t>Anexa nr. 2</w:t>
      </w:r>
    </w:p>
    <w:p w14:paraId="37085FA6" w14:textId="77777777" w:rsidR="007D4A01" w:rsidRPr="00F2568D" w:rsidRDefault="007D4A01" w:rsidP="007D4A01">
      <w:pPr>
        <w:jc w:val="right"/>
        <w:rPr>
          <w:noProof w:val="0"/>
          <w:sz w:val="16"/>
          <w:szCs w:val="16"/>
          <w:lang w:val="ro-MD"/>
        </w:rPr>
      </w:pPr>
      <w:r w:rsidRPr="00F2568D">
        <w:rPr>
          <w:noProof w:val="0"/>
          <w:sz w:val="16"/>
          <w:szCs w:val="16"/>
          <w:lang w:val="ro-MD"/>
        </w:rPr>
        <w:t>la Documentația standard nr._____</w:t>
      </w:r>
    </w:p>
    <w:p w14:paraId="574A30DB" w14:textId="77777777" w:rsidR="007D4A01" w:rsidRPr="00F2568D" w:rsidRDefault="007D4A01" w:rsidP="007D4A01">
      <w:pPr>
        <w:jc w:val="right"/>
        <w:rPr>
          <w:noProof w:val="0"/>
          <w:sz w:val="16"/>
          <w:szCs w:val="16"/>
          <w:lang w:val="ro-MD"/>
        </w:rPr>
      </w:pPr>
      <w:r w:rsidRPr="00F2568D">
        <w:rPr>
          <w:noProof w:val="0"/>
          <w:sz w:val="16"/>
          <w:szCs w:val="16"/>
          <w:lang w:val="ro-MD"/>
        </w:rPr>
        <w:t>din “____” ________ 20___</w:t>
      </w:r>
    </w:p>
    <w:p w14:paraId="54411B52" w14:textId="77777777" w:rsidR="007D4A01" w:rsidRPr="004B4E7F" w:rsidRDefault="007D4A01" w:rsidP="007D4A01">
      <w:pPr>
        <w:spacing w:before="120"/>
        <w:jc w:val="center"/>
        <w:outlineLvl w:val="0"/>
        <w:rPr>
          <w:b/>
          <w:noProof w:val="0"/>
          <w:color w:val="000000" w:themeColor="text1"/>
          <w:lang w:val="ro-MD" w:eastAsia="ru-RU"/>
        </w:rPr>
      </w:pPr>
      <w:r w:rsidRPr="004B4E7F">
        <w:rPr>
          <w:b/>
          <w:noProof w:val="0"/>
          <w:color w:val="000000" w:themeColor="text1"/>
          <w:lang w:val="ro-MD" w:eastAsia="ru-RU"/>
        </w:rPr>
        <w:t>ANUNȚ DE PARTICIPARE, INCLUSIV PENTRU PROCEDURILE DE PRESELECȚIE/PROCEDURILE NEGOCIATE</w:t>
      </w:r>
    </w:p>
    <w:p w14:paraId="60C209DB" w14:textId="77777777" w:rsidR="007D4A01" w:rsidRPr="004B4E7F" w:rsidRDefault="007D4A01" w:rsidP="007D4A01">
      <w:pPr>
        <w:shd w:val="clear" w:color="auto" w:fill="FFFFFF" w:themeFill="background1"/>
        <w:spacing w:before="120"/>
        <w:ind w:left="2410" w:hanging="2410"/>
        <w:rPr>
          <w:b/>
          <w:noProof w:val="0"/>
          <w:color w:val="000000" w:themeColor="text1"/>
          <w:lang w:val="ro-MD" w:eastAsia="ru-RU"/>
        </w:rPr>
      </w:pPr>
      <w:r w:rsidRPr="004B4E7F">
        <w:rPr>
          <w:b/>
          <w:noProof w:val="0"/>
          <w:color w:val="000000" w:themeColor="text1"/>
          <w:lang w:val="ro-MD" w:eastAsia="ru-RU"/>
        </w:rPr>
        <w:t xml:space="preserve">privind achiziționarea  </w:t>
      </w:r>
      <w:r w:rsidRPr="00FA1801">
        <w:rPr>
          <w:b/>
          <w:bCs/>
          <w:sz w:val="28"/>
          <w:szCs w:val="28"/>
          <w:u w:val="single"/>
          <w:lang w:val="en-US"/>
        </w:rPr>
        <w:t>Lucrari de reparatie a unei portiuni surpate de drum din str.Stefan cel Mare intersectie cu 31 August 1989 din or. Singera</w:t>
      </w:r>
      <w:r w:rsidRPr="004B4E7F">
        <w:rPr>
          <w:b/>
          <w:bCs/>
          <w:color w:val="000000" w:themeColor="text1"/>
        </w:rPr>
        <w:t>.</w:t>
      </w:r>
      <w:r w:rsidRPr="004B4E7F">
        <w:rPr>
          <w:noProof w:val="0"/>
          <w:color w:val="000000" w:themeColor="text1"/>
          <w:shd w:val="clear" w:color="auto" w:fill="FFFFFF" w:themeFill="background1"/>
          <w:lang w:val="ro-MD" w:eastAsia="ru-RU"/>
        </w:rPr>
        <w:br/>
      </w:r>
      <w:r w:rsidRPr="004B4E7F">
        <w:rPr>
          <w:noProof w:val="0"/>
          <w:color w:val="000000" w:themeColor="text1"/>
          <w:sz w:val="20"/>
          <w:lang w:val="ro-MD" w:eastAsia="ru-RU"/>
        </w:rPr>
        <w:t xml:space="preserve">                                                          (se indică obiectul achiziției)</w:t>
      </w:r>
    </w:p>
    <w:p w14:paraId="0F00F413" w14:textId="77777777" w:rsidR="007D4A01" w:rsidRPr="004B4E7F" w:rsidRDefault="007D4A01" w:rsidP="007D4A01">
      <w:pPr>
        <w:shd w:val="clear" w:color="auto" w:fill="FFFFFF" w:themeFill="background1"/>
        <w:spacing w:before="120"/>
        <w:ind w:left="2410" w:hanging="2410"/>
        <w:rPr>
          <w:b/>
          <w:noProof w:val="0"/>
          <w:color w:val="000000" w:themeColor="text1"/>
          <w:lang w:val="ro-MD" w:eastAsia="ru-RU"/>
        </w:rPr>
      </w:pPr>
      <w:r w:rsidRPr="004B4E7F">
        <w:rPr>
          <w:b/>
          <w:noProof w:val="0"/>
          <w:color w:val="000000" w:themeColor="text1"/>
          <w:lang w:val="ro-MD" w:eastAsia="ru-RU"/>
        </w:rPr>
        <w:t>prin procedura de achiziție Licita</w:t>
      </w:r>
      <w:r w:rsidRPr="004B4E7F">
        <w:rPr>
          <w:b/>
          <w:noProof w:val="0"/>
          <w:color w:val="000000" w:themeColor="text1"/>
          <w:lang w:eastAsia="ru-RU"/>
        </w:rPr>
        <w:t>ție Deschisă</w:t>
      </w:r>
      <w:r w:rsidRPr="004B4E7F">
        <w:rPr>
          <w:b/>
          <w:noProof w:val="0"/>
          <w:color w:val="000000" w:themeColor="text1"/>
          <w:lang w:val="ro-MD" w:eastAsia="ru-RU"/>
        </w:rPr>
        <w:br/>
      </w:r>
      <w:r w:rsidRPr="004B4E7F">
        <w:rPr>
          <w:noProof w:val="0"/>
          <w:color w:val="000000" w:themeColor="text1"/>
          <w:sz w:val="20"/>
          <w:lang w:val="ro-MD" w:eastAsia="ru-RU"/>
        </w:rPr>
        <w:t xml:space="preserve">                                                          (tipul procedurii de achiziție)</w:t>
      </w:r>
    </w:p>
    <w:p w14:paraId="32A02464" w14:textId="77777777" w:rsidR="007D4A01" w:rsidRPr="004B4E7F" w:rsidRDefault="007D4A01" w:rsidP="007D4A01">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Denumirea autorității contractante: </w:t>
      </w:r>
      <w:r w:rsidRPr="004B4E7F">
        <w:rPr>
          <w:b/>
          <w:color w:val="000000" w:themeColor="text1"/>
          <w:u w:val="single"/>
          <w:lang w:val="en-US"/>
        </w:rPr>
        <w:t>Primaria or.Singera</w:t>
      </w:r>
    </w:p>
    <w:p w14:paraId="44A0DF9A" w14:textId="77777777" w:rsidR="007D4A01" w:rsidRPr="004B4E7F" w:rsidRDefault="007D4A01" w:rsidP="007D4A01">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IDNO: </w:t>
      </w:r>
      <w:r w:rsidRPr="004B4E7F">
        <w:rPr>
          <w:b/>
          <w:noProof w:val="0"/>
          <w:color w:val="000000" w:themeColor="text1"/>
          <w:shd w:val="clear" w:color="auto" w:fill="FFFFFF" w:themeFill="background1"/>
          <w:lang w:val="ro-MD" w:eastAsia="ru-RU"/>
        </w:rPr>
        <w:t>1007601010596</w:t>
      </w:r>
    </w:p>
    <w:p w14:paraId="6AAEF787" w14:textId="77777777" w:rsidR="007D4A01" w:rsidRPr="004B4E7F" w:rsidRDefault="007D4A01" w:rsidP="007D4A01">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Adresa: </w:t>
      </w:r>
      <w:r w:rsidRPr="004B4E7F">
        <w:rPr>
          <w:b/>
          <w:color w:val="000000" w:themeColor="text1"/>
        </w:rPr>
        <w:t>mun Chi</w:t>
      </w:r>
      <w:r w:rsidRPr="004B4E7F">
        <w:rPr>
          <w:b/>
          <w:color w:val="000000" w:themeColor="text1"/>
          <w:lang w:val="en-US"/>
        </w:rPr>
        <w:t>șinau, or.Singera str. 31 august nr.22, tel 022 41 30 41</w:t>
      </w:r>
    </w:p>
    <w:p w14:paraId="555AD50D" w14:textId="77777777" w:rsidR="007D4A01" w:rsidRPr="004B4E7F" w:rsidRDefault="007D4A01" w:rsidP="007D4A01">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Numărul de telefon/fax: </w:t>
      </w:r>
      <w:r w:rsidRPr="004B4E7F">
        <w:rPr>
          <w:b/>
          <w:color w:val="000000" w:themeColor="text1"/>
          <w:shd w:val="clear" w:color="auto" w:fill="FFFFFF" w:themeFill="background1"/>
          <w:lang w:val="ro-MD"/>
        </w:rPr>
        <w:t>022 41-30-41/022 41-30-68</w:t>
      </w:r>
    </w:p>
    <w:p w14:paraId="18AC39DA" w14:textId="77777777" w:rsidR="007D4A01" w:rsidRPr="004B4E7F" w:rsidRDefault="007D4A01" w:rsidP="007D4A01">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Adresa de e-mail și pagina web oficială a autorității contractante: </w:t>
      </w:r>
      <w:hyperlink r:id="rId14" w:history="1">
        <w:r w:rsidRPr="004B4E7F">
          <w:rPr>
            <w:rStyle w:val="af3"/>
            <w:rFonts w:eastAsiaTheme="majorEastAsia"/>
            <w:color w:val="000000" w:themeColor="text1"/>
            <w:sz w:val="18"/>
            <w:szCs w:val="18"/>
            <w:lang w:val="en-US"/>
          </w:rPr>
          <w:t>contabilitateasingera@mail.ru</w:t>
        </w:r>
      </w:hyperlink>
    </w:p>
    <w:p w14:paraId="223429C7" w14:textId="77777777" w:rsidR="007D4A01" w:rsidRPr="004B4E7F" w:rsidRDefault="007D4A01" w:rsidP="007D4A01">
      <w:pPr>
        <w:numPr>
          <w:ilvl w:val="0"/>
          <w:numId w:val="22"/>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4B4E7F">
        <w:rPr>
          <w:b/>
          <w:noProof w:val="0"/>
          <w:color w:val="000000" w:themeColor="text1"/>
          <w:lang w:val="ro-MD" w:eastAsia="ru-RU"/>
        </w:rPr>
        <w:lastRenderedPageBreak/>
        <w:t xml:space="preserve">Adresa de e-mail sau pagina web oficială de la care se va putea obține accesul la documentația de atribuire: </w:t>
      </w:r>
      <w:r w:rsidRPr="004B4E7F">
        <w:rPr>
          <w:b/>
          <w:i/>
          <w:noProof w:val="0"/>
          <w:color w:val="000000" w:themeColor="text1"/>
          <w:lang w:val="ro-MD" w:eastAsia="ru-RU"/>
        </w:rPr>
        <w:t>documentația de atribuire este anexată în cadrul procedurii în SIA RSAP</w:t>
      </w:r>
    </w:p>
    <w:p w14:paraId="46337901" w14:textId="77777777" w:rsidR="007D4A01" w:rsidRPr="004B4E7F" w:rsidRDefault="007D4A01" w:rsidP="007D4A01">
      <w:pPr>
        <w:numPr>
          <w:ilvl w:val="0"/>
          <w:numId w:val="22"/>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4B4E7F">
        <w:rPr>
          <w:b/>
          <w:noProof w:val="0"/>
          <w:color w:val="000000" w:themeColor="text1"/>
          <w:lang w:val="ro-MD"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3FB600AB" w14:textId="77777777" w:rsidR="007D4A01" w:rsidRPr="004B4E7F" w:rsidRDefault="007D4A01" w:rsidP="007D4A01">
      <w:pPr>
        <w:numPr>
          <w:ilvl w:val="0"/>
          <w:numId w:val="22"/>
        </w:numPr>
        <w:shd w:val="clear" w:color="auto" w:fill="FFFFFF" w:themeFill="background1"/>
        <w:tabs>
          <w:tab w:val="left" w:pos="284"/>
          <w:tab w:val="right" w:pos="426"/>
        </w:tabs>
        <w:spacing w:before="120"/>
        <w:ind w:left="284" w:hanging="284"/>
        <w:rPr>
          <w:b/>
          <w:noProof w:val="0"/>
          <w:color w:val="000000" w:themeColor="text1"/>
          <w:lang w:val="ro-MD" w:eastAsia="ru-RU"/>
        </w:rPr>
      </w:pPr>
      <w:r w:rsidRPr="004B4E7F">
        <w:rPr>
          <w:b/>
          <w:noProof w:val="0"/>
          <w:color w:val="000000" w:themeColor="text1"/>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906"/>
        <w:gridCol w:w="2976"/>
        <w:gridCol w:w="851"/>
        <w:gridCol w:w="845"/>
        <w:gridCol w:w="1980"/>
        <w:gridCol w:w="1980"/>
      </w:tblGrid>
      <w:tr w:rsidR="007D4A01" w:rsidRPr="004B4E7F" w14:paraId="49737402" w14:textId="77777777" w:rsidTr="00326FD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4469C7" w14:textId="77777777" w:rsidR="007D4A01" w:rsidRPr="004B4E7F" w:rsidRDefault="007D4A01" w:rsidP="00326FD1">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Nr. d/o</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F9ABFFA" w14:textId="77777777" w:rsidR="007D4A01" w:rsidRPr="004B4E7F" w:rsidRDefault="007D4A01" w:rsidP="00326FD1">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EC394A4" w14:textId="77777777" w:rsidR="007D4A01" w:rsidRPr="004B4E7F" w:rsidRDefault="007D4A01" w:rsidP="00326FD1">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2A219B" w14:textId="77777777" w:rsidR="007D4A01" w:rsidRPr="004B4E7F" w:rsidRDefault="007D4A01" w:rsidP="00326FD1">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B5822D5" w14:textId="77777777" w:rsidR="007D4A01" w:rsidRPr="004B4E7F" w:rsidRDefault="007D4A01" w:rsidP="00326FD1">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3D1208" w14:textId="77777777" w:rsidR="007D4A01" w:rsidRPr="004B4E7F" w:rsidRDefault="007D4A01" w:rsidP="00326FD1">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E98FC8" w14:textId="77777777" w:rsidR="007D4A01" w:rsidRPr="004B4E7F" w:rsidRDefault="007D4A01" w:rsidP="00326FD1">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Valoarea estimată</w:t>
            </w:r>
            <w:r w:rsidRPr="004B4E7F">
              <w:rPr>
                <w:b/>
                <w:noProof w:val="0"/>
                <w:color w:val="000000" w:themeColor="text1"/>
                <w:sz w:val="20"/>
                <w:szCs w:val="20"/>
                <w:lang w:val="ro-MD" w:eastAsia="ru-RU"/>
              </w:rPr>
              <w:br/>
              <w:t>(se va indica pentru fiecare lot în parte)</w:t>
            </w:r>
          </w:p>
          <w:p w14:paraId="0F3D9B17" w14:textId="77777777" w:rsidR="007D4A01" w:rsidRPr="004B4E7F" w:rsidRDefault="007D4A01" w:rsidP="00326FD1">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f/ă TVA</w:t>
            </w:r>
          </w:p>
        </w:tc>
      </w:tr>
      <w:tr w:rsidR="007D4A01" w:rsidRPr="004B4E7F" w14:paraId="3FD4E246" w14:textId="77777777" w:rsidTr="00326F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364279" w14:textId="77777777" w:rsidR="007D4A01" w:rsidRPr="004B4E7F" w:rsidRDefault="007D4A01" w:rsidP="00326FD1">
            <w:pPr>
              <w:shd w:val="clear" w:color="auto" w:fill="FFFFFF" w:themeFill="background1"/>
              <w:spacing w:before="120"/>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5A0FC50" w14:textId="77777777" w:rsidR="007D4A01" w:rsidRPr="004B4E7F" w:rsidRDefault="007D4A01" w:rsidP="00326FD1">
            <w:pPr>
              <w:shd w:val="clear" w:color="auto" w:fill="FFFFFF" w:themeFill="background1"/>
              <w:spacing w:before="120"/>
              <w:jc w:val="center"/>
              <w:rPr>
                <w:noProof w:val="0"/>
                <w:color w:val="000000" w:themeColor="text1"/>
                <w:sz w:val="20"/>
                <w:szCs w:val="20"/>
                <w:lang w:val="ro-MD" w:eastAsia="ru-RU"/>
              </w:rPr>
            </w:pPr>
            <w:r w:rsidRPr="004B4E7F">
              <w:rPr>
                <w:b/>
                <w:noProof w:val="0"/>
                <w:color w:val="000000" w:themeColor="text1"/>
                <w:sz w:val="20"/>
                <w:szCs w:val="20"/>
                <w:lang w:val="ro-MD" w:eastAsia="ru-RU"/>
              </w:rPr>
              <w:t>Lotul 1</w:t>
            </w:r>
          </w:p>
        </w:tc>
        <w:tc>
          <w:tcPr>
            <w:tcW w:w="86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FC79AF" w14:textId="77777777" w:rsidR="007D4A01" w:rsidRPr="00924DD6" w:rsidRDefault="007D4A01" w:rsidP="00326FD1">
            <w:pPr>
              <w:shd w:val="clear" w:color="auto" w:fill="FFFFFF" w:themeFill="background1"/>
              <w:spacing w:before="120"/>
              <w:jc w:val="center"/>
              <w:rPr>
                <w:noProof w:val="0"/>
                <w:color w:val="000000" w:themeColor="text1"/>
                <w:lang w:val="ro-MD" w:eastAsia="ru-RU"/>
              </w:rPr>
            </w:pPr>
            <w:r w:rsidRPr="00924DD6">
              <w:rPr>
                <w:b/>
                <w:bCs/>
                <w:lang w:val="en-US"/>
              </w:rPr>
              <w:t>Lucrari de reparatie a unei portiuni surpate de drum din str.Stefan cel Mare intersectie cu 31 August 1989 din or. Singera</w:t>
            </w:r>
          </w:p>
        </w:tc>
      </w:tr>
      <w:tr w:rsidR="007D4A01" w:rsidRPr="004B4E7F" w14:paraId="537722A7" w14:textId="77777777" w:rsidTr="00326FD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F97E01" w14:textId="77777777" w:rsidR="007D4A01" w:rsidRPr="004B4E7F" w:rsidRDefault="007D4A01" w:rsidP="00326FD1">
            <w:pPr>
              <w:shd w:val="clear" w:color="auto" w:fill="FFFFFF" w:themeFill="background1"/>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263DFC1" w14:textId="77777777" w:rsidR="007D4A01" w:rsidRPr="004B4E7F" w:rsidRDefault="007D4A01" w:rsidP="00326FD1">
            <w:pPr>
              <w:shd w:val="clear" w:color="auto" w:fill="FFFFFF" w:themeFill="background1"/>
              <w:jc w:val="center"/>
              <w:rPr>
                <w:noProof w:val="0"/>
                <w:color w:val="000000" w:themeColor="text1"/>
                <w:sz w:val="20"/>
                <w:szCs w:val="20"/>
                <w:lang w:val="ro-MD" w:eastAsia="ru-RU"/>
              </w:rPr>
            </w:pPr>
            <w:r w:rsidRPr="004B4E7F">
              <w:rPr>
                <w:color w:val="000000" w:themeColor="text1"/>
                <w:sz w:val="16"/>
                <w:szCs w:val="16"/>
              </w:rPr>
              <w:t>45233142-6</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C8BBE76" w14:textId="77777777" w:rsidR="007D4A01" w:rsidRPr="00B60521" w:rsidRDefault="007D4A01" w:rsidP="00326FD1">
            <w:pPr>
              <w:shd w:val="clear" w:color="auto" w:fill="FFFFFF" w:themeFill="background1"/>
              <w:rPr>
                <w:i/>
                <w:noProof w:val="0"/>
                <w:color w:val="000000" w:themeColor="text1"/>
                <w:sz w:val="20"/>
                <w:szCs w:val="20"/>
                <w:lang w:val="ro-MD" w:eastAsia="ru-RU"/>
              </w:rPr>
            </w:pPr>
            <w:r w:rsidRPr="00B60521">
              <w:rPr>
                <w:bCs/>
                <w:sz w:val="20"/>
                <w:szCs w:val="20"/>
                <w:lang w:val="en-US"/>
              </w:rPr>
              <w:t>Lucrari de reparatie a unei portiuni surpate de drum din str.Stefan cel Mare intersectie cu 31 August 1989 din or. Singera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169C6A" w14:textId="77777777" w:rsidR="007D4A01" w:rsidRPr="004B4E7F" w:rsidRDefault="007D4A01" w:rsidP="00326FD1">
            <w:pPr>
              <w:shd w:val="clear" w:color="auto" w:fill="FFFFFF" w:themeFill="background1"/>
              <w:jc w:val="center"/>
              <w:rPr>
                <w:noProof w:val="0"/>
                <w:color w:val="000000" w:themeColor="text1"/>
                <w:sz w:val="20"/>
                <w:szCs w:val="20"/>
                <w:lang w:val="ro-MD" w:eastAsia="ru-RU"/>
              </w:rPr>
            </w:pPr>
            <w:r w:rsidRPr="004B4E7F">
              <w:rPr>
                <w:noProof w:val="0"/>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67B8FC3" w14:textId="77777777" w:rsidR="007D4A01" w:rsidRPr="004B4E7F" w:rsidRDefault="007D4A01" w:rsidP="00326FD1">
            <w:pPr>
              <w:shd w:val="clear" w:color="auto" w:fill="FFFFFF" w:themeFill="background1"/>
              <w:jc w:val="center"/>
              <w:rPr>
                <w:noProof w:val="0"/>
                <w:color w:val="000000" w:themeColor="text1"/>
                <w:sz w:val="20"/>
                <w:szCs w:val="20"/>
                <w:lang w:val="ro-MD" w:eastAsia="ru-RU"/>
              </w:rPr>
            </w:pPr>
            <w:r w:rsidRPr="004B4E7F">
              <w:rPr>
                <w:noProof w:val="0"/>
                <w:color w:val="000000" w:themeColor="text1"/>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46EC0E" w14:textId="77777777" w:rsidR="007D4A01" w:rsidRPr="004B4E7F" w:rsidRDefault="007D4A01" w:rsidP="00326FD1">
            <w:pPr>
              <w:shd w:val="clear" w:color="auto" w:fill="FFFFFF" w:themeFill="background1"/>
              <w:jc w:val="center"/>
              <w:rPr>
                <w:rFonts w:eastAsia="Calibri"/>
                <w:b/>
                <w:i/>
                <w:noProof w:val="0"/>
                <w:color w:val="000000" w:themeColor="text1"/>
                <w:sz w:val="18"/>
                <w:szCs w:val="18"/>
                <w:lang w:val="ro-MD"/>
              </w:rPr>
            </w:pPr>
            <w:r w:rsidRPr="004B4E7F">
              <w:rPr>
                <w:rFonts w:eastAsia="Calibri"/>
                <w:i/>
                <w:noProof w:val="0"/>
                <w:color w:val="000000" w:themeColor="text1"/>
                <w:sz w:val="18"/>
                <w:szCs w:val="18"/>
                <w:lang w:val="ro-MD"/>
              </w:rPr>
              <w:t xml:space="preserve">Conform formularului de deviz nr. 1 - </w:t>
            </w:r>
            <w:r w:rsidRPr="004B4E7F">
              <w:rPr>
                <w:rFonts w:eastAsia="Calibri"/>
                <w:b/>
                <w:i/>
                <w:noProof w:val="0"/>
                <w:color w:val="000000" w:themeColor="text1"/>
                <w:sz w:val="18"/>
                <w:szCs w:val="18"/>
                <w:lang w:val="ro-MD"/>
              </w:rPr>
              <w:t>Lista cu cantitățile de lucrări</w:t>
            </w:r>
          </w:p>
          <w:p w14:paraId="44DAA21D" w14:textId="77777777" w:rsidR="007D4A01" w:rsidRPr="004B4E7F" w:rsidRDefault="007D4A01" w:rsidP="00326FD1">
            <w:pPr>
              <w:shd w:val="clear" w:color="auto" w:fill="FFFFFF" w:themeFill="background1"/>
              <w:jc w:val="center"/>
              <w:rPr>
                <w:noProof w:val="0"/>
                <w:color w:val="000000" w:themeColor="text1"/>
                <w:sz w:val="18"/>
                <w:szCs w:val="18"/>
                <w:lang w:val="ro-MD" w:eastAsia="ru-RU"/>
              </w:rPr>
            </w:pPr>
            <w:r w:rsidRPr="004B4E7F">
              <w:rPr>
                <w:rFonts w:eastAsia="Calibri"/>
                <w:b/>
                <w:i/>
                <w:noProof w:val="0"/>
                <w:color w:val="000000" w:themeColor="text1"/>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8A01E3" w14:textId="77777777" w:rsidR="007D4A01" w:rsidRPr="004B4E7F" w:rsidRDefault="007D4A01" w:rsidP="00326FD1">
            <w:pPr>
              <w:shd w:val="clear" w:color="auto" w:fill="FFFFFF" w:themeFill="background1"/>
              <w:jc w:val="center"/>
              <w:rPr>
                <w:b/>
                <w:noProof w:val="0"/>
                <w:color w:val="000000" w:themeColor="text1"/>
                <w:lang w:val="ro-MD" w:eastAsia="ru-RU"/>
              </w:rPr>
            </w:pPr>
            <w:r>
              <w:rPr>
                <w:b/>
                <w:noProof w:val="0"/>
                <w:color w:val="000000" w:themeColor="text1"/>
                <w:lang w:val="ro-MD" w:eastAsia="ru-RU"/>
              </w:rPr>
              <w:t>587 162,00</w:t>
            </w:r>
          </w:p>
        </w:tc>
      </w:tr>
      <w:tr w:rsidR="007D4A01" w:rsidRPr="004B4E7F" w14:paraId="6A0D4169" w14:textId="77777777" w:rsidTr="00326FD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793B8F" w14:textId="77777777" w:rsidR="007D4A01" w:rsidRPr="004B4E7F" w:rsidRDefault="007D4A01" w:rsidP="00326FD1">
            <w:pPr>
              <w:shd w:val="clear" w:color="auto" w:fill="FFFFFF" w:themeFill="background1"/>
              <w:spacing w:before="120"/>
              <w:jc w:val="center"/>
              <w:rPr>
                <w:noProof w:val="0"/>
                <w:color w:val="000000" w:themeColor="text1"/>
                <w:sz w:val="20"/>
                <w:szCs w:val="20"/>
                <w:lang w:val="ro-MD" w:eastAsia="ru-RU"/>
              </w:rPr>
            </w:pPr>
            <w:r w:rsidRPr="004B4E7F">
              <w:rPr>
                <w:b/>
                <w:noProof w:val="0"/>
                <w:color w:val="000000" w:themeColor="text1"/>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EE9D16" w14:textId="77777777" w:rsidR="007D4A01" w:rsidRPr="004B4E7F" w:rsidRDefault="007D4A01" w:rsidP="00326FD1">
            <w:pPr>
              <w:shd w:val="clear" w:color="auto" w:fill="FFFFFF" w:themeFill="background1"/>
              <w:spacing w:before="120"/>
              <w:jc w:val="center"/>
              <w:rPr>
                <w:b/>
                <w:noProof w:val="0"/>
                <w:color w:val="000000" w:themeColor="text1"/>
                <w:lang w:val="ro-MD" w:eastAsia="ru-RU"/>
              </w:rPr>
            </w:pPr>
            <w:r>
              <w:rPr>
                <w:b/>
                <w:noProof w:val="0"/>
                <w:color w:val="000000" w:themeColor="text1"/>
                <w:lang w:val="ro-MD" w:eastAsia="ru-RU"/>
              </w:rPr>
              <w:t>587 162,00</w:t>
            </w:r>
          </w:p>
        </w:tc>
      </w:tr>
    </w:tbl>
    <w:p w14:paraId="1993530E"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În cazul procedurilor de preselecție se indică numărul minim al candidaţilor şi, dacă este cazul, numărul maxim al acestora.</w:t>
      </w:r>
      <w:r w:rsidRPr="004B4E7F">
        <w:rPr>
          <w:b/>
          <w:i/>
          <w:noProof w:val="0"/>
          <w:color w:val="000000" w:themeColor="text1"/>
          <w:u w:val="single"/>
          <w:lang w:val="ro-MD" w:eastAsia="ru-RU"/>
        </w:rPr>
        <w:t xml:space="preserve"> nu se aplică</w:t>
      </w:r>
    </w:p>
    <w:p w14:paraId="43E607DE" w14:textId="77777777" w:rsidR="007D4A01" w:rsidRPr="004B4E7F" w:rsidRDefault="007D4A01" w:rsidP="007D4A01">
      <w:pPr>
        <w:numPr>
          <w:ilvl w:val="0"/>
          <w:numId w:val="22"/>
        </w:numPr>
        <w:shd w:val="clear" w:color="auto" w:fill="FFFFFF" w:themeFill="background1"/>
        <w:tabs>
          <w:tab w:val="right" w:pos="426"/>
        </w:tabs>
        <w:ind w:left="357"/>
        <w:rPr>
          <w:b/>
          <w:noProof w:val="0"/>
          <w:color w:val="000000" w:themeColor="text1"/>
          <w:lang w:val="ro-MD" w:eastAsia="ru-RU"/>
        </w:rPr>
      </w:pPr>
      <w:r w:rsidRPr="004B4E7F">
        <w:rPr>
          <w:b/>
          <w:noProof w:val="0"/>
          <w:color w:val="000000" w:themeColor="text1"/>
          <w:lang w:val="ro-MD" w:eastAsia="ru-RU"/>
        </w:rPr>
        <w:t xml:space="preserve">În cazul în care contractul este împărțit pe loturi, un operator economic poate depune </w:t>
      </w:r>
    </w:p>
    <w:p w14:paraId="6AC8A9EF" w14:textId="77777777" w:rsidR="007D4A01" w:rsidRPr="004B4E7F" w:rsidRDefault="007D4A01" w:rsidP="007D4A01">
      <w:pPr>
        <w:shd w:val="clear" w:color="auto" w:fill="FFFFFF" w:themeFill="background1"/>
        <w:tabs>
          <w:tab w:val="right" w:pos="426"/>
        </w:tabs>
        <w:ind w:left="357"/>
        <w:rPr>
          <w:b/>
          <w:i/>
          <w:color w:val="000000" w:themeColor="text1"/>
          <w:u w:val="single"/>
          <w:lang w:val="ro-MD"/>
        </w:rPr>
      </w:pPr>
      <w:r w:rsidRPr="004B4E7F">
        <w:rPr>
          <w:b/>
          <w:noProof w:val="0"/>
          <w:color w:val="000000" w:themeColor="text1"/>
          <w:lang w:val="ro-MD" w:eastAsia="ru-RU"/>
        </w:rPr>
        <w:t>oferta (se va selecta):</w:t>
      </w:r>
      <w:r w:rsidRPr="004B4E7F">
        <w:rPr>
          <w:b/>
          <w:i/>
          <w:color w:val="000000" w:themeColor="text1"/>
          <w:u w:val="single"/>
          <w:lang w:val="ro-MD"/>
        </w:rPr>
        <w:t xml:space="preserve"> </w:t>
      </w:r>
    </w:p>
    <w:p w14:paraId="2F2C314F" w14:textId="77777777" w:rsidR="007D4A01" w:rsidRPr="004B4E7F" w:rsidRDefault="007D4A01" w:rsidP="007D4A01">
      <w:pPr>
        <w:numPr>
          <w:ilvl w:val="0"/>
          <w:numId w:val="32"/>
        </w:numPr>
        <w:shd w:val="clear" w:color="auto" w:fill="FFFFFF" w:themeFill="background1"/>
        <w:tabs>
          <w:tab w:val="right" w:pos="426"/>
        </w:tabs>
        <w:rPr>
          <w:noProof w:val="0"/>
          <w:color w:val="000000" w:themeColor="text1"/>
          <w:lang w:val="ru-RU" w:eastAsia="ru-RU"/>
        </w:rPr>
      </w:pPr>
      <w:r w:rsidRPr="004B4E7F">
        <w:rPr>
          <w:noProof w:val="0"/>
          <w:color w:val="000000" w:themeColor="text1"/>
          <w:lang w:val="it-IT" w:eastAsia="ru-RU"/>
        </w:rPr>
        <w:t xml:space="preserve">Pentru un singur </w:t>
      </w:r>
      <w:r w:rsidRPr="004B4E7F">
        <w:rPr>
          <w:noProof w:val="0"/>
          <w:color w:val="000000" w:themeColor="text1"/>
          <w:lang w:val="ru-RU" w:eastAsia="ru-RU"/>
        </w:rPr>
        <w:t>lot;</w:t>
      </w:r>
    </w:p>
    <w:p w14:paraId="4D6C645D" w14:textId="77777777" w:rsidR="007D4A01" w:rsidRPr="004B4E7F" w:rsidRDefault="007D4A01" w:rsidP="007D4A01">
      <w:pPr>
        <w:numPr>
          <w:ilvl w:val="0"/>
          <w:numId w:val="32"/>
        </w:numPr>
        <w:shd w:val="clear" w:color="auto" w:fill="FFFFFF" w:themeFill="background1"/>
        <w:tabs>
          <w:tab w:val="right" w:pos="426"/>
        </w:tabs>
        <w:rPr>
          <w:noProof w:val="0"/>
          <w:color w:val="000000" w:themeColor="text1"/>
          <w:lang w:val="ru-RU" w:eastAsia="ru-RU"/>
        </w:rPr>
      </w:pPr>
      <w:r w:rsidRPr="004B4E7F">
        <w:rPr>
          <w:noProof w:val="0"/>
          <w:color w:val="000000" w:themeColor="text1"/>
          <w:lang w:val="ru-RU" w:eastAsia="ru-RU"/>
        </w:rPr>
        <w:t>Pentru</w:t>
      </w:r>
      <w:r w:rsidRPr="004B4E7F">
        <w:rPr>
          <w:noProof w:val="0"/>
          <w:color w:val="000000" w:themeColor="text1"/>
          <w:lang w:val="ro-MD" w:eastAsia="ru-RU"/>
        </w:rPr>
        <w:t xml:space="preserve"> </w:t>
      </w:r>
      <w:r w:rsidRPr="004B4E7F">
        <w:rPr>
          <w:noProof w:val="0"/>
          <w:color w:val="000000" w:themeColor="text1"/>
          <w:lang w:val="ru-RU" w:eastAsia="ru-RU"/>
        </w:rPr>
        <w:t>mai</w:t>
      </w:r>
      <w:r w:rsidRPr="004B4E7F">
        <w:rPr>
          <w:noProof w:val="0"/>
          <w:color w:val="000000" w:themeColor="text1"/>
          <w:lang w:val="ro-MD" w:eastAsia="ru-RU"/>
        </w:rPr>
        <w:t xml:space="preserve"> </w:t>
      </w:r>
      <w:r w:rsidRPr="004B4E7F">
        <w:rPr>
          <w:noProof w:val="0"/>
          <w:color w:val="000000" w:themeColor="text1"/>
          <w:lang w:val="ru-RU" w:eastAsia="ru-RU"/>
        </w:rPr>
        <w:t>multe</w:t>
      </w:r>
      <w:r w:rsidRPr="004B4E7F">
        <w:rPr>
          <w:noProof w:val="0"/>
          <w:color w:val="000000" w:themeColor="text1"/>
          <w:lang w:val="ro-MD" w:eastAsia="ru-RU"/>
        </w:rPr>
        <w:t xml:space="preserve"> </w:t>
      </w:r>
      <w:r w:rsidRPr="004B4E7F">
        <w:rPr>
          <w:noProof w:val="0"/>
          <w:color w:val="000000" w:themeColor="text1"/>
          <w:lang w:val="ru-RU" w:eastAsia="ru-RU"/>
        </w:rPr>
        <w:t>loturi;</w:t>
      </w:r>
    </w:p>
    <w:p w14:paraId="52531442" w14:textId="77777777" w:rsidR="007D4A01" w:rsidRPr="004B4E7F" w:rsidRDefault="007D4A01" w:rsidP="007D4A01">
      <w:pPr>
        <w:numPr>
          <w:ilvl w:val="0"/>
          <w:numId w:val="32"/>
        </w:numPr>
        <w:shd w:val="clear" w:color="auto" w:fill="FFFFFF" w:themeFill="background1"/>
        <w:tabs>
          <w:tab w:val="right" w:pos="426"/>
        </w:tabs>
        <w:rPr>
          <w:b/>
          <w:noProof w:val="0"/>
          <w:color w:val="000000" w:themeColor="text1"/>
          <w:lang w:val="ru-RU" w:eastAsia="ru-RU"/>
        </w:rPr>
      </w:pPr>
      <w:r w:rsidRPr="004B4E7F">
        <w:rPr>
          <w:b/>
          <w:noProof w:val="0"/>
          <w:color w:val="000000" w:themeColor="text1"/>
          <w:u w:val="single"/>
          <w:lang w:val="ru-RU" w:eastAsia="ru-RU"/>
        </w:rPr>
        <w:t>Pentru</w:t>
      </w:r>
      <w:r w:rsidRPr="004B4E7F">
        <w:rPr>
          <w:b/>
          <w:noProof w:val="0"/>
          <w:color w:val="000000" w:themeColor="text1"/>
          <w:u w:val="single"/>
          <w:lang w:val="ro-MD" w:eastAsia="ru-RU"/>
        </w:rPr>
        <w:t xml:space="preserve"> </w:t>
      </w:r>
      <w:r w:rsidRPr="004B4E7F">
        <w:rPr>
          <w:b/>
          <w:noProof w:val="0"/>
          <w:color w:val="000000" w:themeColor="text1"/>
          <w:u w:val="single"/>
          <w:lang w:val="ru-RU" w:eastAsia="ru-RU"/>
        </w:rPr>
        <w:t>toate</w:t>
      </w:r>
      <w:r w:rsidRPr="004B4E7F">
        <w:rPr>
          <w:b/>
          <w:noProof w:val="0"/>
          <w:color w:val="000000" w:themeColor="text1"/>
          <w:u w:val="single"/>
          <w:lang w:val="ro-MD" w:eastAsia="ru-RU"/>
        </w:rPr>
        <w:t xml:space="preserve"> </w:t>
      </w:r>
      <w:r w:rsidRPr="004B4E7F">
        <w:rPr>
          <w:b/>
          <w:noProof w:val="0"/>
          <w:color w:val="000000" w:themeColor="text1"/>
          <w:u w:val="single"/>
          <w:lang w:val="ru-RU" w:eastAsia="ru-RU"/>
        </w:rPr>
        <w:t>loturile</w:t>
      </w:r>
      <w:r w:rsidRPr="004B4E7F">
        <w:rPr>
          <w:b/>
          <w:noProof w:val="0"/>
          <w:color w:val="000000" w:themeColor="text1"/>
          <w:lang w:val="ru-RU" w:eastAsia="ru-RU"/>
        </w:rPr>
        <w:t>;</w:t>
      </w:r>
    </w:p>
    <w:p w14:paraId="583D04F6" w14:textId="77777777" w:rsidR="007D4A01" w:rsidRPr="004B4E7F" w:rsidRDefault="007D4A01" w:rsidP="007D4A01">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Admiterea sau interzicerea ofertelor alternative: </w:t>
      </w:r>
      <w:r w:rsidRPr="004B4E7F">
        <w:rPr>
          <w:b/>
          <w:i/>
          <w:noProof w:val="0"/>
          <w:color w:val="000000" w:themeColor="text1"/>
          <w:u w:val="single"/>
          <w:lang w:val="ro-MD" w:eastAsia="ru-RU"/>
        </w:rPr>
        <w:t>nu se admite</w:t>
      </w:r>
    </w:p>
    <w:p w14:paraId="37F43B2B" w14:textId="77777777" w:rsidR="007D4A01" w:rsidRPr="004B4E7F" w:rsidRDefault="007D4A01" w:rsidP="007D4A01">
      <w:pPr>
        <w:shd w:val="clear" w:color="auto" w:fill="FFFFFF" w:themeFill="background1"/>
        <w:tabs>
          <w:tab w:val="right" w:pos="426"/>
        </w:tabs>
        <w:ind w:left="6206"/>
        <w:rPr>
          <w:noProof w:val="0"/>
          <w:color w:val="000000" w:themeColor="text1"/>
          <w:sz w:val="20"/>
          <w:lang w:val="ro-MD" w:eastAsia="ru-RU"/>
        </w:rPr>
      </w:pPr>
      <w:r w:rsidRPr="004B4E7F">
        <w:rPr>
          <w:noProof w:val="0"/>
          <w:color w:val="000000" w:themeColor="text1"/>
          <w:sz w:val="20"/>
          <w:lang w:val="ro-MD" w:eastAsia="ru-RU"/>
        </w:rPr>
        <w:t>(indicați se admite sau nu se admite)</w:t>
      </w:r>
    </w:p>
    <w:p w14:paraId="2F8EA661" w14:textId="77777777" w:rsidR="007D4A01" w:rsidRPr="004B4E7F" w:rsidRDefault="007D4A01" w:rsidP="007D4A01">
      <w:pPr>
        <w:numPr>
          <w:ilvl w:val="0"/>
          <w:numId w:val="22"/>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Termenii și condițiile de prestare/executare solicitați: la </w:t>
      </w:r>
      <w:r>
        <w:rPr>
          <w:b/>
          <w:noProof w:val="0"/>
          <w:color w:val="000000" w:themeColor="text1"/>
          <w:lang w:val="ro-MD" w:eastAsia="ru-RU"/>
        </w:rPr>
        <w:t>3</w:t>
      </w:r>
      <w:r w:rsidRPr="004B4E7F">
        <w:rPr>
          <w:b/>
          <w:noProof w:val="0"/>
          <w:color w:val="000000" w:themeColor="text1"/>
          <w:lang w:val="ro-MD" w:eastAsia="ru-RU"/>
        </w:rPr>
        <w:t xml:space="preserve">0 zile. </w:t>
      </w:r>
    </w:p>
    <w:p w14:paraId="0E91B534" w14:textId="77777777" w:rsidR="007D4A01" w:rsidRPr="004B4E7F" w:rsidRDefault="007D4A01" w:rsidP="007D4A01">
      <w:pPr>
        <w:numPr>
          <w:ilvl w:val="0"/>
          <w:numId w:val="22"/>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4B4E7F">
        <w:rPr>
          <w:b/>
          <w:noProof w:val="0"/>
          <w:color w:val="000000" w:themeColor="text1"/>
          <w:lang w:val="ro-MD" w:eastAsia="ru-RU"/>
        </w:rPr>
        <w:t>Termenul de valabilitate a contractului: 31.12.2026.</w:t>
      </w:r>
    </w:p>
    <w:p w14:paraId="06E136D4" w14:textId="77777777" w:rsidR="007D4A01" w:rsidRPr="004B4E7F" w:rsidRDefault="007D4A01" w:rsidP="007D4A01">
      <w:pPr>
        <w:numPr>
          <w:ilvl w:val="0"/>
          <w:numId w:val="22"/>
        </w:numPr>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Contract de achiziție rezervat atelierelor protejate sau că acesta poate fi executat numai în cadrul unor programe de angajare protejată (după caz): </w:t>
      </w:r>
      <w:r w:rsidRPr="004B4E7F">
        <w:rPr>
          <w:b/>
          <w:i/>
          <w:color w:val="000000" w:themeColor="text1"/>
          <w:u w:val="single"/>
          <w:lang w:val="ro-MD"/>
        </w:rPr>
        <w:t>nu se aplică</w:t>
      </w:r>
    </w:p>
    <w:p w14:paraId="09011991" w14:textId="77777777" w:rsidR="007D4A01" w:rsidRPr="004B4E7F" w:rsidRDefault="007D4A01" w:rsidP="007D4A01">
      <w:pPr>
        <w:shd w:val="clear" w:color="auto" w:fill="FFFFFF" w:themeFill="background1"/>
        <w:tabs>
          <w:tab w:val="right" w:pos="426"/>
        </w:tabs>
        <w:ind w:left="7560" w:hanging="630"/>
        <w:contextualSpacing/>
        <w:rPr>
          <w:noProof w:val="0"/>
          <w:color w:val="000000" w:themeColor="text1"/>
          <w:sz w:val="20"/>
          <w:lang w:val="ro-MD" w:eastAsia="ru-RU"/>
        </w:rPr>
      </w:pPr>
      <w:r w:rsidRPr="004B4E7F">
        <w:rPr>
          <w:noProof w:val="0"/>
          <w:color w:val="000000" w:themeColor="text1"/>
          <w:sz w:val="20"/>
          <w:lang w:val="ro-MD" w:eastAsia="ru-RU"/>
        </w:rPr>
        <w:t>(indicați da sau nu)</w:t>
      </w:r>
    </w:p>
    <w:p w14:paraId="0A3E8C26"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Prestarea serviciului este rezervată unei anumite profesii în temeiul unor legisau al unor acte administrative (după caz): </w:t>
      </w:r>
      <w:r w:rsidRPr="004B4E7F">
        <w:rPr>
          <w:b/>
          <w:i/>
          <w:color w:val="000000" w:themeColor="text1"/>
          <w:u w:val="single"/>
          <w:lang w:val="ro-MD"/>
        </w:rPr>
        <w:t>nu se aplică</w:t>
      </w:r>
    </w:p>
    <w:p w14:paraId="1C933153" w14:textId="77777777" w:rsidR="007D4A01" w:rsidRPr="004B4E7F" w:rsidRDefault="007D4A01" w:rsidP="007D4A01">
      <w:pPr>
        <w:shd w:val="clear" w:color="auto" w:fill="FFFFFF" w:themeFill="background1"/>
        <w:tabs>
          <w:tab w:val="right" w:pos="426"/>
        </w:tabs>
        <w:contextualSpacing/>
        <w:jc w:val="center"/>
        <w:rPr>
          <w:noProof w:val="0"/>
          <w:color w:val="000000" w:themeColor="text1"/>
          <w:sz w:val="20"/>
          <w:lang w:val="ro-MD" w:eastAsia="ru-RU"/>
        </w:rPr>
      </w:pPr>
      <w:r w:rsidRPr="004B4E7F">
        <w:rPr>
          <w:noProof w:val="0"/>
          <w:color w:val="000000" w:themeColor="text1"/>
          <w:sz w:val="20"/>
          <w:lang w:val="ro-MD" w:eastAsia="ru-RU"/>
        </w:rPr>
        <w:t>(se menționează respectivele legi și acte administrative)</w:t>
      </w:r>
    </w:p>
    <w:p w14:paraId="55D7F460"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402"/>
        <w:gridCol w:w="4678"/>
        <w:gridCol w:w="1128"/>
      </w:tblGrid>
      <w:tr w:rsidR="007D4A01" w:rsidRPr="004B4E7F" w14:paraId="7D630760" w14:textId="77777777" w:rsidTr="00326FD1">
        <w:tc>
          <w:tcPr>
            <w:tcW w:w="568" w:type="dxa"/>
            <w:shd w:val="clear" w:color="auto" w:fill="auto"/>
          </w:tcPr>
          <w:p w14:paraId="58C6DBB1" w14:textId="77777777" w:rsidR="007D4A01" w:rsidRPr="004B4E7F" w:rsidRDefault="007D4A01" w:rsidP="00326FD1">
            <w:pPr>
              <w:shd w:val="clear" w:color="auto" w:fill="FFFFFF" w:themeFill="background1"/>
              <w:tabs>
                <w:tab w:val="left" w:pos="612"/>
              </w:tabs>
              <w:spacing w:before="120" w:after="120"/>
              <w:rPr>
                <w:b/>
                <w:iCs/>
                <w:noProof w:val="0"/>
                <w:color w:val="000000" w:themeColor="text1"/>
                <w:sz w:val="20"/>
                <w:szCs w:val="20"/>
                <w:lang w:val="ro-MD" w:eastAsia="ru-RU"/>
              </w:rPr>
            </w:pPr>
            <w:r w:rsidRPr="004B4E7F">
              <w:rPr>
                <w:b/>
                <w:iCs/>
                <w:noProof w:val="0"/>
                <w:color w:val="000000" w:themeColor="text1"/>
                <w:sz w:val="20"/>
                <w:szCs w:val="20"/>
                <w:lang w:val="ro-MD" w:eastAsia="ru-RU"/>
              </w:rPr>
              <w:t>Nr. d/o</w:t>
            </w:r>
          </w:p>
        </w:tc>
        <w:tc>
          <w:tcPr>
            <w:tcW w:w="3402" w:type="dxa"/>
            <w:shd w:val="clear" w:color="auto" w:fill="auto"/>
          </w:tcPr>
          <w:p w14:paraId="5FE706D1" w14:textId="77777777" w:rsidR="007D4A01" w:rsidRPr="004B4E7F" w:rsidRDefault="007D4A01" w:rsidP="00326FD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Descrierea criteriului/cerinței</w:t>
            </w:r>
          </w:p>
        </w:tc>
        <w:tc>
          <w:tcPr>
            <w:tcW w:w="4678" w:type="dxa"/>
            <w:shd w:val="clear" w:color="auto" w:fill="auto"/>
          </w:tcPr>
          <w:p w14:paraId="3CFD60E2" w14:textId="77777777" w:rsidR="007D4A01" w:rsidRPr="004B4E7F" w:rsidRDefault="007D4A01" w:rsidP="00326FD1">
            <w:pPr>
              <w:shd w:val="clear" w:color="auto" w:fill="FFFFFF" w:themeFill="background1"/>
              <w:tabs>
                <w:tab w:val="left" w:pos="612"/>
              </w:tabs>
              <w:spacing w:before="120" w:after="120"/>
              <w:rPr>
                <w:b/>
                <w:iCs/>
                <w:noProof w:val="0"/>
                <w:color w:val="000000" w:themeColor="text1"/>
                <w:sz w:val="20"/>
                <w:szCs w:val="20"/>
                <w:lang w:val="ro-MD" w:eastAsia="ru-RU"/>
              </w:rPr>
            </w:pPr>
            <w:r w:rsidRPr="004B4E7F">
              <w:rPr>
                <w:b/>
                <w:iCs/>
                <w:noProof w:val="0"/>
                <w:color w:val="000000" w:themeColor="text1"/>
                <w:sz w:val="20"/>
                <w:szCs w:val="20"/>
                <w:lang w:val="ro-MD" w:eastAsia="ru-RU"/>
              </w:rPr>
              <w:t>Mod de demonstrare a îndeplinirii criteriului/cerinței:</w:t>
            </w:r>
          </w:p>
        </w:tc>
        <w:tc>
          <w:tcPr>
            <w:tcW w:w="1128" w:type="dxa"/>
            <w:shd w:val="clear" w:color="auto" w:fill="auto"/>
          </w:tcPr>
          <w:p w14:paraId="5F7A9996" w14:textId="77777777" w:rsidR="007D4A01" w:rsidRPr="004B4E7F" w:rsidRDefault="007D4A01" w:rsidP="00326FD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Nivelul minim/</w:t>
            </w:r>
            <w:r w:rsidRPr="004B4E7F">
              <w:rPr>
                <w:b/>
                <w:iCs/>
                <w:noProof w:val="0"/>
                <w:color w:val="000000" w:themeColor="text1"/>
                <w:sz w:val="20"/>
                <w:szCs w:val="20"/>
                <w:lang w:val="ro-MD" w:eastAsia="ru-RU"/>
              </w:rPr>
              <w:br/>
              <w:t>Obligativitatea</w:t>
            </w:r>
          </w:p>
        </w:tc>
      </w:tr>
      <w:tr w:rsidR="007D4A01" w:rsidRPr="004B4E7F" w14:paraId="4C44EFF7" w14:textId="77777777" w:rsidTr="00326FD1">
        <w:tc>
          <w:tcPr>
            <w:tcW w:w="568" w:type="dxa"/>
            <w:shd w:val="clear" w:color="auto" w:fill="auto"/>
            <w:vAlign w:val="center"/>
          </w:tcPr>
          <w:p w14:paraId="5B1EDFB1"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color w:val="000000" w:themeColor="text1"/>
                <w:sz w:val="20"/>
                <w:szCs w:val="20"/>
                <w:lang w:val="en-GB"/>
              </w:rPr>
              <w:t>1</w:t>
            </w:r>
          </w:p>
        </w:tc>
        <w:tc>
          <w:tcPr>
            <w:tcW w:w="3402" w:type="dxa"/>
            <w:shd w:val="clear" w:color="auto" w:fill="auto"/>
            <w:vAlign w:val="center"/>
          </w:tcPr>
          <w:p w14:paraId="4A785FD8"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bCs/>
                <w:color w:val="000000" w:themeColor="text1"/>
                <w:sz w:val="20"/>
                <w:szCs w:val="20"/>
                <w:lang w:val="ro-MD"/>
              </w:rPr>
              <w:t>Propunerea tehnică</w:t>
            </w:r>
          </w:p>
        </w:tc>
        <w:tc>
          <w:tcPr>
            <w:tcW w:w="4678" w:type="dxa"/>
            <w:shd w:val="clear" w:color="auto" w:fill="auto"/>
            <w:vAlign w:val="center"/>
          </w:tcPr>
          <w:p w14:paraId="0701B372" w14:textId="77777777" w:rsidR="007D4A01" w:rsidRPr="004B4E7F" w:rsidRDefault="007D4A01" w:rsidP="00326FD1">
            <w:pPr>
              <w:tabs>
                <w:tab w:val="left" w:pos="-284"/>
                <w:tab w:val="left" w:pos="426"/>
                <w:tab w:val="left" w:pos="604"/>
                <w:tab w:val="left" w:pos="960"/>
              </w:tabs>
              <w:jc w:val="both"/>
              <w:rPr>
                <w:color w:val="000000" w:themeColor="text1"/>
                <w:sz w:val="20"/>
                <w:szCs w:val="20"/>
                <w:lang w:val="ro-MD"/>
              </w:rPr>
            </w:pPr>
            <w:r w:rsidRPr="004B4E7F">
              <w:rPr>
                <w:color w:val="000000" w:themeColor="text1"/>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674DC4F3" w14:textId="77777777" w:rsidR="007D4A01" w:rsidRPr="004B4E7F" w:rsidRDefault="007D4A01" w:rsidP="00326FD1">
            <w:pPr>
              <w:tabs>
                <w:tab w:val="left" w:pos="-284"/>
                <w:tab w:val="left" w:pos="426"/>
                <w:tab w:val="left" w:pos="604"/>
                <w:tab w:val="left" w:pos="960"/>
              </w:tabs>
              <w:jc w:val="both"/>
              <w:rPr>
                <w:color w:val="000000" w:themeColor="text1"/>
                <w:sz w:val="20"/>
                <w:szCs w:val="20"/>
                <w:lang w:val="ro-MD"/>
              </w:rPr>
            </w:pPr>
            <w:r w:rsidRPr="004B4E7F">
              <w:rPr>
                <w:color w:val="000000" w:themeColor="text1"/>
                <w:sz w:val="20"/>
                <w:szCs w:val="20"/>
                <w:lang w:val="ro-MD"/>
              </w:rPr>
              <w:t>În acest scop propunerea tehnică conține:</w:t>
            </w:r>
          </w:p>
          <w:p w14:paraId="2D898262" w14:textId="77777777" w:rsidR="007D4A01" w:rsidRPr="004B4E7F" w:rsidRDefault="007D4A01" w:rsidP="00326FD1">
            <w:pPr>
              <w:tabs>
                <w:tab w:val="left" w:pos="-284"/>
                <w:tab w:val="left" w:pos="426"/>
                <w:tab w:val="left" w:pos="604"/>
                <w:tab w:val="left" w:pos="960"/>
              </w:tabs>
              <w:jc w:val="both"/>
              <w:rPr>
                <w:color w:val="000000" w:themeColor="text1"/>
                <w:sz w:val="20"/>
                <w:szCs w:val="20"/>
                <w:lang w:val="ro-MD"/>
              </w:rPr>
            </w:pPr>
            <w:r w:rsidRPr="004B4E7F">
              <w:rPr>
                <w:color w:val="000000" w:themeColor="text1"/>
                <w:sz w:val="20"/>
                <w:szCs w:val="20"/>
                <w:lang w:val="ro-MD"/>
              </w:rPr>
              <w:t xml:space="preserve">a) graficul </w:t>
            </w:r>
            <w:r w:rsidRPr="004B4E7F">
              <w:rPr>
                <w:b/>
                <w:color w:val="000000" w:themeColor="text1"/>
                <w:sz w:val="20"/>
                <w:szCs w:val="20"/>
                <w:u w:val="single"/>
                <w:lang w:val="ro-MD"/>
              </w:rPr>
              <w:t>săptămînal</w:t>
            </w:r>
            <w:r w:rsidRPr="004B4E7F">
              <w:rPr>
                <w:color w:val="000000" w:themeColor="text1"/>
                <w:sz w:val="20"/>
                <w:szCs w:val="20"/>
                <w:lang w:val="ro-MD"/>
              </w:rPr>
              <w:t xml:space="preserve"> de executare a lucrării (anexa nr. 10);</w:t>
            </w:r>
          </w:p>
          <w:p w14:paraId="0F5BB6DB" w14:textId="77777777" w:rsidR="007D4A01" w:rsidRPr="004B4E7F" w:rsidRDefault="007D4A01" w:rsidP="00326FD1">
            <w:pPr>
              <w:tabs>
                <w:tab w:val="left" w:pos="-284"/>
                <w:tab w:val="left" w:pos="426"/>
                <w:tab w:val="left" w:pos="612"/>
                <w:tab w:val="left" w:pos="960"/>
              </w:tabs>
              <w:jc w:val="both"/>
              <w:rPr>
                <w:color w:val="000000" w:themeColor="text1"/>
                <w:sz w:val="20"/>
                <w:szCs w:val="20"/>
                <w:lang w:val="ro-MD"/>
              </w:rPr>
            </w:pPr>
            <w:r w:rsidRPr="004B4E7F">
              <w:rPr>
                <w:color w:val="000000" w:themeColor="text1"/>
                <w:sz w:val="20"/>
                <w:szCs w:val="20"/>
                <w:lang w:val="ro-MD"/>
              </w:rPr>
              <w:lastRenderedPageBreak/>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sidRPr="004B4E7F">
              <w:rPr>
                <w:color w:val="000000" w:themeColor="text1"/>
                <w:sz w:val="20"/>
                <w:szCs w:val="20"/>
                <w:lang w:val="en-GB"/>
              </w:rPr>
              <w:t>original confirmată prin aplicarea semnăturii electronice</w:t>
            </w:r>
            <w:r w:rsidRPr="004B4E7F">
              <w:rPr>
                <w:color w:val="000000" w:themeColor="text1"/>
                <w:sz w:val="20"/>
                <w:szCs w:val="20"/>
                <w:lang w:val="ro-MD"/>
              </w:rPr>
              <w:t xml:space="preserve"> </w:t>
            </w:r>
            <w:r w:rsidRPr="004B4E7F">
              <w:rPr>
                <w:color w:val="000000" w:themeColor="text1"/>
                <w:sz w:val="20"/>
                <w:szCs w:val="20"/>
                <w:lang w:val="en-GB"/>
              </w:rPr>
              <w:t>a ofertantului</w:t>
            </w:r>
          </w:p>
        </w:tc>
        <w:tc>
          <w:tcPr>
            <w:tcW w:w="1128" w:type="dxa"/>
            <w:shd w:val="clear" w:color="auto" w:fill="auto"/>
            <w:vAlign w:val="center"/>
          </w:tcPr>
          <w:p w14:paraId="4C82AD73"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lastRenderedPageBreak/>
              <w:t>Da</w:t>
            </w:r>
          </w:p>
        </w:tc>
      </w:tr>
      <w:tr w:rsidR="007D4A01" w:rsidRPr="004B4E7F" w14:paraId="7D035968" w14:textId="77777777" w:rsidTr="00326FD1">
        <w:tc>
          <w:tcPr>
            <w:tcW w:w="568" w:type="dxa"/>
            <w:shd w:val="clear" w:color="auto" w:fill="auto"/>
            <w:vAlign w:val="center"/>
          </w:tcPr>
          <w:p w14:paraId="0BB6B2BF" w14:textId="77777777" w:rsidR="007D4A01" w:rsidRPr="004B4E7F" w:rsidRDefault="007D4A01" w:rsidP="00326FD1">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lastRenderedPageBreak/>
              <w:t>2</w:t>
            </w:r>
          </w:p>
        </w:tc>
        <w:tc>
          <w:tcPr>
            <w:tcW w:w="3402" w:type="dxa"/>
            <w:shd w:val="clear" w:color="auto" w:fill="auto"/>
            <w:vAlign w:val="center"/>
          </w:tcPr>
          <w:p w14:paraId="7AF3FEF5" w14:textId="77777777" w:rsidR="007D4A01" w:rsidRPr="004B4E7F" w:rsidRDefault="007D4A01" w:rsidP="00326FD1">
            <w:pPr>
              <w:shd w:val="clear" w:color="auto" w:fill="FFFFFF" w:themeFill="background1"/>
              <w:tabs>
                <w:tab w:val="left" w:pos="612"/>
              </w:tabs>
              <w:jc w:val="both"/>
              <w:rPr>
                <w:b/>
                <w:bCs/>
                <w:color w:val="000000" w:themeColor="text1"/>
                <w:sz w:val="20"/>
                <w:szCs w:val="20"/>
                <w:lang w:val="ro-MD"/>
              </w:rPr>
            </w:pPr>
            <w:r w:rsidRPr="004B4E7F">
              <w:rPr>
                <w:b/>
                <w:color w:val="000000" w:themeColor="text1"/>
                <w:sz w:val="20"/>
                <w:szCs w:val="20"/>
                <w:lang w:val="en-GB"/>
              </w:rPr>
              <w:t>DUAE</w:t>
            </w:r>
          </w:p>
        </w:tc>
        <w:tc>
          <w:tcPr>
            <w:tcW w:w="4678" w:type="dxa"/>
            <w:shd w:val="clear" w:color="auto" w:fill="auto"/>
            <w:vAlign w:val="center"/>
          </w:tcPr>
          <w:p w14:paraId="7D88F855" w14:textId="77777777" w:rsidR="007D4A01" w:rsidRPr="004B4E7F" w:rsidRDefault="007D4A01" w:rsidP="00326FD1">
            <w:pPr>
              <w:tabs>
                <w:tab w:val="left" w:pos="-284"/>
                <w:tab w:val="left" w:pos="426"/>
                <w:tab w:val="left" w:pos="604"/>
                <w:tab w:val="left" w:pos="960"/>
              </w:tabs>
              <w:jc w:val="both"/>
              <w:rPr>
                <w:bCs/>
                <w:color w:val="000000" w:themeColor="text1"/>
                <w:sz w:val="20"/>
                <w:szCs w:val="20"/>
                <w:lang w:val="ro-MD"/>
              </w:rPr>
            </w:pPr>
            <w:r w:rsidRPr="004B4E7F">
              <w:rPr>
                <w:color w:val="000000" w:themeColor="text1"/>
                <w:sz w:val="20"/>
                <w:szCs w:val="20"/>
                <w:lang w:val="ro-MD"/>
              </w:rPr>
              <w:t>C</w:t>
            </w:r>
            <w:r w:rsidRPr="004B4E7F">
              <w:rPr>
                <w:color w:val="000000" w:themeColor="text1"/>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0AABD47C" w14:textId="77777777" w:rsidR="007D4A01" w:rsidRPr="004B4E7F" w:rsidRDefault="007D4A01" w:rsidP="00326FD1">
            <w:pPr>
              <w:shd w:val="clear" w:color="auto" w:fill="FFFFFF" w:themeFill="background1"/>
              <w:tabs>
                <w:tab w:val="left" w:pos="612"/>
              </w:tabs>
              <w:jc w:val="center"/>
              <w:rPr>
                <w:color w:val="000000" w:themeColor="text1"/>
              </w:rPr>
            </w:pPr>
            <w:r w:rsidRPr="004B4E7F">
              <w:rPr>
                <w:color w:val="000000" w:themeColor="text1"/>
                <w:lang w:val="en-GB"/>
              </w:rPr>
              <w:t>Da</w:t>
            </w:r>
          </w:p>
        </w:tc>
      </w:tr>
      <w:tr w:rsidR="007D4A01" w:rsidRPr="004B4E7F" w14:paraId="5BB08765" w14:textId="77777777" w:rsidTr="00326FD1">
        <w:tc>
          <w:tcPr>
            <w:tcW w:w="568" w:type="dxa"/>
            <w:shd w:val="clear" w:color="auto" w:fill="auto"/>
            <w:vAlign w:val="center"/>
          </w:tcPr>
          <w:p w14:paraId="0489EC1D"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p>
        </w:tc>
        <w:tc>
          <w:tcPr>
            <w:tcW w:w="3402" w:type="dxa"/>
            <w:shd w:val="clear" w:color="auto" w:fill="auto"/>
            <w:vAlign w:val="center"/>
          </w:tcPr>
          <w:p w14:paraId="3A33B56E"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iCs/>
                <w:noProof w:val="0"/>
                <w:color w:val="000000" w:themeColor="text1"/>
                <w:sz w:val="20"/>
                <w:szCs w:val="20"/>
                <w:lang w:val="ro-MD" w:eastAsia="ru-RU"/>
              </w:rPr>
              <w:t>Garanția pentru ofertă</w:t>
            </w:r>
          </w:p>
        </w:tc>
        <w:tc>
          <w:tcPr>
            <w:tcW w:w="4678" w:type="dxa"/>
            <w:shd w:val="clear" w:color="auto" w:fill="auto"/>
            <w:vAlign w:val="center"/>
          </w:tcPr>
          <w:p w14:paraId="6CC40CD5" w14:textId="77777777" w:rsidR="007D4A01" w:rsidRPr="004B4E7F" w:rsidRDefault="007D4A01" w:rsidP="00326FD1">
            <w:pPr>
              <w:jc w:val="both"/>
              <w:rPr>
                <w:color w:val="000000" w:themeColor="text1"/>
                <w:sz w:val="20"/>
                <w:szCs w:val="20"/>
                <w:lang w:val="en-US" w:eastAsia="ru-RU"/>
              </w:rPr>
            </w:pPr>
            <w:r w:rsidRPr="004B4E7F">
              <w:rPr>
                <w:color w:val="000000" w:themeColor="text1"/>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382D3958" w14:textId="77777777" w:rsidR="007D4A01" w:rsidRPr="004B4E7F" w:rsidRDefault="007D4A01" w:rsidP="00326FD1">
            <w:pPr>
              <w:ind w:left="40"/>
              <w:jc w:val="both"/>
              <w:rPr>
                <w:color w:val="000000" w:themeColor="text1"/>
                <w:sz w:val="20"/>
                <w:szCs w:val="20"/>
                <w:lang w:val="en-US" w:eastAsia="ru-RU"/>
              </w:rPr>
            </w:pPr>
            <w:r w:rsidRPr="004B4E7F">
              <w:rPr>
                <w:color w:val="000000" w:themeColor="text1"/>
                <w:sz w:val="20"/>
                <w:szCs w:val="20"/>
                <w:lang w:val="en-US" w:eastAsia="ru-RU"/>
              </w:rPr>
              <w:t>Beneficiarul plăţii: Primăria or. Sîngera</w:t>
            </w:r>
          </w:p>
          <w:p w14:paraId="39FDC973" w14:textId="77777777" w:rsidR="007D4A01" w:rsidRPr="004B4E7F" w:rsidRDefault="007D4A01" w:rsidP="00326FD1">
            <w:pPr>
              <w:ind w:left="40"/>
              <w:jc w:val="both"/>
              <w:rPr>
                <w:color w:val="000000" w:themeColor="text1"/>
                <w:sz w:val="20"/>
                <w:szCs w:val="20"/>
                <w:lang w:val="en-US" w:eastAsia="ru-RU"/>
              </w:rPr>
            </w:pPr>
            <w:r w:rsidRPr="004B4E7F">
              <w:rPr>
                <w:color w:val="000000" w:themeColor="text1"/>
                <w:sz w:val="20"/>
                <w:szCs w:val="20"/>
                <w:lang w:val="en-US" w:eastAsia="ru-RU"/>
              </w:rPr>
              <w:t xml:space="preserve">Denumirea Băncii: </w:t>
            </w:r>
            <w:r w:rsidRPr="004B4E7F">
              <w:rPr>
                <w:color w:val="000000" w:themeColor="text1"/>
                <w:sz w:val="20"/>
                <w:szCs w:val="20"/>
                <w:lang w:val="en-US"/>
              </w:rPr>
              <w:t>MF-TR Centru – Chisinau</w:t>
            </w:r>
            <w:r w:rsidRPr="004B4E7F">
              <w:rPr>
                <w:color w:val="000000" w:themeColor="text1"/>
                <w:sz w:val="20"/>
                <w:szCs w:val="20"/>
                <w:lang w:val="en-US" w:eastAsia="ru-RU"/>
              </w:rPr>
              <w:t xml:space="preserve"> </w:t>
            </w:r>
          </w:p>
          <w:p w14:paraId="58260A81" w14:textId="77777777" w:rsidR="007D4A01" w:rsidRPr="004B4E7F" w:rsidRDefault="007D4A01" w:rsidP="00326FD1">
            <w:pPr>
              <w:ind w:left="40"/>
              <w:jc w:val="both"/>
              <w:rPr>
                <w:color w:val="000000" w:themeColor="text1"/>
                <w:sz w:val="20"/>
                <w:szCs w:val="20"/>
                <w:lang w:val="en-US" w:eastAsia="ru-RU"/>
              </w:rPr>
            </w:pPr>
            <w:r w:rsidRPr="004B4E7F">
              <w:rPr>
                <w:color w:val="000000" w:themeColor="text1"/>
                <w:sz w:val="20"/>
                <w:szCs w:val="20"/>
                <w:lang w:val="en-US" w:eastAsia="ru-RU"/>
              </w:rPr>
              <w:t>Cod bancar: TREZMD2X</w:t>
            </w:r>
          </w:p>
          <w:p w14:paraId="466DECE0" w14:textId="77777777" w:rsidR="007D4A01" w:rsidRPr="004B4E7F" w:rsidRDefault="007D4A01" w:rsidP="00326FD1">
            <w:pPr>
              <w:ind w:left="40"/>
              <w:jc w:val="both"/>
              <w:rPr>
                <w:color w:val="000000" w:themeColor="text1"/>
                <w:sz w:val="20"/>
                <w:szCs w:val="20"/>
                <w:lang w:val="en-US" w:eastAsia="ru-RU"/>
              </w:rPr>
            </w:pPr>
            <w:r w:rsidRPr="004B4E7F">
              <w:rPr>
                <w:color w:val="000000" w:themeColor="text1"/>
                <w:sz w:val="20"/>
                <w:szCs w:val="20"/>
                <w:lang w:val="en-US" w:eastAsia="ru-RU"/>
              </w:rPr>
              <w:t>Codul fiscal: 1007601010596</w:t>
            </w:r>
          </w:p>
          <w:p w14:paraId="02252A71" w14:textId="77777777" w:rsidR="007D4A01" w:rsidRPr="004B4E7F" w:rsidRDefault="007D4A01" w:rsidP="00326FD1">
            <w:pPr>
              <w:ind w:left="40"/>
              <w:jc w:val="both"/>
              <w:rPr>
                <w:color w:val="000000" w:themeColor="text1"/>
                <w:sz w:val="20"/>
                <w:szCs w:val="20"/>
                <w:lang w:val="en-US" w:eastAsia="ru-RU"/>
              </w:rPr>
            </w:pPr>
            <w:r w:rsidRPr="004B4E7F">
              <w:rPr>
                <w:color w:val="000000" w:themeColor="text1"/>
                <w:sz w:val="20"/>
                <w:szCs w:val="20"/>
                <w:lang w:val="en-US" w:eastAsia="ru-RU"/>
              </w:rPr>
              <w:t>IBAN:</w:t>
            </w:r>
            <w:r w:rsidRPr="004B4E7F">
              <w:rPr>
                <w:color w:val="000000" w:themeColor="text1"/>
                <w:sz w:val="20"/>
                <w:szCs w:val="20"/>
                <w:lang w:val="en-US"/>
              </w:rPr>
              <w:t xml:space="preserve"> MD84TRPCDV518410A00786AA</w:t>
            </w:r>
          </w:p>
          <w:p w14:paraId="66D9D517"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US" w:eastAsia="ru-RU"/>
              </w:rPr>
              <w:t>cu nota ,,Pentru garanția pentru ofertă la licitația deschisă’’; Termenul de valabilitate al garanţiei să fie egal cu termenul de valabilitate al ofertei (60 zile).</w:t>
            </w:r>
            <w:r w:rsidRPr="004B4E7F">
              <w:rPr>
                <w:color w:val="000000" w:themeColor="text1"/>
                <w:sz w:val="20"/>
                <w:szCs w:val="20"/>
                <w:lang w:val="en-US"/>
              </w:rPr>
              <w:t xml:space="preserve"> confirmat prin semnătura electronică</w:t>
            </w:r>
          </w:p>
        </w:tc>
        <w:tc>
          <w:tcPr>
            <w:tcW w:w="1128" w:type="dxa"/>
            <w:shd w:val="clear" w:color="auto" w:fill="auto"/>
            <w:vAlign w:val="center"/>
          </w:tcPr>
          <w:p w14:paraId="4DD0BB5C"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lang w:val="en-GB"/>
              </w:rPr>
              <w:t>Da</w:t>
            </w:r>
          </w:p>
        </w:tc>
      </w:tr>
      <w:tr w:rsidR="007D4A01" w:rsidRPr="004B4E7F" w14:paraId="40F5EA78" w14:textId="77777777" w:rsidTr="00326FD1">
        <w:tc>
          <w:tcPr>
            <w:tcW w:w="568" w:type="dxa"/>
            <w:shd w:val="clear" w:color="auto" w:fill="auto"/>
            <w:vAlign w:val="center"/>
          </w:tcPr>
          <w:p w14:paraId="1E4718C4" w14:textId="77777777" w:rsidR="007D4A01" w:rsidRPr="004B4E7F" w:rsidRDefault="007D4A01" w:rsidP="00326FD1">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t>4</w:t>
            </w:r>
          </w:p>
        </w:tc>
        <w:tc>
          <w:tcPr>
            <w:tcW w:w="3402" w:type="dxa"/>
            <w:shd w:val="clear" w:color="auto" w:fill="auto"/>
            <w:vAlign w:val="center"/>
          </w:tcPr>
          <w:p w14:paraId="288DE056" w14:textId="77777777" w:rsidR="007D4A01" w:rsidRPr="004B4E7F" w:rsidRDefault="007D4A01" w:rsidP="00326FD1">
            <w:pPr>
              <w:shd w:val="clear" w:color="auto" w:fill="FFFFFF" w:themeFill="background1"/>
              <w:tabs>
                <w:tab w:val="left" w:pos="612"/>
              </w:tabs>
              <w:jc w:val="both"/>
              <w:rPr>
                <w:b/>
                <w:color w:val="000000" w:themeColor="text1"/>
                <w:sz w:val="20"/>
                <w:szCs w:val="20"/>
              </w:rPr>
            </w:pPr>
            <w:r w:rsidRPr="004B4E7F">
              <w:rPr>
                <w:b/>
                <w:color w:val="000000" w:themeColor="text1"/>
                <w:sz w:val="20"/>
                <w:szCs w:val="20"/>
                <w:lang w:eastAsia="ru-RU"/>
              </w:rPr>
              <w:t>Declarației privind valabilitatea</w:t>
            </w:r>
          </w:p>
          <w:p w14:paraId="65E40181" w14:textId="77777777" w:rsidR="007D4A01" w:rsidRPr="004B4E7F" w:rsidRDefault="007D4A01" w:rsidP="00326FD1">
            <w:pPr>
              <w:rPr>
                <w:color w:val="000000" w:themeColor="text1"/>
                <w:sz w:val="20"/>
                <w:szCs w:val="20"/>
              </w:rPr>
            </w:pPr>
            <w:r w:rsidRPr="004B4E7F">
              <w:rPr>
                <w:color w:val="000000" w:themeColor="text1"/>
                <w:sz w:val="20"/>
                <w:szCs w:val="20"/>
                <w:lang w:val="en-US" w:eastAsia="ru-RU"/>
              </w:rPr>
              <w:t>valabilitate al ofertei (60 zile)</w:t>
            </w:r>
          </w:p>
        </w:tc>
        <w:tc>
          <w:tcPr>
            <w:tcW w:w="4678" w:type="dxa"/>
            <w:shd w:val="clear" w:color="auto" w:fill="auto"/>
            <w:vAlign w:val="center"/>
          </w:tcPr>
          <w:p w14:paraId="771AAFE4" w14:textId="77777777" w:rsidR="007D4A01" w:rsidRPr="004B4E7F" w:rsidRDefault="007D4A01" w:rsidP="00326FD1">
            <w:pPr>
              <w:shd w:val="clear" w:color="auto" w:fill="FFFFFF" w:themeFill="background1"/>
              <w:tabs>
                <w:tab w:val="left" w:pos="612"/>
              </w:tabs>
              <w:jc w:val="both"/>
              <w:rPr>
                <w:bCs/>
                <w:color w:val="000000" w:themeColor="text1"/>
                <w:sz w:val="20"/>
                <w:szCs w:val="20"/>
                <w:lang w:val="ro-MD"/>
              </w:rPr>
            </w:pPr>
            <w:r w:rsidRPr="004B4E7F">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4B4E7F">
              <w:rPr>
                <w:rFonts w:eastAsiaTheme="minorHAnsi"/>
                <w:color w:val="000000" w:themeColor="text1"/>
                <w:sz w:val="20"/>
                <w:szCs w:val="20"/>
                <w:lang w:eastAsia="ru-RU"/>
              </w:rPr>
              <w:t xml:space="preserve"> O</w:t>
            </w:r>
            <w:r w:rsidRPr="004B4E7F">
              <w:rPr>
                <w:color w:val="000000" w:themeColor="text1"/>
                <w:sz w:val="20"/>
                <w:szCs w:val="20"/>
                <w:lang w:val="en-GB" w:eastAsia="ru-RU"/>
              </w:rPr>
              <w:t>riginal, confirmat prin aplicarea semnăturii electronice a ofertantului</w:t>
            </w:r>
          </w:p>
        </w:tc>
        <w:tc>
          <w:tcPr>
            <w:tcW w:w="1128" w:type="dxa"/>
            <w:shd w:val="clear" w:color="auto" w:fill="auto"/>
            <w:vAlign w:val="center"/>
          </w:tcPr>
          <w:p w14:paraId="55DAAB99" w14:textId="77777777" w:rsidR="007D4A01" w:rsidRPr="004B4E7F" w:rsidRDefault="007D4A01" w:rsidP="00326FD1">
            <w:pPr>
              <w:shd w:val="clear" w:color="auto" w:fill="FFFFFF" w:themeFill="background1"/>
              <w:tabs>
                <w:tab w:val="left" w:pos="612"/>
              </w:tabs>
              <w:jc w:val="center"/>
              <w:rPr>
                <w:color w:val="000000" w:themeColor="text1"/>
                <w:lang w:val="en-GB"/>
              </w:rPr>
            </w:pPr>
            <w:r w:rsidRPr="004B4E7F">
              <w:rPr>
                <w:color w:val="000000" w:themeColor="text1"/>
                <w:lang w:val="en-GB"/>
              </w:rPr>
              <w:t>Da</w:t>
            </w:r>
          </w:p>
        </w:tc>
      </w:tr>
      <w:tr w:rsidR="007D4A01" w:rsidRPr="004B4E7F" w14:paraId="6533B3EF" w14:textId="77777777" w:rsidTr="00326FD1">
        <w:tc>
          <w:tcPr>
            <w:tcW w:w="568" w:type="dxa"/>
            <w:shd w:val="clear" w:color="auto" w:fill="auto"/>
            <w:vAlign w:val="center"/>
          </w:tcPr>
          <w:p w14:paraId="3530C7EC"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5</w:t>
            </w:r>
          </w:p>
        </w:tc>
        <w:tc>
          <w:tcPr>
            <w:tcW w:w="3402" w:type="dxa"/>
            <w:shd w:val="clear" w:color="auto" w:fill="auto"/>
            <w:vAlign w:val="center"/>
          </w:tcPr>
          <w:p w14:paraId="2B7289C5"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Certificat de efectuare sistematică a plăţii impozitelor, contribuţiilor eliberat de Inspectoratul Fiscal</w:t>
            </w:r>
          </w:p>
        </w:tc>
        <w:tc>
          <w:tcPr>
            <w:tcW w:w="4678" w:type="dxa"/>
            <w:shd w:val="clear" w:color="auto" w:fill="auto"/>
            <w:vAlign w:val="center"/>
          </w:tcPr>
          <w:p w14:paraId="641C06A8"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ro-MD"/>
              </w:rPr>
              <w:t>V</w:t>
            </w:r>
            <w:r w:rsidRPr="004B4E7F">
              <w:rPr>
                <w:color w:val="000000" w:themeColor="text1"/>
                <w:sz w:val="20"/>
                <w:szCs w:val="20"/>
                <w:lang w:val="en-GB"/>
              </w:rPr>
              <w:t>alabilitatea certificatului va corespunde prevederilor legale în vigoare în RM, original sau copie, confirmat prin aplicarea semnăturii electronice a ofertantului</w:t>
            </w:r>
          </w:p>
        </w:tc>
        <w:tc>
          <w:tcPr>
            <w:tcW w:w="1128" w:type="dxa"/>
            <w:shd w:val="clear" w:color="auto" w:fill="auto"/>
            <w:vAlign w:val="center"/>
          </w:tcPr>
          <w:p w14:paraId="22384ECC"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3015C2B8" w14:textId="77777777" w:rsidTr="00326FD1">
        <w:tc>
          <w:tcPr>
            <w:tcW w:w="568" w:type="dxa"/>
            <w:shd w:val="clear" w:color="auto" w:fill="auto"/>
            <w:vAlign w:val="center"/>
          </w:tcPr>
          <w:p w14:paraId="0B8AD123"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6</w:t>
            </w:r>
          </w:p>
        </w:tc>
        <w:tc>
          <w:tcPr>
            <w:tcW w:w="3402" w:type="dxa"/>
            <w:shd w:val="clear" w:color="auto" w:fill="auto"/>
            <w:vAlign w:val="center"/>
          </w:tcPr>
          <w:p w14:paraId="6785E21C"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Demonstrarea experienței operatorului economic în domeniul de activitate aferent obiectului contractului ce urmează a fi atribuit</w:t>
            </w:r>
          </w:p>
        </w:tc>
        <w:tc>
          <w:tcPr>
            <w:tcW w:w="4678" w:type="dxa"/>
            <w:shd w:val="clear" w:color="auto" w:fill="auto"/>
            <w:vAlign w:val="center"/>
          </w:tcPr>
          <w:p w14:paraId="1640476F" w14:textId="77777777" w:rsidR="007D4A01" w:rsidRPr="004B4E7F" w:rsidRDefault="007D4A01" w:rsidP="00326FD1">
            <w:pPr>
              <w:shd w:val="clear" w:color="auto" w:fill="FFFFFF" w:themeFill="background1"/>
              <w:tabs>
                <w:tab w:val="left" w:pos="612"/>
              </w:tabs>
              <w:jc w:val="both"/>
              <w:rPr>
                <w:color w:val="000000" w:themeColor="text1"/>
                <w:sz w:val="20"/>
                <w:szCs w:val="20"/>
                <w:lang w:val="ro-MD"/>
              </w:rPr>
            </w:pPr>
            <w:r w:rsidRPr="004B4E7F">
              <w:rPr>
                <w:color w:val="000000" w:themeColor="text1"/>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sidRPr="004B4E7F">
              <w:rPr>
                <w:color w:val="000000" w:themeColor="text1"/>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4B4E7F">
              <w:rPr>
                <w:color w:val="000000" w:themeColor="text1"/>
                <w:sz w:val="20"/>
                <w:szCs w:val="20"/>
                <w:lang w:val="en-GB"/>
              </w:rPr>
              <w:t xml:space="preserve"> Sau - valoarea cumulată a tuturor contractelor (a c</w:t>
            </w:r>
            <w:r w:rsidRPr="004B4E7F">
              <w:rPr>
                <w:color w:val="000000" w:themeColor="text1"/>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4B4E7F">
              <w:rPr>
                <w:color w:val="000000" w:themeColor="text1"/>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4B4E7F">
              <w:rPr>
                <w:color w:val="000000" w:themeColor="text1"/>
                <w:sz w:val="20"/>
                <w:szCs w:val="20"/>
                <w:lang w:val="ro-MD"/>
              </w:rPr>
              <w:t>procesul-verbal de recepţie la terminarea lucrărilor.</w:t>
            </w:r>
          </w:p>
          <w:p w14:paraId="3B011915" w14:textId="77777777" w:rsidR="007D4A01" w:rsidRPr="004B4E7F" w:rsidRDefault="007D4A01" w:rsidP="00326FD1">
            <w:pPr>
              <w:shd w:val="clear" w:color="auto" w:fill="FFFFFF" w:themeFill="background1"/>
              <w:tabs>
                <w:tab w:val="left" w:pos="612"/>
              </w:tabs>
              <w:jc w:val="both"/>
              <w:rPr>
                <w:color w:val="000000" w:themeColor="text1"/>
                <w:sz w:val="20"/>
                <w:szCs w:val="20"/>
                <w:u w:val="single"/>
                <w:lang w:val="ro-MD"/>
              </w:rPr>
            </w:pPr>
            <w:r w:rsidRPr="004B4E7F">
              <w:rPr>
                <w:b/>
                <w:color w:val="000000" w:themeColor="text1"/>
                <w:sz w:val="20"/>
                <w:szCs w:val="20"/>
                <w:u w:val="single"/>
                <w:lang w:val="ro-MD"/>
              </w:rPr>
              <w:t>Notă: experiență similară se consideră</w:t>
            </w:r>
            <w:r w:rsidRPr="004B4E7F">
              <w:rPr>
                <w:color w:val="000000" w:themeColor="text1"/>
                <w:sz w:val="20"/>
                <w:szCs w:val="20"/>
                <w:u w:val="single"/>
                <w:lang w:val="ro-MD"/>
              </w:rPr>
              <w:t xml:space="preserve">, </w:t>
            </w:r>
          </w:p>
          <w:p w14:paraId="342C1777" w14:textId="77777777" w:rsidR="007D4A01" w:rsidRPr="004B4E7F" w:rsidRDefault="007D4A01" w:rsidP="00326FD1">
            <w:pPr>
              <w:shd w:val="clear" w:color="auto" w:fill="FFFFFF" w:themeFill="background1"/>
              <w:tabs>
                <w:tab w:val="left" w:pos="612"/>
              </w:tabs>
              <w:jc w:val="both"/>
              <w:rPr>
                <w:color w:val="000000" w:themeColor="text1"/>
                <w:sz w:val="20"/>
                <w:szCs w:val="20"/>
                <w:u w:val="single"/>
                <w:lang w:val="ro-MD"/>
              </w:rPr>
            </w:pPr>
            <w:r w:rsidRPr="004B4E7F">
              <w:rPr>
                <w:bCs/>
                <w:color w:val="000000" w:themeColor="text1"/>
                <w:sz w:val="20"/>
                <w:szCs w:val="20"/>
                <w:lang w:val="en-US"/>
              </w:rPr>
              <w:lastRenderedPageBreak/>
              <w:t xml:space="preserve">1) </w:t>
            </w:r>
            <w:r w:rsidRPr="004B4E7F">
              <w:rPr>
                <w:color w:val="000000" w:themeColor="text1"/>
                <w:sz w:val="20"/>
                <w:szCs w:val="20"/>
                <w:lang w:val="ro-MD"/>
              </w:rPr>
              <w:t>Lucrări similare se consideră lucrări de r</w:t>
            </w:r>
            <w:r w:rsidRPr="004B4E7F">
              <w:rPr>
                <w:bCs/>
                <w:color w:val="000000" w:themeColor="text1"/>
                <w:sz w:val="20"/>
                <w:szCs w:val="20"/>
                <w:lang w:val="en-US"/>
              </w:rPr>
              <w:t>eparatie și lucrări de c</w:t>
            </w:r>
            <w:r w:rsidRPr="004B4E7F">
              <w:rPr>
                <w:color w:val="000000" w:themeColor="text1"/>
                <w:sz w:val="20"/>
                <w:szCs w:val="20"/>
                <w:lang w:val="ro-MD"/>
              </w:rPr>
              <w:t>onstrucție a</w:t>
            </w:r>
            <w:r w:rsidRPr="004B4E7F">
              <w:rPr>
                <w:bCs/>
                <w:color w:val="000000" w:themeColor="text1"/>
                <w:sz w:val="18"/>
                <w:szCs w:val="18"/>
                <w:lang w:val="en-US"/>
              </w:rPr>
              <w:t xml:space="preserve"> drumurilor din asfalt. </w:t>
            </w:r>
          </w:p>
        </w:tc>
        <w:tc>
          <w:tcPr>
            <w:tcW w:w="1128" w:type="dxa"/>
            <w:shd w:val="clear" w:color="auto" w:fill="auto"/>
            <w:vAlign w:val="center"/>
          </w:tcPr>
          <w:p w14:paraId="1A8D0C18"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lastRenderedPageBreak/>
              <w:t>Da</w:t>
            </w:r>
          </w:p>
        </w:tc>
      </w:tr>
      <w:tr w:rsidR="007D4A01" w:rsidRPr="004B4E7F" w14:paraId="6A51E82C" w14:textId="77777777" w:rsidTr="00326FD1">
        <w:tc>
          <w:tcPr>
            <w:tcW w:w="568" w:type="dxa"/>
            <w:shd w:val="clear" w:color="auto" w:fill="auto"/>
            <w:vAlign w:val="center"/>
          </w:tcPr>
          <w:p w14:paraId="4DDBEA0E"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lastRenderedPageBreak/>
              <w:t>7</w:t>
            </w:r>
          </w:p>
        </w:tc>
        <w:tc>
          <w:tcPr>
            <w:tcW w:w="3402" w:type="dxa"/>
            <w:shd w:val="clear" w:color="auto" w:fill="auto"/>
            <w:vAlign w:val="center"/>
          </w:tcPr>
          <w:p w14:paraId="08AEF36E"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Recomandări pentru contractele prezentate pentru demonstrarea experienței similare</w:t>
            </w:r>
          </w:p>
        </w:tc>
        <w:tc>
          <w:tcPr>
            <w:tcW w:w="4678" w:type="dxa"/>
            <w:shd w:val="clear" w:color="auto" w:fill="auto"/>
            <w:vAlign w:val="center"/>
          </w:tcPr>
          <w:p w14:paraId="3ABD7C5B"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Original sau copie, confirmat prin aplicarea semnăturii electronice a ofertantului</w:t>
            </w:r>
          </w:p>
        </w:tc>
        <w:tc>
          <w:tcPr>
            <w:tcW w:w="1128" w:type="dxa"/>
            <w:shd w:val="clear" w:color="auto" w:fill="auto"/>
            <w:vAlign w:val="center"/>
          </w:tcPr>
          <w:p w14:paraId="12588E25"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7CBBAAE3" w14:textId="77777777" w:rsidTr="00326FD1">
        <w:tc>
          <w:tcPr>
            <w:tcW w:w="568" w:type="dxa"/>
            <w:shd w:val="clear" w:color="auto" w:fill="auto"/>
            <w:vAlign w:val="center"/>
          </w:tcPr>
          <w:p w14:paraId="6344CBCE" w14:textId="77777777" w:rsidR="007D4A01" w:rsidRPr="004B4E7F" w:rsidRDefault="007D4A01" w:rsidP="00326FD1">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t>8</w:t>
            </w:r>
          </w:p>
        </w:tc>
        <w:tc>
          <w:tcPr>
            <w:tcW w:w="3402" w:type="dxa"/>
            <w:shd w:val="clear" w:color="auto" w:fill="auto"/>
            <w:vAlign w:val="center"/>
          </w:tcPr>
          <w:p w14:paraId="614B8649" w14:textId="77777777" w:rsidR="007D4A01" w:rsidRPr="004B4E7F" w:rsidRDefault="007D4A01" w:rsidP="00326FD1">
            <w:pPr>
              <w:pStyle w:val="a7"/>
              <w:tabs>
                <w:tab w:val="left" w:pos="567"/>
              </w:tabs>
              <w:jc w:val="both"/>
              <w:rPr>
                <w:rFonts w:ascii="Times New Roman" w:hAnsi="Times New Roman"/>
                <w:b/>
                <w:color w:val="000000" w:themeColor="text1"/>
                <w:sz w:val="20"/>
                <w:lang w:val="ro-MD"/>
              </w:rPr>
            </w:pPr>
            <w:r w:rsidRPr="004B4E7F">
              <w:rPr>
                <w:rFonts w:ascii="Times New Roman" w:hAnsi="Times New Roman"/>
                <w:b/>
                <w:color w:val="000000" w:themeColor="text1"/>
                <w:sz w:val="20"/>
                <w:lang w:val="ro-MD"/>
              </w:rPr>
              <w:t>Lucrările executate în ultimul an de activitate</w:t>
            </w:r>
          </w:p>
        </w:tc>
        <w:tc>
          <w:tcPr>
            <w:tcW w:w="4678" w:type="dxa"/>
            <w:shd w:val="clear" w:color="auto" w:fill="auto"/>
            <w:vAlign w:val="center"/>
          </w:tcPr>
          <w:p w14:paraId="296B804D" w14:textId="77777777" w:rsidR="007D4A01" w:rsidRPr="004B4E7F" w:rsidRDefault="007D4A01" w:rsidP="00326FD1">
            <w:pPr>
              <w:pStyle w:val="a7"/>
              <w:tabs>
                <w:tab w:val="left" w:pos="567"/>
              </w:tabs>
              <w:jc w:val="both"/>
              <w:rPr>
                <w:rFonts w:ascii="Times New Roman" w:hAnsi="Times New Roman"/>
                <w:color w:val="000000" w:themeColor="text1"/>
                <w:sz w:val="20"/>
                <w:lang w:val="ro-MD"/>
              </w:rPr>
            </w:pPr>
            <w:r w:rsidRPr="004B4E7F">
              <w:rPr>
                <w:rFonts w:ascii="Times New Roman" w:hAnsi="Times New Roman"/>
                <w:color w:val="000000" w:themeColor="text1"/>
                <w:sz w:val="20"/>
                <w:lang w:val="en-GB"/>
              </w:rPr>
              <w:t xml:space="preserve">Declarație privind </w:t>
            </w:r>
            <w:r w:rsidRPr="004B4E7F">
              <w:rPr>
                <w:rFonts w:ascii="Times New Roman" w:hAnsi="Times New Roman"/>
                <w:color w:val="000000" w:themeColor="text1"/>
                <w:sz w:val="20"/>
                <w:lang w:val="ro-MD"/>
              </w:rPr>
              <w:t>lista principalelor lucrări executate în ultimul an de</w:t>
            </w:r>
          </w:p>
          <w:p w14:paraId="1C25E563" w14:textId="77777777" w:rsidR="007D4A01" w:rsidRPr="004B4E7F" w:rsidRDefault="007D4A01" w:rsidP="00326FD1">
            <w:pPr>
              <w:pStyle w:val="a7"/>
              <w:tabs>
                <w:tab w:val="left" w:pos="567"/>
              </w:tabs>
              <w:jc w:val="both"/>
              <w:rPr>
                <w:rFonts w:ascii="Times New Roman" w:hAnsi="Times New Roman"/>
                <w:color w:val="000000" w:themeColor="text1"/>
                <w:sz w:val="20"/>
                <w:lang w:val="ro-MD"/>
              </w:rPr>
            </w:pPr>
            <w:r w:rsidRPr="004B4E7F">
              <w:rPr>
                <w:rFonts w:ascii="Times New Roman" w:hAnsi="Times New Roman"/>
                <w:color w:val="000000" w:themeColor="text1"/>
                <w:sz w:val="20"/>
                <w:lang w:val="ro-MD"/>
              </w:rPr>
              <w:t xml:space="preserve">activitate, </w:t>
            </w:r>
            <w:r w:rsidRPr="004B4E7F">
              <w:rPr>
                <w:rFonts w:ascii="Times New Roman" w:hAnsi="Times New Roman"/>
                <w:color w:val="000000" w:themeColor="text1"/>
                <w:sz w:val="20"/>
                <w:lang w:val="en-GB"/>
              </w:rPr>
              <w:t>conform anexei 13 din documentația standard, original, confirmat prin aplicarea semnăturii electronice a ofertantului</w:t>
            </w:r>
          </w:p>
        </w:tc>
        <w:tc>
          <w:tcPr>
            <w:tcW w:w="1128" w:type="dxa"/>
            <w:shd w:val="clear" w:color="auto" w:fill="auto"/>
            <w:vAlign w:val="center"/>
          </w:tcPr>
          <w:p w14:paraId="74DDD184" w14:textId="77777777" w:rsidR="007D4A01" w:rsidRPr="004B4E7F" w:rsidRDefault="007D4A01" w:rsidP="00326FD1">
            <w:pPr>
              <w:shd w:val="clear" w:color="auto" w:fill="FFFFFF" w:themeFill="background1"/>
              <w:tabs>
                <w:tab w:val="left" w:pos="612"/>
              </w:tabs>
              <w:jc w:val="center"/>
              <w:rPr>
                <w:color w:val="000000" w:themeColor="text1"/>
              </w:rPr>
            </w:pPr>
            <w:r w:rsidRPr="004B4E7F">
              <w:rPr>
                <w:color w:val="000000" w:themeColor="text1"/>
              </w:rPr>
              <w:t>Da</w:t>
            </w:r>
          </w:p>
        </w:tc>
      </w:tr>
      <w:tr w:rsidR="007D4A01" w:rsidRPr="004B4E7F" w14:paraId="3FEF6D26" w14:textId="77777777" w:rsidTr="00326FD1">
        <w:tc>
          <w:tcPr>
            <w:tcW w:w="568" w:type="dxa"/>
            <w:shd w:val="clear" w:color="auto" w:fill="auto"/>
            <w:vAlign w:val="center"/>
          </w:tcPr>
          <w:p w14:paraId="4697C312"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9</w:t>
            </w:r>
          </w:p>
        </w:tc>
        <w:tc>
          <w:tcPr>
            <w:tcW w:w="3402" w:type="dxa"/>
            <w:shd w:val="clear" w:color="auto" w:fill="auto"/>
            <w:vAlign w:val="center"/>
          </w:tcPr>
          <w:p w14:paraId="47236613" w14:textId="77777777" w:rsidR="007D4A01" w:rsidRPr="004B4E7F" w:rsidRDefault="007D4A01" w:rsidP="00326FD1">
            <w:pPr>
              <w:shd w:val="clear" w:color="auto" w:fill="FFFFFF" w:themeFill="background1"/>
              <w:tabs>
                <w:tab w:val="left" w:pos="612"/>
              </w:tabs>
              <w:jc w:val="both"/>
              <w:rPr>
                <w:b/>
                <w:color w:val="000000" w:themeColor="text1"/>
                <w:sz w:val="20"/>
                <w:szCs w:val="20"/>
                <w:lang w:val="en-GB"/>
              </w:rPr>
            </w:pPr>
            <w:r w:rsidRPr="004B4E7F">
              <w:rPr>
                <w:b/>
                <w:color w:val="000000" w:themeColor="text1"/>
                <w:sz w:val="20"/>
                <w:szCs w:val="20"/>
                <w:lang w:val="en-GB"/>
              </w:rPr>
              <w:t>Demonstrarea accesului la infrastructura/mijloacele indicate de autoritatea contractantă, pe care aceasta le consideră necesare pentru îndeplinirea contractului ce urmează a fi atribuit</w:t>
            </w:r>
          </w:p>
          <w:p w14:paraId="340FCD41" w14:textId="77777777" w:rsidR="007D4A01" w:rsidRPr="004B4E7F" w:rsidRDefault="007D4A01" w:rsidP="00326FD1">
            <w:pPr>
              <w:shd w:val="clear" w:color="auto" w:fill="FFFFFF" w:themeFill="background1"/>
              <w:tabs>
                <w:tab w:val="left" w:pos="612"/>
              </w:tabs>
              <w:jc w:val="both"/>
              <w:rPr>
                <w:b/>
                <w:color w:val="000000" w:themeColor="text1"/>
                <w:sz w:val="20"/>
                <w:szCs w:val="20"/>
                <w:lang w:val="en-GB"/>
              </w:rPr>
            </w:pPr>
          </w:p>
          <w:p w14:paraId="5D421519" w14:textId="77777777" w:rsidR="007D4A01" w:rsidRPr="004B4E7F" w:rsidRDefault="007D4A01" w:rsidP="00326FD1">
            <w:pPr>
              <w:shd w:val="clear" w:color="auto" w:fill="FFFFFF" w:themeFill="background1"/>
              <w:tabs>
                <w:tab w:val="left" w:pos="612"/>
              </w:tabs>
              <w:jc w:val="both"/>
              <w:rPr>
                <w:b/>
                <w:color w:val="000000" w:themeColor="text1"/>
                <w:sz w:val="20"/>
                <w:szCs w:val="20"/>
                <w:lang w:val="en-GB"/>
              </w:rPr>
            </w:pPr>
          </w:p>
          <w:p w14:paraId="4B303BCB"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u w:val="single"/>
                <w:lang w:val="en-GB" w:eastAsia="ru-RU"/>
              </w:rPr>
            </w:pPr>
          </w:p>
        </w:tc>
        <w:tc>
          <w:tcPr>
            <w:tcW w:w="4678" w:type="dxa"/>
            <w:shd w:val="clear" w:color="auto" w:fill="auto"/>
            <w:vAlign w:val="center"/>
          </w:tcPr>
          <w:p w14:paraId="1472C12D" w14:textId="77777777" w:rsidR="007D4A01" w:rsidRPr="004B4E7F" w:rsidRDefault="007D4A01" w:rsidP="00326FD1">
            <w:pPr>
              <w:shd w:val="clear" w:color="auto" w:fill="FFFFFF" w:themeFill="background1"/>
              <w:tabs>
                <w:tab w:val="left" w:pos="612"/>
              </w:tabs>
              <w:jc w:val="both"/>
              <w:rPr>
                <w:b/>
                <w:color w:val="000000" w:themeColor="text1"/>
                <w:sz w:val="20"/>
                <w:szCs w:val="20"/>
                <w:u w:val="single"/>
                <w:lang w:val="en-GB"/>
              </w:rPr>
            </w:pPr>
            <w:r w:rsidRPr="004B4E7F">
              <w:rPr>
                <w:color w:val="000000" w:themeColor="text1"/>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11699A71" w14:textId="77777777" w:rsidR="007D4A01" w:rsidRPr="004B4E7F" w:rsidRDefault="007D4A01" w:rsidP="00326FD1">
            <w:pPr>
              <w:shd w:val="clear" w:color="auto" w:fill="FFFFFF" w:themeFill="background1"/>
              <w:tabs>
                <w:tab w:val="left" w:pos="612"/>
              </w:tabs>
              <w:jc w:val="both"/>
              <w:rPr>
                <w:color w:val="000000" w:themeColor="text1"/>
                <w:sz w:val="20"/>
                <w:szCs w:val="20"/>
                <w:lang w:val="en-GB"/>
              </w:rPr>
            </w:pPr>
            <w:r w:rsidRPr="004B4E7F">
              <w:rPr>
                <w:color w:val="000000" w:themeColor="text1"/>
                <w:sz w:val="20"/>
                <w:szCs w:val="20"/>
                <w:lang w:val="en-GB"/>
              </w:rPr>
              <w:t>Operatorul economic trebuie să prezinte documente care atestă faptul că se află în posesia utilajelor, instalaţiilor şi/sau echipamentelor indicate.</w:t>
            </w:r>
          </w:p>
          <w:p w14:paraId="1B569248" w14:textId="3276D741" w:rsidR="007D4A01" w:rsidRPr="004B4E7F" w:rsidRDefault="007D4A01" w:rsidP="00DF70EB">
            <w:pPr>
              <w:shd w:val="clear" w:color="auto" w:fill="FFFFFF" w:themeFill="background1"/>
              <w:tabs>
                <w:tab w:val="left" w:pos="612"/>
              </w:tabs>
              <w:jc w:val="both"/>
              <w:rPr>
                <w:b/>
                <w:iCs/>
                <w:noProof w:val="0"/>
                <w:color w:val="000000" w:themeColor="text1"/>
                <w:lang w:val="ro-MD" w:eastAsia="ru-RU"/>
              </w:rPr>
            </w:pPr>
            <w:r w:rsidRPr="004B4E7F">
              <w:rPr>
                <w:b/>
                <w:color w:val="000000" w:themeColor="text1"/>
                <w:lang w:val="en-GB"/>
              </w:rPr>
              <w:t xml:space="preserve">(obligatoriu </w:t>
            </w:r>
            <w:r w:rsidRPr="004B4E7F">
              <w:rPr>
                <w:b/>
                <w:color w:val="000000" w:themeColor="text1"/>
                <w:shd w:val="clear" w:color="auto" w:fill="FFFFFF"/>
              </w:rPr>
              <w:t>în dot</w:t>
            </w:r>
            <w:r w:rsidR="00DF70EB">
              <w:rPr>
                <w:b/>
                <w:color w:val="000000" w:themeColor="text1"/>
                <w:shd w:val="clear" w:color="auto" w:fill="FFFFFF"/>
              </w:rPr>
              <w:t>are proprie compactor,  finisor</w:t>
            </w:r>
            <w:r w:rsidRPr="004B4E7F">
              <w:rPr>
                <w:b/>
                <w:color w:val="000000" w:themeColor="text1"/>
                <w:shd w:val="clear" w:color="auto" w:fill="FFFFFF"/>
              </w:rPr>
              <w:t>).</w:t>
            </w:r>
          </w:p>
        </w:tc>
        <w:tc>
          <w:tcPr>
            <w:tcW w:w="1128" w:type="dxa"/>
            <w:shd w:val="clear" w:color="auto" w:fill="auto"/>
            <w:vAlign w:val="center"/>
          </w:tcPr>
          <w:p w14:paraId="63369498"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6689C1C9" w14:textId="77777777" w:rsidTr="00326FD1">
        <w:tc>
          <w:tcPr>
            <w:tcW w:w="568" w:type="dxa"/>
            <w:shd w:val="clear" w:color="auto" w:fill="auto"/>
            <w:vAlign w:val="center"/>
          </w:tcPr>
          <w:p w14:paraId="5F3B3427"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11</w:t>
            </w:r>
          </w:p>
        </w:tc>
        <w:tc>
          <w:tcPr>
            <w:tcW w:w="3402" w:type="dxa"/>
            <w:shd w:val="clear" w:color="auto" w:fill="auto"/>
            <w:vAlign w:val="center"/>
          </w:tcPr>
          <w:p w14:paraId="7D4CA4D7"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678" w:type="dxa"/>
            <w:shd w:val="clear" w:color="auto" w:fill="auto"/>
            <w:vAlign w:val="center"/>
          </w:tcPr>
          <w:p w14:paraId="005CC2CC"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Declarație privind personalul de specialitate propus pentru implementarea contractului conform anexei 15 din documentația standard, original, confirmat prin aplicarea semnăturii electronice a ofertantului</w:t>
            </w:r>
          </w:p>
        </w:tc>
        <w:tc>
          <w:tcPr>
            <w:tcW w:w="1128" w:type="dxa"/>
            <w:shd w:val="clear" w:color="auto" w:fill="auto"/>
            <w:vAlign w:val="center"/>
          </w:tcPr>
          <w:p w14:paraId="01A9B4CD"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4FC33861" w14:textId="77777777" w:rsidTr="00326FD1">
        <w:tc>
          <w:tcPr>
            <w:tcW w:w="568" w:type="dxa"/>
            <w:shd w:val="clear" w:color="auto" w:fill="auto"/>
            <w:vAlign w:val="center"/>
          </w:tcPr>
          <w:p w14:paraId="4DDC35C4"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12</w:t>
            </w:r>
          </w:p>
        </w:tc>
        <w:tc>
          <w:tcPr>
            <w:tcW w:w="3402" w:type="dxa"/>
            <w:shd w:val="clear" w:color="auto" w:fill="auto"/>
            <w:vAlign w:val="center"/>
          </w:tcPr>
          <w:p w14:paraId="14077506"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Certificatul de atestare tehnico-profesională a dirigintelui de șantier</w:t>
            </w:r>
          </w:p>
        </w:tc>
        <w:tc>
          <w:tcPr>
            <w:tcW w:w="4678" w:type="dxa"/>
            <w:shd w:val="clear" w:color="auto" w:fill="auto"/>
            <w:vAlign w:val="center"/>
          </w:tcPr>
          <w:p w14:paraId="7D213254"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Copie, confirmată prin aplicarea semnăturii electronice a ofertantului</w:t>
            </w:r>
          </w:p>
        </w:tc>
        <w:tc>
          <w:tcPr>
            <w:tcW w:w="1128" w:type="dxa"/>
            <w:shd w:val="clear" w:color="auto" w:fill="auto"/>
            <w:vAlign w:val="center"/>
          </w:tcPr>
          <w:p w14:paraId="7D94C7D5"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4FA80612" w14:textId="77777777" w:rsidTr="00326FD1">
        <w:tc>
          <w:tcPr>
            <w:tcW w:w="568" w:type="dxa"/>
            <w:shd w:val="clear" w:color="auto" w:fill="auto"/>
            <w:vAlign w:val="center"/>
          </w:tcPr>
          <w:p w14:paraId="0F56C0C6"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13</w:t>
            </w:r>
          </w:p>
        </w:tc>
        <w:tc>
          <w:tcPr>
            <w:tcW w:w="3402" w:type="dxa"/>
            <w:shd w:val="clear" w:color="auto" w:fill="auto"/>
            <w:vAlign w:val="center"/>
          </w:tcPr>
          <w:p w14:paraId="0E2E361D"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Demonstrarea accesului la personal / un organism tehnic de specialitate, care să garanteze asigurarea unui controlul al calităţii</w:t>
            </w:r>
          </w:p>
        </w:tc>
        <w:tc>
          <w:tcPr>
            <w:tcW w:w="4678" w:type="dxa"/>
            <w:shd w:val="clear" w:color="auto" w:fill="auto"/>
            <w:vAlign w:val="center"/>
          </w:tcPr>
          <w:p w14:paraId="1DDEA345"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128" w:type="dxa"/>
            <w:shd w:val="clear" w:color="auto" w:fill="auto"/>
            <w:vAlign w:val="center"/>
          </w:tcPr>
          <w:p w14:paraId="012A5268"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71D10460" w14:textId="77777777" w:rsidTr="00326FD1">
        <w:tc>
          <w:tcPr>
            <w:tcW w:w="568" w:type="dxa"/>
            <w:shd w:val="clear" w:color="auto" w:fill="auto"/>
            <w:vAlign w:val="center"/>
          </w:tcPr>
          <w:p w14:paraId="7BFDB368"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14</w:t>
            </w:r>
          </w:p>
        </w:tc>
        <w:tc>
          <w:tcPr>
            <w:tcW w:w="3402" w:type="dxa"/>
            <w:shd w:val="clear" w:color="auto" w:fill="auto"/>
            <w:vAlign w:val="center"/>
          </w:tcPr>
          <w:p w14:paraId="4ED8A467"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rPr>
              <w:t>Manualul Calității</w:t>
            </w:r>
          </w:p>
        </w:tc>
        <w:tc>
          <w:tcPr>
            <w:tcW w:w="4678" w:type="dxa"/>
            <w:shd w:val="clear" w:color="auto" w:fill="auto"/>
            <w:vAlign w:val="center"/>
          </w:tcPr>
          <w:p w14:paraId="6827D490"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Copie, confirmată prin aplicarea semnăturii electronice a ofertantului</w:t>
            </w:r>
          </w:p>
        </w:tc>
        <w:tc>
          <w:tcPr>
            <w:tcW w:w="1128" w:type="dxa"/>
            <w:shd w:val="clear" w:color="auto" w:fill="auto"/>
            <w:vAlign w:val="center"/>
          </w:tcPr>
          <w:p w14:paraId="5B128DA6"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50A8C0A1" w14:textId="77777777" w:rsidTr="00326FD1">
        <w:tc>
          <w:tcPr>
            <w:tcW w:w="568" w:type="dxa"/>
            <w:shd w:val="clear" w:color="auto" w:fill="auto"/>
            <w:vAlign w:val="center"/>
          </w:tcPr>
          <w:p w14:paraId="7AA1C65D"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15</w:t>
            </w:r>
          </w:p>
        </w:tc>
        <w:tc>
          <w:tcPr>
            <w:tcW w:w="3402" w:type="dxa"/>
            <w:shd w:val="clear" w:color="auto" w:fill="auto"/>
            <w:vAlign w:val="center"/>
          </w:tcPr>
          <w:p w14:paraId="2B43E8C7"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Lista subcontractanților și partea/părțile din contract care sunt îndeplinite de către aceștia</w:t>
            </w:r>
          </w:p>
        </w:tc>
        <w:tc>
          <w:tcPr>
            <w:tcW w:w="4678" w:type="dxa"/>
            <w:shd w:val="clear" w:color="auto" w:fill="auto"/>
            <w:vAlign w:val="center"/>
          </w:tcPr>
          <w:p w14:paraId="6745F208"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128" w:type="dxa"/>
            <w:shd w:val="clear" w:color="auto" w:fill="auto"/>
            <w:vAlign w:val="center"/>
          </w:tcPr>
          <w:p w14:paraId="016311A6"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2EE8B760" w14:textId="77777777" w:rsidTr="00326FD1">
        <w:tc>
          <w:tcPr>
            <w:tcW w:w="568" w:type="dxa"/>
            <w:shd w:val="clear" w:color="auto" w:fill="auto"/>
            <w:vAlign w:val="center"/>
          </w:tcPr>
          <w:p w14:paraId="74F2CA96"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16</w:t>
            </w:r>
          </w:p>
        </w:tc>
        <w:tc>
          <w:tcPr>
            <w:tcW w:w="3402" w:type="dxa"/>
            <w:shd w:val="clear" w:color="auto" w:fill="auto"/>
            <w:vAlign w:val="center"/>
          </w:tcPr>
          <w:p w14:paraId="2152C997"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rPr>
              <w:t>Informație privind asocierea</w:t>
            </w:r>
          </w:p>
        </w:tc>
        <w:tc>
          <w:tcPr>
            <w:tcW w:w="4678" w:type="dxa"/>
            <w:shd w:val="clear" w:color="auto" w:fill="auto"/>
            <w:vAlign w:val="center"/>
          </w:tcPr>
          <w:p w14:paraId="000C6B51" w14:textId="77777777" w:rsidR="007D4A01" w:rsidRPr="004B4E7F" w:rsidRDefault="007D4A01" w:rsidP="00326FD1">
            <w:pPr>
              <w:shd w:val="clear" w:color="auto" w:fill="FFFFFF" w:themeFill="background1"/>
              <w:tabs>
                <w:tab w:val="left" w:pos="612"/>
              </w:tabs>
              <w:jc w:val="both"/>
              <w:rPr>
                <w:color w:val="000000" w:themeColor="text1"/>
                <w:sz w:val="20"/>
                <w:szCs w:val="20"/>
                <w:lang w:val="ro-MD"/>
              </w:rPr>
            </w:pPr>
            <w:r w:rsidRPr="004B4E7F">
              <w:rPr>
                <w:color w:val="000000" w:themeColor="text1"/>
                <w:sz w:val="20"/>
                <w:szCs w:val="20"/>
                <w:lang w:val="ro-MD"/>
              </w:rPr>
              <w:t>C</w:t>
            </w:r>
            <w:r w:rsidRPr="004B4E7F">
              <w:rPr>
                <w:color w:val="000000" w:themeColor="text1"/>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4B4E7F">
              <w:rPr>
                <w:color w:val="000000" w:themeColor="text1"/>
                <w:sz w:val="20"/>
                <w:szCs w:val="20"/>
                <w:lang w:val="ro-MD"/>
              </w:rPr>
              <w:t>fiecare asociat urmează să prezinte DUAE-ul separat. Asocierea trebuie prezentată în formă scrisă la solicitarea autorității contractante odată ce a fost declarat în DUAE.</w:t>
            </w:r>
          </w:p>
        </w:tc>
        <w:tc>
          <w:tcPr>
            <w:tcW w:w="1128" w:type="dxa"/>
            <w:shd w:val="clear" w:color="auto" w:fill="auto"/>
            <w:vAlign w:val="center"/>
          </w:tcPr>
          <w:p w14:paraId="777DC482"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0DB0CE74" w14:textId="77777777" w:rsidTr="00326FD1">
        <w:tc>
          <w:tcPr>
            <w:tcW w:w="568" w:type="dxa"/>
            <w:shd w:val="clear" w:color="auto" w:fill="auto"/>
            <w:vAlign w:val="center"/>
          </w:tcPr>
          <w:p w14:paraId="30CFA0A3"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17</w:t>
            </w:r>
          </w:p>
        </w:tc>
        <w:tc>
          <w:tcPr>
            <w:tcW w:w="3402" w:type="dxa"/>
            <w:shd w:val="clear" w:color="auto" w:fill="auto"/>
          </w:tcPr>
          <w:p w14:paraId="285260FD" w14:textId="77777777" w:rsidR="007D4A01" w:rsidRPr="004B4E7F" w:rsidRDefault="007D4A01" w:rsidP="00326FD1">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eastAsia="ru-RU"/>
              </w:rPr>
              <w:t>Aviz pentru participare la licitațiile publice de lucrări din domeniul construcțiilor și instalațiilor </w:t>
            </w:r>
          </w:p>
        </w:tc>
        <w:tc>
          <w:tcPr>
            <w:tcW w:w="4678" w:type="dxa"/>
            <w:shd w:val="clear" w:color="auto" w:fill="auto"/>
            <w:vAlign w:val="center"/>
          </w:tcPr>
          <w:p w14:paraId="7B5F803B"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ro-MD"/>
              </w:rPr>
              <w:t>C</w:t>
            </w:r>
            <w:r w:rsidRPr="004B4E7F">
              <w:rPr>
                <w:color w:val="000000" w:themeColor="text1"/>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19C74BBA"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7D4A01" w:rsidRPr="004B4E7F" w14:paraId="49194401" w14:textId="77777777" w:rsidTr="00326FD1">
        <w:trPr>
          <w:trHeight w:val="1451"/>
        </w:trPr>
        <w:tc>
          <w:tcPr>
            <w:tcW w:w="568" w:type="dxa"/>
            <w:shd w:val="clear" w:color="auto" w:fill="auto"/>
            <w:vAlign w:val="center"/>
          </w:tcPr>
          <w:p w14:paraId="52ECEE3D" w14:textId="77777777" w:rsidR="007D4A01" w:rsidRPr="004B4E7F" w:rsidRDefault="007D4A01" w:rsidP="00326FD1">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t>18</w:t>
            </w:r>
          </w:p>
        </w:tc>
        <w:tc>
          <w:tcPr>
            <w:tcW w:w="3402" w:type="dxa"/>
            <w:shd w:val="clear" w:color="auto" w:fill="auto"/>
            <w:vAlign w:val="center"/>
          </w:tcPr>
          <w:p w14:paraId="667C798B" w14:textId="77777777" w:rsidR="007D4A01" w:rsidRPr="004B4E7F" w:rsidRDefault="007D4A01" w:rsidP="00326FD1">
            <w:pPr>
              <w:shd w:val="clear" w:color="auto" w:fill="FFFFFF" w:themeFill="background1"/>
              <w:tabs>
                <w:tab w:val="left" w:pos="612"/>
              </w:tabs>
              <w:jc w:val="both"/>
              <w:rPr>
                <w:b/>
                <w:color w:val="000000" w:themeColor="text1"/>
                <w:sz w:val="18"/>
                <w:szCs w:val="20"/>
                <w:lang w:val="en-GB"/>
              </w:rPr>
            </w:pPr>
            <w:r w:rsidRPr="004B4E7F">
              <w:rPr>
                <w:b/>
                <w:color w:val="000000" w:themeColor="text1"/>
                <w:sz w:val="20"/>
                <w:szCs w:val="20"/>
                <w:lang w:val="en-GB"/>
              </w:rPr>
              <w:t>Perioada de garanție a lucrarilor</w:t>
            </w:r>
          </w:p>
        </w:tc>
        <w:tc>
          <w:tcPr>
            <w:tcW w:w="4678" w:type="dxa"/>
            <w:shd w:val="clear" w:color="auto" w:fill="auto"/>
            <w:vAlign w:val="center"/>
          </w:tcPr>
          <w:p w14:paraId="504FAC1A" w14:textId="5842D2C8" w:rsidR="007D4A01" w:rsidRPr="004B4E7F" w:rsidRDefault="007D4A01" w:rsidP="00326FD1">
            <w:pPr>
              <w:shd w:val="clear" w:color="auto" w:fill="FFFFFF" w:themeFill="background1"/>
              <w:tabs>
                <w:tab w:val="left" w:pos="612"/>
              </w:tabs>
              <w:jc w:val="both"/>
              <w:rPr>
                <w:color w:val="000000" w:themeColor="text1"/>
                <w:sz w:val="20"/>
                <w:szCs w:val="20"/>
                <w:lang w:val="en-GB"/>
              </w:rPr>
            </w:pPr>
            <w:r w:rsidRPr="004B4E7F">
              <w:rPr>
                <w:b/>
                <w:color w:val="000000" w:themeColor="text1"/>
                <w:sz w:val="20"/>
                <w:szCs w:val="20"/>
                <w:lang w:val="en-GB"/>
              </w:rPr>
              <w:t xml:space="preserve">Perioada de garanţie pentru lucrările prevăzute este de minim </w:t>
            </w:r>
            <w:r>
              <w:rPr>
                <w:b/>
                <w:color w:val="000000" w:themeColor="text1"/>
                <w:sz w:val="20"/>
                <w:szCs w:val="20"/>
                <w:lang w:val="en-GB"/>
              </w:rPr>
              <w:t>5</w:t>
            </w:r>
            <w:r w:rsidRPr="004B4E7F">
              <w:rPr>
                <w:b/>
                <w:color w:val="000000" w:themeColor="text1"/>
                <w:sz w:val="20"/>
                <w:szCs w:val="20"/>
                <w:lang w:val="en-GB"/>
              </w:rPr>
              <w:t xml:space="preserve"> an</w:t>
            </w:r>
            <w:r w:rsidR="00D14990">
              <w:rPr>
                <w:b/>
                <w:color w:val="000000" w:themeColor="text1"/>
                <w:sz w:val="20"/>
                <w:szCs w:val="20"/>
                <w:lang w:val="en-GB"/>
              </w:rPr>
              <w:t>i</w:t>
            </w:r>
            <w:bookmarkStart w:id="45" w:name="_GoBack"/>
            <w:bookmarkEnd w:id="45"/>
            <w:r w:rsidRPr="004B4E7F">
              <w:rPr>
                <w:color w:val="000000" w:themeColor="text1"/>
                <w:sz w:val="20"/>
                <w:szCs w:val="20"/>
                <w:lang w:val="en-GB"/>
              </w:rPr>
              <w:t xml:space="preserve"> de la recepția finală 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w:t>
            </w:r>
          </w:p>
          <w:p w14:paraId="1B8A3CC9" w14:textId="77777777" w:rsidR="007D4A01" w:rsidRPr="004B4E7F" w:rsidRDefault="007D4A01" w:rsidP="00326FD1">
            <w:pPr>
              <w:shd w:val="clear" w:color="auto" w:fill="FFFFFF" w:themeFill="background1"/>
              <w:tabs>
                <w:tab w:val="left" w:pos="612"/>
              </w:tabs>
              <w:jc w:val="both"/>
              <w:rPr>
                <w:color w:val="000000" w:themeColor="text1"/>
                <w:sz w:val="20"/>
                <w:szCs w:val="20"/>
                <w:lang w:val="en-GB"/>
              </w:rPr>
            </w:pPr>
            <w:r w:rsidRPr="004B4E7F">
              <w:rPr>
                <w:color w:val="000000" w:themeColor="text1"/>
                <w:sz w:val="20"/>
                <w:szCs w:val="20"/>
                <w:lang w:val="en-GB"/>
              </w:rPr>
              <w:t>Declarație originală, confirmată prin aplicarea semnăturii electronice a ofertantului.</w:t>
            </w:r>
          </w:p>
        </w:tc>
        <w:tc>
          <w:tcPr>
            <w:tcW w:w="1128" w:type="dxa"/>
            <w:shd w:val="clear" w:color="auto" w:fill="auto"/>
            <w:vAlign w:val="center"/>
          </w:tcPr>
          <w:p w14:paraId="214AAE9B" w14:textId="77777777" w:rsidR="007D4A01" w:rsidRPr="004B4E7F" w:rsidRDefault="007D4A01" w:rsidP="00326FD1">
            <w:pPr>
              <w:shd w:val="clear" w:color="auto" w:fill="FFFFFF" w:themeFill="background1"/>
              <w:tabs>
                <w:tab w:val="left" w:pos="612"/>
              </w:tabs>
              <w:jc w:val="center"/>
              <w:rPr>
                <w:color w:val="000000" w:themeColor="text1"/>
              </w:rPr>
            </w:pPr>
            <w:r w:rsidRPr="004B4E7F">
              <w:rPr>
                <w:color w:val="000000" w:themeColor="text1"/>
              </w:rPr>
              <w:t xml:space="preserve">Da </w:t>
            </w:r>
          </w:p>
        </w:tc>
      </w:tr>
      <w:tr w:rsidR="007D4A01" w:rsidRPr="004B4E7F" w14:paraId="774C13DA" w14:textId="77777777" w:rsidTr="00326FD1">
        <w:trPr>
          <w:trHeight w:val="1451"/>
        </w:trPr>
        <w:tc>
          <w:tcPr>
            <w:tcW w:w="568" w:type="dxa"/>
            <w:shd w:val="clear" w:color="auto" w:fill="auto"/>
            <w:vAlign w:val="center"/>
          </w:tcPr>
          <w:p w14:paraId="6952B014" w14:textId="77777777" w:rsidR="007D4A01" w:rsidRPr="004B4E7F" w:rsidRDefault="007D4A01" w:rsidP="00326FD1">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lastRenderedPageBreak/>
              <w:t>19</w:t>
            </w:r>
          </w:p>
        </w:tc>
        <w:tc>
          <w:tcPr>
            <w:tcW w:w="3402" w:type="dxa"/>
            <w:shd w:val="clear" w:color="auto" w:fill="auto"/>
            <w:vAlign w:val="center"/>
          </w:tcPr>
          <w:p w14:paraId="2439E7AD" w14:textId="77777777" w:rsidR="007D4A01" w:rsidRPr="004B4E7F" w:rsidRDefault="007D4A01" w:rsidP="00326FD1">
            <w:pPr>
              <w:shd w:val="clear" w:color="auto" w:fill="FFFFFF" w:themeFill="background1"/>
              <w:tabs>
                <w:tab w:val="left" w:pos="612"/>
              </w:tabs>
              <w:jc w:val="both"/>
              <w:rPr>
                <w:b/>
                <w:iCs/>
                <w:noProof w:val="0"/>
                <w:color w:val="000000" w:themeColor="text1"/>
                <w:sz w:val="18"/>
                <w:szCs w:val="20"/>
                <w:lang w:val="ro-MD" w:eastAsia="ru-RU"/>
              </w:rPr>
            </w:pPr>
            <w:r w:rsidRPr="004B4E7F">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shd w:val="clear" w:color="auto" w:fill="auto"/>
            <w:vAlign w:val="center"/>
          </w:tcPr>
          <w:p w14:paraId="5C79ADB7" w14:textId="77777777" w:rsidR="007D4A01" w:rsidRPr="004B4E7F" w:rsidRDefault="007D4A01" w:rsidP="00326FD1">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4B4E7F">
              <w:rPr>
                <w:color w:val="000000" w:themeColor="text1"/>
                <w:sz w:val="20"/>
                <w:szCs w:val="20"/>
              </w:rPr>
              <w:t>î</w:t>
            </w:r>
            <w:r w:rsidRPr="004B4E7F">
              <w:rPr>
                <w:color w:val="000000" w:themeColor="text1"/>
                <w:sz w:val="20"/>
                <w:szCs w:val="20"/>
                <w:lang w:val="en-GB"/>
              </w:rPr>
              <w:t xml:space="preserve">n conformitate cu </w:t>
            </w:r>
            <w:r w:rsidRPr="004B4E7F">
              <w:rPr>
                <w:color w:val="000000" w:themeColor="text1"/>
                <w:sz w:val="20"/>
                <w:szCs w:val="20"/>
                <w:lang w:val="ro-MD"/>
              </w:rPr>
              <w:t>Ordinului Ministrului Finanțelor nr. 145 din 24 noiembrie 2020</w:t>
            </w:r>
          </w:p>
        </w:tc>
        <w:tc>
          <w:tcPr>
            <w:tcW w:w="1128" w:type="dxa"/>
            <w:shd w:val="clear" w:color="auto" w:fill="auto"/>
            <w:vAlign w:val="center"/>
          </w:tcPr>
          <w:p w14:paraId="430A2577" w14:textId="77777777" w:rsidR="007D4A01" w:rsidRPr="004B4E7F" w:rsidRDefault="007D4A01" w:rsidP="00326FD1">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bl>
    <w:p w14:paraId="3CA2994B"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Garanția pentru ofertă, după caz</w:t>
      </w:r>
      <w:r w:rsidRPr="004B4E7F">
        <w:rPr>
          <w:color w:val="000000" w:themeColor="text1"/>
          <w:lang w:val="ro-MD"/>
        </w:rPr>
        <w:t xml:space="preserve">, </w:t>
      </w:r>
      <w:r w:rsidRPr="004B4E7F">
        <w:rPr>
          <w:b/>
          <w:noProof w:val="0"/>
          <w:color w:val="000000" w:themeColor="text1"/>
          <w:lang w:val="ro-MD" w:eastAsia="ru-RU"/>
        </w:rPr>
        <w:t>cuantumul 1 %.</w:t>
      </w:r>
    </w:p>
    <w:p w14:paraId="44DF98E7"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Termenul de garanție a lucrărilor sau serviciilor de proiectare și de lucrări  </w:t>
      </w:r>
      <w:r w:rsidRPr="004B4E7F">
        <w:rPr>
          <w:b/>
          <w:i/>
          <w:color w:val="000000" w:themeColor="text1"/>
          <w:sz w:val="22"/>
          <w:szCs w:val="22"/>
          <w:lang w:val="en-GB"/>
        </w:rPr>
        <w:t xml:space="preserve">Perioada de garanţie pentru lucrările prevăzute este de minim </w:t>
      </w:r>
      <w:r>
        <w:rPr>
          <w:b/>
          <w:i/>
          <w:color w:val="000000" w:themeColor="text1"/>
          <w:sz w:val="22"/>
          <w:szCs w:val="22"/>
          <w:lang w:val="en-GB"/>
        </w:rPr>
        <w:t>5</w:t>
      </w:r>
      <w:r w:rsidRPr="004B4E7F">
        <w:rPr>
          <w:b/>
          <w:i/>
          <w:color w:val="000000" w:themeColor="text1"/>
          <w:sz w:val="22"/>
          <w:szCs w:val="22"/>
          <w:lang w:val="en-GB"/>
        </w:rPr>
        <w:t xml:space="preserve"> an </w:t>
      </w:r>
      <w:r w:rsidRPr="004B4E7F">
        <w:rPr>
          <w:b/>
          <w:i/>
          <w:noProof w:val="0"/>
          <w:color w:val="000000" w:themeColor="text1"/>
          <w:sz w:val="22"/>
          <w:szCs w:val="22"/>
          <w:lang w:val="ro-MD" w:eastAsia="ru-RU"/>
        </w:rPr>
        <w:t>.</w:t>
      </w:r>
    </w:p>
    <w:p w14:paraId="50F9BAC5"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Garanția de bună execuție a contractului, după caz, </w:t>
      </w:r>
      <w:r>
        <w:rPr>
          <w:b/>
          <w:noProof w:val="0"/>
          <w:color w:val="000000" w:themeColor="text1"/>
          <w:lang w:val="ro-MD" w:eastAsia="ru-RU"/>
        </w:rPr>
        <w:t>nu se cere</w:t>
      </w:r>
    </w:p>
    <w:p w14:paraId="177F0424"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Motivul recurgerii la procedura accelerată (în cazul licitației deschise, restrânse și a procedurii negociate), după caz </w:t>
      </w:r>
      <w:r w:rsidRPr="004B4E7F">
        <w:rPr>
          <w:b/>
          <w:i/>
          <w:noProof w:val="0"/>
          <w:color w:val="000000" w:themeColor="text1"/>
          <w:u w:val="single"/>
          <w:lang w:val="ro-MD" w:eastAsia="ru-RU"/>
        </w:rPr>
        <w:t>nu se aplică</w:t>
      </w:r>
    </w:p>
    <w:p w14:paraId="7ECE941E"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Tehnici și instrumente specifice de atribuire (dacă este cazul specificați dacă se va utiliza acordul-cadru, sistemul dinamic de achiziție sau licitația electronică):</w:t>
      </w:r>
      <w:r w:rsidRPr="004B4E7F">
        <w:rPr>
          <w:b/>
          <w:i/>
          <w:noProof w:val="0"/>
          <w:color w:val="000000" w:themeColor="text1"/>
          <w:u w:val="single"/>
          <w:lang w:val="ro-MD" w:eastAsia="ru-RU"/>
        </w:rPr>
        <w:t xml:space="preserve"> nu se aplică</w:t>
      </w:r>
    </w:p>
    <w:p w14:paraId="56154832" w14:textId="77777777" w:rsidR="007D4A01" w:rsidRPr="004B4E7F" w:rsidRDefault="007D4A01" w:rsidP="007D4A01">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Condiții speciale de care depinde îndeplinirea contractului (</w:t>
      </w:r>
      <w:r w:rsidRPr="004B4E7F">
        <w:rPr>
          <w:noProof w:val="0"/>
          <w:color w:val="000000" w:themeColor="text1"/>
          <w:lang w:val="ro-MD" w:eastAsia="ru-RU"/>
        </w:rPr>
        <w:t>indicați după caz</w:t>
      </w:r>
      <w:r w:rsidRPr="004B4E7F">
        <w:rPr>
          <w:b/>
          <w:noProof w:val="0"/>
          <w:color w:val="000000" w:themeColor="text1"/>
          <w:lang w:val="ro-MD" w:eastAsia="ru-RU"/>
        </w:rPr>
        <w:t xml:space="preserve">): </w:t>
      </w:r>
    </w:p>
    <w:p w14:paraId="097F8567" w14:textId="77777777" w:rsidR="007D4A01" w:rsidRPr="004B4E7F" w:rsidRDefault="007D4A01" w:rsidP="007D4A01">
      <w:pPr>
        <w:pStyle w:val="a1"/>
        <w:numPr>
          <w:ilvl w:val="0"/>
          <w:numId w:val="31"/>
        </w:numPr>
        <w:tabs>
          <w:tab w:val="clear" w:pos="1134"/>
          <w:tab w:val="right" w:pos="426"/>
        </w:tabs>
        <w:spacing w:before="120"/>
        <w:contextualSpacing/>
        <w:jc w:val="left"/>
        <w:rPr>
          <w:b/>
          <w:color w:val="000000" w:themeColor="text1"/>
          <w:lang w:val="ro-MD" w:eastAsia="ru-RU"/>
        </w:rPr>
      </w:pPr>
      <w:r w:rsidRPr="004B4E7F">
        <w:rPr>
          <w:color w:val="000000" w:themeColor="text1"/>
        </w:rPr>
        <w:t xml:space="preserve">Achitările vor fi efectuate prin transfer în baza facturilor fiscale, după primirea proceselor verbale de recepţie a lucrărilor executate, semnate şi acceptate de către Beneficiar, </w:t>
      </w:r>
    </w:p>
    <w:p w14:paraId="7C2D6EB8" w14:textId="77777777" w:rsidR="007D4A01" w:rsidRPr="004B4E7F" w:rsidRDefault="007D4A01" w:rsidP="007D4A01">
      <w:pPr>
        <w:pStyle w:val="a1"/>
        <w:numPr>
          <w:ilvl w:val="0"/>
          <w:numId w:val="31"/>
        </w:numPr>
        <w:tabs>
          <w:tab w:val="clear" w:pos="1134"/>
          <w:tab w:val="right" w:pos="426"/>
        </w:tabs>
        <w:spacing w:before="120"/>
        <w:contextualSpacing/>
        <w:jc w:val="left"/>
        <w:rPr>
          <w:b/>
          <w:color w:val="000000" w:themeColor="text1"/>
          <w:lang w:val="ro-MD" w:eastAsia="ru-RU"/>
        </w:rPr>
      </w:pPr>
      <w:r w:rsidRPr="007D4A01">
        <w:rPr>
          <w:color w:val="000000" w:themeColor="text1"/>
          <w:lang w:val="ro-MD"/>
        </w:rPr>
        <w:t xml:space="preserve">Dacă întârzierea în execuţia lucrărilor este din culpa uneia dintre părţile contractante, partea culpabilă va plăti celeilalte părţi penalizări şi/sau despăgubiri în cuantum </w:t>
      </w:r>
      <w:r w:rsidRPr="007D4A01">
        <w:rPr>
          <w:b/>
          <w:color w:val="000000" w:themeColor="text1"/>
          <w:lang w:val="ro-MD"/>
        </w:rPr>
        <w:t>de 0,1%</w:t>
      </w:r>
      <w:r w:rsidRPr="007D4A01">
        <w:rPr>
          <w:color w:val="000000" w:themeColor="text1"/>
          <w:lang w:val="ro-MD"/>
        </w:rPr>
        <w:t xml:space="preserve"> </w:t>
      </w:r>
      <w:r w:rsidRPr="007D4A01">
        <w:rPr>
          <w:b/>
          <w:color w:val="000000" w:themeColor="text1"/>
          <w:lang w:val="ro-MD"/>
        </w:rPr>
        <w:t>din valoarea</w:t>
      </w:r>
      <w:r w:rsidRPr="007D4A01">
        <w:rPr>
          <w:color w:val="000000" w:themeColor="text1"/>
          <w:lang w:val="ro-MD"/>
        </w:rPr>
        <w:t xml:space="preserve"> </w:t>
      </w:r>
      <w:r w:rsidRPr="007D4A01">
        <w:rPr>
          <w:b/>
          <w:color w:val="000000" w:themeColor="text1"/>
          <w:lang w:val="ro-MD"/>
        </w:rPr>
        <w:t>contractului</w:t>
      </w:r>
      <w:r w:rsidRPr="007D4A01">
        <w:rPr>
          <w:color w:val="000000" w:themeColor="text1"/>
          <w:lang w:val="ro-MD"/>
        </w:rPr>
        <w:t xml:space="preserve"> </w:t>
      </w:r>
      <w:r w:rsidRPr="007D4A01">
        <w:rPr>
          <w:b/>
          <w:color w:val="000000" w:themeColor="text1"/>
          <w:lang w:val="ro-MD"/>
        </w:rPr>
        <w:t>pentru fiecare zi de întârziere</w:t>
      </w:r>
      <w:r w:rsidRPr="007D4A01">
        <w:rPr>
          <w:color w:val="000000" w:themeColor="text1"/>
          <w:lang w:val="ro-MD"/>
        </w:rPr>
        <w:t xml:space="preserve"> a executării lucrărilor. </w:t>
      </w:r>
      <w:r w:rsidRPr="004B4E7F">
        <w:rPr>
          <w:b/>
          <w:color w:val="000000" w:themeColor="text1"/>
        </w:rPr>
        <w:t>Penalizarea devine operantă în momentul în care partea inculpă a intrat în întârziere, conform datelor limită din graficul de executare a lucrărilor</w:t>
      </w:r>
      <w:r w:rsidRPr="004B4E7F">
        <w:rPr>
          <w:color w:val="000000" w:themeColor="text1"/>
        </w:rPr>
        <w:t>.</w:t>
      </w:r>
    </w:p>
    <w:p w14:paraId="75FD92C9" w14:textId="77777777" w:rsidR="007D4A01" w:rsidRPr="004B4E7F" w:rsidRDefault="007D4A01" w:rsidP="007D4A01">
      <w:pPr>
        <w:pStyle w:val="a1"/>
        <w:numPr>
          <w:ilvl w:val="0"/>
          <w:numId w:val="31"/>
        </w:numPr>
        <w:tabs>
          <w:tab w:val="clear" w:pos="1134"/>
          <w:tab w:val="right" w:pos="426"/>
        </w:tabs>
        <w:spacing w:before="120"/>
        <w:contextualSpacing/>
        <w:jc w:val="left"/>
        <w:rPr>
          <w:b/>
          <w:color w:val="000000" w:themeColor="text1"/>
          <w:lang w:val="ro-MD" w:eastAsia="ru-RU"/>
        </w:rPr>
      </w:pPr>
      <w:r w:rsidRPr="004B4E7F">
        <w:rPr>
          <w:b/>
          <w:color w:val="000000" w:themeColor="text1"/>
        </w:rPr>
        <w:t>Prima plată se va efectua după executarea a cel puțin 30 % din lucrări</w:t>
      </w:r>
      <w:r w:rsidRPr="004B4E7F">
        <w:rPr>
          <w:color w:val="000000" w:themeColor="text1"/>
        </w:rPr>
        <w:t>.</w:t>
      </w:r>
    </w:p>
    <w:p w14:paraId="1BF5124C" w14:textId="77777777" w:rsidR="007D4A01" w:rsidRPr="004B4E7F" w:rsidRDefault="007D4A01" w:rsidP="007D4A01">
      <w:pPr>
        <w:pStyle w:val="a1"/>
        <w:tabs>
          <w:tab w:val="right" w:pos="426"/>
        </w:tabs>
        <w:spacing w:before="120"/>
        <w:rPr>
          <w:b/>
          <w:color w:val="000000" w:themeColor="text1"/>
          <w:lang w:val="ro-MD" w:eastAsia="ru-RU"/>
        </w:rPr>
      </w:pPr>
    </w:p>
    <w:p w14:paraId="23CBA908" w14:textId="77777777" w:rsidR="007D4A01" w:rsidRPr="004B4E7F" w:rsidRDefault="007D4A01" w:rsidP="007D4A01">
      <w:pPr>
        <w:numPr>
          <w:ilvl w:val="0"/>
          <w:numId w:val="22"/>
        </w:numPr>
        <w:tabs>
          <w:tab w:val="right" w:pos="426"/>
        </w:tabs>
        <w:spacing w:before="120"/>
        <w:ind w:left="0" w:firstLine="0"/>
        <w:rPr>
          <w:b/>
          <w:noProof w:val="0"/>
          <w:color w:val="000000" w:themeColor="text1"/>
          <w:lang w:val="ro-MD" w:eastAsia="ru-RU"/>
        </w:rPr>
      </w:pPr>
      <w:bookmarkStart w:id="46" w:name="_Hlk71621175"/>
      <w:r w:rsidRPr="004B4E7F">
        <w:rPr>
          <w:b/>
          <w:noProof w:val="0"/>
          <w:color w:val="000000" w:themeColor="text1"/>
          <w:lang w:val="ro-MD" w:eastAsia="ru-RU"/>
        </w:rPr>
        <w:t>Ofertele se prezintă în valuta</w:t>
      </w:r>
      <w:bookmarkEnd w:id="46"/>
      <w:r w:rsidRPr="004B4E7F">
        <w:rPr>
          <w:b/>
          <w:noProof w:val="0"/>
          <w:color w:val="000000" w:themeColor="text1"/>
          <w:lang w:val="ro-MD" w:eastAsia="ru-RU"/>
        </w:rPr>
        <w:t xml:space="preserve"> lei MD</w:t>
      </w:r>
    </w:p>
    <w:p w14:paraId="57204CF4" w14:textId="77777777" w:rsidR="007D4A01" w:rsidRPr="004B4E7F" w:rsidRDefault="007D4A01" w:rsidP="007D4A01">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Criteriul de evaluare aplicat pentru atribuirea contractului:</w:t>
      </w:r>
      <w:r w:rsidRPr="004B4E7F">
        <w:rPr>
          <w:b/>
          <w:i/>
          <w:noProof w:val="0"/>
          <w:color w:val="000000" w:themeColor="text1"/>
          <w:u w:val="single"/>
          <w:lang w:val="ro-MD" w:eastAsia="ru-RU"/>
        </w:rPr>
        <w:t xml:space="preserve"> prețul cel mai scăzut (cu condiția respectării tuturor cerințelor solicitate)</w:t>
      </w:r>
    </w:p>
    <w:p w14:paraId="0D351D90" w14:textId="77777777" w:rsidR="007D4A01" w:rsidRPr="004B4E7F" w:rsidRDefault="007D4A01" w:rsidP="007D4A01">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7D4A01" w:rsidRPr="004B4E7F" w14:paraId="4C9D33C4" w14:textId="77777777" w:rsidTr="00326FD1">
        <w:tc>
          <w:tcPr>
            <w:tcW w:w="577" w:type="dxa"/>
            <w:shd w:val="clear" w:color="auto" w:fill="auto"/>
          </w:tcPr>
          <w:p w14:paraId="49BBC686" w14:textId="77777777" w:rsidR="007D4A01" w:rsidRPr="004B4E7F" w:rsidRDefault="007D4A01" w:rsidP="00326FD1">
            <w:pPr>
              <w:shd w:val="clear" w:color="auto" w:fill="FFFFFF" w:themeFill="background1"/>
              <w:tabs>
                <w:tab w:val="left" w:pos="612"/>
              </w:tabs>
              <w:spacing w:before="120" w:after="120"/>
              <w:rPr>
                <w:b/>
                <w:iCs/>
                <w:noProof w:val="0"/>
                <w:color w:val="000000" w:themeColor="text1"/>
                <w:sz w:val="20"/>
                <w:szCs w:val="20"/>
                <w:lang w:val="ro-MD" w:eastAsia="ru-RU"/>
              </w:rPr>
            </w:pPr>
            <w:r w:rsidRPr="004B4E7F">
              <w:rPr>
                <w:b/>
                <w:iCs/>
                <w:noProof w:val="0"/>
                <w:color w:val="000000" w:themeColor="text1"/>
                <w:sz w:val="20"/>
                <w:szCs w:val="20"/>
                <w:lang w:val="ro-MD" w:eastAsia="ru-RU"/>
              </w:rPr>
              <w:t>Nr. d/o</w:t>
            </w:r>
          </w:p>
        </w:tc>
        <w:tc>
          <w:tcPr>
            <w:tcW w:w="7248" w:type="dxa"/>
            <w:shd w:val="clear" w:color="auto" w:fill="auto"/>
          </w:tcPr>
          <w:p w14:paraId="43BBD8C6" w14:textId="77777777" w:rsidR="007D4A01" w:rsidRPr="004B4E7F" w:rsidRDefault="007D4A01" w:rsidP="00326FD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Denumirea factorului de evaluare</w:t>
            </w:r>
          </w:p>
        </w:tc>
        <w:tc>
          <w:tcPr>
            <w:tcW w:w="1800" w:type="dxa"/>
            <w:shd w:val="clear" w:color="auto" w:fill="auto"/>
          </w:tcPr>
          <w:p w14:paraId="1877F275" w14:textId="77777777" w:rsidR="007D4A01" w:rsidRPr="004B4E7F" w:rsidRDefault="007D4A01" w:rsidP="00326FD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Ponderea%</w:t>
            </w:r>
          </w:p>
        </w:tc>
      </w:tr>
      <w:tr w:rsidR="007D4A01" w:rsidRPr="004B4E7F" w14:paraId="6F631983" w14:textId="77777777" w:rsidTr="00326FD1">
        <w:tc>
          <w:tcPr>
            <w:tcW w:w="577" w:type="dxa"/>
            <w:shd w:val="clear" w:color="auto" w:fill="auto"/>
          </w:tcPr>
          <w:p w14:paraId="45D7C80F" w14:textId="77777777" w:rsidR="007D4A01" w:rsidRPr="004B4E7F" w:rsidRDefault="007D4A01" w:rsidP="00326FD1">
            <w:pPr>
              <w:shd w:val="clear" w:color="auto" w:fill="FFFFFF" w:themeFill="background1"/>
              <w:tabs>
                <w:tab w:val="left" w:pos="612"/>
              </w:tabs>
              <w:spacing w:before="120" w:after="120"/>
              <w:rPr>
                <w:iCs/>
                <w:noProof w:val="0"/>
                <w:color w:val="000000" w:themeColor="text1"/>
                <w:lang w:val="ro-MD" w:eastAsia="ru-RU"/>
              </w:rPr>
            </w:pPr>
          </w:p>
        </w:tc>
        <w:tc>
          <w:tcPr>
            <w:tcW w:w="7248" w:type="dxa"/>
            <w:shd w:val="clear" w:color="auto" w:fill="auto"/>
          </w:tcPr>
          <w:p w14:paraId="0222C9D6" w14:textId="77777777" w:rsidR="007D4A01" w:rsidRPr="004B4E7F" w:rsidRDefault="007D4A01" w:rsidP="00326FD1">
            <w:pPr>
              <w:shd w:val="clear" w:color="auto" w:fill="FFFFFF" w:themeFill="background1"/>
              <w:tabs>
                <w:tab w:val="left" w:pos="612"/>
              </w:tabs>
              <w:spacing w:before="120" w:after="120"/>
              <w:rPr>
                <w:iCs/>
                <w:noProof w:val="0"/>
                <w:color w:val="000000" w:themeColor="text1"/>
                <w:lang w:val="ro-MD" w:eastAsia="ru-RU"/>
              </w:rPr>
            </w:pPr>
          </w:p>
        </w:tc>
        <w:tc>
          <w:tcPr>
            <w:tcW w:w="1800" w:type="dxa"/>
            <w:shd w:val="clear" w:color="auto" w:fill="auto"/>
          </w:tcPr>
          <w:p w14:paraId="0BA5B6D1" w14:textId="77777777" w:rsidR="007D4A01" w:rsidRPr="004B4E7F" w:rsidRDefault="007D4A01" w:rsidP="00326FD1">
            <w:pPr>
              <w:shd w:val="clear" w:color="auto" w:fill="FFFFFF" w:themeFill="background1"/>
              <w:tabs>
                <w:tab w:val="left" w:pos="612"/>
              </w:tabs>
              <w:spacing w:before="120" w:after="120"/>
              <w:rPr>
                <w:iCs/>
                <w:noProof w:val="0"/>
                <w:color w:val="000000" w:themeColor="text1"/>
                <w:lang w:val="ro-MD" w:eastAsia="ru-RU"/>
              </w:rPr>
            </w:pPr>
          </w:p>
        </w:tc>
      </w:tr>
      <w:tr w:rsidR="007D4A01" w:rsidRPr="004B4E7F" w14:paraId="39FA407D" w14:textId="77777777" w:rsidTr="00326FD1">
        <w:tc>
          <w:tcPr>
            <w:tcW w:w="577" w:type="dxa"/>
            <w:shd w:val="clear" w:color="auto" w:fill="auto"/>
          </w:tcPr>
          <w:p w14:paraId="47D6A027" w14:textId="77777777" w:rsidR="007D4A01" w:rsidRPr="004B4E7F" w:rsidRDefault="007D4A01" w:rsidP="00326FD1">
            <w:pPr>
              <w:shd w:val="clear" w:color="auto" w:fill="FFFFFF" w:themeFill="background1"/>
              <w:tabs>
                <w:tab w:val="left" w:pos="612"/>
              </w:tabs>
              <w:spacing w:before="120" w:after="120"/>
              <w:rPr>
                <w:iCs/>
                <w:noProof w:val="0"/>
                <w:color w:val="000000" w:themeColor="text1"/>
                <w:lang w:val="ro-MD" w:eastAsia="ru-RU"/>
              </w:rPr>
            </w:pPr>
          </w:p>
        </w:tc>
        <w:tc>
          <w:tcPr>
            <w:tcW w:w="7248" w:type="dxa"/>
            <w:shd w:val="clear" w:color="auto" w:fill="auto"/>
          </w:tcPr>
          <w:p w14:paraId="0FCAE68A" w14:textId="77777777" w:rsidR="007D4A01" w:rsidRPr="004B4E7F" w:rsidRDefault="007D4A01" w:rsidP="00326FD1">
            <w:pPr>
              <w:shd w:val="clear" w:color="auto" w:fill="FFFFFF" w:themeFill="background1"/>
              <w:tabs>
                <w:tab w:val="left" w:pos="612"/>
              </w:tabs>
              <w:spacing w:before="120" w:after="120"/>
              <w:rPr>
                <w:iCs/>
                <w:noProof w:val="0"/>
                <w:color w:val="000000" w:themeColor="text1"/>
                <w:lang w:val="ro-MD" w:eastAsia="ru-RU"/>
              </w:rPr>
            </w:pPr>
          </w:p>
        </w:tc>
        <w:tc>
          <w:tcPr>
            <w:tcW w:w="1800" w:type="dxa"/>
            <w:shd w:val="clear" w:color="auto" w:fill="auto"/>
          </w:tcPr>
          <w:p w14:paraId="75FB04F6" w14:textId="77777777" w:rsidR="007D4A01" w:rsidRPr="004B4E7F" w:rsidRDefault="007D4A01" w:rsidP="00326FD1">
            <w:pPr>
              <w:shd w:val="clear" w:color="auto" w:fill="FFFFFF" w:themeFill="background1"/>
              <w:tabs>
                <w:tab w:val="left" w:pos="612"/>
              </w:tabs>
              <w:spacing w:before="120" w:after="120"/>
              <w:rPr>
                <w:iCs/>
                <w:noProof w:val="0"/>
                <w:color w:val="000000" w:themeColor="text1"/>
                <w:lang w:val="ro-MD" w:eastAsia="ru-RU"/>
              </w:rPr>
            </w:pPr>
          </w:p>
        </w:tc>
      </w:tr>
    </w:tbl>
    <w:p w14:paraId="5088BD45" w14:textId="77777777" w:rsidR="007D4A01" w:rsidRPr="004B4E7F" w:rsidRDefault="007D4A01" w:rsidP="007D4A01">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Termenul limită de depunere/deschidere a ofertelor:</w:t>
      </w:r>
    </w:p>
    <w:p w14:paraId="28D1F34F" w14:textId="77777777" w:rsidR="007D4A01" w:rsidRPr="004B4E7F" w:rsidRDefault="007D4A01" w:rsidP="007D4A01">
      <w:pPr>
        <w:numPr>
          <w:ilvl w:val="0"/>
          <w:numId w:val="23"/>
        </w:numPr>
        <w:shd w:val="clear" w:color="auto" w:fill="FFFFFF" w:themeFill="background1"/>
        <w:tabs>
          <w:tab w:val="right" w:pos="426"/>
        </w:tabs>
        <w:spacing w:before="120"/>
        <w:rPr>
          <w:b/>
          <w:noProof w:val="0"/>
          <w:color w:val="000000" w:themeColor="text1"/>
          <w:lang w:val="ro-MD" w:eastAsia="ru-RU"/>
        </w:rPr>
      </w:pPr>
      <w:r w:rsidRPr="004B4E7F">
        <w:rPr>
          <w:b/>
          <w:noProof w:val="0"/>
          <w:color w:val="000000" w:themeColor="text1"/>
          <w:lang w:val="ro-MD" w:eastAsia="ru-RU"/>
        </w:rPr>
        <w:t xml:space="preserve">conform SIA RSAP /până la: </w:t>
      </w:r>
      <w:r w:rsidRPr="004B4E7F">
        <w:rPr>
          <w:b/>
          <w:i/>
          <w:noProof w:val="0"/>
          <w:color w:val="000000" w:themeColor="text1"/>
          <w:lang w:val="ro-MD" w:eastAsia="ru-RU"/>
        </w:rPr>
        <w:t>[ora exactă]</w:t>
      </w:r>
      <w:r w:rsidRPr="004B4E7F">
        <w:rPr>
          <w:b/>
          <w:noProof w:val="0"/>
          <w:color w:val="000000" w:themeColor="text1"/>
          <w:lang w:val="ro-MD" w:eastAsia="ru-RU"/>
        </w:rPr>
        <w:t>____________________________________</w:t>
      </w:r>
    </w:p>
    <w:p w14:paraId="196FDF1D" w14:textId="77777777" w:rsidR="007D4A01" w:rsidRPr="004B4E7F" w:rsidRDefault="007D4A01" w:rsidP="007D4A01">
      <w:pPr>
        <w:numPr>
          <w:ilvl w:val="0"/>
          <w:numId w:val="23"/>
        </w:numPr>
        <w:shd w:val="clear" w:color="auto" w:fill="FFFFFF" w:themeFill="background1"/>
        <w:tabs>
          <w:tab w:val="right" w:pos="426"/>
        </w:tabs>
        <w:spacing w:before="120"/>
        <w:rPr>
          <w:b/>
          <w:noProof w:val="0"/>
          <w:color w:val="000000" w:themeColor="text1"/>
          <w:lang w:val="ro-MD" w:eastAsia="ru-RU"/>
        </w:rPr>
      </w:pPr>
      <w:r w:rsidRPr="004B4E7F">
        <w:rPr>
          <w:b/>
          <w:noProof w:val="0"/>
          <w:color w:val="000000" w:themeColor="text1"/>
          <w:lang w:val="ro-MD" w:eastAsia="ru-RU"/>
        </w:rPr>
        <w:t xml:space="preserve">pe: </w:t>
      </w:r>
      <w:r w:rsidRPr="004B4E7F">
        <w:rPr>
          <w:b/>
          <w:i/>
          <w:noProof w:val="0"/>
          <w:color w:val="000000" w:themeColor="text1"/>
          <w:lang w:val="ro-MD" w:eastAsia="ru-RU"/>
        </w:rPr>
        <w:t>[data]</w:t>
      </w:r>
      <w:r w:rsidRPr="004B4E7F">
        <w:rPr>
          <w:b/>
          <w:noProof w:val="0"/>
          <w:color w:val="000000" w:themeColor="text1"/>
          <w:lang w:val="ro-MD" w:eastAsia="ru-RU"/>
        </w:rPr>
        <w:t>_______________________________________________________________</w:t>
      </w:r>
    </w:p>
    <w:p w14:paraId="73CF24F6" w14:textId="77777777" w:rsidR="007D4A01" w:rsidRPr="004B4E7F" w:rsidRDefault="007D4A01" w:rsidP="007D4A01">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Adresa la care trebuie transmise ofertele sau cererile de participare: </w:t>
      </w:r>
    </w:p>
    <w:p w14:paraId="6CC9F1DE" w14:textId="77777777" w:rsidR="007D4A01" w:rsidRPr="004B4E7F" w:rsidRDefault="007D4A01" w:rsidP="007D4A01">
      <w:pPr>
        <w:shd w:val="clear" w:color="auto" w:fill="FFFFFF" w:themeFill="background1"/>
        <w:tabs>
          <w:tab w:val="right" w:pos="426"/>
        </w:tabs>
        <w:spacing w:before="120"/>
        <w:ind w:left="450"/>
        <w:rPr>
          <w:b/>
          <w:noProof w:val="0"/>
          <w:color w:val="000000" w:themeColor="text1"/>
          <w:lang w:val="ro-MD" w:eastAsia="ru-RU"/>
        </w:rPr>
      </w:pPr>
      <w:r w:rsidRPr="004B4E7F">
        <w:rPr>
          <w:b/>
          <w:i/>
          <w:noProof w:val="0"/>
          <w:color w:val="000000" w:themeColor="text1"/>
          <w:lang w:val="ro-MD" w:eastAsia="ru-RU"/>
        </w:rPr>
        <w:t>Ofertele sau cererile de participare vor fi depuse electronic prin intermediul SIA RSAP</w:t>
      </w:r>
    </w:p>
    <w:p w14:paraId="1A50BF45" w14:textId="77777777" w:rsidR="007D4A01" w:rsidRPr="004B4E7F" w:rsidRDefault="007D4A01" w:rsidP="007D4A01">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Termenul de valabilitate a ofertelor: 60 zile</w:t>
      </w:r>
    </w:p>
    <w:p w14:paraId="26C68A04" w14:textId="77777777" w:rsidR="007D4A01" w:rsidRPr="004B4E7F" w:rsidRDefault="007D4A01" w:rsidP="007D4A01">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Locul deschiderii ofertelor: SIA RSAP</w:t>
      </w:r>
    </w:p>
    <w:p w14:paraId="29A98E07" w14:textId="77777777" w:rsidR="007D4A01" w:rsidRPr="004B4E7F" w:rsidRDefault="007D4A01" w:rsidP="007D4A01">
      <w:pPr>
        <w:shd w:val="clear" w:color="auto" w:fill="FFFFFF" w:themeFill="background1"/>
        <w:tabs>
          <w:tab w:val="right" w:pos="426"/>
        </w:tabs>
        <w:ind w:left="3240"/>
        <w:contextualSpacing/>
        <w:jc w:val="center"/>
        <w:rPr>
          <w:noProof w:val="0"/>
          <w:color w:val="000000" w:themeColor="text1"/>
          <w:sz w:val="20"/>
          <w:lang w:val="ro-MD" w:eastAsia="ru-RU"/>
        </w:rPr>
      </w:pPr>
      <w:r w:rsidRPr="004B4E7F">
        <w:rPr>
          <w:noProof w:val="0"/>
          <w:color w:val="000000" w:themeColor="text1"/>
          <w:sz w:val="20"/>
          <w:lang w:val="ro-MD" w:eastAsia="ru-RU"/>
        </w:rPr>
        <w:t>(SIA RSAP sau adresa deschiderii)</w:t>
      </w:r>
    </w:p>
    <w:p w14:paraId="68BA5C76" w14:textId="77777777" w:rsidR="007D4A01" w:rsidRPr="004B4E7F" w:rsidRDefault="007D4A01" w:rsidP="007D4A01">
      <w:pPr>
        <w:shd w:val="clear" w:color="auto" w:fill="FFFFFF" w:themeFill="background1"/>
        <w:tabs>
          <w:tab w:val="left" w:pos="360"/>
          <w:tab w:val="left" w:pos="1800"/>
          <w:tab w:val="left" w:pos="3240"/>
        </w:tabs>
        <w:spacing w:after="120"/>
        <w:ind w:left="360"/>
        <w:rPr>
          <w:b/>
          <w:i/>
          <w:noProof w:val="0"/>
          <w:color w:val="000000" w:themeColor="text1"/>
          <w:lang w:val="ro-MD" w:eastAsia="ru-RU"/>
        </w:rPr>
      </w:pPr>
      <w:r w:rsidRPr="004B4E7F">
        <w:rPr>
          <w:b/>
          <w:i/>
          <w:noProof w:val="0"/>
          <w:color w:val="000000" w:themeColor="text1"/>
          <w:lang w:val="ro-MD" w:eastAsia="ru-RU"/>
        </w:rPr>
        <w:t xml:space="preserve">Ofertele întârziate vor fi respinse. </w:t>
      </w:r>
    </w:p>
    <w:p w14:paraId="507A045E" w14:textId="77777777" w:rsidR="007D4A01" w:rsidRPr="004B4E7F" w:rsidRDefault="007D4A01" w:rsidP="007D4A01">
      <w:pPr>
        <w:numPr>
          <w:ilvl w:val="0"/>
          <w:numId w:val="22"/>
        </w:numPr>
        <w:shd w:val="clear" w:color="auto" w:fill="FFFFFF" w:themeFill="background1"/>
        <w:tabs>
          <w:tab w:val="right" w:pos="426"/>
        </w:tabs>
        <w:spacing w:before="120"/>
        <w:ind w:left="450" w:hanging="450"/>
        <w:rPr>
          <w:b/>
          <w:noProof w:val="0"/>
          <w:color w:val="000000" w:themeColor="text1"/>
          <w:lang w:val="ro-MD" w:eastAsia="ru-RU"/>
        </w:rPr>
      </w:pPr>
      <w:r w:rsidRPr="004B4E7F">
        <w:rPr>
          <w:b/>
          <w:noProof w:val="0"/>
          <w:color w:val="000000" w:themeColor="text1"/>
          <w:lang w:val="ro-MD" w:eastAsia="ru-RU"/>
        </w:rPr>
        <w:t xml:space="preserve">Persoanele autorizate să asiste la deschiderea ofertelor: </w:t>
      </w:r>
      <w:r w:rsidRPr="004B4E7F">
        <w:rPr>
          <w:b/>
          <w:i/>
          <w:noProof w:val="0"/>
          <w:color w:val="000000" w:themeColor="text1"/>
          <w:u w:val="single"/>
          <w:lang w:val="ro-MD" w:eastAsia="ru-RU"/>
        </w:rPr>
        <w:t>Ofertele vor fi depuse electronic prin intermediul SIA RSAP</w:t>
      </w:r>
      <w:r w:rsidRPr="004B4E7F">
        <w:rPr>
          <w:b/>
          <w:noProof w:val="0"/>
          <w:color w:val="000000" w:themeColor="text1"/>
          <w:lang w:val="ro-MD" w:eastAsia="ru-RU"/>
        </w:rPr>
        <w:t>.</w:t>
      </w:r>
    </w:p>
    <w:p w14:paraId="74065A65" w14:textId="77777777" w:rsidR="007D4A01" w:rsidRPr="004B4E7F" w:rsidRDefault="007D4A01" w:rsidP="007D4A01">
      <w:pPr>
        <w:numPr>
          <w:ilvl w:val="0"/>
          <w:numId w:val="22"/>
        </w:numPr>
        <w:shd w:val="clear" w:color="auto" w:fill="FFFFFF" w:themeFill="background1"/>
        <w:tabs>
          <w:tab w:val="right" w:pos="426"/>
        </w:tabs>
        <w:spacing w:before="120"/>
        <w:ind w:left="450" w:hanging="450"/>
        <w:rPr>
          <w:b/>
          <w:noProof w:val="0"/>
          <w:color w:val="000000" w:themeColor="text1"/>
          <w:lang w:val="ro-MD" w:eastAsia="ru-RU"/>
        </w:rPr>
      </w:pPr>
      <w:r w:rsidRPr="004B4E7F">
        <w:rPr>
          <w:b/>
          <w:noProof w:val="0"/>
          <w:color w:val="000000" w:themeColor="text1"/>
          <w:lang w:val="ro-MD" w:eastAsia="ru-RU"/>
        </w:rPr>
        <w:t xml:space="preserve">Limba sau limbile în care trebuie redactate ofertele sau cererile de participare: </w:t>
      </w:r>
      <w:r w:rsidRPr="004B4E7F">
        <w:rPr>
          <w:b/>
          <w:i/>
          <w:noProof w:val="0"/>
          <w:color w:val="000000" w:themeColor="text1"/>
          <w:u w:val="single"/>
          <w:lang w:val="ro-MD" w:eastAsia="ru-RU"/>
        </w:rPr>
        <w:t>Limba de stat</w:t>
      </w:r>
    </w:p>
    <w:p w14:paraId="32C6C323"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lastRenderedPageBreak/>
        <w:t>Respectivul contract se referă la un proiect și/sau program finanțat din fonduri ale Uniunii Europene: nu se aplică</w:t>
      </w:r>
    </w:p>
    <w:p w14:paraId="0E38E5AB" w14:textId="77777777" w:rsidR="007D4A01" w:rsidRPr="004B4E7F" w:rsidRDefault="007D4A01" w:rsidP="007D4A01">
      <w:pPr>
        <w:shd w:val="clear" w:color="auto" w:fill="FFFFFF" w:themeFill="background1"/>
        <w:tabs>
          <w:tab w:val="right" w:pos="426"/>
        </w:tabs>
        <w:ind w:left="1980"/>
        <w:contextualSpacing/>
        <w:jc w:val="center"/>
        <w:rPr>
          <w:noProof w:val="0"/>
          <w:color w:val="000000" w:themeColor="text1"/>
          <w:sz w:val="20"/>
          <w:lang w:val="ro-MD" w:eastAsia="ru-RU"/>
        </w:rPr>
      </w:pPr>
      <w:r w:rsidRPr="004B4E7F">
        <w:rPr>
          <w:noProof w:val="0"/>
          <w:color w:val="000000" w:themeColor="text1"/>
          <w:sz w:val="20"/>
          <w:lang w:val="ro-MD" w:eastAsia="ru-RU"/>
        </w:rPr>
        <w:t>(se specifică denumireaproiectului și/sau programului)</w:t>
      </w:r>
    </w:p>
    <w:p w14:paraId="37CF7D54" w14:textId="77777777" w:rsidR="007D4A01" w:rsidRPr="004B4E7F" w:rsidRDefault="007D4A01" w:rsidP="007D4A01">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Denumirea și adresa organismului competent de soluționare a contestațiilor: </w:t>
      </w:r>
    </w:p>
    <w:p w14:paraId="2E07DFCD" w14:textId="77777777" w:rsidR="007D4A01" w:rsidRPr="004B4E7F" w:rsidRDefault="007D4A01" w:rsidP="007D4A01">
      <w:pPr>
        <w:shd w:val="clear" w:color="auto" w:fill="FFFFFF" w:themeFill="background1"/>
        <w:tabs>
          <w:tab w:val="right" w:pos="426"/>
        </w:tabs>
        <w:ind w:left="450"/>
        <w:rPr>
          <w:b/>
          <w:i/>
          <w:noProof w:val="0"/>
          <w:color w:val="000000" w:themeColor="text1"/>
          <w:lang w:val="ro-MD" w:eastAsia="ru-RU"/>
        </w:rPr>
      </w:pPr>
      <w:r w:rsidRPr="004B4E7F">
        <w:rPr>
          <w:b/>
          <w:i/>
          <w:noProof w:val="0"/>
          <w:color w:val="000000" w:themeColor="text1"/>
          <w:lang w:val="ro-MD" w:eastAsia="ru-RU"/>
        </w:rPr>
        <w:t>Agenția Națională pentru Soluționarea Contestațiilor</w:t>
      </w:r>
    </w:p>
    <w:p w14:paraId="7F217E9B" w14:textId="77777777" w:rsidR="007D4A01" w:rsidRPr="004B4E7F" w:rsidRDefault="007D4A01" w:rsidP="007D4A01">
      <w:pPr>
        <w:shd w:val="clear" w:color="auto" w:fill="FFFFFF" w:themeFill="background1"/>
        <w:tabs>
          <w:tab w:val="right" w:pos="426"/>
        </w:tabs>
        <w:ind w:left="450"/>
        <w:rPr>
          <w:b/>
          <w:i/>
          <w:noProof w:val="0"/>
          <w:color w:val="000000" w:themeColor="text1"/>
          <w:lang w:val="ro-MD" w:eastAsia="ru-RU"/>
        </w:rPr>
      </w:pPr>
      <w:r w:rsidRPr="004B4E7F">
        <w:rPr>
          <w:b/>
          <w:i/>
          <w:noProof w:val="0"/>
          <w:color w:val="000000" w:themeColor="text1"/>
          <w:lang w:val="ro-MD" w:eastAsia="ru-RU"/>
        </w:rPr>
        <w:t>Adresa: mun. Chișinău, bd. Ștefan cel Mare și Sfânt nr.124 (et.4), MD 2001;</w:t>
      </w:r>
    </w:p>
    <w:p w14:paraId="4302F6EC" w14:textId="77777777" w:rsidR="007D4A01" w:rsidRPr="004B4E7F" w:rsidRDefault="007D4A01" w:rsidP="007D4A01">
      <w:pPr>
        <w:shd w:val="clear" w:color="auto" w:fill="FFFFFF" w:themeFill="background1"/>
        <w:tabs>
          <w:tab w:val="right" w:pos="426"/>
        </w:tabs>
        <w:ind w:left="450"/>
        <w:rPr>
          <w:b/>
          <w:i/>
          <w:noProof w:val="0"/>
          <w:color w:val="000000" w:themeColor="text1"/>
          <w:lang w:val="ro-MD" w:eastAsia="ru-RU"/>
        </w:rPr>
      </w:pPr>
      <w:r w:rsidRPr="004B4E7F">
        <w:rPr>
          <w:b/>
          <w:i/>
          <w:noProof w:val="0"/>
          <w:color w:val="000000" w:themeColor="text1"/>
          <w:lang w:val="ro-MD" w:eastAsia="ru-RU"/>
        </w:rPr>
        <w:t>Tel/Fax/email: 022-820 652, 022 820-651, contestatii@ansc.md</w:t>
      </w:r>
    </w:p>
    <w:p w14:paraId="63C783E3"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Data (datele) și referința (referințele) publicărilor anterioare în Jurnalul Oficial al Uniunii Europene privind contractul (contractele) la care se referă anunțul respectiv (dacă este cazul):</w:t>
      </w:r>
      <w:r w:rsidRPr="004B4E7F">
        <w:rPr>
          <w:b/>
          <w:i/>
          <w:noProof w:val="0"/>
          <w:color w:val="000000" w:themeColor="text1"/>
          <w:u w:val="single"/>
          <w:lang w:val="ro-MD" w:eastAsia="ru-RU"/>
        </w:rPr>
        <w:t xml:space="preserve"> nu se aplică</w:t>
      </w:r>
    </w:p>
    <w:p w14:paraId="781B9898"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În cazul achizițiilor periodice, calendarul estimat pentru publicarea anunțurilor viitoare</w:t>
      </w:r>
      <w:r w:rsidRPr="004B4E7F">
        <w:rPr>
          <w:b/>
          <w:noProof w:val="0"/>
          <w:color w:val="000000" w:themeColor="text1"/>
          <w:shd w:val="clear" w:color="auto" w:fill="FFFFFF" w:themeFill="background1"/>
          <w:lang w:val="ro-MD" w:eastAsia="ru-RU"/>
        </w:rPr>
        <w:t>:</w:t>
      </w:r>
      <w:r w:rsidRPr="004B4E7F">
        <w:rPr>
          <w:b/>
          <w:i/>
          <w:noProof w:val="0"/>
          <w:color w:val="000000" w:themeColor="text1"/>
          <w:u w:val="single"/>
          <w:lang w:val="ro-MD" w:eastAsia="ru-RU"/>
        </w:rPr>
        <w:t xml:space="preserve"> nu se aplică</w:t>
      </w:r>
    </w:p>
    <w:p w14:paraId="55B9E618"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Data publicării anunțului de intenție sau, după caz, precizarea că nu a fost publicat un astfel de </w:t>
      </w:r>
      <w:r w:rsidRPr="004B4E7F">
        <w:rPr>
          <w:b/>
          <w:noProof w:val="0"/>
          <w:color w:val="000000" w:themeColor="text1"/>
          <w:shd w:val="clear" w:color="auto" w:fill="FFFFFF" w:themeFill="background1"/>
          <w:lang w:val="ro-MD" w:eastAsia="ru-RU"/>
        </w:rPr>
        <w:t xml:space="preserve">anunţ: </w:t>
      </w:r>
      <w:r w:rsidRPr="004B4E7F">
        <w:rPr>
          <w:b/>
          <w:noProof w:val="0"/>
          <w:color w:val="000000" w:themeColor="text1"/>
          <w:lang w:val="ro-MD" w:eastAsia="ru-RU"/>
        </w:rPr>
        <w:t>BAP 08 din 27.01.2026</w:t>
      </w:r>
    </w:p>
    <w:p w14:paraId="57BD0FB1" w14:textId="77777777" w:rsidR="007D4A01" w:rsidRPr="004B4E7F" w:rsidRDefault="007D4A01" w:rsidP="007D4A01">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Data transmiterii spre publicare a anunțului de participar</w:t>
      </w:r>
      <w:r w:rsidRPr="004B4E7F">
        <w:rPr>
          <w:b/>
          <w:noProof w:val="0"/>
          <w:color w:val="000000" w:themeColor="text1"/>
          <w:shd w:val="clear" w:color="auto" w:fill="FFFFFF" w:themeFill="background1"/>
          <w:lang w:val="ro-MD" w:eastAsia="ru-RU"/>
        </w:rPr>
        <w:t>e:conform informației SIA RSAP</w:t>
      </w:r>
    </w:p>
    <w:p w14:paraId="0B0FE580" w14:textId="77777777" w:rsidR="007D4A01" w:rsidRPr="004B4E7F" w:rsidRDefault="007D4A01" w:rsidP="007D4A01">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7D4A01" w:rsidRPr="004B4E7F" w14:paraId="49253D21" w14:textId="77777777" w:rsidTr="00326FD1">
        <w:tc>
          <w:tcPr>
            <w:tcW w:w="5305" w:type="dxa"/>
            <w:shd w:val="clear" w:color="auto" w:fill="FFFFFF" w:themeFill="background1"/>
          </w:tcPr>
          <w:p w14:paraId="7BE41E10" w14:textId="77777777" w:rsidR="007D4A01" w:rsidRPr="004B4E7F" w:rsidRDefault="007D4A01" w:rsidP="00326FD1">
            <w:pPr>
              <w:shd w:val="clear" w:color="auto" w:fill="FFFFFF" w:themeFill="background1"/>
              <w:tabs>
                <w:tab w:val="right" w:pos="426"/>
              </w:tabs>
              <w:rPr>
                <w:b/>
                <w:noProof w:val="0"/>
                <w:color w:val="000000" w:themeColor="text1"/>
                <w:lang w:val="ro-MD" w:eastAsia="ru-RU"/>
              </w:rPr>
            </w:pPr>
            <w:r w:rsidRPr="004B4E7F">
              <w:rPr>
                <w:b/>
                <w:noProof w:val="0"/>
                <w:color w:val="000000" w:themeColor="text1"/>
                <w:lang w:val="ro-MD" w:eastAsia="ru-RU"/>
              </w:rPr>
              <w:t>Denumirea instrumentului electronic</w:t>
            </w:r>
          </w:p>
        </w:tc>
        <w:tc>
          <w:tcPr>
            <w:tcW w:w="3785" w:type="dxa"/>
            <w:shd w:val="clear" w:color="auto" w:fill="FFFFFF" w:themeFill="background1"/>
          </w:tcPr>
          <w:p w14:paraId="79623F59" w14:textId="77777777" w:rsidR="007D4A01" w:rsidRPr="004B4E7F" w:rsidRDefault="007D4A01" w:rsidP="00326FD1">
            <w:pPr>
              <w:shd w:val="clear" w:color="auto" w:fill="FFFFFF" w:themeFill="background1"/>
              <w:tabs>
                <w:tab w:val="right" w:pos="426"/>
              </w:tabs>
              <w:rPr>
                <w:b/>
                <w:noProof w:val="0"/>
                <w:color w:val="000000" w:themeColor="text1"/>
                <w:lang w:val="ro-MD" w:eastAsia="ru-RU"/>
              </w:rPr>
            </w:pPr>
            <w:r w:rsidRPr="004B4E7F">
              <w:rPr>
                <w:b/>
                <w:noProof w:val="0"/>
                <w:color w:val="000000" w:themeColor="text1"/>
                <w:lang w:val="ro-MD" w:eastAsia="ru-RU"/>
              </w:rPr>
              <w:t>Se va utiliza/accepta sau nu</w:t>
            </w:r>
          </w:p>
        </w:tc>
      </w:tr>
      <w:tr w:rsidR="007D4A01" w:rsidRPr="004B4E7F" w14:paraId="3D5AD6E6" w14:textId="77777777" w:rsidTr="00326FD1">
        <w:tc>
          <w:tcPr>
            <w:tcW w:w="5305" w:type="dxa"/>
            <w:shd w:val="clear" w:color="auto" w:fill="FFFFFF" w:themeFill="background1"/>
          </w:tcPr>
          <w:p w14:paraId="34A7084F" w14:textId="77777777" w:rsidR="007D4A01" w:rsidRPr="004B4E7F" w:rsidRDefault="007D4A01" w:rsidP="00326FD1">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depunerea electronică a ofertelor sau a cererilor de participare</w:t>
            </w:r>
          </w:p>
        </w:tc>
        <w:tc>
          <w:tcPr>
            <w:tcW w:w="3785" w:type="dxa"/>
            <w:shd w:val="clear" w:color="auto" w:fill="FFFFFF" w:themeFill="background1"/>
          </w:tcPr>
          <w:p w14:paraId="06F69911" w14:textId="77777777" w:rsidR="007D4A01" w:rsidRPr="004B4E7F" w:rsidRDefault="007D4A01" w:rsidP="00326FD1">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Se va utiliza</w:t>
            </w:r>
          </w:p>
        </w:tc>
      </w:tr>
      <w:tr w:rsidR="007D4A01" w:rsidRPr="004B4E7F" w14:paraId="7BAC40F1" w14:textId="77777777" w:rsidTr="00326FD1">
        <w:tc>
          <w:tcPr>
            <w:tcW w:w="5305" w:type="dxa"/>
            <w:shd w:val="clear" w:color="auto" w:fill="FFFFFF" w:themeFill="background1"/>
          </w:tcPr>
          <w:p w14:paraId="60F31875" w14:textId="77777777" w:rsidR="007D4A01" w:rsidRPr="004B4E7F" w:rsidRDefault="007D4A01" w:rsidP="00326FD1">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sistemul de comenzi electronice</w:t>
            </w:r>
          </w:p>
        </w:tc>
        <w:tc>
          <w:tcPr>
            <w:tcW w:w="3785" w:type="dxa"/>
            <w:shd w:val="clear" w:color="auto" w:fill="FFFFFF" w:themeFill="background1"/>
          </w:tcPr>
          <w:p w14:paraId="68FE37B6" w14:textId="77777777" w:rsidR="007D4A01" w:rsidRPr="004B4E7F" w:rsidRDefault="007D4A01" w:rsidP="00326FD1">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Nu se va utiliza</w:t>
            </w:r>
          </w:p>
        </w:tc>
      </w:tr>
      <w:tr w:rsidR="007D4A01" w:rsidRPr="004B4E7F" w14:paraId="71ADE10E" w14:textId="77777777" w:rsidTr="00326FD1">
        <w:tc>
          <w:tcPr>
            <w:tcW w:w="5305" w:type="dxa"/>
            <w:shd w:val="clear" w:color="auto" w:fill="FFFFFF" w:themeFill="background1"/>
          </w:tcPr>
          <w:p w14:paraId="1A44591C" w14:textId="77777777" w:rsidR="007D4A01" w:rsidRPr="004B4E7F" w:rsidRDefault="007D4A01" w:rsidP="00326FD1">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facturarea electronică</w:t>
            </w:r>
          </w:p>
        </w:tc>
        <w:tc>
          <w:tcPr>
            <w:tcW w:w="3785" w:type="dxa"/>
            <w:shd w:val="clear" w:color="auto" w:fill="FFFFFF" w:themeFill="background1"/>
          </w:tcPr>
          <w:p w14:paraId="4B1B4EE1" w14:textId="77777777" w:rsidR="007D4A01" w:rsidRPr="004B4E7F" w:rsidRDefault="007D4A01" w:rsidP="00326FD1">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Se va utiliza</w:t>
            </w:r>
          </w:p>
        </w:tc>
      </w:tr>
      <w:tr w:rsidR="007D4A01" w:rsidRPr="004B4E7F" w14:paraId="1B8DFFB9" w14:textId="77777777" w:rsidTr="00326FD1">
        <w:trPr>
          <w:trHeight w:val="77"/>
        </w:trPr>
        <w:tc>
          <w:tcPr>
            <w:tcW w:w="5305" w:type="dxa"/>
            <w:shd w:val="clear" w:color="auto" w:fill="FFFFFF" w:themeFill="background1"/>
          </w:tcPr>
          <w:p w14:paraId="369FD5B1" w14:textId="77777777" w:rsidR="007D4A01" w:rsidRPr="004B4E7F" w:rsidRDefault="007D4A01" w:rsidP="00326FD1">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plățile electronice</w:t>
            </w:r>
          </w:p>
        </w:tc>
        <w:tc>
          <w:tcPr>
            <w:tcW w:w="3785" w:type="dxa"/>
            <w:shd w:val="clear" w:color="auto" w:fill="FFFFFF" w:themeFill="background1"/>
          </w:tcPr>
          <w:p w14:paraId="2CD5A7AA" w14:textId="77777777" w:rsidR="007D4A01" w:rsidRPr="004B4E7F" w:rsidRDefault="007D4A01" w:rsidP="00326FD1">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Se va utiliza</w:t>
            </w:r>
          </w:p>
        </w:tc>
      </w:tr>
    </w:tbl>
    <w:p w14:paraId="31982351" w14:textId="77777777" w:rsidR="007D4A01" w:rsidRPr="004B4E7F" w:rsidRDefault="007D4A01" w:rsidP="007D4A01">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B4E7F">
        <w:rPr>
          <w:b/>
          <w:noProof w:val="0"/>
          <w:color w:val="000000" w:themeColor="text1"/>
          <w:shd w:val="clear" w:color="auto" w:fill="FFFFFF" w:themeFill="background1"/>
          <w:lang w:val="ro-MD" w:eastAsia="ru-RU"/>
        </w:rPr>
        <w:t>nu</w:t>
      </w:r>
    </w:p>
    <w:p w14:paraId="348F9C5D" w14:textId="77777777" w:rsidR="007D4A01" w:rsidRPr="004B4E7F" w:rsidRDefault="007D4A01" w:rsidP="007D4A01">
      <w:pPr>
        <w:shd w:val="clear" w:color="auto" w:fill="FFFFFF" w:themeFill="background1"/>
        <w:tabs>
          <w:tab w:val="right" w:pos="426"/>
        </w:tabs>
        <w:ind w:left="3960"/>
        <w:contextualSpacing/>
        <w:jc w:val="center"/>
        <w:rPr>
          <w:noProof w:val="0"/>
          <w:color w:val="000000" w:themeColor="text1"/>
          <w:sz w:val="20"/>
          <w:lang w:val="ro-MD" w:eastAsia="ru-RU"/>
        </w:rPr>
      </w:pPr>
      <w:r w:rsidRPr="004B4E7F">
        <w:rPr>
          <w:noProof w:val="0"/>
          <w:color w:val="000000" w:themeColor="text1"/>
          <w:sz w:val="20"/>
          <w:lang w:val="ro-MD" w:eastAsia="ru-RU"/>
        </w:rPr>
        <w:t>(se specifică da sau nu)</w:t>
      </w:r>
    </w:p>
    <w:p w14:paraId="046E6FA2" w14:textId="77777777" w:rsidR="007D4A01" w:rsidRPr="004B4E7F" w:rsidRDefault="007D4A01" w:rsidP="007D4A01">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Alte informații relevante: </w:t>
      </w:r>
      <w:r w:rsidRPr="004B4E7F">
        <w:rPr>
          <w:b/>
          <w:noProof w:val="0"/>
          <w:color w:val="000000" w:themeColor="text1"/>
          <w:shd w:val="clear" w:color="auto" w:fill="FFFFFF" w:themeFill="background1"/>
          <w:lang w:val="ro-MD" w:eastAsia="ru-RU"/>
        </w:rPr>
        <w:t>____________________________________________________</w:t>
      </w:r>
    </w:p>
    <w:p w14:paraId="1BBD5725" w14:textId="77777777" w:rsidR="007D4A01" w:rsidRPr="004B4E7F" w:rsidRDefault="007D4A01" w:rsidP="007D4A01">
      <w:pPr>
        <w:shd w:val="clear" w:color="auto" w:fill="FFFFFF" w:themeFill="background1"/>
        <w:spacing w:before="120" w:after="120"/>
        <w:rPr>
          <w:b/>
          <w:noProof w:val="0"/>
          <w:color w:val="000000" w:themeColor="text1"/>
          <w:lang w:val="ro-MD" w:eastAsia="ru-RU"/>
        </w:rPr>
      </w:pPr>
    </w:p>
    <w:p w14:paraId="49C4F03F" w14:textId="77777777" w:rsidR="007D4A01" w:rsidRPr="004B4E7F" w:rsidRDefault="007D4A01" w:rsidP="007D4A01">
      <w:pPr>
        <w:shd w:val="clear" w:color="auto" w:fill="FFFFFF" w:themeFill="background1"/>
        <w:spacing w:before="120" w:after="120"/>
        <w:rPr>
          <w:b/>
          <w:noProof w:val="0"/>
          <w:color w:val="000000" w:themeColor="text1"/>
          <w:lang w:val="ro-MD" w:eastAsia="ru-RU"/>
        </w:rPr>
      </w:pPr>
    </w:p>
    <w:p w14:paraId="23417782" w14:textId="77777777" w:rsidR="007D4A01" w:rsidRPr="004B4E7F" w:rsidRDefault="007D4A01" w:rsidP="007D4A01">
      <w:pPr>
        <w:shd w:val="clear" w:color="auto" w:fill="FFFFFF" w:themeFill="background1"/>
        <w:tabs>
          <w:tab w:val="left" w:pos="284"/>
          <w:tab w:val="left" w:pos="426"/>
          <w:tab w:val="decimal" w:pos="8364"/>
        </w:tabs>
        <w:spacing w:line="276" w:lineRule="auto"/>
        <w:ind w:left="-284" w:right="-144" w:firstLine="284"/>
        <w:rPr>
          <w:b/>
          <w:bCs/>
          <w:color w:val="000000" w:themeColor="text1"/>
          <w:lang w:val="ro-MD"/>
        </w:rPr>
      </w:pPr>
      <w:r w:rsidRPr="004B4E7F">
        <w:rPr>
          <w:b/>
          <w:noProof w:val="0"/>
          <w:color w:val="000000" w:themeColor="text1"/>
          <w:lang w:val="ro-MD" w:eastAsia="ru-RU"/>
        </w:rPr>
        <w:t xml:space="preserve">Conducătorul grupului de lucru:  </w:t>
      </w:r>
      <w:r w:rsidRPr="004B4E7F">
        <w:rPr>
          <w:b/>
          <w:noProof w:val="0"/>
          <w:color w:val="000000" w:themeColor="text1"/>
          <w:shd w:val="clear" w:color="auto" w:fill="FFFFFF" w:themeFill="background1"/>
          <w:lang w:val="ro-MD" w:eastAsia="ru-RU"/>
        </w:rPr>
        <w:t xml:space="preserve">Donceac Oleg              ________________  </w:t>
      </w:r>
      <w:r w:rsidRPr="004B4E7F">
        <w:rPr>
          <w:b/>
          <w:color w:val="000000" w:themeColor="text1"/>
          <w:lang w:val="ro-MD"/>
        </w:rPr>
        <w:t>.</w:t>
      </w:r>
    </w:p>
    <w:p w14:paraId="219268CE" w14:textId="77777777" w:rsidR="007D4A01" w:rsidRPr="004B4E7F" w:rsidRDefault="007D4A01" w:rsidP="007D4A01">
      <w:pPr>
        <w:tabs>
          <w:tab w:val="decimal" w:pos="8364"/>
        </w:tabs>
        <w:spacing w:line="276" w:lineRule="auto"/>
        <w:ind w:right="-144"/>
        <w:jc w:val="center"/>
        <w:rPr>
          <w:b/>
          <w:bCs/>
          <w:color w:val="000000" w:themeColor="text1"/>
          <w:lang w:val="ro-MD"/>
        </w:rPr>
      </w:pPr>
    </w:p>
    <w:p w14:paraId="08CB719E" w14:textId="77777777" w:rsidR="007D4A01" w:rsidRPr="004B4E7F" w:rsidRDefault="007D4A01" w:rsidP="007D4A01">
      <w:pPr>
        <w:rPr>
          <w:color w:val="000000" w:themeColor="text1"/>
        </w:rPr>
      </w:pPr>
    </w:p>
    <w:p w14:paraId="2DFF3CBC" w14:textId="73048D44" w:rsidR="001F7AEE" w:rsidRPr="007D4A01"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lastRenderedPageBreak/>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lastRenderedPageBreak/>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lastRenderedPageBreak/>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 . . . din . . . . . . . . . . . . . . (ziua/luna/anul),  privind </w:t>
      </w:r>
      <w:r w:rsidRPr="00FF430B">
        <w:rPr>
          <w:rFonts w:ascii="Times New Roman" w:hAnsi="Times New Roman"/>
          <w:szCs w:val="24"/>
          <w:lang w:val="ro-MD"/>
        </w:rPr>
        <w:lastRenderedPageBreak/>
        <w:t>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lastRenderedPageBreak/>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5"/>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1"/>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1"/>
        <w:numPr>
          <w:ilvl w:val="0"/>
          <w:numId w:val="0"/>
        </w:numPr>
        <w:rPr>
          <w:lang w:val="ro-MD"/>
        </w:rPr>
      </w:pPr>
    </w:p>
    <w:p w14:paraId="2357354F" w14:textId="4C7BAB68"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7D4A01" w:rsidRPr="00FA1801">
        <w:rPr>
          <w:b/>
          <w:bCs/>
          <w:sz w:val="28"/>
          <w:szCs w:val="28"/>
          <w:u w:val="single"/>
          <w:lang w:val="en-US"/>
        </w:rPr>
        <w:t>Lucrari de reparatie a unei portiuni surpate de drum din str.Stefan cel Mare intersectie cu 31 August 1989 din or. Singera</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1A6E10E7" w:rsidR="00233538" w:rsidRPr="00B75A21" w:rsidRDefault="007D4A01" w:rsidP="00196AB4">
      <w:pPr>
        <w:ind w:firstLine="709"/>
        <w:jc w:val="both"/>
        <w:rPr>
          <w:b/>
          <w:i/>
          <w:lang w:val="ro-MD"/>
        </w:rPr>
      </w:pPr>
      <w:r w:rsidRPr="00FA1801">
        <w:rPr>
          <w:b/>
          <w:bCs/>
          <w:sz w:val="28"/>
          <w:szCs w:val="28"/>
          <w:u w:val="single"/>
          <w:lang w:val="en-US"/>
        </w:rPr>
        <w:t>Lucrari de reparatie a unei portiuni surpate de drum din str.Stefan cel Mare intersectie cu 31 August 1989 din or. Singera</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04890F8" w14:textId="77777777" w:rsidR="007D4A01" w:rsidRPr="004D02E8" w:rsidRDefault="007D4A01" w:rsidP="007D4A01">
      <w:pPr>
        <w:ind w:right="567"/>
        <w:jc w:val="center"/>
        <w:rPr>
          <w:b/>
          <w:bCs/>
          <w:sz w:val="28"/>
          <w:szCs w:val="28"/>
          <w:lang w:val="en-US"/>
        </w:rPr>
      </w:pPr>
      <w:r w:rsidRPr="008B47FF">
        <w:rPr>
          <w:b/>
          <w:bCs/>
          <w:sz w:val="28"/>
          <w:szCs w:val="28"/>
          <w:lang w:val="en-US"/>
        </w:rPr>
        <w:t>CAIET DE SARCINI</w:t>
      </w:r>
    </w:p>
    <w:p w14:paraId="5AEE54FB" w14:textId="77777777" w:rsidR="007D4A01" w:rsidRPr="00CB1E8B" w:rsidRDefault="007D4A01" w:rsidP="007D4A01">
      <w:pPr>
        <w:ind w:right="567"/>
        <w:jc w:val="center"/>
        <w:rPr>
          <w:b/>
          <w:bCs/>
          <w:sz w:val="28"/>
          <w:szCs w:val="28"/>
          <w:lang w:val="en-US"/>
        </w:rPr>
      </w:pPr>
      <w:r w:rsidRPr="004D02E8">
        <w:rPr>
          <w:b/>
          <w:bCs/>
          <w:sz w:val="28"/>
          <w:szCs w:val="28"/>
          <w:lang w:val="en-US"/>
        </w:rPr>
        <w:t>PENTRU  CEREREA OFERTEI  DE  PREŢ</w:t>
      </w:r>
    </w:p>
    <w:p w14:paraId="043F07B1" w14:textId="77777777" w:rsidR="007D4A01" w:rsidRPr="004D02E8" w:rsidRDefault="007D4A01" w:rsidP="007D4A01">
      <w:pPr>
        <w:ind w:right="567"/>
        <w:jc w:val="center"/>
        <w:rPr>
          <w:b/>
          <w:bCs/>
          <w:sz w:val="28"/>
          <w:szCs w:val="28"/>
          <w:lang w:val="en-US"/>
        </w:rPr>
      </w:pPr>
    </w:p>
    <w:p w14:paraId="0116B100" w14:textId="77777777" w:rsidR="007D4A01" w:rsidRPr="004D02E8" w:rsidRDefault="007D4A01" w:rsidP="007D4A01">
      <w:pPr>
        <w:ind w:right="567"/>
        <w:rPr>
          <w:sz w:val="28"/>
          <w:szCs w:val="28"/>
          <w:lang w:val="en-US"/>
        </w:rPr>
      </w:pPr>
      <w:r>
        <w:rPr>
          <w:b/>
          <w:bCs/>
          <w:lang w:val="en-US"/>
        </w:rPr>
        <w:t>1</w:t>
      </w:r>
      <w:r w:rsidRPr="002C2F63">
        <w:rPr>
          <w:b/>
          <w:bCs/>
          <w:lang w:val="en-US"/>
        </w:rPr>
        <w:t>. Organizatorul procedurii de achizi</w:t>
      </w:r>
      <w:r w:rsidRPr="004D02E8">
        <w:rPr>
          <w:b/>
          <w:bCs/>
        </w:rPr>
        <w:t>ţ</w:t>
      </w:r>
      <w:r w:rsidRPr="002C2F63">
        <w:rPr>
          <w:b/>
          <w:bCs/>
          <w:lang w:val="en-US"/>
        </w:rPr>
        <w:t>ie</w:t>
      </w:r>
      <w:r w:rsidRPr="004D02E8">
        <w:rPr>
          <w:sz w:val="28"/>
          <w:szCs w:val="28"/>
          <w:lang w:val="en-US"/>
        </w:rPr>
        <w:t xml:space="preserve"> </w:t>
      </w:r>
      <w:r>
        <w:rPr>
          <w:sz w:val="28"/>
          <w:szCs w:val="28"/>
          <w:lang w:val="en-US"/>
        </w:rPr>
        <w:t>Primăria or. Sîngera</w:t>
      </w:r>
    </w:p>
    <w:p w14:paraId="5E90FA1B" w14:textId="77777777" w:rsidR="007D4A01" w:rsidRPr="001F276C" w:rsidRDefault="007D4A01" w:rsidP="007D4A01">
      <w:pPr>
        <w:ind w:right="567"/>
        <w:rPr>
          <w:b/>
          <w:bCs/>
          <w:sz w:val="28"/>
          <w:szCs w:val="28"/>
          <w:lang w:val="en-US"/>
        </w:rPr>
      </w:pPr>
      <w:r>
        <w:rPr>
          <w:b/>
          <w:bCs/>
          <w:lang w:val="en-US"/>
        </w:rPr>
        <w:t>2</w:t>
      </w:r>
      <w:r w:rsidRPr="002C2F63">
        <w:rPr>
          <w:b/>
          <w:bCs/>
          <w:lang w:val="en-US"/>
        </w:rPr>
        <w:t>. Obiectul ach</w:t>
      </w:r>
      <w:r w:rsidRPr="004D02E8">
        <w:rPr>
          <w:b/>
          <w:bCs/>
          <w:lang w:val="en-US"/>
        </w:rPr>
        <w:t>i</w:t>
      </w:r>
      <w:r w:rsidRPr="002C2F63">
        <w:rPr>
          <w:b/>
          <w:bCs/>
          <w:lang w:val="en-US"/>
        </w:rPr>
        <w:t>zi</w:t>
      </w:r>
      <w:r w:rsidRPr="004D02E8">
        <w:rPr>
          <w:b/>
          <w:bCs/>
          <w:lang w:val="en-US"/>
        </w:rPr>
        <w:t>ţ</w:t>
      </w:r>
      <w:r w:rsidRPr="002C2F63">
        <w:rPr>
          <w:b/>
          <w:bCs/>
          <w:lang w:val="en-US"/>
        </w:rPr>
        <w:t>iilor</w:t>
      </w:r>
      <w:r w:rsidRPr="004D02E8">
        <w:rPr>
          <w:sz w:val="28"/>
          <w:szCs w:val="28"/>
          <w:lang w:val="en-US"/>
        </w:rPr>
        <w:t xml:space="preserve">  </w:t>
      </w:r>
      <w:r w:rsidRPr="00FA1801">
        <w:rPr>
          <w:b/>
          <w:bCs/>
          <w:sz w:val="28"/>
          <w:szCs w:val="28"/>
          <w:u w:val="single"/>
          <w:lang w:val="en-US"/>
        </w:rPr>
        <w:t>Lucrari de reparatie a unei portiuni surpate de drum din str.Stefan cel Mare intersectie cu 31 August 1989 din or. Singera</w:t>
      </w:r>
    </w:p>
    <w:p w14:paraId="7AD7C4FC" w14:textId="77777777" w:rsidR="007D4A01" w:rsidRPr="004D02E8" w:rsidRDefault="007D4A01" w:rsidP="007D4A01">
      <w:pPr>
        <w:jc w:val="cente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7D4A01" w14:paraId="1E88CCF6" w14:textId="77777777" w:rsidTr="00326FD1">
        <w:trPr>
          <w:cantSplit/>
        </w:trPr>
        <w:tc>
          <w:tcPr>
            <w:tcW w:w="699" w:type="dxa"/>
            <w:tcBorders>
              <w:top w:val="single" w:sz="2" w:space="0" w:color="000000"/>
              <w:left w:val="single" w:sz="2" w:space="0" w:color="000000"/>
              <w:bottom w:val="nil"/>
              <w:right w:val="nil"/>
            </w:tcBorders>
            <w:shd w:val="clear" w:color="auto" w:fill="F2F2F2"/>
          </w:tcPr>
          <w:p w14:paraId="42ACE16C" w14:textId="77777777" w:rsidR="007D4A01" w:rsidRDefault="007D4A01" w:rsidP="00326FD1">
            <w:pPr>
              <w:jc w:val="center"/>
              <w:rPr>
                <w:sz w:val="22"/>
                <w:szCs w:val="22"/>
                <w:lang w:val="en-US"/>
              </w:rPr>
            </w:pPr>
            <w:r>
              <w:rPr>
                <w:sz w:val="22"/>
                <w:szCs w:val="22"/>
                <w:lang w:val="en-US"/>
              </w:rPr>
              <w:t>№</w:t>
            </w:r>
          </w:p>
          <w:p w14:paraId="7D50B908" w14:textId="77777777" w:rsidR="007D4A01" w:rsidRDefault="007D4A01" w:rsidP="00326FD1">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1CD76F14" w14:textId="77777777" w:rsidR="007D4A01" w:rsidRDefault="007D4A01" w:rsidP="00326FD1">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0FCD1FD2" w14:textId="77777777" w:rsidR="007D4A01" w:rsidRDefault="007D4A01" w:rsidP="00326FD1">
            <w:pPr>
              <w:jc w:val="center"/>
              <w:rPr>
                <w:sz w:val="22"/>
                <w:szCs w:val="22"/>
              </w:rPr>
            </w:pPr>
          </w:p>
          <w:p w14:paraId="4B4A6EB1" w14:textId="77777777" w:rsidR="007D4A01" w:rsidRDefault="007D4A01" w:rsidP="00326FD1">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01854702" w14:textId="77777777" w:rsidR="007D4A01" w:rsidRDefault="007D4A01" w:rsidP="00326FD1">
            <w:pPr>
              <w:jc w:val="center"/>
              <w:rPr>
                <w:sz w:val="22"/>
                <w:szCs w:val="22"/>
              </w:rPr>
            </w:pPr>
          </w:p>
          <w:p w14:paraId="7101CEDF" w14:textId="77777777" w:rsidR="007D4A01" w:rsidRDefault="007D4A01" w:rsidP="00326FD1">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6D6A3539" w14:textId="77777777" w:rsidR="007D4A01" w:rsidRDefault="007D4A01" w:rsidP="00326FD1">
            <w:pPr>
              <w:jc w:val="center"/>
              <w:rPr>
                <w:sz w:val="22"/>
                <w:szCs w:val="22"/>
                <w:lang w:val="en-US"/>
              </w:rPr>
            </w:pPr>
            <w:r>
              <w:rPr>
                <w:sz w:val="22"/>
                <w:szCs w:val="22"/>
                <w:lang w:val="en-US"/>
              </w:rPr>
              <w:t>Cantitate</w:t>
            </w:r>
          </w:p>
        </w:tc>
      </w:tr>
      <w:tr w:rsidR="007D4A01" w14:paraId="1B53C6CC" w14:textId="77777777" w:rsidTr="00326FD1">
        <w:trPr>
          <w:cantSplit/>
        </w:trPr>
        <w:tc>
          <w:tcPr>
            <w:tcW w:w="699" w:type="dxa"/>
            <w:tcBorders>
              <w:top w:val="nil"/>
              <w:left w:val="single" w:sz="2" w:space="0" w:color="000000"/>
              <w:bottom w:val="single" w:sz="2" w:space="0" w:color="000000"/>
              <w:right w:val="nil"/>
            </w:tcBorders>
            <w:shd w:val="clear" w:color="auto" w:fill="F2F2F2"/>
          </w:tcPr>
          <w:p w14:paraId="012BB996" w14:textId="77777777" w:rsidR="007D4A01" w:rsidRDefault="007D4A01" w:rsidP="00326FD1">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057B5629" w14:textId="77777777" w:rsidR="007D4A01" w:rsidRDefault="007D4A01" w:rsidP="00326FD1">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67A50BE1" w14:textId="77777777" w:rsidR="007D4A01" w:rsidRDefault="007D4A01" w:rsidP="00326FD1">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41C5A9C9" w14:textId="77777777" w:rsidR="007D4A01" w:rsidRDefault="007D4A01" w:rsidP="00326FD1">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570F65F3" w14:textId="77777777" w:rsidR="007D4A01" w:rsidRDefault="007D4A01" w:rsidP="00326FD1">
            <w:pPr>
              <w:jc w:val="center"/>
              <w:rPr>
                <w:sz w:val="22"/>
                <w:szCs w:val="22"/>
              </w:rPr>
            </w:pPr>
            <w:r>
              <w:rPr>
                <w:sz w:val="22"/>
                <w:szCs w:val="22"/>
              </w:rPr>
              <w:t>pe unitate de măsură</w:t>
            </w:r>
          </w:p>
          <w:p w14:paraId="04C704A1" w14:textId="77777777" w:rsidR="007D4A01" w:rsidRDefault="007D4A01" w:rsidP="00326FD1">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620956CC" w14:textId="77777777" w:rsidR="007D4A01" w:rsidRDefault="007D4A01" w:rsidP="00326FD1">
            <w:pPr>
              <w:jc w:val="center"/>
              <w:rPr>
                <w:sz w:val="22"/>
                <w:szCs w:val="22"/>
                <w:lang w:val="en-US"/>
              </w:rPr>
            </w:pPr>
            <w:r>
              <w:rPr>
                <w:sz w:val="22"/>
                <w:szCs w:val="22"/>
                <w:lang w:val="en-US"/>
              </w:rPr>
              <w:t>Volum</w:t>
            </w:r>
          </w:p>
        </w:tc>
      </w:tr>
    </w:tbl>
    <w:p w14:paraId="77FE4F28" w14:textId="77777777" w:rsidR="007D4A01" w:rsidRPr="004D02E8" w:rsidRDefault="007D4A01" w:rsidP="007D4A01">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7D4A01" w14:paraId="72ABA397" w14:textId="77777777" w:rsidTr="00326FD1">
        <w:trPr>
          <w:cantSplit/>
        </w:trPr>
        <w:tc>
          <w:tcPr>
            <w:tcW w:w="699" w:type="dxa"/>
            <w:tcBorders>
              <w:top w:val="single" w:sz="2" w:space="0" w:color="000000"/>
              <w:left w:val="single" w:sz="2" w:space="0" w:color="000000"/>
              <w:bottom w:val="double" w:sz="6" w:space="0" w:color="000000"/>
              <w:right w:val="nil"/>
            </w:tcBorders>
            <w:shd w:val="clear" w:color="auto" w:fill="F2F2F2"/>
          </w:tcPr>
          <w:p w14:paraId="722FA392" w14:textId="77777777" w:rsidR="007D4A01" w:rsidRDefault="007D4A01" w:rsidP="00326FD1">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28A30390" w14:textId="77777777" w:rsidR="007D4A01" w:rsidRDefault="007D4A01" w:rsidP="00326FD1">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10CC77F8" w14:textId="77777777" w:rsidR="007D4A01" w:rsidRDefault="007D4A01" w:rsidP="00326FD1">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0F23119B" w14:textId="77777777" w:rsidR="007D4A01" w:rsidRDefault="007D4A01" w:rsidP="00326FD1">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4F6716BD" w14:textId="77777777" w:rsidR="007D4A01" w:rsidRDefault="007D4A01" w:rsidP="00326FD1">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0E029AD" w14:textId="77777777" w:rsidR="007D4A01" w:rsidRDefault="007D4A01" w:rsidP="00326FD1">
            <w:pPr>
              <w:jc w:val="center"/>
              <w:rPr>
                <w:sz w:val="22"/>
                <w:szCs w:val="22"/>
                <w:lang w:val="en-US"/>
              </w:rPr>
            </w:pPr>
            <w:r>
              <w:rPr>
                <w:sz w:val="22"/>
                <w:szCs w:val="22"/>
                <w:lang w:val="en-US"/>
              </w:rPr>
              <w:t>7</w:t>
            </w:r>
          </w:p>
        </w:tc>
      </w:tr>
      <w:tr w:rsidR="007D4A01" w14:paraId="2A30250A" w14:textId="77777777" w:rsidTr="00326FD1">
        <w:tc>
          <w:tcPr>
            <w:tcW w:w="699" w:type="dxa"/>
            <w:tcBorders>
              <w:top w:val="nil"/>
              <w:left w:val="single" w:sz="2" w:space="0" w:color="000000"/>
              <w:bottom w:val="nil"/>
              <w:right w:val="nil"/>
            </w:tcBorders>
          </w:tcPr>
          <w:p w14:paraId="3DAFDE94" w14:textId="77777777" w:rsidR="007D4A01" w:rsidRDefault="007D4A01" w:rsidP="00326FD1">
            <w:pPr>
              <w:jc w:val="center"/>
              <w:rPr>
                <w:lang w:val="en-US"/>
              </w:rPr>
            </w:pPr>
          </w:p>
        </w:tc>
        <w:tc>
          <w:tcPr>
            <w:tcW w:w="1537" w:type="dxa"/>
            <w:tcBorders>
              <w:top w:val="nil"/>
              <w:left w:val="single" w:sz="2" w:space="0" w:color="000000"/>
              <w:bottom w:val="nil"/>
              <w:right w:val="nil"/>
            </w:tcBorders>
          </w:tcPr>
          <w:p w14:paraId="1EFA9E06" w14:textId="77777777" w:rsidR="007D4A01" w:rsidRDefault="007D4A01" w:rsidP="00326FD1">
            <w:pPr>
              <w:rPr>
                <w:lang w:val="en-US"/>
              </w:rPr>
            </w:pPr>
          </w:p>
        </w:tc>
        <w:tc>
          <w:tcPr>
            <w:tcW w:w="4613" w:type="dxa"/>
            <w:tcBorders>
              <w:top w:val="nil"/>
              <w:left w:val="single" w:sz="2" w:space="0" w:color="000000"/>
              <w:bottom w:val="nil"/>
              <w:right w:val="nil"/>
            </w:tcBorders>
          </w:tcPr>
          <w:p w14:paraId="0F8CFFE2" w14:textId="77777777" w:rsidR="007D4A01" w:rsidRDefault="007D4A01" w:rsidP="00326FD1">
            <w:pPr>
              <w:rPr>
                <w:rFonts w:ascii="Times New Roman CYR" w:hAnsi="Times New Roman CYR" w:cs="Times New Roman CYR"/>
                <w:b/>
                <w:bCs/>
                <w:sz w:val="22"/>
                <w:szCs w:val="22"/>
                <w:lang/>
              </w:rPr>
            </w:pPr>
            <w:r>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14:paraId="2F414151" w14:textId="77777777" w:rsidR="007D4A01" w:rsidRDefault="007D4A01" w:rsidP="00326FD1">
            <w:pPr>
              <w:rPr>
                <w:lang w:val="en-US"/>
              </w:rPr>
            </w:pPr>
          </w:p>
        </w:tc>
        <w:tc>
          <w:tcPr>
            <w:tcW w:w="1118" w:type="dxa"/>
            <w:tcBorders>
              <w:top w:val="nil"/>
              <w:left w:val="single" w:sz="2" w:space="0" w:color="000000"/>
              <w:bottom w:val="nil"/>
              <w:right w:val="nil"/>
            </w:tcBorders>
          </w:tcPr>
          <w:p w14:paraId="75738D73" w14:textId="77777777" w:rsidR="007D4A01" w:rsidRDefault="007D4A01" w:rsidP="00326FD1">
            <w:pPr>
              <w:rPr>
                <w:lang w:val="en-US"/>
              </w:rPr>
            </w:pPr>
          </w:p>
        </w:tc>
        <w:tc>
          <w:tcPr>
            <w:tcW w:w="1119" w:type="dxa"/>
            <w:tcBorders>
              <w:top w:val="nil"/>
              <w:left w:val="single" w:sz="2" w:space="0" w:color="000000"/>
              <w:bottom w:val="nil"/>
              <w:right w:val="single" w:sz="2" w:space="0" w:color="000000"/>
            </w:tcBorders>
          </w:tcPr>
          <w:p w14:paraId="6D066A7D" w14:textId="77777777" w:rsidR="007D4A01" w:rsidRDefault="007D4A01" w:rsidP="00326FD1">
            <w:pPr>
              <w:rPr>
                <w:lang w:val="en-US"/>
              </w:rPr>
            </w:pPr>
          </w:p>
        </w:tc>
      </w:tr>
      <w:tr w:rsidR="007D4A01" w14:paraId="2CFC3B66" w14:textId="77777777" w:rsidTr="00326FD1">
        <w:tc>
          <w:tcPr>
            <w:tcW w:w="699" w:type="dxa"/>
            <w:tcBorders>
              <w:top w:val="single" w:sz="2" w:space="0" w:color="000000"/>
              <w:left w:val="single" w:sz="2" w:space="0" w:color="000000"/>
              <w:bottom w:val="single" w:sz="2" w:space="0" w:color="000000"/>
              <w:right w:val="nil"/>
            </w:tcBorders>
            <w:vAlign w:val="center"/>
          </w:tcPr>
          <w:p w14:paraId="1409AC34" w14:textId="77777777" w:rsidR="007D4A01" w:rsidRDefault="007D4A01" w:rsidP="00326FD1">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522009E0" w14:textId="77777777" w:rsidR="007D4A01" w:rsidRDefault="007D4A01" w:rsidP="00326FD1">
            <w:pPr>
              <w:jc w:val="center"/>
              <w:rPr>
                <w:sz w:val="22"/>
                <w:szCs w:val="22"/>
                <w:lang w:val="en-US"/>
              </w:rPr>
            </w:pPr>
            <w:r>
              <w:rPr>
                <w:sz w:val="22"/>
                <w:szCs w:val="22"/>
                <w:lang w:val="en-US"/>
              </w:rPr>
              <w:t>RpAr3E</w:t>
            </w:r>
          </w:p>
          <w:p w14:paraId="3227BF0D"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D9260C"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Taierea marginii asfaltului cu discuri diamante in lungul bordurei</w:t>
            </w:r>
          </w:p>
        </w:tc>
        <w:tc>
          <w:tcPr>
            <w:tcW w:w="978" w:type="dxa"/>
            <w:tcBorders>
              <w:top w:val="single" w:sz="2" w:space="0" w:color="000000"/>
              <w:left w:val="single" w:sz="2" w:space="0" w:color="000000"/>
              <w:bottom w:val="single" w:sz="2" w:space="0" w:color="000000"/>
              <w:right w:val="nil"/>
            </w:tcBorders>
            <w:vAlign w:val="center"/>
          </w:tcPr>
          <w:p w14:paraId="5A956968" w14:textId="77777777" w:rsidR="007D4A01" w:rsidRDefault="007D4A01" w:rsidP="00326FD1">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0F9ACD3"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67DFA9" w14:textId="77777777" w:rsidR="007D4A01" w:rsidRDefault="007D4A01" w:rsidP="00326FD1">
            <w:pPr>
              <w:jc w:val="right"/>
              <w:rPr>
                <w:lang w:val="en-US"/>
              </w:rPr>
            </w:pPr>
            <w:r>
              <w:rPr>
                <w:lang w:val="en-US"/>
              </w:rPr>
              <w:t>40,00</w:t>
            </w:r>
          </w:p>
        </w:tc>
      </w:tr>
      <w:tr w:rsidR="007D4A01" w14:paraId="47A52BBE" w14:textId="77777777" w:rsidTr="00326FD1">
        <w:tc>
          <w:tcPr>
            <w:tcW w:w="699" w:type="dxa"/>
            <w:tcBorders>
              <w:top w:val="nil"/>
              <w:left w:val="single" w:sz="2" w:space="0" w:color="000000"/>
              <w:bottom w:val="single" w:sz="2" w:space="0" w:color="000000"/>
              <w:right w:val="nil"/>
            </w:tcBorders>
          </w:tcPr>
          <w:p w14:paraId="637F8C3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F3259B2" w14:textId="77777777" w:rsidR="007D4A01" w:rsidRDefault="007D4A01" w:rsidP="00326FD1">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39A7BAF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2BD2DA9"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E8D9D9C" w14:textId="77777777" w:rsidR="007D4A01" w:rsidRDefault="007D4A01" w:rsidP="00326FD1">
            <w:pPr>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9E45531" w14:textId="77777777" w:rsidR="007D4A01" w:rsidRDefault="007D4A01" w:rsidP="00326FD1">
            <w:pPr>
              <w:rPr>
                <w:sz w:val="18"/>
                <w:szCs w:val="18"/>
                <w:lang w:val="en-US"/>
              </w:rPr>
            </w:pPr>
          </w:p>
        </w:tc>
      </w:tr>
      <w:tr w:rsidR="007D4A01" w14:paraId="70E81A68" w14:textId="77777777" w:rsidTr="00326FD1">
        <w:tc>
          <w:tcPr>
            <w:tcW w:w="699" w:type="dxa"/>
            <w:tcBorders>
              <w:top w:val="nil"/>
              <w:left w:val="single" w:sz="2" w:space="0" w:color="000000"/>
              <w:bottom w:val="single" w:sz="2" w:space="0" w:color="000000"/>
              <w:right w:val="nil"/>
            </w:tcBorders>
          </w:tcPr>
          <w:p w14:paraId="268BE41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FB994C0" w14:textId="77777777" w:rsidR="007D4A01" w:rsidRDefault="007D4A01" w:rsidP="00326FD1">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6D8C808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422AF79C"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569E33B" w14:textId="77777777" w:rsidR="007D4A01" w:rsidRDefault="007D4A01" w:rsidP="00326FD1">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A3F13D1" w14:textId="77777777" w:rsidR="007D4A01" w:rsidRDefault="007D4A01" w:rsidP="00326FD1">
            <w:pPr>
              <w:rPr>
                <w:sz w:val="18"/>
                <w:szCs w:val="18"/>
                <w:lang w:val="en-US"/>
              </w:rPr>
            </w:pPr>
          </w:p>
        </w:tc>
      </w:tr>
      <w:tr w:rsidR="007D4A01" w14:paraId="690319A3" w14:textId="77777777" w:rsidTr="00326FD1">
        <w:tc>
          <w:tcPr>
            <w:tcW w:w="699" w:type="dxa"/>
            <w:tcBorders>
              <w:top w:val="nil"/>
              <w:left w:val="single" w:sz="2" w:space="0" w:color="000000"/>
              <w:bottom w:val="single" w:sz="2" w:space="0" w:color="000000"/>
              <w:right w:val="nil"/>
            </w:tcBorders>
          </w:tcPr>
          <w:p w14:paraId="1349EDB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6302D9D" w14:textId="77777777" w:rsidR="007D4A01" w:rsidRDefault="007D4A01" w:rsidP="00326FD1">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5152AE1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6BEE4C59"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FF3ECEB" w14:textId="77777777" w:rsidR="007D4A01" w:rsidRDefault="007D4A01" w:rsidP="00326FD1">
            <w:pPr>
              <w:rPr>
                <w:sz w:val="18"/>
                <w:szCs w:val="18"/>
                <w:lang w:val="en-US"/>
              </w:rPr>
            </w:pPr>
            <w:r>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3BD4AD24" w14:textId="77777777" w:rsidR="007D4A01" w:rsidRDefault="007D4A01" w:rsidP="00326FD1">
            <w:pPr>
              <w:rPr>
                <w:sz w:val="18"/>
                <w:szCs w:val="18"/>
                <w:lang w:val="en-US"/>
              </w:rPr>
            </w:pPr>
          </w:p>
        </w:tc>
      </w:tr>
      <w:tr w:rsidR="007D4A01" w14:paraId="0B36BC92" w14:textId="77777777" w:rsidTr="00326FD1">
        <w:tc>
          <w:tcPr>
            <w:tcW w:w="699" w:type="dxa"/>
            <w:tcBorders>
              <w:top w:val="single" w:sz="2" w:space="0" w:color="000000"/>
              <w:left w:val="single" w:sz="2" w:space="0" w:color="000000"/>
              <w:bottom w:val="single" w:sz="2" w:space="0" w:color="000000"/>
              <w:right w:val="nil"/>
            </w:tcBorders>
            <w:vAlign w:val="center"/>
          </w:tcPr>
          <w:p w14:paraId="36FB8112" w14:textId="77777777" w:rsidR="007D4A01" w:rsidRDefault="007D4A01" w:rsidP="00326FD1">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699356DE" w14:textId="77777777" w:rsidR="007D4A01" w:rsidRDefault="007D4A01" w:rsidP="00326FD1">
            <w:pPr>
              <w:jc w:val="center"/>
              <w:rPr>
                <w:sz w:val="22"/>
                <w:szCs w:val="22"/>
                <w:lang w:val="en-US"/>
              </w:rPr>
            </w:pPr>
            <w:r>
              <w:rPr>
                <w:sz w:val="22"/>
                <w:szCs w:val="22"/>
                <w:lang w:val="en-US"/>
              </w:rPr>
              <w:t>DG04B</w:t>
            </w:r>
          </w:p>
          <w:p w14:paraId="54787FDA"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CDBC0B"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48B3B069" w14:textId="77777777" w:rsidR="007D4A01" w:rsidRDefault="007D4A01" w:rsidP="00326FD1">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08391C0"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B31EA" w14:textId="77777777" w:rsidR="007D4A01" w:rsidRDefault="007D4A01" w:rsidP="00326FD1">
            <w:pPr>
              <w:jc w:val="right"/>
              <w:rPr>
                <w:lang w:val="en-US"/>
              </w:rPr>
            </w:pPr>
            <w:r>
              <w:rPr>
                <w:lang w:val="en-US"/>
              </w:rPr>
              <w:t>78,00</w:t>
            </w:r>
          </w:p>
        </w:tc>
      </w:tr>
      <w:tr w:rsidR="007D4A01" w14:paraId="4E84C75D" w14:textId="77777777" w:rsidTr="00326FD1">
        <w:tc>
          <w:tcPr>
            <w:tcW w:w="699" w:type="dxa"/>
            <w:tcBorders>
              <w:top w:val="nil"/>
              <w:left w:val="single" w:sz="2" w:space="0" w:color="000000"/>
              <w:bottom w:val="single" w:sz="2" w:space="0" w:color="000000"/>
              <w:right w:val="nil"/>
            </w:tcBorders>
          </w:tcPr>
          <w:p w14:paraId="4DECE95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4C12A5E"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183179D"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2DB61B"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DAFFC01" w14:textId="77777777" w:rsidR="007D4A01" w:rsidRDefault="007D4A01" w:rsidP="00326FD1">
            <w:pPr>
              <w:rPr>
                <w:sz w:val="18"/>
                <w:szCs w:val="18"/>
                <w:lang w:val="en-US"/>
              </w:rPr>
            </w:pPr>
            <w:r>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7363962A" w14:textId="77777777" w:rsidR="007D4A01" w:rsidRDefault="007D4A01" w:rsidP="00326FD1">
            <w:pPr>
              <w:rPr>
                <w:sz w:val="18"/>
                <w:szCs w:val="18"/>
                <w:lang w:val="en-US"/>
              </w:rPr>
            </w:pPr>
          </w:p>
        </w:tc>
      </w:tr>
      <w:tr w:rsidR="007D4A01" w14:paraId="3CBBFC1C" w14:textId="77777777" w:rsidTr="00326FD1">
        <w:tc>
          <w:tcPr>
            <w:tcW w:w="699" w:type="dxa"/>
            <w:tcBorders>
              <w:top w:val="single" w:sz="2" w:space="0" w:color="000000"/>
              <w:left w:val="single" w:sz="2" w:space="0" w:color="000000"/>
              <w:bottom w:val="single" w:sz="2" w:space="0" w:color="000000"/>
              <w:right w:val="nil"/>
            </w:tcBorders>
            <w:vAlign w:val="center"/>
          </w:tcPr>
          <w:p w14:paraId="56E1093C" w14:textId="77777777" w:rsidR="007D4A01" w:rsidRDefault="007D4A01" w:rsidP="00326FD1">
            <w:pPr>
              <w:jc w:val="center"/>
              <w:rPr>
                <w:sz w:val="22"/>
                <w:szCs w:val="22"/>
                <w:lang w:val="en-US"/>
              </w:rPr>
            </w:pPr>
            <w:r>
              <w:rPr>
                <w:lang w:val="en-US"/>
              </w:rPr>
              <w:lastRenderedPageBreak/>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122C2375" w14:textId="77777777" w:rsidR="007D4A01" w:rsidRDefault="007D4A01" w:rsidP="00326FD1">
            <w:pPr>
              <w:jc w:val="center"/>
              <w:rPr>
                <w:sz w:val="22"/>
                <w:szCs w:val="22"/>
                <w:lang w:val="en-US"/>
              </w:rPr>
            </w:pPr>
            <w:r>
              <w:rPr>
                <w:sz w:val="22"/>
                <w:szCs w:val="22"/>
                <w:lang w:val="en-US"/>
              </w:rPr>
              <w:t>TsC02B1</w:t>
            </w:r>
          </w:p>
          <w:p w14:paraId="4258FF1E"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4003E7"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in depozit teren catg. II  (Demolarea fundatiei din beton)</w:t>
            </w:r>
          </w:p>
        </w:tc>
        <w:tc>
          <w:tcPr>
            <w:tcW w:w="978" w:type="dxa"/>
            <w:tcBorders>
              <w:top w:val="single" w:sz="2" w:space="0" w:color="000000"/>
              <w:left w:val="single" w:sz="2" w:space="0" w:color="000000"/>
              <w:bottom w:val="single" w:sz="2" w:space="0" w:color="000000"/>
              <w:right w:val="nil"/>
            </w:tcBorders>
            <w:vAlign w:val="center"/>
          </w:tcPr>
          <w:p w14:paraId="11E2A53D" w14:textId="77777777" w:rsidR="007D4A01" w:rsidRDefault="007D4A01" w:rsidP="00326FD1">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EE9D36D"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60D444" w14:textId="77777777" w:rsidR="007D4A01" w:rsidRDefault="007D4A01" w:rsidP="00326FD1">
            <w:pPr>
              <w:jc w:val="right"/>
              <w:rPr>
                <w:lang w:val="en-US"/>
              </w:rPr>
            </w:pPr>
            <w:r>
              <w:rPr>
                <w:lang w:val="en-US"/>
              </w:rPr>
              <w:t>0,04</w:t>
            </w:r>
          </w:p>
        </w:tc>
      </w:tr>
      <w:tr w:rsidR="007D4A01" w14:paraId="4BE2B921" w14:textId="77777777" w:rsidTr="00326FD1">
        <w:tc>
          <w:tcPr>
            <w:tcW w:w="699" w:type="dxa"/>
            <w:tcBorders>
              <w:top w:val="nil"/>
              <w:left w:val="single" w:sz="2" w:space="0" w:color="000000"/>
              <w:bottom w:val="single" w:sz="2" w:space="0" w:color="000000"/>
              <w:right w:val="nil"/>
            </w:tcBorders>
          </w:tcPr>
          <w:p w14:paraId="12C39BF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543D5E8" w14:textId="77777777" w:rsidR="007D4A01" w:rsidRDefault="007D4A01" w:rsidP="00326FD1">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46720A6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007268F"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D5EF472" w14:textId="77777777" w:rsidR="007D4A01" w:rsidRDefault="007D4A01" w:rsidP="00326FD1">
            <w:pPr>
              <w:rPr>
                <w:sz w:val="18"/>
                <w:szCs w:val="18"/>
                <w:lang w:val="en-US"/>
              </w:rPr>
            </w:pPr>
            <w:r>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4ED4919B" w14:textId="77777777" w:rsidR="007D4A01" w:rsidRDefault="007D4A01" w:rsidP="00326FD1">
            <w:pPr>
              <w:rPr>
                <w:sz w:val="18"/>
                <w:szCs w:val="18"/>
                <w:lang w:val="en-US"/>
              </w:rPr>
            </w:pPr>
          </w:p>
        </w:tc>
      </w:tr>
      <w:tr w:rsidR="007D4A01" w14:paraId="0C0040F6" w14:textId="77777777" w:rsidTr="00326FD1">
        <w:tc>
          <w:tcPr>
            <w:tcW w:w="699" w:type="dxa"/>
            <w:tcBorders>
              <w:top w:val="single" w:sz="2" w:space="0" w:color="000000"/>
              <w:left w:val="single" w:sz="2" w:space="0" w:color="000000"/>
              <w:bottom w:val="single" w:sz="2" w:space="0" w:color="000000"/>
              <w:right w:val="nil"/>
            </w:tcBorders>
            <w:vAlign w:val="center"/>
          </w:tcPr>
          <w:p w14:paraId="53E50E50" w14:textId="77777777" w:rsidR="007D4A01" w:rsidRDefault="007D4A01" w:rsidP="00326FD1">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1562FF69" w14:textId="77777777" w:rsidR="007D4A01" w:rsidRDefault="007D4A01" w:rsidP="00326FD1">
            <w:pPr>
              <w:jc w:val="center"/>
              <w:rPr>
                <w:sz w:val="22"/>
                <w:szCs w:val="22"/>
                <w:lang w:val="en-US"/>
              </w:rPr>
            </w:pPr>
            <w:r>
              <w:rPr>
                <w:sz w:val="22"/>
                <w:szCs w:val="22"/>
                <w:lang w:val="en-US"/>
              </w:rPr>
              <w:t>TsC02D1</w:t>
            </w:r>
          </w:p>
          <w:p w14:paraId="11ED2BA6"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B0443D"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(Incarcarea material dupa de la demolare)</w:t>
            </w:r>
          </w:p>
        </w:tc>
        <w:tc>
          <w:tcPr>
            <w:tcW w:w="978" w:type="dxa"/>
            <w:tcBorders>
              <w:top w:val="single" w:sz="2" w:space="0" w:color="000000"/>
              <w:left w:val="single" w:sz="2" w:space="0" w:color="000000"/>
              <w:bottom w:val="single" w:sz="2" w:space="0" w:color="000000"/>
              <w:right w:val="nil"/>
            </w:tcBorders>
            <w:vAlign w:val="center"/>
          </w:tcPr>
          <w:p w14:paraId="4F36B632" w14:textId="77777777" w:rsidR="007D4A01" w:rsidRDefault="007D4A01" w:rsidP="00326FD1">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0F8746F"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9778C0" w14:textId="77777777" w:rsidR="007D4A01" w:rsidRDefault="007D4A01" w:rsidP="00326FD1">
            <w:pPr>
              <w:jc w:val="right"/>
              <w:rPr>
                <w:lang w:val="en-US"/>
              </w:rPr>
            </w:pPr>
            <w:r>
              <w:rPr>
                <w:lang w:val="en-US"/>
              </w:rPr>
              <w:t>0,08</w:t>
            </w:r>
          </w:p>
        </w:tc>
      </w:tr>
      <w:tr w:rsidR="007D4A01" w14:paraId="51ECB3F0" w14:textId="77777777" w:rsidTr="00326FD1">
        <w:tc>
          <w:tcPr>
            <w:tcW w:w="699" w:type="dxa"/>
            <w:tcBorders>
              <w:top w:val="nil"/>
              <w:left w:val="single" w:sz="2" w:space="0" w:color="000000"/>
              <w:bottom w:val="single" w:sz="2" w:space="0" w:color="000000"/>
              <w:right w:val="nil"/>
            </w:tcBorders>
          </w:tcPr>
          <w:p w14:paraId="00C8C8D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1CD2DFB" w14:textId="77777777" w:rsidR="007D4A01" w:rsidRDefault="007D4A01" w:rsidP="00326FD1">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2769BC2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E6495A0"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3CCEEB6" w14:textId="77777777" w:rsidR="007D4A01" w:rsidRDefault="007D4A01" w:rsidP="00326FD1">
            <w:pPr>
              <w:rPr>
                <w:sz w:val="18"/>
                <w:szCs w:val="18"/>
                <w:lang w:val="en-US"/>
              </w:rPr>
            </w:pPr>
            <w:r>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37EE7434" w14:textId="77777777" w:rsidR="007D4A01" w:rsidRDefault="007D4A01" w:rsidP="00326FD1">
            <w:pPr>
              <w:rPr>
                <w:sz w:val="18"/>
                <w:szCs w:val="18"/>
                <w:lang w:val="en-US"/>
              </w:rPr>
            </w:pPr>
          </w:p>
        </w:tc>
      </w:tr>
      <w:tr w:rsidR="007D4A01" w14:paraId="533B9220" w14:textId="77777777" w:rsidTr="00326FD1">
        <w:tc>
          <w:tcPr>
            <w:tcW w:w="699" w:type="dxa"/>
            <w:tcBorders>
              <w:top w:val="single" w:sz="2" w:space="0" w:color="000000"/>
              <w:left w:val="single" w:sz="2" w:space="0" w:color="000000"/>
              <w:bottom w:val="single" w:sz="2" w:space="0" w:color="000000"/>
              <w:right w:val="nil"/>
            </w:tcBorders>
            <w:vAlign w:val="center"/>
          </w:tcPr>
          <w:p w14:paraId="00BFD376" w14:textId="77777777" w:rsidR="007D4A01" w:rsidRDefault="007D4A01" w:rsidP="00326FD1">
            <w:pPr>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5A1FFE1A" w14:textId="77777777" w:rsidR="007D4A01" w:rsidRDefault="007D4A01" w:rsidP="00326FD1">
            <w:pPr>
              <w:jc w:val="center"/>
              <w:rPr>
                <w:sz w:val="22"/>
                <w:szCs w:val="22"/>
                <w:lang w:val="en-US"/>
              </w:rPr>
            </w:pPr>
            <w:r>
              <w:rPr>
                <w:sz w:val="22"/>
                <w:szCs w:val="22"/>
                <w:lang w:val="en-US"/>
              </w:rPr>
              <w:t>TsI51A3</w:t>
            </w:r>
          </w:p>
          <w:p w14:paraId="18641A0B"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47DAD5"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06A2F81F" w14:textId="77777777" w:rsidR="007D4A01" w:rsidRDefault="007D4A01" w:rsidP="00326FD1">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5156F77"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61F689" w14:textId="77777777" w:rsidR="007D4A01" w:rsidRDefault="007D4A01" w:rsidP="00326FD1">
            <w:pPr>
              <w:jc w:val="right"/>
              <w:rPr>
                <w:lang w:val="en-US"/>
              </w:rPr>
            </w:pPr>
            <w:r>
              <w:rPr>
                <w:lang w:val="en-US"/>
              </w:rPr>
              <w:t>19,20</w:t>
            </w:r>
          </w:p>
        </w:tc>
      </w:tr>
      <w:tr w:rsidR="007D4A01" w14:paraId="6DCD0507" w14:textId="77777777" w:rsidTr="00326FD1">
        <w:tc>
          <w:tcPr>
            <w:tcW w:w="699" w:type="dxa"/>
            <w:tcBorders>
              <w:top w:val="nil"/>
              <w:left w:val="single" w:sz="2" w:space="0" w:color="000000"/>
              <w:bottom w:val="single" w:sz="2" w:space="0" w:color="000000"/>
              <w:right w:val="nil"/>
            </w:tcBorders>
          </w:tcPr>
          <w:p w14:paraId="2F61C3D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4A316BA" w14:textId="77777777" w:rsidR="007D4A01" w:rsidRDefault="007D4A01" w:rsidP="00326FD1">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FABAE9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854D814"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F24437" w14:textId="77777777" w:rsidR="007D4A01" w:rsidRDefault="007D4A01" w:rsidP="00326FD1">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E2FE0B9" w14:textId="77777777" w:rsidR="007D4A01" w:rsidRDefault="007D4A01" w:rsidP="00326FD1">
            <w:pPr>
              <w:rPr>
                <w:sz w:val="18"/>
                <w:szCs w:val="18"/>
                <w:lang w:val="en-US"/>
              </w:rPr>
            </w:pPr>
          </w:p>
        </w:tc>
      </w:tr>
      <w:tr w:rsidR="007D4A01" w14:paraId="71D4F1AA" w14:textId="77777777" w:rsidTr="00326FD1">
        <w:tc>
          <w:tcPr>
            <w:tcW w:w="699" w:type="dxa"/>
            <w:tcBorders>
              <w:top w:val="single" w:sz="2" w:space="0" w:color="000000"/>
              <w:left w:val="single" w:sz="2" w:space="0" w:color="000000"/>
              <w:bottom w:val="single" w:sz="2" w:space="0" w:color="000000"/>
              <w:right w:val="nil"/>
            </w:tcBorders>
            <w:vAlign w:val="center"/>
          </w:tcPr>
          <w:p w14:paraId="6D46C5FE" w14:textId="77777777" w:rsidR="007D4A01" w:rsidRDefault="007D4A01" w:rsidP="00326FD1">
            <w:pPr>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4F268334" w14:textId="77777777" w:rsidR="007D4A01" w:rsidRDefault="007D4A01" w:rsidP="00326FD1">
            <w:pPr>
              <w:jc w:val="center"/>
              <w:rPr>
                <w:sz w:val="22"/>
                <w:szCs w:val="22"/>
                <w:lang w:val="en-US"/>
              </w:rPr>
            </w:pPr>
            <w:r>
              <w:rPr>
                <w:sz w:val="22"/>
                <w:szCs w:val="22"/>
                <w:lang w:val="en-US"/>
              </w:rPr>
              <w:t>RpAr3E</w:t>
            </w:r>
          </w:p>
          <w:p w14:paraId="13844B51"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4A2BB4"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Taierea marginii asfaltului cu discuri diamante</w:t>
            </w:r>
          </w:p>
        </w:tc>
        <w:tc>
          <w:tcPr>
            <w:tcW w:w="978" w:type="dxa"/>
            <w:tcBorders>
              <w:top w:val="single" w:sz="2" w:space="0" w:color="000000"/>
              <w:left w:val="single" w:sz="2" w:space="0" w:color="000000"/>
              <w:bottom w:val="single" w:sz="2" w:space="0" w:color="000000"/>
              <w:right w:val="nil"/>
            </w:tcBorders>
            <w:vAlign w:val="center"/>
          </w:tcPr>
          <w:p w14:paraId="197B8AF5" w14:textId="77777777" w:rsidR="007D4A01" w:rsidRDefault="007D4A01" w:rsidP="00326FD1">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38EA86E"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E04C1F" w14:textId="77777777" w:rsidR="007D4A01" w:rsidRDefault="007D4A01" w:rsidP="00326FD1">
            <w:pPr>
              <w:jc w:val="right"/>
              <w:rPr>
                <w:lang w:val="en-US"/>
              </w:rPr>
            </w:pPr>
            <w:r>
              <w:rPr>
                <w:lang w:val="en-US"/>
              </w:rPr>
              <w:t>30,00</w:t>
            </w:r>
          </w:p>
        </w:tc>
      </w:tr>
      <w:tr w:rsidR="007D4A01" w14:paraId="46D4883B" w14:textId="77777777" w:rsidTr="00326FD1">
        <w:tc>
          <w:tcPr>
            <w:tcW w:w="699" w:type="dxa"/>
            <w:tcBorders>
              <w:top w:val="nil"/>
              <w:left w:val="single" w:sz="2" w:space="0" w:color="000000"/>
              <w:bottom w:val="single" w:sz="2" w:space="0" w:color="000000"/>
              <w:right w:val="nil"/>
            </w:tcBorders>
          </w:tcPr>
          <w:p w14:paraId="1147EDA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F745FC2" w14:textId="77777777" w:rsidR="007D4A01" w:rsidRDefault="007D4A01" w:rsidP="00326FD1">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E8A4B4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A76A64E"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4D6CB23" w14:textId="77777777" w:rsidR="007D4A01" w:rsidRDefault="007D4A01" w:rsidP="00326FD1">
            <w:pPr>
              <w:rPr>
                <w:sz w:val="18"/>
                <w:szCs w:val="18"/>
                <w:lang w:val="en-US"/>
              </w:rPr>
            </w:pPr>
            <w:r>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4F3BDE86" w14:textId="77777777" w:rsidR="007D4A01" w:rsidRDefault="007D4A01" w:rsidP="00326FD1">
            <w:pPr>
              <w:rPr>
                <w:sz w:val="18"/>
                <w:szCs w:val="18"/>
                <w:lang w:val="en-US"/>
              </w:rPr>
            </w:pPr>
          </w:p>
        </w:tc>
      </w:tr>
      <w:tr w:rsidR="007D4A01" w14:paraId="3CAA9FED" w14:textId="77777777" w:rsidTr="00326FD1">
        <w:tc>
          <w:tcPr>
            <w:tcW w:w="699" w:type="dxa"/>
            <w:tcBorders>
              <w:top w:val="nil"/>
              <w:left w:val="single" w:sz="2" w:space="0" w:color="000000"/>
              <w:bottom w:val="single" w:sz="2" w:space="0" w:color="000000"/>
              <w:right w:val="nil"/>
            </w:tcBorders>
          </w:tcPr>
          <w:p w14:paraId="627B193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782843C" w14:textId="77777777" w:rsidR="007D4A01" w:rsidRDefault="007D4A01" w:rsidP="00326FD1">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5517A8F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07B919C5"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31E437A" w14:textId="77777777" w:rsidR="007D4A01" w:rsidRDefault="007D4A01" w:rsidP="00326FD1">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1B0F7FE8" w14:textId="77777777" w:rsidR="007D4A01" w:rsidRDefault="007D4A01" w:rsidP="00326FD1">
            <w:pPr>
              <w:rPr>
                <w:sz w:val="18"/>
                <w:szCs w:val="18"/>
                <w:lang w:val="en-US"/>
              </w:rPr>
            </w:pPr>
          </w:p>
        </w:tc>
      </w:tr>
      <w:tr w:rsidR="007D4A01" w14:paraId="352EE7A0" w14:textId="77777777" w:rsidTr="00326FD1">
        <w:tc>
          <w:tcPr>
            <w:tcW w:w="699" w:type="dxa"/>
            <w:tcBorders>
              <w:top w:val="nil"/>
              <w:left w:val="single" w:sz="2" w:space="0" w:color="000000"/>
              <w:bottom w:val="single" w:sz="2" w:space="0" w:color="000000"/>
              <w:right w:val="nil"/>
            </w:tcBorders>
          </w:tcPr>
          <w:p w14:paraId="78C62D3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5C1D3A6" w14:textId="77777777" w:rsidR="007D4A01" w:rsidRDefault="007D4A01" w:rsidP="00326FD1">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57E16F8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7E808147"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2EC8EEF" w14:textId="77777777" w:rsidR="007D4A01" w:rsidRDefault="007D4A01" w:rsidP="00326FD1">
            <w:pPr>
              <w:rPr>
                <w:sz w:val="18"/>
                <w:szCs w:val="18"/>
                <w:lang w:val="en-US"/>
              </w:rPr>
            </w:pPr>
            <w:r>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68343054" w14:textId="77777777" w:rsidR="007D4A01" w:rsidRDefault="007D4A01" w:rsidP="00326FD1">
            <w:pPr>
              <w:rPr>
                <w:sz w:val="18"/>
                <w:szCs w:val="18"/>
                <w:lang w:val="en-US"/>
              </w:rPr>
            </w:pPr>
          </w:p>
        </w:tc>
      </w:tr>
      <w:tr w:rsidR="007D4A01" w14:paraId="2DA8B80C" w14:textId="77777777" w:rsidTr="00326FD1">
        <w:tc>
          <w:tcPr>
            <w:tcW w:w="699" w:type="dxa"/>
            <w:tcBorders>
              <w:top w:val="single" w:sz="2" w:space="0" w:color="000000"/>
              <w:left w:val="single" w:sz="2" w:space="0" w:color="000000"/>
              <w:bottom w:val="single" w:sz="2" w:space="0" w:color="000000"/>
              <w:right w:val="nil"/>
            </w:tcBorders>
            <w:vAlign w:val="center"/>
          </w:tcPr>
          <w:p w14:paraId="6378A82F" w14:textId="77777777" w:rsidR="007D4A01" w:rsidRDefault="007D4A01" w:rsidP="00326FD1">
            <w:pPr>
              <w:jc w:val="center"/>
              <w:rPr>
                <w:sz w:val="22"/>
                <w:szCs w:val="22"/>
                <w:lang w:val="en-US"/>
              </w:rPr>
            </w:pPr>
            <w:r>
              <w:rPr>
                <w:lang w:val="en-US"/>
              </w:rPr>
              <w:t xml:space="preserve"> </w:t>
            </w: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6D902B8" w14:textId="77777777" w:rsidR="007D4A01" w:rsidRDefault="007D4A01" w:rsidP="00326FD1">
            <w:pPr>
              <w:jc w:val="center"/>
              <w:rPr>
                <w:sz w:val="22"/>
                <w:szCs w:val="22"/>
                <w:lang w:val="en-US"/>
              </w:rPr>
            </w:pPr>
            <w:r>
              <w:rPr>
                <w:sz w:val="22"/>
                <w:szCs w:val="22"/>
                <w:lang w:val="en-US"/>
              </w:rPr>
              <w:t>TsC02B1</w:t>
            </w:r>
          </w:p>
          <w:p w14:paraId="6E4A190B"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AFB0C9"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in depozit teren catg. II  (Demolarea sistemului rutier)</w:t>
            </w:r>
          </w:p>
        </w:tc>
        <w:tc>
          <w:tcPr>
            <w:tcW w:w="978" w:type="dxa"/>
            <w:tcBorders>
              <w:top w:val="single" w:sz="2" w:space="0" w:color="000000"/>
              <w:left w:val="single" w:sz="2" w:space="0" w:color="000000"/>
              <w:bottom w:val="single" w:sz="2" w:space="0" w:color="000000"/>
              <w:right w:val="nil"/>
            </w:tcBorders>
            <w:vAlign w:val="center"/>
          </w:tcPr>
          <w:p w14:paraId="0E1DD72E" w14:textId="77777777" w:rsidR="007D4A01" w:rsidRDefault="007D4A01" w:rsidP="00326FD1">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9D4B01E"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752F69" w14:textId="77777777" w:rsidR="007D4A01" w:rsidRDefault="007D4A01" w:rsidP="00326FD1">
            <w:pPr>
              <w:jc w:val="right"/>
              <w:rPr>
                <w:lang w:val="en-US"/>
              </w:rPr>
            </w:pPr>
            <w:r>
              <w:rPr>
                <w:lang w:val="en-US"/>
              </w:rPr>
              <w:t>0,20</w:t>
            </w:r>
          </w:p>
        </w:tc>
      </w:tr>
      <w:tr w:rsidR="007D4A01" w14:paraId="6E3A939E" w14:textId="77777777" w:rsidTr="00326FD1">
        <w:tc>
          <w:tcPr>
            <w:tcW w:w="699" w:type="dxa"/>
            <w:tcBorders>
              <w:top w:val="nil"/>
              <w:left w:val="single" w:sz="2" w:space="0" w:color="000000"/>
              <w:bottom w:val="single" w:sz="2" w:space="0" w:color="000000"/>
              <w:right w:val="nil"/>
            </w:tcBorders>
          </w:tcPr>
          <w:p w14:paraId="3CA9633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9506AC2" w14:textId="77777777" w:rsidR="007D4A01" w:rsidRDefault="007D4A01" w:rsidP="00326FD1">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2D1C614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4CCC19A"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2BFE7F" w14:textId="77777777" w:rsidR="007D4A01" w:rsidRDefault="007D4A01" w:rsidP="00326FD1">
            <w:pPr>
              <w:rPr>
                <w:sz w:val="18"/>
                <w:szCs w:val="18"/>
                <w:lang w:val="en-US"/>
              </w:rPr>
            </w:pPr>
            <w:r>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68CF27E6" w14:textId="77777777" w:rsidR="007D4A01" w:rsidRDefault="007D4A01" w:rsidP="00326FD1">
            <w:pPr>
              <w:rPr>
                <w:sz w:val="18"/>
                <w:szCs w:val="18"/>
                <w:lang w:val="en-US"/>
              </w:rPr>
            </w:pPr>
          </w:p>
        </w:tc>
      </w:tr>
      <w:tr w:rsidR="007D4A01" w14:paraId="17AFCD7A" w14:textId="77777777" w:rsidTr="00326FD1">
        <w:tc>
          <w:tcPr>
            <w:tcW w:w="699" w:type="dxa"/>
            <w:tcBorders>
              <w:top w:val="single" w:sz="2" w:space="0" w:color="000000"/>
              <w:left w:val="single" w:sz="2" w:space="0" w:color="000000"/>
              <w:bottom w:val="single" w:sz="2" w:space="0" w:color="000000"/>
              <w:right w:val="nil"/>
            </w:tcBorders>
            <w:vAlign w:val="center"/>
          </w:tcPr>
          <w:p w14:paraId="583E1845" w14:textId="77777777" w:rsidR="007D4A01" w:rsidRDefault="007D4A01" w:rsidP="00326FD1">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61360347" w14:textId="77777777" w:rsidR="007D4A01" w:rsidRDefault="007D4A01" w:rsidP="00326FD1">
            <w:pPr>
              <w:jc w:val="center"/>
              <w:rPr>
                <w:sz w:val="22"/>
                <w:szCs w:val="22"/>
                <w:lang w:val="en-US"/>
              </w:rPr>
            </w:pPr>
            <w:r>
              <w:rPr>
                <w:sz w:val="22"/>
                <w:szCs w:val="22"/>
                <w:lang w:val="en-US"/>
              </w:rPr>
              <w:t>TsC02D1</w:t>
            </w:r>
          </w:p>
          <w:p w14:paraId="7028B06E"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054C8B"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(Incarcarea material dupa de la demolare)</w:t>
            </w:r>
          </w:p>
        </w:tc>
        <w:tc>
          <w:tcPr>
            <w:tcW w:w="978" w:type="dxa"/>
            <w:tcBorders>
              <w:top w:val="single" w:sz="2" w:space="0" w:color="000000"/>
              <w:left w:val="single" w:sz="2" w:space="0" w:color="000000"/>
              <w:bottom w:val="single" w:sz="2" w:space="0" w:color="000000"/>
              <w:right w:val="nil"/>
            </w:tcBorders>
            <w:vAlign w:val="center"/>
          </w:tcPr>
          <w:p w14:paraId="3A564F95" w14:textId="77777777" w:rsidR="007D4A01" w:rsidRDefault="007D4A01" w:rsidP="00326FD1">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C37CDDD"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E15CBF" w14:textId="77777777" w:rsidR="007D4A01" w:rsidRDefault="007D4A01" w:rsidP="00326FD1">
            <w:pPr>
              <w:jc w:val="right"/>
              <w:rPr>
                <w:lang w:val="en-US"/>
              </w:rPr>
            </w:pPr>
            <w:r>
              <w:rPr>
                <w:lang w:val="en-US"/>
              </w:rPr>
              <w:t>0,20</w:t>
            </w:r>
          </w:p>
        </w:tc>
      </w:tr>
      <w:tr w:rsidR="007D4A01" w14:paraId="07B1C08B" w14:textId="77777777" w:rsidTr="00326FD1">
        <w:tc>
          <w:tcPr>
            <w:tcW w:w="699" w:type="dxa"/>
            <w:tcBorders>
              <w:top w:val="nil"/>
              <w:left w:val="single" w:sz="2" w:space="0" w:color="000000"/>
              <w:bottom w:val="single" w:sz="2" w:space="0" w:color="000000"/>
              <w:right w:val="nil"/>
            </w:tcBorders>
          </w:tcPr>
          <w:p w14:paraId="4E6A7CB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6403A12" w14:textId="77777777" w:rsidR="007D4A01" w:rsidRDefault="007D4A01" w:rsidP="00326FD1">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4900B57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B3E1914"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854EA5B" w14:textId="77777777" w:rsidR="007D4A01" w:rsidRDefault="007D4A01" w:rsidP="00326FD1">
            <w:pPr>
              <w:rPr>
                <w:sz w:val="18"/>
                <w:szCs w:val="18"/>
                <w:lang w:val="en-US"/>
              </w:rPr>
            </w:pPr>
            <w:r>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4CAF99F2" w14:textId="77777777" w:rsidR="007D4A01" w:rsidRDefault="007D4A01" w:rsidP="00326FD1">
            <w:pPr>
              <w:rPr>
                <w:sz w:val="18"/>
                <w:szCs w:val="18"/>
                <w:lang w:val="en-US"/>
              </w:rPr>
            </w:pPr>
          </w:p>
        </w:tc>
      </w:tr>
      <w:tr w:rsidR="007D4A01" w14:paraId="170A068A" w14:textId="77777777" w:rsidTr="00326FD1">
        <w:tc>
          <w:tcPr>
            <w:tcW w:w="699" w:type="dxa"/>
            <w:tcBorders>
              <w:top w:val="single" w:sz="2" w:space="0" w:color="000000"/>
              <w:left w:val="single" w:sz="2" w:space="0" w:color="000000"/>
              <w:bottom w:val="single" w:sz="2" w:space="0" w:color="000000"/>
              <w:right w:val="nil"/>
            </w:tcBorders>
            <w:vAlign w:val="center"/>
          </w:tcPr>
          <w:p w14:paraId="49344FFD" w14:textId="77777777" w:rsidR="007D4A01" w:rsidRDefault="007D4A01" w:rsidP="00326FD1">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76ED7F4A" w14:textId="77777777" w:rsidR="007D4A01" w:rsidRDefault="007D4A01" w:rsidP="00326FD1">
            <w:pPr>
              <w:jc w:val="center"/>
              <w:rPr>
                <w:sz w:val="22"/>
                <w:szCs w:val="22"/>
                <w:lang w:val="en-US"/>
              </w:rPr>
            </w:pPr>
            <w:r>
              <w:rPr>
                <w:sz w:val="22"/>
                <w:szCs w:val="22"/>
                <w:lang w:val="en-US"/>
              </w:rPr>
              <w:t>TsI51A3</w:t>
            </w:r>
          </w:p>
          <w:p w14:paraId="103926AF"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8DB128"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05D24478" w14:textId="77777777" w:rsidR="007D4A01" w:rsidRDefault="007D4A01" w:rsidP="00326FD1">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E9969A9"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776FD5" w14:textId="77777777" w:rsidR="007D4A01" w:rsidRDefault="007D4A01" w:rsidP="00326FD1">
            <w:pPr>
              <w:jc w:val="right"/>
              <w:rPr>
                <w:lang w:val="en-US"/>
              </w:rPr>
            </w:pPr>
            <w:r>
              <w:rPr>
                <w:lang w:val="en-US"/>
              </w:rPr>
              <w:t>48,00</w:t>
            </w:r>
          </w:p>
        </w:tc>
      </w:tr>
      <w:tr w:rsidR="007D4A01" w14:paraId="436ADFAB" w14:textId="77777777" w:rsidTr="00326FD1">
        <w:tc>
          <w:tcPr>
            <w:tcW w:w="699" w:type="dxa"/>
            <w:tcBorders>
              <w:top w:val="nil"/>
              <w:left w:val="single" w:sz="2" w:space="0" w:color="000000"/>
              <w:bottom w:val="single" w:sz="2" w:space="0" w:color="000000"/>
              <w:right w:val="nil"/>
            </w:tcBorders>
          </w:tcPr>
          <w:p w14:paraId="76A98C8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1814AA5" w14:textId="77777777" w:rsidR="007D4A01" w:rsidRDefault="007D4A01" w:rsidP="00326FD1">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81984E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60CF134"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8E3CD1" w14:textId="77777777" w:rsidR="007D4A01" w:rsidRDefault="007D4A01" w:rsidP="00326FD1">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60C01177" w14:textId="77777777" w:rsidR="007D4A01" w:rsidRDefault="007D4A01" w:rsidP="00326FD1">
            <w:pPr>
              <w:rPr>
                <w:sz w:val="18"/>
                <w:szCs w:val="18"/>
                <w:lang w:val="en-US"/>
              </w:rPr>
            </w:pPr>
          </w:p>
        </w:tc>
      </w:tr>
      <w:tr w:rsidR="007D4A01" w14:paraId="0801B4F3" w14:textId="77777777" w:rsidTr="00326FD1">
        <w:tc>
          <w:tcPr>
            <w:tcW w:w="699" w:type="dxa"/>
            <w:tcBorders>
              <w:top w:val="single" w:sz="2" w:space="0" w:color="000000"/>
              <w:left w:val="single" w:sz="2" w:space="0" w:color="000000"/>
              <w:bottom w:val="single" w:sz="2" w:space="0" w:color="000000"/>
              <w:right w:val="nil"/>
            </w:tcBorders>
            <w:vAlign w:val="center"/>
          </w:tcPr>
          <w:p w14:paraId="76136A00" w14:textId="77777777" w:rsidR="007D4A01" w:rsidRDefault="007D4A01" w:rsidP="00326FD1">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61D67BC2" w14:textId="77777777" w:rsidR="007D4A01" w:rsidRDefault="007D4A01" w:rsidP="00326FD1">
            <w:pPr>
              <w:jc w:val="center"/>
              <w:rPr>
                <w:sz w:val="22"/>
                <w:szCs w:val="22"/>
                <w:lang w:val="en-US"/>
              </w:rPr>
            </w:pPr>
            <w:r>
              <w:rPr>
                <w:sz w:val="22"/>
                <w:szCs w:val="22"/>
                <w:lang w:val="en-US"/>
              </w:rPr>
              <w:t>TsC51B</w:t>
            </w:r>
          </w:p>
          <w:p w14:paraId="7C56A1C2"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8878FA"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895DF11" w14:textId="77777777" w:rsidR="007D4A01" w:rsidRDefault="007D4A01" w:rsidP="00326FD1">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89B7D9E"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2F0C8F" w14:textId="77777777" w:rsidR="007D4A01" w:rsidRDefault="007D4A01" w:rsidP="00326FD1">
            <w:pPr>
              <w:jc w:val="right"/>
              <w:rPr>
                <w:lang w:val="en-US"/>
              </w:rPr>
            </w:pPr>
            <w:r>
              <w:rPr>
                <w:lang w:val="en-US"/>
              </w:rPr>
              <w:t>0,28</w:t>
            </w:r>
          </w:p>
        </w:tc>
      </w:tr>
      <w:tr w:rsidR="007D4A01" w14:paraId="67A3A25D" w14:textId="77777777" w:rsidTr="00326FD1">
        <w:tc>
          <w:tcPr>
            <w:tcW w:w="699" w:type="dxa"/>
            <w:tcBorders>
              <w:top w:val="nil"/>
              <w:left w:val="single" w:sz="2" w:space="0" w:color="000000"/>
              <w:bottom w:val="single" w:sz="2" w:space="0" w:color="000000"/>
              <w:right w:val="nil"/>
            </w:tcBorders>
          </w:tcPr>
          <w:p w14:paraId="4487907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FBD0171"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0ECFCF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EB1F41D"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BEEC896" w14:textId="77777777" w:rsidR="007D4A01" w:rsidRDefault="007D4A01" w:rsidP="00326FD1">
            <w:pPr>
              <w:rPr>
                <w:sz w:val="18"/>
                <w:szCs w:val="18"/>
                <w:lang w:val="en-US"/>
              </w:rPr>
            </w:pPr>
            <w:r>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72920A57" w14:textId="77777777" w:rsidR="007D4A01" w:rsidRDefault="007D4A01" w:rsidP="00326FD1">
            <w:pPr>
              <w:rPr>
                <w:sz w:val="18"/>
                <w:szCs w:val="18"/>
                <w:lang w:val="en-US"/>
              </w:rPr>
            </w:pPr>
          </w:p>
        </w:tc>
      </w:tr>
      <w:tr w:rsidR="007D4A01" w14:paraId="778C1A6E" w14:textId="77777777" w:rsidTr="00326FD1">
        <w:tc>
          <w:tcPr>
            <w:tcW w:w="699" w:type="dxa"/>
            <w:tcBorders>
              <w:top w:val="nil"/>
              <w:left w:val="single" w:sz="2" w:space="0" w:color="000000"/>
              <w:bottom w:val="single" w:sz="2" w:space="0" w:color="000000"/>
              <w:right w:val="nil"/>
            </w:tcBorders>
          </w:tcPr>
          <w:p w14:paraId="0B98C63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EFA070B" w14:textId="77777777" w:rsidR="007D4A01" w:rsidRDefault="007D4A01" w:rsidP="00326FD1">
            <w:pPr>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tcPr>
          <w:p w14:paraId="58ED3EF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0962B7B"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C0ED0AC" w14:textId="77777777" w:rsidR="007D4A01" w:rsidRDefault="007D4A01" w:rsidP="00326FD1">
            <w:pPr>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F6818CC" w14:textId="77777777" w:rsidR="007D4A01" w:rsidRDefault="007D4A01" w:rsidP="00326FD1">
            <w:pPr>
              <w:rPr>
                <w:sz w:val="18"/>
                <w:szCs w:val="18"/>
                <w:lang w:val="en-US"/>
              </w:rPr>
            </w:pPr>
          </w:p>
        </w:tc>
      </w:tr>
      <w:tr w:rsidR="007D4A01" w14:paraId="2EB56444" w14:textId="77777777" w:rsidTr="00326FD1">
        <w:tc>
          <w:tcPr>
            <w:tcW w:w="699" w:type="dxa"/>
            <w:tcBorders>
              <w:top w:val="single" w:sz="2" w:space="0" w:color="000000"/>
              <w:left w:val="single" w:sz="2" w:space="0" w:color="000000"/>
              <w:bottom w:val="single" w:sz="2" w:space="0" w:color="000000"/>
              <w:right w:val="nil"/>
            </w:tcBorders>
            <w:vAlign w:val="center"/>
          </w:tcPr>
          <w:p w14:paraId="54DEE35F" w14:textId="77777777" w:rsidR="007D4A01" w:rsidRDefault="007D4A01" w:rsidP="00326FD1">
            <w:pPr>
              <w:jc w:val="center"/>
              <w:rPr>
                <w:sz w:val="22"/>
                <w:szCs w:val="22"/>
                <w:lang w:val="en-US"/>
              </w:rPr>
            </w:pPr>
            <w:r>
              <w:rPr>
                <w:lang w:val="en-US"/>
              </w:rPr>
              <w:t xml:space="preserve"> </w:t>
            </w: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05C5A5A2" w14:textId="77777777" w:rsidR="007D4A01" w:rsidRDefault="007D4A01" w:rsidP="00326FD1">
            <w:pPr>
              <w:jc w:val="center"/>
              <w:rPr>
                <w:sz w:val="22"/>
                <w:szCs w:val="22"/>
                <w:lang w:val="en-US"/>
              </w:rPr>
            </w:pPr>
            <w:r>
              <w:rPr>
                <w:sz w:val="22"/>
                <w:szCs w:val="22"/>
                <w:lang w:val="en-US"/>
              </w:rPr>
              <w:t>DG03A</w:t>
            </w:r>
          </w:p>
          <w:p w14:paraId="0A6FDD78"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8FFF1E"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Desfacerea de trotuare din dale de beton sau bazalt H=6cm, montate pe beton</w:t>
            </w:r>
          </w:p>
        </w:tc>
        <w:tc>
          <w:tcPr>
            <w:tcW w:w="978" w:type="dxa"/>
            <w:tcBorders>
              <w:top w:val="single" w:sz="2" w:space="0" w:color="000000"/>
              <w:left w:val="single" w:sz="2" w:space="0" w:color="000000"/>
              <w:bottom w:val="single" w:sz="2" w:space="0" w:color="000000"/>
              <w:right w:val="nil"/>
            </w:tcBorders>
            <w:vAlign w:val="center"/>
          </w:tcPr>
          <w:p w14:paraId="2F3AD00E"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E4C7EBA"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A6A283" w14:textId="77777777" w:rsidR="007D4A01" w:rsidRDefault="007D4A01" w:rsidP="00326FD1">
            <w:pPr>
              <w:jc w:val="right"/>
              <w:rPr>
                <w:lang w:val="en-US"/>
              </w:rPr>
            </w:pPr>
            <w:r>
              <w:rPr>
                <w:lang w:val="en-US"/>
              </w:rPr>
              <w:t>166,00</w:t>
            </w:r>
          </w:p>
        </w:tc>
      </w:tr>
      <w:tr w:rsidR="007D4A01" w14:paraId="0DEDB793" w14:textId="77777777" w:rsidTr="00326FD1">
        <w:tc>
          <w:tcPr>
            <w:tcW w:w="699" w:type="dxa"/>
            <w:tcBorders>
              <w:top w:val="nil"/>
              <w:left w:val="single" w:sz="2" w:space="0" w:color="000000"/>
              <w:bottom w:val="single" w:sz="2" w:space="0" w:color="000000"/>
              <w:right w:val="nil"/>
            </w:tcBorders>
          </w:tcPr>
          <w:p w14:paraId="7FD4550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FCEBC98"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925DEF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CE7C270"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21AFD35" w14:textId="77777777" w:rsidR="007D4A01" w:rsidRDefault="007D4A01" w:rsidP="00326FD1">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070AEC6" w14:textId="77777777" w:rsidR="007D4A01" w:rsidRDefault="007D4A01" w:rsidP="00326FD1">
            <w:pPr>
              <w:rPr>
                <w:sz w:val="18"/>
                <w:szCs w:val="18"/>
                <w:lang w:val="en-US"/>
              </w:rPr>
            </w:pPr>
          </w:p>
        </w:tc>
      </w:tr>
      <w:tr w:rsidR="007D4A01" w14:paraId="5D8D118C" w14:textId="77777777" w:rsidTr="00326FD1">
        <w:tc>
          <w:tcPr>
            <w:tcW w:w="699" w:type="dxa"/>
            <w:tcBorders>
              <w:top w:val="single" w:sz="2" w:space="0" w:color="000000"/>
              <w:left w:val="single" w:sz="2" w:space="0" w:color="000000"/>
              <w:bottom w:val="single" w:sz="2" w:space="0" w:color="000000"/>
              <w:right w:val="nil"/>
            </w:tcBorders>
            <w:vAlign w:val="center"/>
          </w:tcPr>
          <w:p w14:paraId="73A84D7A" w14:textId="77777777" w:rsidR="007D4A01" w:rsidRDefault="007D4A01" w:rsidP="00326FD1">
            <w:pPr>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1AB141AD" w14:textId="77777777" w:rsidR="007D4A01" w:rsidRDefault="007D4A01" w:rsidP="00326FD1">
            <w:pPr>
              <w:jc w:val="center"/>
              <w:rPr>
                <w:sz w:val="22"/>
                <w:szCs w:val="22"/>
                <w:lang w:val="en-US"/>
              </w:rPr>
            </w:pPr>
            <w:r>
              <w:rPr>
                <w:sz w:val="22"/>
                <w:szCs w:val="22"/>
                <w:lang w:val="en-US"/>
              </w:rPr>
              <w:t>RpCB18F</w:t>
            </w:r>
          </w:p>
          <w:p w14:paraId="1D31432C"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EAA0BE"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Demolarea betoanelor vechi cu mijloace mecanice,  beton simplu (demolarea fintinelor)</w:t>
            </w:r>
          </w:p>
        </w:tc>
        <w:tc>
          <w:tcPr>
            <w:tcW w:w="978" w:type="dxa"/>
            <w:tcBorders>
              <w:top w:val="single" w:sz="2" w:space="0" w:color="000000"/>
              <w:left w:val="single" w:sz="2" w:space="0" w:color="000000"/>
              <w:bottom w:val="single" w:sz="2" w:space="0" w:color="000000"/>
              <w:right w:val="nil"/>
            </w:tcBorders>
            <w:vAlign w:val="center"/>
          </w:tcPr>
          <w:p w14:paraId="15253D84" w14:textId="77777777" w:rsidR="007D4A01" w:rsidRDefault="007D4A01" w:rsidP="00326FD1">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0B5B609"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15633D" w14:textId="77777777" w:rsidR="007D4A01" w:rsidRDefault="007D4A01" w:rsidP="00326FD1">
            <w:pPr>
              <w:jc w:val="right"/>
              <w:rPr>
                <w:lang w:val="en-US"/>
              </w:rPr>
            </w:pPr>
            <w:r>
              <w:rPr>
                <w:lang w:val="en-US"/>
              </w:rPr>
              <w:t>0,039</w:t>
            </w:r>
          </w:p>
        </w:tc>
      </w:tr>
      <w:tr w:rsidR="007D4A01" w14:paraId="3C6FA21C" w14:textId="77777777" w:rsidTr="00326FD1">
        <w:tc>
          <w:tcPr>
            <w:tcW w:w="699" w:type="dxa"/>
            <w:tcBorders>
              <w:top w:val="nil"/>
              <w:left w:val="single" w:sz="2" w:space="0" w:color="000000"/>
              <w:bottom w:val="single" w:sz="2" w:space="0" w:color="000000"/>
              <w:right w:val="nil"/>
            </w:tcBorders>
          </w:tcPr>
          <w:p w14:paraId="07E7016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42D8237" w14:textId="77777777" w:rsidR="007D4A01" w:rsidRDefault="007D4A01" w:rsidP="00326FD1">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20E961D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45BDB49"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2F8595C" w14:textId="77777777" w:rsidR="007D4A01" w:rsidRDefault="007D4A01" w:rsidP="00326FD1">
            <w:pPr>
              <w:rPr>
                <w:sz w:val="18"/>
                <w:szCs w:val="18"/>
                <w:lang w:val="en-US"/>
              </w:rPr>
            </w:pPr>
            <w:r>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4C88F018" w14:textId="77777777" w:rsidR="007D4A01" w:rsidRDefault="007D4A01" w:rsidP="00326FD1">
            <w:pPr>
              <w:rPr>
                <w:sz w:val="18"/>
                <w:szCs w:val="18"/>
                <w:lang w:val="en-US"/>
              </w:rPr>
            </w:pPr>
          </w:p>
        </w:tc>
      </w:tr>
      <w:tr w:rsidR="007D4A01" w14:paraId="2E649699" w14:textId="77777777" w:rsidTr="00326FD1">
        <w:tc>
          <w:tcPr>
            <w:tcW w:w="699" w:type="dxa"/>
            <w:tcBorders>
              <w:top w:val="nil"/>
              <w:left w:val="single" w:sz="2" w:space="0" w:color="000000"/>
              <w:bottom w:val="single" w:sz="2" w:space="0" w:color="000000"/>
              <w:right w:val="nil"/>
            </w:tcBorders>
          </w:tcPr>
          <w:p w14:paraId="21AADA6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28946CF" w14:textId="77777777" w:rsidR="007D4A01" w:rsidRDefault="007D4A01" w:rsidP="00326FD1">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576E3F2D"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B7A823B"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5E2E5F3" w14:textId="77777777" w:rsidR="007D4A01" w:rsidRDefault="007D4A01" w:rsidP="00326FD1">
            <w:pPr>
              <w:rPr>
                <w:sz w:val="18"/>
                <w:szCs w:val="18"/>
                <w:lang w:val="en-US"/>
              </w:rPr>
            </w:pPr>
            <w:r>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4C9C9749" w14:textId="77777777" w:rsidR="007D4A01" w:rsidRDefault="007D4A01" w:rsidP="00326FD1">
            <w:pPr>
              <w:rPr>
                <w:sz w:val="18"/>
                <w:szCs w:val="18"/>
                <w:lang w:val="en-US"/>
              </w:rPr>
            </w:pPr>
          </w:p>
        </w:tc>
      </w:tr>
      <w:tr w:rsidR="007D4A01" w14:paraId="3AB5E3E2" w14:textId="77777777" w:rsidTr="00326FD1">
        <w:tc>
          <w:tcPr>
            <w:tcW w:w="699" w:type="dxa"/>
            <w:tcBorders>
              <w:top w:val="nil"/>
              <w:left w:val="single" w:sz="2" w:space="0" w:color="000000"/>
              <w:bottom w:val="single" w:sz="2" w:space="0" w:color="000000"/>
              <w:right w:val="nil"/>
            </w:tcBorders>
          </w:tcPr>
          <w:p w14:paraId="63F2459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063D1A5" w14:textId="77777777" w:rsidR="007D4A01" w:rsidRDefault="007D4A01" w:rsidP="00326FD1">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06E9E7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EC1971D"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3CF1EC2" w14:textId="77777777" w:rsidR="007D4A01" w:rsidRDefault="007D4A01" w:rsidP="00326FD1">
            <w:pPr>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BDBCF8A" w14:textId="77777777" w:rsidR="007D4A01" w:rsidRDefault="007D4A01" w:rsidP="00326FD1">
            <w:pPr>
              <w:rPr>
                <w:sz w:val="18"/>
                <w:szCs w:val="18"/>
                <w:lang w:val="en-US"/>
              </w:rPr>
            </w:pPr>
          </w:p>
        </w:tc>
      </w:tr>
      <w:tr w:rsidR="007D4A01" w14:paraId="2F8EEB00" w14:textId="77777777" w:rsidTr="00326FD1">
        <w:tc>
          <w:tcPr>
            <w:tcW w:w="699" w:type="dxa"/>
            <w:tcBorders>
              <w:top w:val="nil"/>
              <w:left w:val="single" w:sz="2" w:space="0" w:color="000000"/>
              <w:bottom w:val="single" w:sz="2" w:space="0" w:color="000000"/>
              <w:right w:val="nil"/>
            </w:tcBorders>
          </w:tcPr>
          <w:p w14:paraId="6EF42D9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885E78D" w14:textId="77777777" w:rsidR="007D4A01" w:rsidRDefault="007D4A01" w:rsidP="00326FD1">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3410E31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6E3CAA9"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BE273CF" w14:textId="77777777" w:rsidR="007D4A01" w:rsidRDefault="007D4A01" w:rsidP="00326FD1">
            <w:pPr>
              <w:rPr>
                <w:sz w:val="18"/>
                <w:szCs w:val="18"/>
                <w:lang w:val="en-US"/>
              </w:rPr>
            </w:pPr>
            <w:r>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6981B1CD" w14:textId="77777777" w:rsidR="007D4A01" w:rsidRDefault="007D4A01" w:rsidP="00326FD1">
            <w:pPr>
              <w:rPr>
                <w:sz w:val="18"/>
                <w:szCs w:val="18"/>
                <w:lang w:val="en-US"/>
              </w:rPr>
            </w:pPr>
          </w:p>
        </w:tc>
      </w:tr>
      <w:tr w:rsidR="007D4A01" w14:paraId="0D1F8EFA" w14:textId="77777777" w:rsidTr="00326FD1">
        <w:tc>
          <w:tcPr>
            <w:tcW w:w="699" w:type="dxa"/>
            <w:tcBorders>
              <w:top w:val="nil"/>
              <w:left w:val="single" w:sz="2" w:space="0" w:color="000000"/>
              <w:bottom w:val="single" w:sz="2" w:space="0" w:color="000000"/>
              <w:right w:val="nil"/>
            </w:tcBorders>
          </w:tcPr>
          <w:p w14:paraId="18DA3D9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77879A2" w14:textId="77777777" w:rsidR="007D4A01" w:rsidRDefault="007D4A01" w:rsidP="00326FD1">
            <w:pPr>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tcPr>
          <w:p w14:paraId="33DEF7C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BD50C94"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750377A" w14:textId="77777777" w:rsidR="007D4A01" w:rsidRDefault="007D4A01" w:rsidP="00326FD1">
            <w:pPr>
              <w:rPr>
                <w:sz w:val="18"/>
                <w:szCs w:val="18"/>
                <w:lang w:val="en-US"/>
              </w:rPr>
            </w:pPr>
            <w:r>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2B6CEF28" w14:textId="77777777" w:rsidR="007D4A01" w:rsidRDefault="007D4A01" w:rsidP="00326FD1">
            <w:pPr>
              <w:rPr>
                <w:sz w:val="18"/>
                <w:szCs w:val="18"/>
                <w:lang w:val="en-US"/>
              </w:rPr>
            </w:pPr>
          </w:p>
        </w:tc>
      </w:tr>
      <w:tr w:rsidR="007D4A01" w14:paraId="7D02DB8B" w14:textId="77777777" w:rsidTr="00326FD1">
        <w:tc>
          <w:tcPr>
            <w:tcW w:w="699" w:type="dxa"/>
            <w:tcBorders>
              <w:top w:val="nil"/>
              <w:left w:val="single" w:sz="2" w:space="0" w:color="000000"/>
              <w:bottom w:val="single" w:sz="2" w:space="0" w:color="000000"/>
              <w:right w:val="nil"/>
            </w:tcBorders>
          </w:tcPr>
          <w:p w14:paraId="0EBCBE3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9D978E6" w14:textId="77777777" w:rsidR="007D4A01" w:rsidRDefault="007D4A01" w:rsidP="00326FD1">
            <w:pPr>
              <w:rPr>
                <w:sz w:val="16"/>
                <w:szCs w:val="16"/>
                <w:lang w:val="en-US"/>
              </w:rPr>
            </w:pPr>
            <w:r>
              <w:rPr>
                <w:sz w:val="16"/>
                <w:szCs w:val="16"/>
                <w:lang w:val="en-US"/>
              </w:rPr>
              <w:t>2922140006702</w:t>
            </w:r>
          </w:p>
        </w:tc>
        <w:tc>
          <w:tcPr>
            <w:tcW w:w="4613" w:type="dxa"/>
            <w:tcBorders>
              <w:top w:val="nil"/>
              <w:left w:val="single" w:sz="2" w:space="0" w:color="000000"/>
              <w:bottom w:val="single" w:sz="2" w:space="0" w:color="000000"/>
              <w:right w:val="nil"/>
            </w:tcBorders>
          </w:tcPr>
          <w:p w14:paraId="27000F9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863977B"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FB73249" w14:textId="77777777" w:rsidR="007D4A01" w:rsidRDefault="007D4A01" w:rsidP="00326FD1">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210E3E0" w14:textId="77777777" w:rsidR="007D4A01" w:rsidRDefault="007D4A01" w:rsidP="00326FD1">
            <w:pPr>
              <w:rPr>
                <w:sz w:val="18"/>
                <w:szCs w:val="18"/>
                <w:lang w:val="en-US"/>
              </w:rPr>
            </w:pPr>
          </w:p>
        </w:tc>
      </w:tr>
      <w:tr w:rsidR="007D4A01" w14:paraId="15079012" w14:textId="77777777" w:rsidTr="00326FD1">
        <w:tc>
          <w:tcPr>
            <w:tcW w:w="699" w:type="dxa"/>
            <w:tcBorders>
              <w:top w:val="single" w:sz="2" w:space="0" w:color="000000"/>
              <w:left w:val="single" w:sz="2" w:space="0" w:color="000000"/>
              <w:bottom w:val="single" w:sz="2" w:space="0" w:color="000000"/>
              <w:right w:val="nil"/>
            </w:tcBorders>
            <w:vAlign w:val="center"/>
          </w:tcPr>
          <w:p w14:paraId="71AD5529" w14:textId="77777777" w:rsidR="007D4A01" w:rsidRDefault="007D4A01" w:rsidP="00326FD1">
            <w:pPr>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21A8F4DE" w14:textId="77777777" w:rsidR="007D4A01" w:rsidRDefault="007D4A01" w:rsidP="00326FD1">
            <w:pPr>
              <w:jc w:val="center"/>
              <w:rPr>
                <w:sz w:val="22"/>
                <w:szCs w:val="22"/>
                <w:lang w:val="en-US"/>
              </w:rPr>
            </w:pPr>
            <w:r>
              <w:rPr>
                <w:sz w:val="22"/>
                <w:szCs w:val="22"/>
                <w:lang w:val="en-US"/>
              </w:rPr>
              <w:t>RpAcF04A</w:t>
            </w:r>
          </w:p>
          <w:p w14:paraId="69C69C92"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718886"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C16/20</w:t>
            </w:r>
          </w:p>
        </w:tc>
        <w:tc>
          <w:tcPr>
            <w:tcW w:w="978" w:type="dxa"/>
            <w:tcBorders>
              <w:top w:val="single" w:sz="2" w:space="0" w:color="000000"/>
              <w:left w:val="single" w:sz="2" w:space="0" w:color="000000"/>
              <w:bottom w:val="single" w:sz="2" w:space="0" w:color="000000"/>
              <w:right w:val="nil"/>
            </w:tcBorders>
            <w:vAlign w:val="center"/>
          </w:tcPr>
          <w:p w14:paraId="358F3D58" w14:textId="77777777" w:rsidR="007D4A01" w:rsidRDefault="007D4A01" w:rsidP="00326FD1">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3312971"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0FB10A" w14:textId="77777777" w:rsidR="007D4A01" w:rsidRDefault="007D4A01" w:rsidP="00326FD1">
            <w:pPr>
              <w:jc w:val="right"/>
              <w:rPr>
                <w:lang w:val="en-US"/>
              </w:rPr>
            </w:pPr>
            <w:r>
              <w:rPr>
                <w:lang w:val="en-US"/>
              </w:rPr>
              <w:t>0,126</w:t>
            </w:r>
          </w:p>
        </w:tc>
      </w:tr>
      <w:tr w:rsidR="007D4A01" w14:paraId="62213452" w14:textId="77777777" w:rsidTr="00326FD1">
        <w:tc>
          <w:tcPr>
            <w:tcW w:w="699" w:type="dxa"/>
            <w:tcBorders>
              <w:top w:val="nil"/>
              <w:left w:val="single" w:sz="2" w:space="0" w:color="000000"/>
              <w:bottom w:val="single" w:sz="2" w:space="0" w:color="000000"/>
              <w:right w:val="nil"/>
            </w:tcBorders>
          </w:tcPr>
          <w:p w14:paraId="5E2EC84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3C6E992" w14:textId="77777777" w:rsidR="007D4A01" w:rsidRDefault="007D4A01" w:rsidP="00326FD1">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40FB575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5525B28"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37FCA00" w14:textId="77777777" w:rsidR="007D4A01" w:rsidRDefault="007D4A01" w:rsidP="00326FD1">
            <w:pPr>
              <w:rPr>
                <w:sz w:val="18"/>
                <w:szCs w:val="18"/>
                <w:lang w:val="en-US"/>
              </w:rPr>
            </w:pPr>
            <w:r>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18752BE2" w14:textId="77777777" w:rsidR="007D4A01" w:rsidRDefault="007D4A01" w:rsidP="00326FD1">
            <w:pPr>
              <w:rPr>
                <w:sz w:val="18"/>
                <w:szCs w:val="18"/>
                <w:lang w:val="en-US"/>
              </w:rPr>
            </w:pPr>
          </w:p>
        </w:tc>
      </w:tr>
      <w:tr w:rsidR="007D4A01" w14:paraId="4BB69BB4" w14:textId="77777777" w:rsidTr="00326FD1">
        <w:tc>
          <w:tcPr>
            <w:tcW w:w="699" w:type="dxa"/>
            <w:tcBorders>
              <w:top w:val="nil"/>
              <w:left w:val="single" w:sz="2" w:space="0" w:color="000000"/>
              <w:bottom w:val="single" w:sz="2" w:space="0" w:color="000000"/>
              <w:right w:val="nil"/>
            </w:tcBorders>
          </w:tcPr>
          <w:p w14:paraId="2EE128F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EEDA39D" w14:textId="77777777" w:rsidR="007D4A01" w:rsidRDefault="007D4A01" w:rsidP="00326FD1">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4DAA78A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1FE293FA"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253AF57" w14:textId="77777777" w:rsidR="007D4A01" w:rsidRDefault="007D4A01" w:rsidP="00326FD1">
            <w:pPr>
              <w:rPr>
                <w:sz w:val="18"/>
                <w:szCs w:val="18"/>
                <w:lang w:val="en-US"/>
              </w:rPr>
            </w:pPr>
            <w:r>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6F7A8E6B" w14:textId="77777777" w:rsidR="007D4A01" w:rsidRDefault="007D4A01" w:rsidP="00326FD1">
            <w:pPr>
              <w:rPr>
                <w:sz w:val="18"/>
                <w:szCs w:val="18"/>
                <w:lang w:val="en-US"/>
              </w:rPr>
            </w:pPr>
          </w:p>
        </w:tc>
      </w:tr>
      <w:tr w:rsidR="007D4A01" w14:paraId="43ED119B" w14:textId="77777777" w:rsidTr="00326FD1">
        <w:tc>
          <w:tcPr>
            <w:tcW w:w="699" w:type="dxa"/>
            <w:tcBorders>
              <w:top w:val="nil"/>
              <w:left w:val="single" w:sz="2" w:space="0" w:color="000000"/>
              <w:bottom w:val="single" w:sz="2" w:space="0" w:color="000000"/>
              <w:right w:val="nil"/>
            </w:tcBorders>
          </w:tcPr>
          <w:p w14:paraId="3780138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77A9C74" w14:textId="77777777" w:rsidR="007D4A01" w:rsidRDefault="007D4A01" w:rsidP="00326FD1">
            <w:pPr>
              <w:rPr>
                <w:sz w:val="16"/>
                <w:szCs w:val="16"/>
                <w:lang w:val="en-US"/>
              </w:rPr>
            </w:pPr>
            <w:r>
              <w:rPr>
                <w:sz w:val="16"/>
                <w:szCs w:val="16"/>
                <w:lang w:val="en-US"/>
              </w:rPr>
              <w:t>2663102100897-1620</w:t>
            </w:r>
          </w:p>
        </w:tc>
        <w:tc>
          <w:tcPr>
            <w:tcW w:w="4613" w:type="dxa"/>
            <w:tcBorders>
              <w:top w:val="nil"/>
              <w:left w:val="single" w:sz="2" w:space="0" w:color="000000"/>
              <w:bottom w:val="single" w:sz="2" w:space="0" w:color="000000"/>
              <w:right w:val="nil"/>
            </w:tcBorders>
          </w:tcPr>
          <w:p w14:paraId="45D0E9A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7A9F9702"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771198B" w14:textId="77777777" w:rsidR="007D4A01" w:rsidRDefault="007D4A01" w:rsidP="00326FD1">
            <w:pPr>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8EDC00A" w14:textId="77777777" w:rsidR="007D4A01" w:rsidRDefault="007D4A01" w:rsidP="00326FD1">
            <w:pPr>
              <w:rPr>
                <w:sz w:val="18"/>
                <w:szCs w:val="18"/>
                <w:lang w:val="en-US"/>
              </w:rPr>
            </w:pPr>
          </w:p>
        </w:tc>
      </w:tr>
      <w:tr w:rsidR="007D4A01" w14:paraId="6B51AE67" w14:textId="77777777" w:rsidTr="00326FD1">
        <w:tc>
          <w:tcPr>
            <w:tcW w:w="699" w:type="dxa"/>
            <w:tcBorders>
              <w:top w:val="nil"/>
              <w:left w:val="single" w:sz="2" w:space="0" w:color="000000"/>
              <w:bottom w:val="single" w:sz="2" w:space="0" w:color="000000"/>
              <w:right w:val="nil"/>
            </w:tcBorders>
          </w:tcPr>
          <w:p w14:paraId="78C9363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A31735B" w14:textId="77777777" w:rsidR="007D4A01" w:rsidRDefault="007D4A01" w:rsidP="00326FD1">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36235DAD"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05CD73BE"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5DDF4D9"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F0704D9" w14:textId="77777777" w:rsidR="007D4A01" w:rsidRDefault="007D4A01" w:rsidP="00326FD1">
            <w:pPr>
              <w:rPr>
                <w:sz w:val="18"/>
                <w:szCs w:val="18"/>
                <w:lang w:val="en-US"/>
              </w:rPr>
            </w:pPr>
          </w:p>
        </w:tc>
      </w:tr>
      <w:tr w:rsidR="007D4A01" w14:paraId="70D3208B" w14:textId="77777777" w:rsidTr="00326FD1">
        <w:tc>
          <w:tcPr>
            <w:tcW w:w="699" w:type="dxa"/>
            <w:tcBorders>
              <w:top w:val="nil"/>
              <w:left w:val="single" w:sz="2" w:space="0" w:color="000000"/>
              <w:bottom w:val="single" w:sz="2" w:space="0" w:color="000000"/>
              <w:right w:val="nil"/>
            </w:tcBorders>
          </w:tcPr>
          <w:p w14:paraId="379CA0C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ECFBEFE" w14:textId="77777777" w:rsidR="007D4A01" w:rsidRDefault="007D4A01" w:rsidP="00326FD1">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52DED690"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9DA264F"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0FC6FED" w14:textId="77777777" w:rsidR="007D4A01" w:rsidRDefault="007D4A01" w:rsidP="00326FD1">
            <w:pPr>
              <w:rPr>
                <w:sz w:val="18"/>
                <w:szCs w:val="18"/>
                <w:lang w:val="en-US"/>
              </w:rPr>
            </w:pPr>
            <w:r>
              <w:rPr>
                <w:sz w:val="18"/>
                <w:szCs w:val="18"/>
                <w:lang w:val="en-US"/>
              </w:rPr>
              <w:t>10,6000</w:t>
            </w:r>
          </w:p>
        </w:tc>
        <w:tc>
          <w:tcPr>
            <w:tcW w:w="1119" w:type="dxa"/>
            <w:tcBorders>
              <w:top w:val="nil"/>
              <w:left w:val="single" w:sz="2" w:space="0" w:color="000000"/>
              <w:bottom w:val="single" w:sz="2" w:space="0" w:color="000000"/>
              <w:right w:val="single" w:sz="2" w:space="0" w:color="000000"/>
            </w:tcBorders>
            <w:vAlign w:val="center"/>
          </w:tcPr>
          <w:p w14:paraId="7F5EBF05" w14:textId="77777777" w:rsidR="007D4A01" w:rsidRDefault="007D4A01" w:rsidP="00326FD1">
            <w:pPr>
              <w:rPr>
                <w:sz w:val="18"/>
                <w:szCs w:val="18"/>
                <w:lang w:val="en-US"/>
              </w:rPr>
            </w:pPr>
          </w:p>
        </w:tc>
      </w:tr>
      <w:tr w:rsidR="007D4A01" w14:paraId="2ABBE7F1" w14:textId="77777777" w:rsidTr="00326FD1">
        <w:tc>
          <w:tcPr>
            <w:tcW w:w="699" w:type="dxa"/>
            <w:tcBorders>
              <w:top w:val="nil"/>
              <w:left w:val="single" w:sz="2" w:space="0" w:color="000000"/>
              <w:bottom w:val="single" w:sz="2" w:space="0" w:color="000000"/>
              <w:right w:val="nil"/>
            </w:tcBorders>
          </w:tcPr>
          <w:p w14:paraId="6E946CE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F22D639" w14:textId="77777777" w:rsidR="007D4A01" w:rsidRDefault="007D4A01" w:rsidP="00326FD1">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06812FBD"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25110FC6"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A96D58E" w14:textId="77777777" w:rsidR="007D4A01" w:rsidRDefault="007D4A01" w:rsidP="00326FD1">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78B6C06" w14:textId="77777777" w:rsidR="007D4A01" w:rsidRDefault="007D4A01" w:rsidP="00326FD1">
            <w:pPr>
              <w:rPr>
                <w:sz w:val="18"/>
                <w:szCs w:val="18"/>
                <w:lang w:val="en-US"/>
              </w:rPr>
            </w:pPr>
          </w:p>
        </w:tc>
      </w:tr>
      <w:tr w:rsidR="007D4A01" w14:paraId="19385D6D" w14:textId="77777777" w:rsidTr="00326FD1">
        <w:tc>
          <w:tcPr>
            <w:tcW w:w="699" w:type="dxa"/>
            <w:tcBorders>
              <w:top w:val="nil"/>
              <w:left w:val="single" w:sz="2" w:space="0" w:color="000000"/>
              <w:bottom w:val="single" w:sz="2" w:space="0" w:color="000000"/>
              <w:right w:val="nil"/>
            </w:tcBorders>
          </w:tcPr>
          <w:p w14:paraId="05BDC02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B81431A" w14:textId="77777777" w:rsidR="007D4A01" w:rsidRDefault="007D4A01" w:rsidP="00326FD1">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08F8195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30F19AE4" w14:textId="77777777" w:rsidR="007D4A01" w:rsidRDefault="007D4A01" w:rsidP="00326FD1">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3FCFE6B5" w14:textId="77777777" w:rsidR="007D4A01" w:rsidRDefault="007D4A01" w:rsidP="00326FD1">
            <w:pPr>
              <w:rPr>
                <w:sz w:val="18"/>
                <w:szCs w:val="18"/>
                <w:lang w:val="en-US"/>
              </w:rPr>
            </w:pPr>
            <w:r>
              <w:rPr>
                <w:sz w:val="18"/>
                <w:szCs w:val="18"/>
                <w:lang w:val="en-US"/>
              </w:rPr>
              <w:t>12,5000</w:t>
            </w:r>
          </w:p>
        </w:tc>
        <w:tc>
          <w:tcPr>
            <w:tcW w:w="1119" w:type="dxa"/>
            <w:tcBorders>
              <w:top w:val="nil"/>
              <w:left w:val="single" w:sz="2" w:space="0" w:color="000000"/>
              <w:bottom w:val="single" w:sz="2" w:space="0" w:color="000000"/>
              <w:right w:val="single" w:sz="2" w:space="0" w:color="000000"/>
            </w:tcBorders>
            <w:vAlign w:val="center"/>
          </w:tcPr>
          <w:p w14:paraId="25D28B57" w14:textId="77777777" w:rsidR="007D4A01" w:rsidRDefault="007D4A01" w:rsidP="00326FD1">
            <w:pPr>
              <w:rPr>
                <w:sz w:val="18"/>
                <w:szCs w:val="18"/>
                <w:lang w:val="en-US"/>
              </w:rPr>
            </w:pPr>
          </w:p>
        </w:tc>
      </w:tr>
      <w:tr w:rsidR="007D4A01" w14:paraId="29FF1415" w14:textId="77777777" w:rsidTr="00326FD1">
        <w:tc>
          <w:tcPr>
            <w:tcW w:w="699" w:type="dxa"/>
            <w:tcBorders>
              <w:top w:val="nil"/>
              <w:left w:val="single" w:sz="2" w:space="0" w:color="000000"/>
              <w:bottom w:val="single" w:sz="2" w:space="0" w:color="000000"/>
              <w:right w:val="nil"/>
            </w:tcBorders>
          </w:tcPr>
          <w:p w14:paraId="2264E9C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4684BB6" w14:textId="77777777" w:rsidR="007D4A01" w:rsidRDefault="007D4A01" w:rsidP="00326FD1">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002D3A3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62202E0B"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7934DD1" w14:textId="77777777" w:rsidR="007D4A01" w:rsidRDefault="007D4A01" w:rsidP="00326FD1">
            <w:pPr>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91D096B" w14:textId="77777777" w:rsidR="007D4A01" w:rsidRDefault="007D4A01" w:rsidP="00326FD1">
            <w:pPr>
              <w:rPr>
                <w:sz w:val="18"/>
                <w:szCs w:val="18"/>
                <w:lang w:val="en-US"/>
              </w:rPr>
            </w:pPr>
          </w:p>
        </w:tc>
      </w:tr>
      <w:tr w:rsidR="007D4A01" w14:paraId="76859BEA" w14:textId="77777777" w:rsidTr="00326FD1">
        <w:tc>
          <w:tcPr>
            <w:tcW w:w="699" w:type="dxa"/>
            <w:tcBorders>
              <w:top w:val="nil"/>
              <w:left w:val="single" w:sz="2" w:space="0" w:color="000000"/>
              <w:bottom w:val="single" w:sz="2" w:space="0" w:color="000000"/>
              <w:right w:val="nil"/>
            </w:tcBorders>
          </w:tcPr>
          <w:p w14:paraId="39B224A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235B96C" w14:textId="77777777" w:rsidR="007D4A01" w:rsidRDefault="007D4A01" w:rsidP="00326FD1">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62171D0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2BC1899C"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AC8FE03" w14:textId="77777777" w:rsidR="007D4A01" w:rsidRDefault="007D4A01" w:rsidP="00326FD1">
            <w:pPr>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BC598D9" w14:textId="77777777" w:rsidR="007D4A01" w:rsidRDefault="007D4A01" w:rsidP="00326FD1">
            <w:pPr>
              <w:rPr>
                <w:sz w:val="18"/>
                <w:szCs w:val="18"/>
                <w:lang w:val="en-US"/>
              </w:rPr>
            </w:pPr>
          </w:p>
        </w:tc>
      </w:tr>
      <w:tr w:rsidR="007D4A01" w14:paraId="3E9B0DB5" w14:textId="77777777" w:rsidTr="00326FD1">
        <w:tc>
          <w:tcPr>
            <w:tcW w:w="699" w:type="dxa"/>
            <w:tcBorders>
              <w:top w:val="nil"/>
              <w:left w:val="single" w:sz="2" w:space="0" w:color="000000"/>
              <w:bottom w:val="single" w:sz="2" w:space="0" w:color="000000"/>
              <w:right w:val="nil"/>
            </w:tcBorders>
          </w:tcPr>
          <w:p w14:paraId="7EBB4D1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289CA44" w14:textId="77777777" w:rsidR="007D4A01" w:rsidRDefault="007D4A01" w:rsidP="00326FD1">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2B217B3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3E8148E5"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0D65775" w14:textId="77777777" w:rsidR="007D4A01" w:rsidRDefault="007D4A01" w:rsidP="00326FD1">
            <w:pPr>
              <w:rPr>
                <w:sz w:val="18"/>
                <w:szCs w:val="18"/>
                <w:lang w:val="en-US"/>
              </w:rPr>
            </w:pPr>
            <w:r>
              <w:rPr>
                <w:sz w:val="18"/>
                <w:szCs w:val="18"/>
                <w:lang w:val="en-US"/>
              </w:rPr>
              <w:t>0,0920</w:t>
            </w:r>
          </w:p>
        </w:tc>
        <w:tc>
          <w:tcPr>
            <w:tcW w:w="1119" w:type="dxa"/>
            <w:tcBorders>
              <w:top w:val="nil"/>
              <w:left w:val="single" w:sz="2" w:space="0" w:color="000000"/>
              <w:bottom w:val="single" w:sz="2" w:space="0" w:color="000000"/>
              <w:right w:val="single" w:sz="2" w:space="0" w:color="000000"/>
            </w:tcBorders>
            <w:vAlign w:val="center"/>
          </w:tcPr>
          <w:p w14:paraId="39E5C3F3" w14:textId="77777777" w:rsidR="007D4A01" w:rsidRDefault="007D4A01" w:rsidP="00326FD1">
            <w:pPr>
              <w:rPr>
                <w:sz w:val="18"/>
                <w:szCs w:val="18"/>
                <w:lang w:val="en-US"/>
              </w:rPr>
            </w:pPr>
          </w:p>
        </w:tc>
      </w:tr>
      <w:tr w:rsidR="007D4A01" w14:paraId="0F4FCDB8" w14:textId="77777777" w:rsidTr="00326FD1">
        <w:tc>
          <w:tcPr>
            <w:tcW w:w="699" w:type="dxa"/>
            <w:tcBorders>
              <w:top w:val="single" w:sz="2" w:space="0" w:color="000000"/>
              <w:left w:val="single" w:sz="2" w:space="0" w:color="000000"/>
              <w:bottom w:val="single" w:sz="2" w:space="0" w:color="000000"/>
              <w:right w:val="nil"/>
            </w:tcBorders>
            <w:vAlign w:val="center"/>
          </w:tcPr>
          <w:p w14:paraId="5D69A22F" w14:textId="77777777" w:rsidR="007D4A01" w:rsidRDefault="007D4A01" w:rsidP="00326FD1">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387FBF37" w14:textId="77777777" w:rsidR="007D4A01" w:rsidRDefault="007D4A01" w:rsidP="00326FD1">
            <w:pPr>
              <w:jc w:val="center"/>
              <w:rPr>
                <w:sz w:val="22"/>
                <w:szCs w:val="22"/>
                <w:lang w:val="en-US"/>
              </w:rPr>
            </w:pPr>
            <w:r>
              <w:rPr>
                <w:sz w:val="22"/>
                <w:szCs w:val="22"/>
                <w:lang w:val="en-US"/>
              </w:rPr>
              <w:t>AcE07C</w:t>
            </w:r>
          </w:p>
          <w:p w14:paraId="17D7682A"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C3DC2A"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existente din fonta grele,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1DE206FC"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332AF38"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789743" w14:textId="77777777" w:rsidR="007D4A01" w:rsidRDefault="007D4A01" w:rsidP="00326FD1">
            <w:pPr>
              <w:jc w:val="right"/>
              <w:rPr>
                <w:lang w:val="en-US"/>
              </w:rPr>
            </w:pPr>
            <w:r>
              <w:rPr>
                <w:lang w:val="en-US"/>
              </w:rPr>
              <w:t>3,00</w:t>
            </w:r>
          </w:p>
        </w:tc>
      </w:tr>
      <w:tr w:rsidR="007D4A01" w14:paraId="2840688D" w14:textId="77777777" w:rsidTr="00326FD1">
        <w:tc>
          <w:tcPr>
            <w:tcW w:w="699" w:type="dxa"/>
            <w:tcBorders>
              <w:top w:val="nil"/>
              <w:left w:val="single" w:sz="2" w:space="0" w:color="000000"/>
              <w:bottom w:val="single" w:sz="2" w:space="0" w:color="000000"/>
              <w:right w:val="nil"/>
            </w:tcBorders>
          </w:tcPr>
          <w:p w14:paraId="0393D74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9B75513" w14:textId="77777777" w:rsidR="007D4A01" w:rsidRDefault="007D4A01" w:rsidP="00326FD1">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6947AB4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7D824915"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A3AB4BA" w14:textId="77777777" w:rsidR="007D4A01" w:rsidRDefault="007D4A01" w:rsidP="00326FD1">
            <w:pPr>
              <w:rPr>
                <w:sz w:val="18"/>
                <w:szCs w:val="18"/>
                <w:lang w:val="en-US"/>
              </w:rPr>
            </w:pPr>
            <w:r>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0933EE0F" w14:textId="77777777" w:rsidR="007D4A01" w:rsidRDefault="007D4A01" w:rsidP="00326FD1">
            <w:pPr>
              <w:rPr>
                <w:sz w:val="18"/>
                <w:szCs w:val="18"/>
                <w:lang w:val="en-US"/>
              </w:rPr>
            </w:pPr>
          </w:p>
        </w:tc>
      </w:tr>
      <w:tr w:rsidR="007D4A01" w14:paraId="58585F04" w14:textId="77777777" w:rsidTr="00326FD1">
        <w:tc>
          <w:tcPr>
            <w:tcW w:w="699" w:type="dxa"/>
            <w:tcBorders>
              <w:top w:val="nil"/>
              <w:left w:val="single" w:sz="2" w:space="0" w:color="000000"/>
              <w:bottom w:val="single" w:sz="2" w:space="0" w:color="000000"/>
              <w:right w:val="nil"/>
            </w:tcBorders>
          </w:tcPr>
          <w:p w14:paraId="49F7BE6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050D681" w14:textId="77777777" w:rsidR="007D4A01" w:rsidRDefault="007D4A01" w:rsidP="00326FD1">
            <w:pPr>
              <w:rPr>
                <w:sz w:val="16"/>
                <w:szCs w:val="16"/>
                <w:lang w:val="en-US"/>
              </w:rPr>
            </w:pPr>
            <w:r>
              <w:rPr>
                <w:sz w:val="16"/>
                <w:szCs w:val="16"/>
                <w:lang w:val="en-US"/>
              </w:rPr>
              <w:t>2875274200000</w:t>
            </w:r>
          </w:p>
        </w:tc>
        <w:tc>
          <w:tcPr>
            <w:tcW w:w="4613" w:type="dxa"/>
            <w:tcBorders>
              <w:top w:val="nil"/>
              <w:left w:val="single" w:sz="2" w:space="0" w:color="000000"/>
              <w:bottom w:val="single" w:sz="2" w:space="0" w:color="000000"/>
              <w:right w:val="nil"/>
            </w:tcBorders>
          </w:tcPr>
          <w:p w14:paraId="7841DF3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existente</w:t>
            </w:r>
          </w:p>
        </w:tc>
        <w:tc>
          <w:tcPr>
            <w:tcW w:w="978" w:type="dxa"/>
            <w:tcBorders>
              <w:top w:val="nil"/>
              <w:left w:val="single" w:sz="2" w:space="0" w:color="000000"/>
              <w:bottom w:val="single" w:sz="2" w:space="0" w:color="000000"/>
              <w:right w:val="nil"/>
            </w:tcBorders>
            <w:vAlign w:val="center"/>
          </w:tcPr>
          <w:p w14:paraId="121D1E58"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221D609"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1CD65B" w14:textId="77777777" w:rsidR="007D4A01" w:rsidRDefault="007D4A01" w:rsidP="00326FD1">
            <w:pPr>
              <w:rPr>
                <w:sz w:val="18"/>
                <w:szCs w:val="18"/>
                <w:lang w:val="en-US"/>
              </w:rPr>
            </w:pPr>
          </w:p>
        </w:tc>
      </w:tr>
      <w:tr w:rsidR="007D4A01" w14:paraId="09C000A1" w14:textId="77777777" w:rsidTr="00326FD1">
        <w:tc>
          <w:tcPr>
            <w:tcW w:w="699" w:type="dxa"/>
            <w:tcBorders>
              <w:top w:val="nil"/>
              <w:left w:val="single" w:sz="2" w:space="0" w:color="000000"/>
              <w:bottom w:val="single" w:sz="2" w:space="0" w:color="000000"/>
              <w:right w:val="nil"/>
            </w:tcBorders>
          </w:tcPr>
          <w:p w14:paraId="5141F3E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A36710E" w14:textId="77777777" w:rsidR="007D4A01" w:rsidRDefault="007D4A01" w:rsidP="00326FD1">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459C104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0F289C94"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40BA31F" w14:textId="77777777" w:rsidR="007D4A01" w:rsidRDefault="007D4A01" w:rsidP="00326FD1">
            <w:pPr>
              <w:rPr>
                <w:sz w:val="18"/>
                <w:szCs w:val="18"/>
                <w:lang w:val="en-US"/>
              </w:rPr>
            </w:pPr>
            <w:r>
              <w:rPr>
                <w:sz w:val="18"/>
                <w:szCs w:val="18"/>
                <w:lang w:val="en-US"/>
              </w:rPr>
              <w:t>13,5000</w:t>
            </w:r>
          </w:p>
        </w:tc>
        <w:tc>
          <w:tcPr>
            <w:tcW w:w="1119" w:type="dxa"/>
            <w:tcBorders>
              <w:top w:val="nil"/>
              <w:left w:val="single" w:sz="2" w:space="0" w:color="000000"/>
              <w:bottom w:val="single" w:sz="2" w:space="0" w:color="000000"/>
              <w:right w:val="single" w:sz="2" w:space="0" w:color="000000"/>
            </w:tcBorders>
            <w:vAlign w:val="center"/>
          </w:tcPr>
          <w:p w14:paraId="6D7DAF6E" w14:textId="77777777" w:rsidR="007D4A01" w:rsidRDefault="007D4A01" w:rsidP="00326FD1">
            <w:pPr>
              <w:rPr>
                <w:sz w:val="18"/>
                <w:szCs w:val="18"/>
                <w:lang w:val="en-US"/>
              </w:rPr>
            </w:pPr>
          </w:p>
        </w:tc>
      </w:tr>
      <w:tr w:rsidR="007D4A01" w14:paraId="301FEAB5" w14:textId="77777777" w:rsidTr="00326FD1">
        <w:tc>
          <w:tcPr>
            <w:tcW w:w="699" w:type="dxa"/>
            <w:tcBorders>
              <w:top w:val="nil"/>
              <w:left w:val="single" w:sz="2" w:space="0" w:color="000000"/>
              <w:bottom w:val="single" w:sz="2" w:space="0" w:color="000000"/>
              <w:right w:val="nil"/>
            </w:tcBorders>
          </w:tcPr>
          <w:p w14:paraId="25E4E91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9CF17EE" w14:textId="77777777" w:rsidR="007D4A01" w:rsidRDefault="007D4A01" w:rsidP="00326FD1">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78D5F9F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3E3B09B"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0FAFA8F" w14:textId="77777777" w:rsidR="007D4A01" w:rsidRDefault="007D4A01" w:rsidP="00326FD1">
            <w:pPr>
              <w:rPr>
                <w:sz w:val="18"/>
                <w:szCs w:val="18"/>
                <w:lang w:val="en-US"/>
              </w:rPr>
            </w:pPr>
            <w:r>
              <w:rPr>
                <w:sz w:val="18"/>
                <w:szCs w:val="18"/>
                <w:lang w:val="en-US"/>
              </w:rPr>
              <w:t>0,0520</w:t>
            </w:r>
          </w:p>
        </w:tc>
        <w:tc>
          <w:tcPr>
            <w:tcW w:w="1119" w:type="dxa"/>
            <w:tcBorders>
              <w:top w:val="nil"/>
              <w:left w:val="single" w:sz="2" w:space="0" w:color="000000"/>
              <w:bottom w:val="single" w:sz="2" w:space="0" w:color="000000"/>
              <w:right w:val="single" w:sz="2" w:space="0" w:color="000000"/>
            </w:tcBorders>
            <w:vAlign w:val="center"/>
          </w:tcPr>
          <w:p w14:paraId="076B0809" w14:textId="77777777" w:rsidR="007D4A01" w:rsidRDefault="007D4A01" w:rsidP="00326FD1">
            <w:pPr>
              <w:rPr>
                <w:sz w:val="18"/>
                <w:szCs w:val="18"/>
                <w:lang w:val="en-US"/>
              </w:rPr>
            </w:pPr>
          </w:p>
        </w:tc>
      </w:tr>
      <w:tr w:rsidR="007D4A01" w14:paraId="5561AE61" w14:textId="77777777" w:rsidTr="00326FD1">
        <w:tc>
          <w:tcPr>
            <w:tcW w:w="699" w:type="dxa"/>
            <w:tcBorders>
              <w:top w:val="nil"/>
              <w:left w:val="single" w:sz="2" w:space="0" w:color="000000"/>
              <w:bottom w:val="single" w:sz="2" w:space="0" w:color="000000"/>
              <w:right w:val="nil"/>
            </w:tcBorders>
          </w:tcPr>
          <w:p w14:paraId="537BE66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3424C7D" w14:textId="77777777" w:rsidR="007D4A01" w:rsidRDefault="007D4A01" w:rsidP="00326FD1">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317D402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D133C30"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5F8C85D" w14:textId="77777777" w:rsidR="007D4A01" w:rsidRDefault="007D4A01" w:rsidP="00326FD1">
            <w:pPr>
              <w:rPr>
                <w:sz w:val="18"/>
                <w:szCs w:val="18"/>
                <w:lang w:val="en-US"/>
              </w:rPr>
            </w:pPr>
            <w:r>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442B8A33" w14:textId="77777777" w:rsidR="007D4A01" w:rsidRDefault="007D4A01" w:rsidP="00326FD1">
            <w:pPr>
              <w:rPr>
                <w:sz w:val="18"/>
                <w:szCs w:val="18"/>
                <w:lang w:val="en-US"/>
              </w:rPr>
            </w:pPr>
          </w:p>
        </w:tc>
      </w:tr>
      <w:tr w:rsidR="007D4A01" w14:paraId="517776E3" w14:textId="77777777" w:rsidTr="00326FD1">
        <w:tc>
          <w:tcPr>
            <w:tcW w:w="699" w:type="dxa"/>
            <w:tcBorders>
              <w:top w:val="single" w:sz="2" w:space="0" w:color="000000"/>
              <w:left w:val="single" w:sz="2" w:space="0" w:color="000000"/>
              <w:bottom w:val="single" w:sz="2" w:space="0" w:color="000000"/>
              <w:right w:val="nil"/>
            </w:tcBorders>
            <w:vAlign w:val="center"/>
          </w:tcPr>
          <w:p w14:paraId="1F6B8FA3" w14:textId="77777777" w:rsidR="007D4A01" w:rsidRDefault="007D4A01" w:rsidP="00326FD1">
            <w:pPr>
              <w:jc w:val="center"/>
              <w:rPr>
                <w:sz w:val="22"/>
                <w:szCs w:val="22"/>
                <w:lang w:val="en-US"/>
              </w:rPr>
            </w:pPr>
            <w:r>
              <w:rPr>
                <w:lang w:val="en-US"/>
              </w:rPr>
              <w:t xml:space="preserve"> </w:t>
            </w: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7C72363B" w14:textId="77777777" w:rsidR="007D4A01" w:rsidRDefault="007D4A01" w:rsidP="00326FD1">
            <w:pPr>
              <w:jc w:val="center"/>
              <w:rPr>
                <w:sz w:val="22"/>
                <w:szCs w:val="22"/>
                <w:lang w:val="en-US"/>
              </w:rPr>
            </w:pPr>
            <w:r>
              <w:rPr>
                <w:sz w:val="22"/>
                <w:szCs w:val="22"/>
                <w:lang w:val="en-US"/>
              </w:rPr>
              <w:t>DI96</w:t>
            </w:r>
          </w:p>
          <w:p w14:paraId="4497635A"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CB5F83"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Compactarea rambleului in pamint de cat.II, cu compactor pe pneuri de 25 t , 8 parcursuri pe o urma</w:t>
            </w:r>
          </w:p>
        </w:tc>
        <w:tc>
          <w:tcPr>
            <w:tcW w:w="978" w:type="dxa"/>
            <w:tcBorders>
              <w:top w:val="single" w:sz="2" w:space="0" w:color="000000"/>
              <w:left w:val="single" w:sz="2" w:space="0" w:color="000000"/>
              <w:bottom w:val="single" w:sz="2" w:space="0" w:color="000000"/>
              <w:right w:val="nil"/>
            </w:tcBorders>
            <w:vAlign w:val="center"/>
          </w:tcPr>
          <w:p w14:paraId="5B1C3367" w14:textId="77777777" w:rsidR="007D4A01" w:rsidRDefault="007D4A01" w:rsidP="00326FD1">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3ECD859"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34B7AF" w14:textId="77777777" w:rsidR="007D4A01" w:rsidRDefault="007D4A01" w:rsidP="00326FD1">
            <w:pPr>
              <w:jc w:val="right"/>
              <w:rPr>
                <w:lang w:val="en-US"/>
              </w:rPr>
            </w:pPr>
            <w:r>
              <w:rPr>
                <w:lang w:val="en-US"/>
              </w:rPr>
              <w:t>0,88</w:t>
            </w:r>
          </w:p>
        </w:tc>
      </w:tr>
      <w:tr w:rsidR="007D4A01" w14:paraId="12184F9E" w14:textId="77777777" w:rsidTr="00326FD1">
        <w:tc>
          <w:tcPr>
            <w:tcW w:w="699" w:type="dxa"/>
            <w:tcBorders>
              <w:top w:val="nil"/>
              <w:left w:val="single" w:sz="2" w:space="0" w:color="000000"/>
              <w:bottom w:val="single" w:sz="2" w:space="0" w:color="000000"/>
              <w:right w:val="nil"/>
            </w:tcBorders>
          </w:tcPr>
          <w:p w14:paraId="6F18B2C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18FBE6F" w14:textId="77777777" w:rsidR="007D4A01" w:rsidRDefault="007D4A01" w:rsidP="00326FD1">
            <w:pPr>
              <w:rPr>
                <w:sz w:val="16"/>
                <w:szCs w:val="16"/>
                <w:lang w:val="en-US"/>
              </w:rPr>
            </w:pPr>
            <w:r>
              <w:rPr>
                <w:sz w:val="16"/>
                <w:szCs w:val="16"/>
                <w:lang w:val="en-US"/>
              </w:rPr>
              <w:t>2952240004125</w:t>
            </w:r>
          </w:p>
        </w:tc>
        <w:tc>
          <w:tcPr>
            <w:tcW w:w="4613" w:type="dxa"/>
            <w:tcBorders>
              <w:top w:val="nil"/>
              <w:left w:val="single" w:sz="2" w:space="0" w:color="000000"/>
              <w:bottom w:val="single" w:sz="2" w:space="0" w:color="000000"/>
              <w:right w:val="nil"/>
            </w:tcBorders>
          </w:tcPr>
          <w:p w14:paraId="2289741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0E36EF3F"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C84FE67" w14:textId="77777777" w:rsidR="007D4A01" w:rsidRDefault="007D4A01" w:rsidP="00326FD1">
            <w:pPr>
              <w:rPr>
                <w:sz w:val="18"/>
                <w:szCs w:val="18"/>
                <w:lang w:val="en-US"/>
              </w:rPr>
            </w:pPr>
            <w:r>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4520B04D" w14:textId="77777777" w:rsidR="007D4A01" w:rsidRDefault="007D4A01" w:rsidP="00326FD1">
            <w:pPr>
              <w:rPr>
                <w:sz w:val="18"/>
                <w:szCs w:val="18"/>
                <w:lang w:val="en-US"/>
              </w:rPr>
            </w:pPr>
          </w:p>
        </w:tc>
      </w:tr>
      <w:tr w:rsidR="007D4A01" w14:paraId="245E69DA" w14:textId="77777777" w:rsidTr="00326FD1">
        <w:tc>
          <w:tcPr>
            <w:tcW w:w="699" w:type="dxa"/>
            <w:tcBorders>
              <w:top w:val="nil"/>
              <w:left w:val="single" w:sz="2" w:space="0" w:color="000000"/>
              <w:bottom w:val="single" w:sz="2" w:space="0" w:color="000000"/>
              <w:right w:val="nil"/>
            </w:tcBorders>
          </w:tcPr>
          <w:p w14:paraId="49B32B7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997C14E" w14:textId="77777777" w:rsidR="007D4A01" w:rsidRDefault="007D4A01" w:rsidP="00326FD1">
            <w:pPr>
              <w:rPr>
                <w:sz w:val="16"/>
                <w:szCs w:val="16"/>
                <w:lang w:val="en-US"/>
              </w:rPr>
            </w:pPr>
            <w:r>
              <w:rPr>
                <w:sz w:val="16"/>
                <w:szCs w:val="16"/>
                <w:lang w:val="en-US"/>
              </w:rPr>
              <w:t>2952260003552</w:t>
            </w:r>
          </w:p>
        </w:tc>
        <w:tc>
          <w:tcPr>
            <w:tcW w:w="4613" w:type="dxa"/>
            <w:tcBorders>
              <w:top w:val="nil"/>
              <w:left w:val="single" w:sz="2" w:space="0" w:color="000000"/>
              <w:bottom w:val="single" w:sz="2" w:space="0" w:color="000000"/>
              <w:right w:val="nil"/>
            </w:tcBorders>
          </w:tcPr>
          <w:p w14:paraId="4DDFD34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1EBA4ED9"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C6FA9CE" w14:textId="77777777" w:rsidR="007D4A01" w:rsidRDefault="007D4A01" w:rsidP="00326FD1">
            <w:pPr>
              <w:rPr>
                <w:sz w:val="18"/>
                <w:szCs w:val="18"/>
                <w:lang w:val="en-US"/>
              </w:rPr>
            </w:pPr>
            <w:r>
              <w:rPr>
                <w:sz w:val="18"/>
                <w:szCs w:val="18"/>
                <w:lang w:val="en-US"/>
              </w:rPr>
              <w:t>1,5900</w:t>
            </w:r>
          </w:p>
        </w:tc>
        <w:tc>
          <w:tcPr>
            <w:tcW w:w="1119" w:type="dxa"/>
            <w:tcBorders>
              <w:top w:val="nil"/>
              <w:left w:val="single" w:sz="2" w:space="0" w:color="000000"/>
              <w:bottom w:val="single" w:sz="2" w:space="0" w:color="000000"/>
              <w:right w:val="single" w:sz="2" w:space="0" w:color="000000"/>
            </w:tcBorders>
            <w:vAlign w:val="center"/>
          </w:tcPr>
          <w:p w14:paraId="12D22EE9" w14:textId="77777777" w:rsidR="007D4A01" w:rsidRDefault="007D4A01" w:rsidP="00326FD1">
            <w:pPr>
              <w:rPr>
                <w:sz w:val="18"/>
                <w:szCs w:val="18"/>
                <w:lang w:val="en-US"/>
              </w:rPr>
            </w:pPr>
          </w:p>
        </w:tc>
      </w:tr>
      <w:tr w:rsidR="007D4A01" w14:paraId="7FE488A5" w14:textId="77777777" w:rsidTr="00326FD1">
        <w:tc>
          <w:tcPr>
            <w:tcW w:w="699" w:type="dxa"/>
            <w:tcBorders>
              <w:top w:val="nil"/>
              <w:left w:val="single" w:sz="2" w:space="0" w:color="000000"/>
              <w:bottom w:val="single" w:sz="2" w:space="0" w:color="000000"/>
              <w:right w:val="nil"/>
            </w:tcBorders>
          </w:tcPr>
          <w:p w14:paraId="550F956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1E47081" w14:textId="77777777" w:rsidR="007D4A01" w:rsidRDefault="007D4A01" w:rsidP="00326FD1">
            <w:pPr>
              <w:rPr>
                <w:sz w:val="16"/>
                <w:szCs w:val="16"/>
                <w:lang w:val="en-US"/>
              </w:rPr>
            </w:pPr>
            <w:r>
              <w:rPr>
                <w:sz w:val="16"/>
                <w:szCs w:val="16"/>
                <w:lang w:val="en-US"/>
              </w:rPr>
              <w:t>2952500005600</w:t>
            </w:r>
          </w:p>
        </w:tc>
        <w:tc>
          <w:tcPr>
            <w:tcW w:w="4613" w:type="dxa"/>
            <w:tcBorders>
              <w:top w:val="nil"/>
              <w:left w:val="single" w:sz="2" w:space="0" w:color="000000"/>
              <w:bottom w:val="single" w:sz="2" w:space="0" w:color="000000"/>
              <w:right w:val="nil"/>
            </w:tcBorders>
          </w:tcPr>
          <w:p w14:paraId="43BCF30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pt. alte tipuri de constr. (cu exceptia constructiilor hidrotehnice) 79 kW (108 cp)</w:t>
            </w:r>
          </w:p>
        </w:tc>
        <w:tc>
          <w:tcPr>
            <w:tcW w:w="978" w:type="dxa"/>
            <w:tcBorders>
              <w:top w:val="nil"/>
              <w:left w:val="single" w:sz="2" w:space="0" w:color="000000"/>
              <w:bottom w:val="single" w:sz="2" w:space="0" w:color="000000"/>
              <w:right w:val="nil"/>
            </w:tcBorders>
            <w:vAlign w:val="center"/>
          </w:tcPr>
          <w:p w14:paraId="42C36E04"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E606492" w14:textId="77777777" w:rsidR="007D4A01" w:rsidRDefault="007D4A01" w:rsidP="00326FD1">
            <w:pPr>
              <w:rPr>
                <w:sz w:val="18"/>
                <w:szCs w:val="18"/>
                <w:lang w:val="en-US"/>
              </w:rPr>
            </w:pPr>
            <w:r>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32FF1C11" w14:textId="77777777" w:rsidR="007D4A01" w:rsidRDefault="007D4A01" w:rsidP="00326FD1">
            <w:pPr>
              <w:rPr>
                <w:sz w:val="18"/>
                <w:szCs w:val="18"/>
                <w:lang w:val="en-US"/>
              </w:rPr>
            </w:pPr>
          </w:p>
        </w:tc>
      </w:tr>
      <w:tr w:rsidR="007D4A01" w14:paraId="2F1F0EC6" w14:textId="77777777" w:rsidTr="00326FD1">
        <w:tc>
          <w:tcPr>
            <w:tcW w:w="699" w:type="dxa"/>
            <w:tcBorders>
              <w:top w:val="nil"/>
              <w:left w:val="single" w:sz="2" w:space="0" w:color="000000"/>
              <w:bottom w:val="nil"/>
              <w:right w:val="nil"/>
            </w:tcBorders>
          </w:tcPr>
          <w:p w14:paraId="7D5B254A" w14:textId="77777777" w:rsidR="007D4A01" w:rsidRDefault="007D4A01" w:rsidP="00326FD1">
            <w:pPr>
              <w:jc w:val="center"/>
              <w:rPr>
                <w:lang w:val="en-US"/>
              </w:rPr>
            </w:pPr>
            <w:r>
              <w:rPr>
                <w:lang w:val="en-US"/>
              </w:rPr>
              <w:t xml:space="preserve"> </w:t>
            </w:r>
          </w:p>
        </w:tc>
        <w:tc>
          <w:tcPr>
            <w:tcW w:w="1537" w:type="dxa"/>
            <w:tcBorders>
              <w:top w:val="nil"/>
              <w:left w:val="single" w:sz="2" w:space="0" w:color="000000"/>
              <w:bottom w:val="nil"/>
              <w:right w:val="nil"/>
            </w:tcBorders>
          </w:tcPr>
          <w:p w14:paraId="2CB271C2" w14:textId="77777777" w:rsidR="007D4A01" w:rsidRDefault="007D4A01" w:rsidP="00326FD1">
            <w:pPr>
              <w:rPr>
                <w:lang w:val="en-US"/>
              </w:rPr>
            </w:pPr>
          </w:p>
        </w:tc>
        <w:tc>
          <w:tcPr>
            <w:tcW w:w="4613" w:type="dxa"/>
            <w:tcBorders>
              <w:top w:val="nil"/>
              <w:left w:val="single" w:sz="2" w:space="0" w:color="000000"/>
              <w:bottom w:val="nil"/>
              <w:right w:val="nil"/>
            </w:tcBorders>
          </w:tcPr>
          <w:p w14:paraId="54C2EC47" w14:textId="77777777" w:rsidR="007D4A01" w:rsidRDefault="007D4A01" w:rsidP="00326FD1">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Capitolul II. Amenajarea sistemului rutier Drum</w:t>
            </w:r>
          </w:p>
        </w:tc>
        <w:tc>
          <w:tcPr>
            <w:tcW w:w="978" w:type="dxa"/>
            <w:tcBorders>
              <w:top w:val="nil"/>
              <w:left w:val="single" w:sz="2" w:space="0" w:color="000000"/>
              <w:bottom w:val="nil"/>
              <w:right w:val="nil"/>
            </w:tcBorders>
          </w:tcPr>
          <w:p w14:paraId="54EF4099" w14:textId="77777777" w:rsidR="007D4A01" w:rsidRDefault="007D4A01" w:rsidP="00326FD1">
            <w:pPr>
              <w:rPr>
                <w:lang w:val="en-US"/>
              </w:rPr>
            </w:pPr>
          </w:p>
        </w:tc>
        <w:tc>
          <w:tcPr>
            <w:tcW w:w="1118" w:type="dxa"/>
            <w:tcBorders>
              <w:top w:val="nil"/>
              <w:left w:val="single" w:sz="2" w:space="0" w:color="000000"/>
              <w:bottom w:val="nil"/>
              <w:right w:val="nil"/>
            </w:tcBorders>
          </w:tcPr>
          <w:p w14:paraId="798E217E" w14:textId="77777777" w:rsidR="007D4A01" w:rsidRDefault="007D4A01" w:rsidP="00326FD1">
            <w:pPr>
              <w:rPr>
                <w:lang w:val="en-US"/>
              </w:rPr>
            </w:pPr>
          </w:p>
        </w:tc>
        <w:tc>
          <w:tcPr>
            <w:tcW w:w="1119" w:type="dxa"/>
            <w:tcBorders>
              <w:top w:val="nil"/>
              <w:left w:val="single" w:sz="2" w:space="0" w:color="000000"/>
              <w:bottom w:val="nil"/>
              <w:right w:val="single" w:sz="2" w:space="0" w:color="000000"/>
            </w:tcBorders>
          </w:tcPr>
          <w:p w14:paraId="5CA7DEE6" w14:textId="77777777" w:rsidR="007D4A01" w:rsidRDefault="007D4A01" w:rsidP="00326FD1">
            <w:pPr>
              <w:rPr>
                <w:lang w:val="en-US"/>
              </w:rPr>
            </w:pPr>
          </w:p>
        </w:tc>
      </w:tr>
      <w:tr w:rsidR="007D4A01" w14:paraId="1F96A3DE" w14:textId="77777777" w:rsidTr="00326FD1">
        <w:tc>
          <w:tcPr>
            <w:tcW w:w="699" w:type="dxa"/>
            <w:tcBorders>
              <w:top w:val="single" w:sz="2" w:space="0" w:color="000000"/>
              <w:left w:val="single" w:sz="2" w:space="0" w:color="000000"/>
              <w:bottom w:val="single" w:sz="2" w:space="0" w:color="000000"/>
              <w:right w:val="nil"/>
            </w:tcBorders>
            <w:vAlign w:val="center"/>
          </w:tcPr>
          <w:p w14:paraId="55868703" w14:textId="77777777" w:rsidR="007D4A01" w:rsidRDefault="007D4A01" w:rsidP="00326FD1">
            <w:pPr>
              <w:jc w:val="center"/>
              <w:rPr>
                <w:sz w:val="22"/>
                <w:szCs w:val="22"/>
                <w:lang w:val="en-US"/>
              </w:rPr>
            </w:pP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24F66A10" w14:textId="77777777" w:rsidR="007D4A01" w:rsidRDefault="007D4A01" w:rsidP="00326FD1">
            <w:pPr>
              <w:jc w:val="center"/>
              <w:rPr>
                <w:sz w:val="22"/>
                <w:szCs w:val="22"/>
                <w:lang w:val="en-US"/>
              </w:rPr>
            </w:pPr>
            <w:r>
              <w:rPr>
                <w:sz w:val="22"/>
                <w:szCs w:val="22"/>
                <w:lang w:val="en-US"/>
              </w:rPr>
              <w:t>DA12C</w:t>
            </w:r>
          </w:p>
          <w:p w14:paraId="1C4FB7D7"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4C6648"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Start de egalizare din materiale granulare fr. 8-32mm, conform SM SR EN 13242+A1:2010, din pietris concasat, GA85 LA30 -0,10 m</w:t>
            </w:r>
          </w:p>
        </w:tc>
        <w:tc>
          <w:tcPr>
            <w:tcW w:w="978" w:type="dxa"/>
            <w:tcBorders>
              <w:top w:val="single" w:sz="2" w:space="0" w:color="000000"/>
              <w:left w:val="single" w:sz="2" w:space="0" w:color="000000"/>
              <w:bottom w:val="single" w:sz="2" w:space="0" w:color="000000"/>
              <w:right w:val="nil"/>
            </w:tcBorders>
            <w:vAlign w:val="center"/>
          </w:tcPr>
          <w:p w14:paraId="42FCB451" w14:textId="77777777" w:rsidR="007D4A01" w:rsidRDefault="007D4A01" w:rsidP="00326FD1">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39E714C"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6D63B4" w14:textId="77777777" w:rsidR="007D4A01" w:rsidRDefault="007D4A01" w:rsidP="00326FD1">
            <w:pPr>
              <w:jc w:val="right"/>
              <w:rPr>
                <w:lang w:val="en-US"/>
              </w:rPr>
            </w:pPr>
            <w:r>
              <w:rPr>
                <w:lang w:val="en-US"/>
              </w:rPr>
              <w:t>35,00</w:t>
            </w:r>
          </w:p>
        </w:tc>
      </w:tr>
      <w:tr w:rsidR="007D4A01" w14:paraId="74CA4830" w14:textId="77777777" w:rsidTr="00326FD1">
        <w:tc>
          <w:tcPr>
            <w:tcW w:w="699" w:type="dxa"/>
            <w:tcBorders>
              <w:top w:val="nil"/>
              <w:left w:val="single" w:sz="2" w:space="0" w:color="000000"/>
              <w:bottom w:val="single" w:sz="2" w:space="0" w:color="000000"/>
              <w:right w:val="nil"/>
            </w:tcBorders>
          </w:tcPr>
          <w:p w14:paraId="71194D5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2B81C2D" w14:textId="77777777" w:rsidR="007D4A01" w:rsidRDefault="007D4A01" w:rsidP="00326FD1">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C1DDF0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10148E3"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955FB4A" w14:textId="77777777" w:rsidR="007D4A01" w:rsidRDefault="007D4A01" w:rsidP="00326FD1">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2962305" w14:textId="77777777" w:rsidR="007D4A01" w:rsidRDefault="007D4A01" w:rsidP="00326FD1">
            <w:pPr>
              <w:rPr>
                <w:sz w:val="18"/>
                <w:szCs w:val="18"/>
                <w:lang w:val="en-US"/>
              </w:rPr>
            </w:pPr>
          </w:p>
        </w:tc>
      </w:tr>
      <w:tr w:rsidR="007D4A01" w14:paraId="3FE791C8" w14:textId="77777777" w:rsidTr="00326FD1">
        <w:tc>
          <w:tcPr>
            <w:tcW w:w="699" w:type="dxa"/>
            <w:tcBorders>
              <w:top w:val="nil"/>
              <w:left w:val="single" w:sz="2" w:space="0" w:color="000000"/>
              <w:bottom w:val="single" w:sz="2" w:space="0" w:color="000000"/>
              <w:right w:val="nil"/>
            </w:tcBorders>
          </w:tcPr>
          <w:p w14:paraId="0F403D5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E7D2B36" w14:textId="77777777" w:rsidR="007D4A01" w:rsidRDefault="007D4A01" w:rsidP="00326FD1">
            <w:pPr>
              <w:rPr>
                <w:sz w:val="16"/>
                <w:szCs w:val="16"/>
                <w:lang w:val="en-US"/>
              </w:rPr>
            </w:pPr>
            <w:r>
              <w:rPr>
                <w:sz w:val="16"/>
                <w:szCs w:val="16"/>
                <w:lang w:val="en-US"/>
              </w:rPr>
              <w:t>1411122201672-1632</w:t>
            </w:r>
          </w:p>
        </w:tc>
        <w:tc>
          <w:tcPr>
            <w:tcW w:w="4613" w:type="dxa"/>
            <w:tcBorders>
              <w:top w:val="nil"/>
              <w:left w:val="single" w:sz="2" w:space="0" w:color="000000"/>
              <w:bottom w:val="single" w:sz="2" w:space="0" w:color="000000"/>
              <w:right w:val="nil"/>
            </w:tcBorders>
          </w:tcPr>
          <w:p w14:paraId="12EF87D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16-32 mm</w:t>
            </w:r>
          </w:p>
        </w:tc>
        <w:tc>
          <w:tcPr>
            <w:tcW w:w="978" w:type="dxa"/>
            <w:tcBorders>
              <w:top w:val="nil"/>
              <w:left w:val="single" w:sz="2" w:space="0" w:color="000000"/>
              <w:bottom w:val="single" w:sz="2" w:space="0" w:color="000000"/>
              <w:right w:val="nil"/>
            </w:tcBorders>
            <w:vAlign w:val="center"/>
          </w:tcPr>
          <w:p w14:paraId="0A3B190D"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83CC850" w14:textId="77777777" w:rsidR="007D4A01" w:rsidRDefault="007D4A01" w:rsidP="00326FD1">
            <w:pPr>
              <w:rPr>
                <w:sz w:val="18"/>
                <w:szCs w:val="18"/>
                <w:lang w:val="en-US"/>
              </w:rPr>
            </w:pPr>
            <w:r>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6EDD6E91" w14:textId="77777777" w:rsidR="007D4A01" w:rsidRDefault="007D4A01" w:rsidP="00326FD1">
            <w:pPr>
              <w:rPr>
                <w:sz w:val="18"/>
                <w:szCs w:val="18"/>
                <w:lang w:val="en-US"/>
              </w:rPr>
            </w:pPr>
          </w:p>
        </w:tc>
      </w:tr>
      <w:tr w:rsidR="007D4A01" w14:paraId="629DCBC6" w14:textId="77777777" w:rsidTr="00326FD1">
        <w:tc>
          <w:tcPr>
            <w:tcW w:w="699" w:type="dxa"/>
            <w:tcBorders>
              <w:top w:val="nil"/>
              <w:left w:val="single" w:sz="2" w:space="0" w:color="000000"/>
              <w:bottom w:val="single" w:sz="2" w:space="0" w:color="000000"/>
              <w:right w:val="nil"/>
            </w:tcBorders>
          </w:tcPr>
          <w:p w14:paraId="31D08F1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90DE1E9" w14:textId="77777777" w:rsidR="007D4A01" w:rsidRDefault="007D4A01" w:rsidP="00326FD1">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14A073D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A891B41"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8E77B22" w14:textId="77777777" w:rsidR="007D4A01" w:rsidRDefault="007D4A01" w:rsidP="00326FD1">
            <w:pPr>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36B9E1E" w14:textId="77777777" w:rsidR="007D4A01" w:rsidRDefault="007D4A01" w:rsidP="00326FD1">
            <w:pPr>
              <w:rPr>
                <w:sz w:val="18"/>
                <w:szCs w:val="18"/>
                <w:lang w:val="en-US"/>
              </w:rPr>
            </w:pPr>
          </w:p>
        </w:tc>
      </w:tr>
      <w:tr w:rsidR="007D4A01" w14:paraId="46E4AE88" w14:textId="77777777" w:rsidTr="00326FD1">
        <w:tc>
          <w:tcPr>
            <w:tcW w:w="699" w:type="dxa"/>
            <w:tcBorders>
              <w:top w:val="nil"/>
              <w:left w:val="single" w:sz="2" w:space="0" w:color="000000"/>
              <w:bottom w:val="single" w:sz="2" w:space="0" w:color="000000"/>
              <w:right w:val="nil"/>
            </w:tcBorders>
          </w:tcPr>
          <w:p w14:paraId="5A9F53D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D5FD13F" w14:textId="77777777" w:rsidR="007D4A01" w:rsidRDefault="007D4A01" w:rsidP="00326FD1">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FEB209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A4D7435"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86FCFB2" w14:textId="77777777" w:rsidR="007D4A01" w:rsidRDefault="007D4A01" w:rsidP="00326FD1">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547FD394" w14:textId="77777777" w:rsidR="007D4A01" w:rsidRDefault="007D4A01" w:rsidP="00326FD1">
            <w:pPr>
              <w:rPr>
                <w:sz w:val="18"/>
                <w:szCs w:val="18"/>
                <w:lang w:val="en-US"/>
              </w:rPr>
            </w:pPr>
          </w:p>
        </w:tc>
      </w:tr>
      <w:tr w:rsidR="007D4A01" w14:paraId="1204A833" w14:textId="77777777" w:rsidTr="00326FD1">
        <w:tc>
          <w:tcPr>
            <w:tcW w:w="699" w:type="dxa"/>
            <w:tcBorders>
              <w:top w:val="nil"/>
              <w:left w:val="single" w:sz="2" w:space="0" w:color="000000"/>
              <w:bottom w:val="single" w:sz="2" w:space="0" w:color="000000"/>
              <w:right w:val="nil"/>
            </w:tcBorders>
          </w:tcPr>
          <w:p w14:paraId="4E08621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2A8A9AF" w14:textId="77777777" w:rsidR="007D4A01" w:rsidRDefault="007D4A01" w:rsidP="00326FD1">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0B826C6E"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58660E0"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F3F2B98" w14:textId="77777777" w:rsidR="007D4A01" w:rsidRDefault="007D4A01" w:rsidP="00326FD1">
            <w:pPr>
              <w:rPr>
                <w:sz w:val="18"/>
                <w:szCs w:val="18"/>
                <w:lang w:val="en-US"/>
              </w:rPr>
            </w:pPr>
            <w:r>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14:paraId="2578453B" w14:textId="77777777" w:rsidR="007D4A01" w:rsidRDefault="007D4A01" w:rsidP="00326FD1">
            <w:pPr>
              <w:rPr>
                <w:sz w:val="18"/>
                <w:szCs w:val="18"/>
                <w:lang w:val="en-US"/>
              </w:rPr>
            </w:pPr>
          </w:p>
        </w:tc>
      </w:tr>
      <w:tr w:rsidR="007D4A01" w14:paraId="1BF8A5FC" w14:textId="77777777" w:rsidTr="00326FD1">
        <w:tc>
          <w:tcPr>
            <w:tcW w:w="699" w:type="dxa"/>
            <w:tcBorders>
              <w:top w:val="nil"/>
              <w:left w:val="single" w:sz="2" w:space="0" w:color="000000"/>
              <w:bottom w:val="single" w:sz="2" w:space="0" w:color="000000"/>
              <w:right w:val="nil"/>
            </w:tcBorders>
          </w:tcPr>
          <w:p w14:paraId="57B5761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780D1E2" w14:textId="77777777" w:rsidR="007D4A01" w:rsidRDefault="007D4A01" w:rsidP="00326FD1">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400B06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97C4F70"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100445E" w14:textId="77777777" w:rsidR="007D4A01" w:rsidRDefault="007D4A01" w:rsidP="00326FD1">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24BAB55" w14:textId="77777777" w:rsidR="007D4A01" w:rsidRDefault="007D4A01" w:rsidP="00326FD1">
            <w:pPr>
              <w:rPr>
                <w:sz w:val="18"/>
                <w:szCs w:val="18"/>
                <w:lang w:val="en-US"/>
              </w:rPr>
            </w:pPr>
          </w:p>
        </w:tc>
      </w:tr>
      <w:tr w:rsidR="007D4A01" w14:paraId="578BCB99" w14:textId="77777777" w:rsidTr="00326FD1">
        <w:tc>
          <w:tcPr>
            <w:tcW w:w="699" w:type="dxa"/>
            <w:tcBorders>
              <w:top w:val="single" w:sz="2" w:space="0" w:color="000000"/>
              <w:left w:val="single" w:sz="2" w:space="0" w:color="000000"/>
              <w:bottom w:val="single" w:sz="2" w:space="0" w:color="000000"/>
              <w:right w:val="nil"/>
            </w:tcBorders>
            <w:vAlign w:val="center"/>
          </w:tcPr>
          <w:p w14:paraId="2D0480AD" w14:textId="77777777" w:rsidR="007D4A01" w:rsidRDefault="007D4A01" w:rsidP="00326FD1">
            <w:pPr>
              <w:jc w:val="center"/>
              <w:rPr>
                <w:sz w:val="22"/>
                <w:szCs w:val="22"/>
                <w:lang w:val="en-US"/>
              </w:rPr>
            </w:pPr>
            <w:r>
              <w:rPr>
                <w:lang w:val="en-US"/>
              </w:rPr>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20C9354E" w14:textId="77777777" w:rsidR="007D4A01" w:rsidRDefault="007D4A01" w:rsidP="00326FD1">
            <w:pPr>
              <w:jc w:val="center"/>
              <w:rPr>
                <w:sz w:val="22"/>
                <w:szCs w:val="22"/>
                <w:lang w:val="en-US"/>
              </w:rPr>
            </w:pPr>
            <w:r>
              <w:rPr>
                <w:sz w:val="22"/>
                <w:szCs w:val="22"/>
                <w:lang w:val="en-US"/>
              </w:rPr>
              <w:t>DI107</w:t>
            </w:r>
          </w:p>
          <w:p w14:paraId="620EBD9C"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8D066D"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materiale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3F3C6DFF" w14:textId="77777777" w:rsidR="007D4A01" w:rsidRDefault="007D4A01" w:rsidP="00326FD1">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C54A6C8"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8F03A6" w14:textId="77777777" w:rsidR="007D4A01" w:rsidRDefault="007D4A01" w:rsidP="00326FD1">
            <w:pPr>
              <w:jc w:val="right"/>
              <w:rPr>
                <w:lang w:val="en-US"/>
              </w:rPr>
            </w:pPr>
            <w:r>
              <w:rPr>
                <w:lang w:val="en-US"/>
              </w:rPr>
              <w:t>0,21</w:t>
            </w:r>
          </w:p>
        </w:tc>
      </w:tr>
      <w:tr w:rsidR="007D4A01" w14:paraId="69312E05" w14:textId="77777777" w:rsidTr="00326FD1">
        <w:tc>
          <w:tcPr>
            <w:tcW w:w="699" w:type="dxa"/>
            <w:tcBorders>
              <w:top w:val="nil"/>
              <w:left w:val="single" w:sz="2" w:space="0" w:color="000000"/>
              <w:bottom w:val="single" w:sz="2" w:space="0" w:color="000000"/>
              <w:right w:val="nil"/>
            </w:tcBorders>
          </w:tcPr>
          <w:p w14:paraId="290E93A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F447804" w14:textId="77777777" w:rsidR="007D4A01" w:rsidRDefault="007D4A01" w:rsidP="00326FD1">
            <w:pPr>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tcPr>
          <w:p w14:paraId="70BD0A5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1F41AF9A" w14:textId="77777777" w:rsidR="007D4A01" w:rsidRDefault="007D4A01" w:rsidP="00326FD1">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5FA6942" w14:textId="77777777" w:rsidR="007D4A01" w:rsidRDefault="007D4A01" w:rsidP="00326FD1">
            <w:pPr>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2A4D94C" w14:textId="77777777" w:rsidR="007D4A01" w:rsidRDefault="007D4A01" w:rsidP="00326FD1">
            <w:pPr>
              <w:rPr>
                <w:sz w:val="18"/>
                <w:szCs w:val="18"/>
                <w:lang w:val="en-US"/>
              </w:rPr>
            </w:pPr>
          </w:p>
        </w:tc>
      </w:tr>
      <w:tr w:rsidR="007D4A01" w14:paraId="2AB0C18B" w14:textId="77777777" w:rsidTr="00326FD1">
        <w:tc>
          <w:tcPr>
            <w:tcW w:w="699" w:type="dxa"/>
            <w:tcBorders>
              <w:top w:val="nil"/>
              <w:left w:val="single" w:sz="2" w:space="0" w:color="000000"/>
              <w:bottom w:val="single" w:sz="2" w:space="0" w:color="000000"/>
              <w:right w:val="nil"/>
            </w:tcBorders>
          </w:tcPr>
          <w:p w14:paraId="1EBF67D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00027EF" w14:textId="77777777" w:rsidR="007D4A01" w:rsidRDefault="007D4A01" w:rsidP="00326FD1">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1108BA7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6E63B61"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980AB0B" w14:textId="77777777" w:rsidR="007D4A01" w:rsidRDefault="007D4A01" w:rsidP="00326FD1">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82E7E50" w14:textId="77777777" w:rsidR="007D4A01" w:rsidRDefault="007D4A01" w:rsidP="00326FD1">
            <w:pPr>
              <w:rPr>
                <w:sz w:val="18"/>
                <w:szCs w:val="18"/>
                <w:lang w:val="en-US"/>
              </w:rPr>
            </w:pPr>
          </w:p>
        </w:tc>
      </w:tr>
      <w:tr w:rsidR="007D4A01" w14:paraId="60E3245B" w14:textId="77777777" w:rsidTr="00326FD1">
        <w:tc>
          <w:tcPr>
            <w:tcW w:w="699" w:type="dxa"/>
            <w:tcBorders>
              <w:top w:val="single" w:sz="2" w:space="0" w:color="000000"/>
              <w:left w:val="single" w:sz="2" w:space="0" w:color="000000"/>
              <w:bottom w:val="single" w:sz="2" w:space="0" w:color="000000"/>
              <w:right w:val="nil"/>
            </w:tcBorders>
            <w:vAlign w:val="center"/>
          </w:tcPr>
          <w:p w14:paraId="59FDBC59" w14:textId="77777777" w:rsidR="007D4A01" w:rsidRDefault="007D4A01" w:rsidP="00326FD1">
            <w:pPr>
              <w:jc w:val="center"/>
              <w:rPr>
                <w:sz w:val="22"/>
                <w:szCs w:val="22"/>
                <w:lang w:val="en-US"/>
              </w:rPr>
            </w:pPr>
            <w:r>
              <w:rPr>
                <w:lang w:val="en-US"/>
              </w:rPr>
              <w:t xml:space="preserve"> </w:t>
            </w: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762F8DC7" w14:textId="77777777" w:rsidR="007D4A01" w:rsidRDefault="007D4A01" w:rsidP="00326FD1">
            <w:pPr>
              <w:jc w:val="center"/>
              <w:rPr>
                <w:sz w:val="22"/>
                <w:szCs w:val="22"/>
                <w:lang w:val="en-US"/>
              </w:rPr>
            </w:pPr>
            <w:r>
              <w:rPr>
                <w:sz w:val="22"/>
                <w:szCs w:val="22"/>
                <w:lang w:val="en-US"/>
              </w:rPr>
              <w:t>DB19G</w:t>
            </w:r>
          </w:p>
          <w:p w14:paraId="195EF744"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40BBCD"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Strat de legatura din beton asfaltic deschis cu pietris concasat BAD 22,4 leg. SM SR EN 13108-1:2016, bitum 50/70 SM SR EN 12591, in grosime de 6,0 cm (a/b conform proiect - 0,1395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2D7187FB"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77A8039"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95F4F5" w14:textId="77777777" w:rsidR="007D4A01" w:rsidRDefault="007D4A01" w:rsidP="00326FD1">
            <w:pPr>
              <w:jc w:val="right"/>
              <w:rPr>
                <w:lang w:val="en-US"/>
              </w:rPr>
            </w:pPr>
            <w:r>
              <w:rPr>
                <w:lang w:val="en-US"/>
              </w:rPr>
              <w:t>350,00</w:t>
            </w:r>
          </w:p>
        </w:tc>
      </w:tr>
      <w:tr w:rsidR="007D4A01" w14:paraId="6C69901D" w14:textId="77777777" w:rsidTr="00326FD1">
        <w:tc>
          <w:tcPr>
            <w:tcW w:w="699" w:type="dxa"/>
            <w:tcBorders>
              <w:top w:val="nil"/>
              <w:left w:val="single" w:sz="2" w:space="0" w:color="000000"/>
              <w:bottom w:val="single" w:sz="2" w:space="0" w:color="000000"/>
              <w:right w:val="nil"/>
            </w:tcBorders>
          </w:tcPr>
          <w:p w14:paraId="04F6B09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6E18287" w14:textId="77777777" w:rsidR="007D4A01" w:rsidRDefault="007D4A01" w:rsidP="00326FD1">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1459173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8DC45DD"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571018E" w14:textId="77777777" w:rsidR="007D4A01" w:rsidRDefault="007D4A01" w:rsidP="00326FD1">
            <w:pPr>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B558F5D" w14:textId="77777777" w:rsidR="007D4A01" w:rsidRDefault="007D4A01" w:rsidP="00326FD1">
            <w:pPr>
              <w:rPr>
                <w:sz w:val="18"/>
                <w:szCs w:val="18"/>
                <w:lang w:val="en-US"/>
              </w:rPr>
            </w:pPr>
          </w:p>
        </w:tc>
      </w:tr>
      <w:tr w:rsidR="007D4A01" w14:paraId="0D88137B" w14:textId="77777777" w:rsidTr="00326FD1">
        <w:tc>
          <w:tcPr>
            <w:tcW w:w="699" w:type="dxa"/>
            <w:tcBorders>
              <w:top w:val="nil"/>
              <w:left w:val="single" w:sz="2" w:space="0" w:color="000000"/>
              <w:bottom w:val="single" w:sz="2" w:space="0" w:color="000000"/>
              <w:right w:val="nil"/>
            </w:tcBorders>
          </w:tcPr>
          <w:p w14:paraId="28CAA49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11A1373" w14:textId="77777777" w:rsidR="007D4A01" w:rsidRDefault="007D4A01" w:rsidP="00326FD1">
            <w:pPr>
              <w:rPr>
                <w:sz w:val="16"/>
                <w:szCs w:val="16"/>
                <w:lang w:val="en-US"/>
              </w:rPr>
            </w:pPr>
            <w:r>
              <w:rPr>
                <w:sz w:val="16"/>
                <w:szCs w:val="16"/>
                <w:lang w:val="en-US"/>
              </w:rPr>
              <w:t>111100010001310</w:t>
            </w:r>
          </w:p>
        </w:tc>
        <w:tc>
          <w:tcPr>
            <w:tcW w:w="4613" w:type="dxa"/>
            <w:tcBorders>
              <w:top w:val="nil"/>
              <w:left w:val="single" w:sz="2" w:space="0" w:color="000000"/>
              <w:bottom w:val="single" w:sz="2" w:space="0" w:color="000000"/>
              <w:right w:val="nil"/>
            </w:tcBorders>
          </w:tcPr>
          <w:p w14:paraId="6068D24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BAD 22,4</w:t>
            </w:r>
          </w:p>
        </w:tc>
        <w:tc>
          <w:tcPr>
            <w:tcW w:w="978" w:type="dxa"/>
            <w:tcBorders>
              <w:top w:val="nil"/>
              <w:left w:val="single" w:sz="2" w:space="0" w:color="000000"/>
              <w:bottom w:val="single" w:sz="2" w:space="0" w:color="000000"/>
              <w:right w:val="nil"/>
            </w:tcBorders>
            <w:vAlign w:val="center"/>
          </w:tcPr>
          <w:p w14:paraId="3057F424" w14:textId="77777777" w:rsidR="007D4A01" w:rsidRDefault="007D4A01" w:rsidP="00326FD1">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93DE22B" w14:textId="77777777" w:rsidR="007D4A01" w:rsidRDefault="007D4A01" w:rsidP="00326FD1">
            <w:pPr>
              <w:rPr>
                <w:sz w:val="18"/>
                <w:szCs w:val="18"/>
                <w:lang w:val="en-US"/>
              </w:rPr>
            </w:pPr>
            <w:r>
              <w:rPr>
                <w:sz w:val="18"/>
                <w:szCs w:val="18"/>
                <w:lang w:val="en-US"/>
              </w:rPr>
              <w:t>0,1395</w:t>
            </w:r>
          </w:p>
        </w:tc>
        <w:tc>
          <w:tcPr>
            <w:tcW w:w="1119" w:type="dxa"/>
            <w:tcBorders>
              <w:top w:val="nil"/>
              <w:left w:val="single" w:sz="2" w:space="0" w:color="000000"/>
              <w:bottom w:val="single" w:sz="2" w:space="0" w:color="000000"/>
              <w:right w:val="single" w:sz="2" w:space="0" w:color="000000"/>
            </w:tcBorders>
            <w:vAlign w:val="center"/>
          </w:tcPr>
          <w:p w14:paraId="161A6457" w14:textId="77777777" w:rsidR="007D4A01" w:rsidRDefault="007D4A01" w:rsidP="00326FD1">
            <w:pPr>
              <w:rPr>
                <w:sz w:val="18"/>
                <w:szCs w:val="18"/>
                <w:lang w:val="en-US"/>
              </w:rPr>
            </w:pPr>
          </w:p>
        </w:tc>
      </w:tr>
      <w:tr w:rsidR="007D4A01" w14:paraId="3CD4ACAB" w14:textId="77777777" w:rsidTr="00326FD1">
        <w:tc>
          <w:tcPr>
            <w:tcW w:w="699" w:type="dxa"/>
            <w:tcBorders>
              <w:top w:val="nil"/>
              <w:left w:val="single" w:sz="2" w:space="0" w:color="000000"/>
              <w:bottom w:val="single" w:sz="2" w:space="0" w:color="000000"/>
              <w:right w:val="nil"/>
            </w:tcBorders>
          </w:tcPr>
          <w:p w14:paraId="3860202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ABEB3DD" w14:textId="77777777" w:rsidR="007D4A01" w:rsidRDefault="007D4A01" w:rsidP="00326FD1">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6106FF7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4849FA6"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EED8E74" w14:textId="77777777" w:rsidR="007D4A01" w:rsidRDefault="007D4A01" w:rsidP="00326FD1">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A7EC83E" w14:textId="77777777" w:rsidR="007D4A01" w:rsidRDefault="007D4A01" w:rsidP="00326FD1">
            <w:pPr>
              <w:rPr>
                <w:sz w:val="18"/>
                <w:szCs w:val="18"/>
                <w:lang w:val="en-US"/>
              </w:rPr>
            </w:pPr>
          </w:p>
        </w:tc>
      </w:tr>
      <w:tr w:rsidR="007D4A01" w14:paraId="0F0EE991" w14:textId="77777777" w:rsidTr="00326FD1">
        <w:tc>
          <w:tcPr>
            <w:tcW w:w="699" w:type="dxa"/>
            <w:tcBorders>
              <w:top w:val="nil"/>
              <w:left w:val="single" w:sz="2" w:space="0" w:color="000000"/>
              <w:bottom w:val="single" w:sz="2" w:space="0" w:color="000000"/>
              <w:right w:val="nil"/>
            </w:tcBorders>
          </w:tcPr>
          <w:p w14:paraId="45F0F42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7D3B325" w14:textId="77777777" w:rsidR="007D4A01" w:rsidRDefault="007D4A01" w:rsidP="00326FD1">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1F8C5BA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6A4B489"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7AEE5AD" w14:textId="77777777" w:rsidR="007D4A01" w:rsidRDefault="007D4A01" w:rsidP="00326FD1">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BAE0BFD" w14:textId="77777777" w:rsidR="007D4A01" w:rsidRDefault="007D4A01" w:rsidP="00326FD1">
            <w:pPr>
              <w:rPr>
                <w:sz w:val="18"/>
                <w:szCs w:val="18"/>
                <w:lang w:val="en-US"/>
              </w:rPr>
            </w:pPr>
          </w:p>
        </w:tc>
      </w:tr>
      <w:tr w:rsidR="007D4A01" w14:paraId="210C18F2" w14:textId="77777777" w:rsidTr="00326FD1">
        <w:tc>
          <w:tcPr>
            <w:tcW w:w="699" w:type="dxa"/>
            <w:tcBorders>
              <w:top w:val="nil"/>
              <w:left w:val="single" w:sz="2" w:space="0" w:color="000000"/>
              <w:bottom w:val="single" w:sz="2" w:space="0" w:color="000000"/>
              <w:right w:val="nil"/>
            </w:tcBorders>
          </w:tcPr>
          <w:p w14:paraId="4A230E8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DF058DC" w14:textId="77777777" w:rsidR="007D4A01" w:rsidRDefault="007D4A01" w:rsidP="00326FD1">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488DBC4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07CA6CB"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91779A9" w14:textId="77777777" w:rsidR="007D4A01" w:rsidRDefault="007D4A01" w:rsidP="00326FD1">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24A31FEA" w14:textId="77777777" w:rsidR="007D4A01" w:rsidRDefault="007D4A01" w:rsidP="00326FD1">
            <w:pPr>
              <w:rPr>
                <w:sz w:val="18"/>
                <w:szCs w:val="18"/>
                <w:lang w:val="en-US"/>
              </w:rPr>
            </w:pPr>
          </w:p>
        </w:tc>
      </w:tr>
      <w:tr w:rsidR="007D4A01" w14:paraId="2795404E" w14:textId="77777777" w:rsidTr="00326FD1">
        <w:tc>
          <w:tcPr>
            <w:tcW w:w="699" w:type="dxa"/>
            <w:tcBorders>
              <w:top w:val="single" w:sz="2" w:space="0" w:color="000000"/>
              <w:left w:val="single" w:sz="2" w:space="0" w:color="000000"/>
              <w:bottom w:val="single" w:sz="2" w:space="0" w:color="000000"/>
              <w:right w:val="nil"/>
            </w:tcBorders>
            <w:vAlign w:val="center"/>
          </w:tcPr>
          <w:p w14:paraId="6825B395" w14:textId="77777777" w:rsidR="007D4A01" w:rsidRDefault="007D4A01" w:rsidP="00326FD1">
            <w:pPr>
              <w:jc w:val="center"/>
              <w:rPr>
                <w:sz w:val="22"/>
                <w:szCs w:val="22"/>
                <w:lang w:val="en-US"/>
              </w:rPr>
            </w:pPr>
            <w:r>
              <w:rPr>
                <w:lang w:val="en-US"/>
              </w:rPr>
              <w:t xml:space="preserve"> </w:t>
            </w: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096759C3" w14:textId="77777777" w:rsidR="007D4A01" w:rsidRDefault="007D4A01" w:rsidP="00326FD1">
            <w:pPr>
              <w:jc w:val="center"/>
              <w:rPr>
                <w:sz w:val="22"/>
                <w:szCs w:val="22"/>
                <w:lang w:val="en-US"/>
              </w:rPr>
            </w:pPr>
            <w:r>
              <w:rPr>
                <w:sz w:val="22"/>
                <w:szCs w:val="22"/>
                <w:lang w:val="en-US"/>
              </w:rPr>
              <w:t>DI107</w:t>
            </w:r>
          </w:p>
          <w:p w14:paraId="5CEB4044"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0D53E8"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materiale granulare cu bitum 50/70 SM SR EN 12591 0,3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4258D801" w14:textId="77777777" w:rsidR="007D4A01" w:rsidRDefault="007D4A01" w:rsidP="00326FD1">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5636757"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8071A9" w14:textId="77777777" w:rsidR="007D4A01" w:rsidRDefault="007D4A01" w:rsidP="00326FD1">
            <w:pPr>
              <w:jc w:val="right"/>
              <w:rPr>
                <w:lang w:val="en-US"/>
              </w:rPr>
            </w:pPr>
            <w:r>
              <w:rPr>
                <w:lang w:val="en-US"/>
              </w:rPr>
              <w:t>0,105</w:t>
            </w:r>
          </w:p>
        </w:tc>
      </w:tr>
      <w:tr w:rsidR="007D4A01" w14:paraId="201C2F1A" w14:textId="77777777" w:rsidTr="00326FD1">
        <w:tc>
          <w:tcPr>
            <w:tcW w:w="699" w:type="dxa"/>
            <w:tcBorders>
              <w:top w:val="nil"/>
              <w:left w:val="single" w:sz="2" w:space="0" w:color="000000"/>
              <w:bottom w:val="single" w:sz="2" w:space="0" w:color="000000"/>
              <w:right w:val="nil"/>
            </w:tcBorders>
          </w:tcPr>
          <w:p w14:paraId="23D0B6F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9091321" w14:textId="77777777" w:rsidR="007D4A01" w:rsidRDefault="007D4A01" w:rsidP="00326FD1">
            <w:pPr>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tcPr>
          <w:p w14:paraId="0C2F9F3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19FB2293" w14:textId="77777777" w:rsidR="007D4A01" w:rsidRDefault="007D4A01" w:rsidP="00326FD1">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26A19F9" w14:textId="77777777" w:rsidR="007D4A01" w:rsidRDefault="007D4A01" w:rsidP="00326FD1">
            <w:pPr>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B73449E" w14:textId="77777777" w:rsidR="007D4A01" w:rsidRDefault="007D4A01" w:rsidP="00326FD1">
            <w:pPr>
              <w:rPr>
                <w:sz w:val="18"/>
                <w:szCs w:val="18"/>
                <w:lang w:val="en-US"/>
              </w:rPr>
            </w:pPr>
          </w:p>
        </w:tc>
      </w:tr>
      <w:tr w:rsidR="007D4A01" w14:paraId="200A9671" w14:textId="77777777" w:rsidTr="00326FD1">
        <w:tc>
          <w:tcPr>
            <w:tcW w:w="699" w:type="dxa"/>
            <w:tcBorders>
              <w:top w:val="nil"/>
              <w:left w:val="single" w:sz="2" w:space="0" w:color="000000"/>
              <w:bottom w:val="single" w:sz="2" w:space="0" w:color="000000"/>
              <w:right w:val="nil"/>
            </w:tcBorders>
          </w:tcPr>
          <w:p w14:paraId="7447B9C8"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EAF167A" w14:textId="77777777" w:rsidR="007D4A01" w:rsidRDefault="007D4A01" w:rsidP="00326FD1">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1DFE4B0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F90CCAB"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1088B65" w14:textId="77777777" w:rsidR="007D4A01" w:rsidRDefault="007D4A01" w:rsidP="00326FD1">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FD88246" w14:textId="77777777" w:rsidR="007D4A01" w:rsidRDefault="007D4A01" w:rsidP="00326FD1">
            <w:pPr>
              <w:rPr>
                <w:sz w:val="18"/>
                <w:szCs w:val="18"/>
                <w:lang w:val="en-US"/>
              </w:rPr>
            </w:pPr>
          </w:p>
        </w:tc>
      </w:tr>
      <w:tr w:rsidR="007D4A01" w14:paraId="6C4948DE" w14:textId="77777777" w:rsidTr="00326FD1">
        <w:tc>
          <w:tcPr>
            <w:tcW w:w="699" w:type="dxa"/>
            <w:tcBorders>
              <w:top w:val="single" w:sz="2" w:space="0" w:color="000000"/>
              <w:left w:val="single" w:sz="2" w:space="0" w:color="000000"/>
              <w:bottom w:val="single" w:sz="2" w:space="0" w:color="000000"/>
              <w:right w:val="nil"/>
            </w:tcBorders>
            <w:vAlign w:val="center"/>
          </w:tcPr>
          <w:p w14:paraId="513A2CD0" w14:textId="77777777" w:rsidR="007D4A01" w:rsidRDefault="007D4A01" w:rsidP="00326FD1">
            <w:pPr>
              <w:jc w:val="center"/>
              <w:rPr>
                <w:sz w:val="22"/>
                <w:szCs w:val="22"/>
                <w:lang w:val="en-US"/>
              </w:rPr>
            </w:pPr>
            <w:r>
              <w:rPr>
                <w:lang w:val="en-US"/>
              </w:rPr>
              <w:t xml:space="preserve"> </w:t>
            </w: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3FD61781" w14:textId="77777777" w:rsidR="007D4A01" w:rsidRDefault="007D4A01" w:rsidP="00326FD1">
            <w:pPr>
              <w:jc w:val="center"/>
              <w:rPr>
                <w:sz w:val="22"/>
                <w:szCs w:val="22"/>
                <w:lang w:val="en-US"/>
              </w:rPr>
            </w:pPr>
            <w:r>
              <w:rPr>
                <w:sz w:val="22"/>
                <w:szCs w:val="22"/>
                <w:lang w:val="en-US"/>
              </w:rPr>
              <w:t>DB16H</w:t>
            </w:r>
          </w:p>
          <w:p w14:paraId="135097F1"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E1B77E"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Strat de rulare din beton asfaltic cu criblura BA 16 rul, SM SR EN 13108-1:2016, bitum 50/70 SM SR EN 12591, in grosime de 4,0 cm, cu asternere mecanica (a/b conform proiect - 0,0974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0F49266E"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45412A5"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5BFEC3" w14:textId="77777777" w:rsidR="007D4A01" w:rsidRDefault="007D4A01" w:rsidP="00326FD1">
            <w:pPr>
              <w:jc w:val="right"/>
              <w:rPr>
                <w:lang w:val="en-US"/>
              </w:rPr>
            </w:pPr>
            <w:r>
              <w:rPr>
                <w:lang w:val="en-US"/>
              </w:rPr>
              <w:t>350,00</w:t>
            </w:r>
          </w:p>
        </w:tc>
      </w:tr>
      <w:tr w:rsidR="007D4A01" w14:paraId="7DCCE1CF" w14:textId="77777777" w:rsidTr="00326FD1">
        <w:tc>
          <w:tcPr>
            <w:tcW w:w="699" w:type="dxa"/>
            <w:tcBorders>
              <w:top w:val="nil"/>
              <w:left w:val="single" w:sz="2" w:space="0" w:color="000000"/>
              <w:bottom w:val="single" w:sz="2" w:space="0" w:color="000000"/>
              <w:right w:val="nil"/>
            </w:tcBorders>
          </w:tcPr>
          <w:p w14:paraId="527D582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DAC5CA3" w14:textId="77777777" w:rsidR="007D4A01" w:rsidRDefault="007D4A01" w:rsidP="00326FD1">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486AAC1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F589DC9"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5AA0109" w14:textId="77777777" w:rsidR="007D4A01" w:rsidRDefault="007D4A01" w:rsidP="00326FD1">
            <w:pPr>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5F68805" w14:textId="77777777" w:rsidR="007D4A01" w:rsidRDefault="007D4A01" w:rsidP="00326FD1">
            <w:pPr>
              <w:rPr>
                <w:sz w:val="18"/>
                <w:szCs w:val="18"/>
                <w:lang w:val="en-US"/>
              </w:rPr>
            </w:pPr>
          </w:p>
        </w:tc>
      </w:tr>
      <w:tr w:rsidR="007D4A01" w14:paraId="56A456D9" w14:textId="77777777" w:rsidTr="00326FD1">
        <w:tc>
          <w:tcPr>
            <w:tcW w:w="699" w:type="dxa"/>
            <w:tcBorders>
              <w:top w:val="nil"/>
              <w:left w:val="single" w:sz="2" w:space="0" w:color="000000"/>
              <w:bottom w:val="single" w:sz="2" w:space="0" w:color="000000"/>
              <w:right w:val="nil"/>
            </w:tcBorders>
          </w:tcPr>
          <w:p w14:paraId="37FFB2A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7761652" w14:textId="77777777" w:rsidR="007D4A01" w:rsidRDefault="007D4A01" w:rsidP="00326FD1">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38433D9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069E1EED" w14:textId="77777777" w:rsidR="007D4A01" w:rsidRDefault="007D4A01" w:rsidP="00326FD1">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B151A80" w14:textId="77777777" w:rsidR="007D4A01" w:rsidRDefault="007D4A01" w:rsidP="00326FD1">
            <w:pPr>
              <w:rPr>
                <w:sz w:val="18"/>
                <w:szCs w:val="18"/>
                <w:lang w:val="en-US"/>
              </w:rPr>
            </w:pPr>
            <w:r>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73A68760" w14:textId="77777777" w:rsidR="007D4A01" w:rsidRDefault="007D4A01" w:rsidP="00326FD1">
            <w:pPr>
              <w:rPr>
                <w:sz w:val="18"/>
                <w:szCs w:val="18"/>
                <w:lang w:val="en-US"/>
              </w:rPr>
            </w:pPr>
          </w:p>
        </w:tc>
      </w:tr>
      <w:tr w:rsidR="007D4A01" w14:paraId="077EBB0B" w14:textId="77777777" w:rsidTr="00326FD1">
        <w:tc>
          <w:tcPr>
            <w:tcW w:w="699" w:type="dxa"/>
            <w:tcBorders>
              <w:top w:val="nil"/>
              <w:left w:val="single" w:sz="2" w:space="0" w:color="000000"/>
              <w:bottom w:val="single" w:sz="2" w:space="0" w:color="000000"/>
              <w:right w:val="nil"/>
            </w:tcBorders>
          </w:tcPr>
          <w:p w14:paraId="79A4AF1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DDE6458" w14:textId="77777777" w:rsidR="007D4A01" w:rsidRDefault="007D4A01" w:rsidP="00326FD1">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17BC4D0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DE3BCD7"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4D05FE5" w14:textId="77777777" w:rsidR="007D4A01" w:rsidRDefault="007D4A01" w:rsidP="00326FD1">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8FB9B3A" w14:textId="77777777" w:rsidR="007D4A01" w:rsidRDefault="007D4A01" w:rsidP="00326FD1">
            <w:pPr>
              <w:rPr>
                <w:sz w:val="18"/>
                <w:szCs w:val="18"/>
                <w:lang w:val="en-US"/>
              </w:rPr>
            </w:pPr>
          </w:p>
        </w:tc>
      </w:tr>
      <w:tr w:rsidR="007D4A01" w14:paraId="14DCA834" w14:textId="77777777" w:rsidTr="00326FD1">
        <w:tc>
          <w:tcPr>
            <w:tcW w:w="699" w:type="dxa"/>
            <w:tcBorders>
              <w:top w:val="nil"/>
              <w:left w:val="single" w:sz="2" w:space="0" w:color="000000"/>
              <w:bottom w:val="single" w:sz="2" w:space="0" w:color="000000"/>
              <w:right w:val="nil"/>
            </w:tcBorders>
          </w:tcPr>
          <w:p w14:paraId="23DA469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7D33EDE" w14:textId="77777777" w:rsidR="007D4A01" w:rsidRDefault="007D4A01" w:rsidP="00326FD1">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4E1F719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75658E5"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69D2042" w14:textId="77777777" w:rsidR="007D4A01" w:rsidRDefault="007D4A01" w:rsidP="00326FD1">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4EB605D" w14:textId="77777777" w:rsidR="007D4A01" w:rsidRDefault="007D4A01" w:rsidP="00326FD1">
            <w:pPr>
              <w:rPr>
                <w:sz w:val="18"/>
                <w:szCs w:val="18"/>
                <w:lang w:val="en-US"/>
              </w:rPr>
            </w:pPr>
          </w:p>
        </w:tc>
      </w:tr>
      <w:tr w:rsidR="007D4A01" w14:paraId="137D309B" w14:textId="77777777" w:rsidTr="00326FD1">
        <w:tc>
          <w:tcPr>
            <w:tcW w:w="699" w:type="dxa"/>
            <w:tcBorders>
              <w:top w:val="nil"/>
              <w:left w:val="single" w:sz="2" w:space="0" w:color="000000"/>
              <w:bottom w:val="single" w:sz="2" w:space="0" w:color="000000"/>
              <w:right w:val="nil"/>
            </w:tcBorders>
          </w:tcPr>
          <w:p w14:paraId="702D934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F76FF94" w14:textId="77777777" w:rsidR="007D4A01" w:rsidRDefault="007D4A01" w:rsidP="00326FD1">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3337980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6CFEE0D"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1EC5AB1" w14:textId="77777777" w:rsidR="007D4A01" w:rsidRDefault="007D4A01" w:rsidP="00326FD1">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35FF66C" w14:textId="77777777" w:rsidR="007D4A01" w:rsidRDefault="007D4A01" w:rsidP="00326FD1">
            <w:pPr>
              <w:rPr>
                <w:sz w:val="18"/>
                <w:szCs w:val="18"/>
                <w:lang w:val="en-US"/>
              </w:rPr>
            </w:pPr>
          </w:p>
        </w:tc>
      </w:tr>
      <w:tr w:rsidR="007D4A01" w14:paraId="71AB0859" w14:textId="77777777" w:rsidTr="00326FD1">
        <w:tc>
          <w:tcPr>
            <w:tcW w:w="699" w:type="dxa"/>
            <w:tcBorders>
              <w:top w:val="single" w:sz="2" w:space="0" w:color="000000"/>
              <w:left w:val="single" w:sz="2" w:space="0" w:color="000000"/>
              <w:bottom w:val="single" w:sz="2" w:space="0" w:color="000000"/>
              <w:right w:val="nil"/>
            </w:tcBorders>
            <w:vAlign w:val="center"/>
          </w:tcPr>
          <w:p w14:paraId="44BE5398" w14:textId="77777777" w:rsidR="007D4A01" w:rsidRDefault="007D4A01" w:rsidP="00326FD1">
            <w:pPr>
              <w:jc w:val="center"/>
              <w:rPr>
                <w:sz w:val="22"/>
                <w:szCs w:val="22"/>
                <w:lang w:val="en-US"/>
              </w:rPr>
            </w:pPr>
            <w:r>
              <w:rPr>
                <w:lang w:val="en-US"/>
              </w:rPr>
              <w:t xml:space="preserve"> </w:t>
            </w:r>
            <w:r>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5499CB47" w14:textId="77777777" w:rsidR="007D4A01" w:rsidRDefault="007D4A01" w:rsidP="00326FD1">
            <w:pPr>
              <w:jc w:val="center"/>
              <w:rPr>
                <w:sz w:val="22"/>
                <w:szCs w:val="22"/>
                <w:lang w:val="en-US"/>
              </w:rPr>
            </w:pPr>
            <w:r>
              <w:rPr>
                <w:sz w:val="22"/>
                <w:szCs w:val="22"/>
                <w:lang w:val="en-US"/>
              </w:rPr>
              <w:t>DE10C</w:t>
            </w:r>
          </w:p>
          <w:p w14:paraId="2B185390"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4A7CF3"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Amenajarea bordurii BR100.30.15</w:t>
            </w:r>
          </w:p>
        </w:tc>
        <w:tc>
          <w:tcPr>
            <w:tcW w:w="978" w:type="dxa"/>
            <w:tcBorders>
              <w:top w:val="single" w:sz="2" w:space="0" w:color="000000"/>
              <w:left w:val="single" w:sz="2" w:space="0" w:color="000000"/>
              <w:bottom w:val="single" w:sz="2" w:space="0" w:color="000000"/>
              <w:right w:val="nil"/>
            </w:tcBorders>
            <w:vAlign w:val="center"/>
          </w:tcPr>
          <w:p w14:paraId="47A8549D" w14:textId="77777777" w:rsidR="007D4A01" w:rsidRDefault="007D4A01" w:rsidP="00326FD1">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FC2D8D0"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046BDF" w14:textId="77777777" w:rsidR="007D4A01" w:rsidRDefault="007D4A01" w:rsidP="00326FD1">
            <w:pPr>
              <w:jc w:val="right"/>
              <w:rPr>
                <w:lang w:val="en-US"/>
              </w:rPr>
            </w:pPr>
            <w:r>
              <w:rPr>
                <w:lang w:val="en-US"/>
              </w:rPr>
              <w:t>80,00</w:t>
            </w:r>
          </w:p>
        </w:tc>
      </w:tr>
      <w:tr w:rsidR="007D4A01" w14:paraId="00F7C06C" w14:textId="77777777" w:rsidTr="00326FD1">
        <w:tc>
          <w:tcPr>
            <w:tcW w:w="699" w:type="dxa"/>
            <w:tcBorders>
              <w:top w:val="nil"/>
              <w:left w:val="single" w:sz="2" w:space="0" w:color="000000"/>
              <w:bottom w:val="single" w:sz="2" w:space="0" w:color="000000"/>
              <w:right w:val="nil"/>
            </w:tcBorders>
          </w:tcPr>
          <w:p w14:paraId="496C435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95FD73D"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CD12450"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E6AF326"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7FEA35D" w14:textId="77777777" w:rsidR="007D4A01" w:rsidRDefault="007D4A01" w:rsidP="00326FD1">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ECE0738" w14:textId="77777777" w:rsidR="007D4A01" w:rsidRDefault="007D4A01" w:rsidP="00326FD1">
            <w:pPr>
              <w:rPr>
                <w:sz w:val="18"/>
                <w:szCs w:val="18"/>
                <w:lang w:val="en-US"/>
              </w:rPr>
            </w:pPr>
          </w:p>
        </w:tc>
      </w:tr>
      <w:tr w:rsidR="007D4A01" w14:paraId="1A16489C" w14:textId="77777777" w:rsidTr="00326FD1">
        <w:tc>
          <w:tcPr>
            <w:tcW w:w="699" w:type="dxa"/>
            <w:tcBorders>
              <w:top w:val="nil"/>
              <w:left w:val="single" w:sz="2" w:space="0" w:color="000000"/>
              <w:bottom w:val="single" w:sz="2" w:space="0" w:color="000000"/>
              <w:right w:val="nil"/>
            </w:tcBorders>
          </w:tcPr>
          <w:p w14:paraId="3B9D90E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6CBD092" w14:textId="77777777" w:rsidR="007D4A01" w:rsidRDefault="007D4A01" w:rsidP="00326FD1">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740D454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C26D51C"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8CA6ECF" w14:textId="77777777" w:rsidR="007D4A01" w:rsidRDefault="007D4A01" w:rsidP="00326FD1">
            <w:pPr>
              <w:rPr>
                <w:sz w:val="18"/>
                <w:szCs w:val="18"/>
                <w:lang w:val="en-US"/>
              </w:rPr>
            </w:pPr>
            <w:r>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4909DAA8" w14:textId="77777777" w:rsidR="007D4A01" w:rsidRDefault="007D4A01" w:rsidP="00326FD1">
            <w:pPr>
              <w:rPr>
                <w:sz w:val="18"/>
                <w:szCs w:val="18"/>
                <w:lang w:val="en-US"/>
              </w:rPr>
            </w:pPr>
          </w:p>
        </w:tc>
      </w:tr>
      <w:tr w:rsidR="007D4A01" w14:paraId="194422F6" w14:textId="77777777" w:rsidTr="00326FD1">
        <w:tc>
          <w:tcPr>
            <w:tcW w:w="699" w:type="dxa"/>
            <w:tcBorders>
              <w:top w:val="nil"/>
              <w:left w:val="single" w:sz="2" w:space="0" w:color="000000"/>
              <w:bottom w:val="single" w:sz="2" w:space="0" w:color="000000"/>
              <w:right w:val="nil"/>
            </w:tcBorders>
          </w:tcPr>
          <w:p w14:paraId="63EC398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867B400" w14:textId="77777777" w:rsidR="007D4A01" w:rsidRDefault="007D4A01" w:rsidP="00326FD1">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3D715A8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40AB2165"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02D018D" w14:textId="77777777" w:rsidR="007D4A01" w:rsidRDefault="007D4A01" w:rsidP="00326FD1">
            <w:pPr>
              <w:rPr>
                <w:sz w:val="18"/>
                <w:szCs w:val="18"/>
                <w:lang w:val="en-US"/>
              </w:rPr>
            </w:pPr>
            <w:r>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59A13A3D" w14:textId="77777777" w:rsidR="007D4A01" w:rsidRDefault="007D4A01" w:rsidP="00326FD1">
            <w:pPr>
              <w:rPr>
                <w:sz w:val="18"/>
                <w:szCs w:val="18"/>
                <w:lang w:val="en-US"/>
              </w:rPr>
            </w:pPr>
          </w:p>
        </w:tc>
      </w:tr>
      <w:tr w:rsidR="007D4A01" w14:paraId="6B83809B" w14:textId="77777777" w:rsidTr="00326FD1">
        <w:tc>
          <w:tcPr>
            <w:tcW w:w="699" w:type="dxa"/>
            <w:tcBorders>
              <w:top w:val="nil"/>
              <w:left w:val="single" w:sz="2" w:space="0" w:color="000000"/>
              <w:bottom w:val="single" w:sz="2" w:space="0" w:color="000000"/>
              <w:right w:val="nil"/>
            </w:tcBorders>
          </w:tcPr>
          <w:p w14:paraId="65FDEF5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9D3AA61" w14:textId="77777777" w:rsidR="007D4A01" w:rsidRDefault="007D4A01" w:rsidP="00326FD1">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283C39E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9865DFD"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2D06B2F" w14:textId="77777777" w:rsidR="007D4A01" w:rsidRDefault="007D4A01" w:rsidP="00326FD1">
            <w:pPr>
              <w:rPr>
                <w:sz w:val="18"/>
                <w:szCs w:val="18"/>
                <w:lang w:val="en-US"/>
              </w:rPr>
            </w:pPr>
            <w:r>
              <w:rPr>
                <w:sz w:val="18"/>
                <w:szCs w:val="18"/>
                <w:lang w:val="en-US"/>
              </w:rPr>
              <w:t>3,1700</w:t>
            </w:r>
          </w:p>
        </w:tc>
        <w:tc>
          <w:tcPr>
            <w:tcW w:w="1119" w:type="dxa"/>
            <w:tcBorders>
              <w:top w:val="nil"/>
              <w:left w:val="single" w:sz="2" w:space="0" w:color="000000"/>
              <w:bottom w:val="single" w:sz="2" w:space="0" w:color="000000"/>
              <w:right w:val="single" w:sz="2" w:space="0" w:color="000000"/>
            </w:tcBorders>
            <w:vAlign w:val="center"/>
          </w:tcPr>
          <w:p w14:paraId="30ACAD5C" w14:textId="77777777" w:rsidR="007D4A01" w:rsidRDefault="007D4A01" w:rsidP="00326FD1">
            <w:pPr>
              <w:rPr>
                <w:sz w:val="18"/>
                <w:szCs w:val="18"/>
                <w:lang w:val="en-US"/>
              </w:rPr>
            </w:pPr>
          </w:p>
        </w:tc>
      </w:tr>
      <w:tr w:rsidR="007D4A01" w14:paraId="0B65A356" w14:textId="77777777" w:rsidTr="00326FD1">
        <w:tc>
          <w:tcPr>
            <w:tcW w:w="699" w:type="dxa"/>
            <w:tcBorders>
              <w:top w:val="nil"/>
              <w:left w:val="single" w:sz="2" w:space="0" w:color="000000"/>
              <w:bottom w:val="single" w:sz="2" w:space="0" w:color="000000"/>
              <w:right w:val="nil"/>
            </w:tcBorders>
          </w:tcPr>
          <w:p w14:paraId="2EE9A08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3BF9223" w14:textId="77777777" w:rsidR="007D4A01" w:rsidRDefault="007D4A01" w:rsidP="00326FD1">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77562CA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3FFC81CD"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50C5BAE" w14:textId="77777777" w:rsidR="007D4A01" w:rsidRDefault="007D4A01" w:rsidP="00326FD1">
            <w:pPr>
              <w:rPr>
                <w:sz w:val="18"/>
                <w:szCs w:val="18"/>
                <w:lang w:val="en-US"/>
              </w:rPr>
            </w:pPr>
            <w:r>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5626039E" w14:textId="77777777" w:rsidR="007D4A01" w:rsidRDefault="007D4A01" w:rsidP="00326FD1">
            <w:pPr>
              <w:rPr>
                <w:sz w:val="18"/>
                <w:szCs w:val="18"/>
                <w:lang w:val="en-US"/>
              </w:rPr>
            </w:pPr>
          </w:p>
        </w:tc>
      </w:tr>
      <w:tr w:rsidR="007D4A01" w14:paraId="78C4EA2D" w14:textId="77777777" w:rsidTr="00326FD1">
        <w:tc>
          <w:tcPr>
            <w:tcW w:w="699" w:type="dxa"/>
            <w:tcBorders>
              <w:top w:val="nil"/>
              <w:left w:val="single" w:sz="2" w:space="0" w:color="000000"/>
              <w:bottom w:val="single" w:sz="2" w:space="0" w:color="000000"/>
              <w:right w:val="nil"/>
            </w:tcBorders>
          </w:tcPr>
          <w:p w14:paraId="5537D30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9A7F455" w14:textId="77777777" w:rsidR="007D4A01" w:rsidRDefault="007D4A01" w:rsidP="00326FD1">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1B55489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1CE3E97"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044051D" w14:textId="77777777" w:rsidR="007D4A01" w:rsidRDefault="007D4A01" w:rsidP="00326FD1">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5C8516B4" w14:textId="77777777" w:rsidR="007D4A01" w:rsidRDefault="007D4A01" w:rsidP="00326FD1">
            <w:pPr>
              <w:rPr>
                <w:sz w:val="18"/>
                <w:szCs w:val="18"/>
                <w:lang w:val="en-US"/>
              </w:rPr>
            </w:pPr>
          </w:p>
        </w:tc>
      </w:tr>
      <w:tr w:rsidR="007D4A01" w14:paraId="6937286F" w14:textId="77777777" w:rsidTr="00326FD1">
        <w:tc>
          <w:tcPr>
            <w:tcW w:w="699" w:type="dxa"/>
            <w:tcBorders>
              <w:top w:val="nil"/>
              <w:left w:val="single" w:sz="2" w:space="0" w:color="000000"/>
              <w:bottom w:val="single" w:sz="2" w:space="0" w:color="000000"/>
              <w:right w:val="nil"/>
            </w:tcBorders>
          </w:tcPr>
          <w:p w14:paraId="3558CB0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A7220DE" w14:textId="77777777" w:rsidR="007D4A01" w:rsidRDefault="007D4A01" w:rsidP="00326FD1">
            <w:pPr>
              <w:rPr>
                <w:sz w:val="16"/>
                <w:szCs w:val="16"/>
                <w:lang w:val="en-US"/>
              </w:rPr>
            </w:pPr>
            <w:r>
              <w:rPr>
                <w:sz w:val="16"/>
                <w:szCs w:val="16"/>
                <w:lang w:val="en-US"/>
              </w:rPr>
              <w:t>2666122800286</w:t>
            </w:r>
          </w:p>
        </w:tc>
        <w:tc>
          <w:tcPr>
            <w:tcW w:w="4613" w:type="dxa"/>
            <w:tcBorders>
              <w:top w:val="nil"/>
              <w:left w:val="single" w:sz="2" w:space="0" w:color="000000"/>
              <w:bottom w:val="single" w:sz="2" w:space="0" w:color="000000"/>
              <w:right w:val="nil"/>
            </w:tcBorders>
          </w:tcPr>
          <w:p w14:paraId="77639D2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Bordur BR100.30.15</w:t>
            </w:r>
          </w:p>
        </w:tc>
        <w:tc>
          <w:tcPr>
            <w:tcW w:w="978" w:type="dxa"/>
            <w:tcBorders>
              <w:top w:val="nil"/>
              <w:left w:val="single" w:sz="2" w:space="0" w:color="000000"/>
              <w:bottom w:val="single" w:sz="2" w:space="0" w:color="000000"/>
              <w:right w:val="nil"/>
            </w:tcBorders>
            <w:vAlign w:val="center"/>
          </w:tcPr>
          <w:p w14:paraId="43906CA2" w14:textId="77777777" w:rsidR="007D4A01" w:rsidRDefault="007D4A01" w:rsidP="00326FD1">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16A454C0" w14:textId="77777777" w:rsidR="007D4A01" w:rsidRDefault="007D4A01" w:rsidP="00326FD1">
            <w:pPr>
              <w:rPr>
                <w:sz w:val="18"/>
                <w:szCs w:val="18"/>
                <w:lang w:val="en-US"/>
              </w:rPr>
            </w:pPr>
            <w:r>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395411AF" w14:textId="77777777" w:rsidR="007D4A01" w:rsidRDefault="007D4A01" w:rsidP="00326FD1">
            <w:pPr>
              <w:rPr>
                <w:sz w:val="18"/>
                <w:szCs w:val="18"/>
                <w:lang w:val="en-US"/>
              </w:rPr>
            </w:pPr>
          </w:p>
        </w:tc>
      </w:tr>
      <w:tr w:rsidR="007D4A01" w14:paraId="52076E99" w14:textId="77777777" w:rsidTr="00326FD1">
        <w:tc>
          <w:tcPr>
            <w:tcW w:w="699" w:type="dxa"/>
            <w:tcBorders>
              <w:top w:val="nil"/>
              <w:left w:val="single" w:sz="2" w:space="0" w:color="000000"/>
              <w:bottom w:val="nil"/>
              <w:right w:val="nil"/>
            </w:tcBorders>
          </w:tcPr>
          <w:p w14:paraId="04171D91" w14:textId="77777777" w:rsidR="007D4A01" w:rsidRDefault="007D4A01" w:rsidP="00326FD1">
            <w:pPr>
              <w:jc w:val="center"/>
              <w:rPr>
                <w:lang w:val="en-US"/>
              </w:rPr>
            </w:pPr>
            <w:r>
              <w:rPr>
                <w:lang w:val="en-US"/>
              </w:rPr>
              <w:t xml:space="preserve"> </w:t>
            </w:r>
          </w:p>
        </w:tc>
        <w:tc>
          <w:tcPr>
            <w:tcW w:w="1537" w:type="dxa"/>
            <w:tcBorders>
              <w:top w:val="nil"/>
              <w:left w:val="single" w:sz="2" w:space="0" w:color="000000"/>
              <w:bottom w:val="nil"/>
              <w:right w:val="nil"/>
            </w:tcBorders>
          </w:tcPr>
          <w:p w14:paraId="05D60518" w14:textId="77777777" w:rsidR="007D4A01" w:rsidRDefault="007D4A01" w:rsidP="00326FD1">
            <w:pPr>
              <w:rPr>
                <w:lang w:val="en-US"/>
              </w:rPr>
            </w:pPr>
          </w:p>
        </w:tc>
        <w:tc>
          <w:tcPr>
            <w:tcW w:w="4613" w:type="dxa"/>
            <w:tcBorders>
              <w:top w:val="nil"/>
              <w:left w:val="single" w:sz="2" w:space="0" w:color="000000"/>
              <w:bottom w:val="nil"/>
              <w:right w:val="nil"/>
            </w:tcBorders>
          </w:tcPr>
          <w:p w14:paraId="7E8E0CC8" w14:textId="77777777" w:rsidR="007D4A01" w:rsidRDefault="007D4A01" w:rsidP="00326FD1">
            <w:pPr>
              <w:rPr>
                <w:rFonts w:ascii="Times New Roman CYR" w:hAnsi="Times New Roman CYR" w:cs="Times New Roman CYR"/>
                <w:b/>
                <w:bCs/>
                <w:sz w:val="22"/>
                <w:szCs w:val="22"/>
                <w:lang/>
              </w:rPr>
            </w:pPr>
            <w:r>
              <w:rPr>
                <w:rFonts w:ascii="Times New Roman CYR" w:hAnsi="Times New Roman CYR" w:cs="Times New Roman CYR"/>
                <w:b/>
                <w:bCs/>
                <w:sz w:val="22"/>
                <w:szCs w:val="22"/>
                <w:lang/>
              </w:rPr>
              <w:t>3. Capitolul III. Amenajarea sistemului rutier Trotuar</w:t>
            </w:r>
          </w:p>
        </w:tc>
        <w:tc>
          <w:tcPr>
            <w:tcW w:w="978" w:type="dxa"/>
            <w:tcBorders>
              <w:top w:val="nil"/>
              <w:left w:val="single" w:sz="2" w:space="0" w:color="000000"/>
              <w:bottom w:val="nil"/>
              <w:right w:val="nil"/>
            </w:tcBorders>
          </w:tcPr>
          <w:p w14:paraId="2A8D5529" w14:textId="77777777" w:rsidR="007D4A01" w:rsidRDefault="007D4A01" w:rsidP="00326FD1">
            <w:pPr>
              <w:rPr>
                <w:lang w:val="en-US"/>
              </w:rPr>
            </w:pPr>
          </w:p>
        </w:tc>
        <w:tc>
          <w:tcPr>
            <w:tcW w:w="1118" w:type="dxa"/>
            <w:tcBorders>
              <w:top w:val="nil"/>
              <w:left w:val="single" w:sz="2" w:space="0" w:color="000000"/>
              <w:bottom w:val="nil"/>
              <w:right w:val="nil"/>
            </w:tcBorders>
          </w:tcPr>
          <w:p w14:paraId="0B08CD28" w14:textId="77777777" w:rsidR="007D4A01" w:rsidRDefault="007D4A01" w:rsidP="00326FD1">
            <w:pPr>
              <w:rPr>
                <w:lang w:val="en-US"/>
              </w:rPr>
            </w:pPr>
          </w:p>
        </w:tc>
        <w:tc>
          <w:tcPr>
            <w:tcW w:w="1119" w:type="dxa"/>
            <w:tcBorders>
              <w:top w:val="nil"/>
              <w:left w:val="single" w:sz="2" w:space="0" w:color="000000"/>
              <w:bottom w:val="nil"/>
              <w:right w:val="single" w:sz="2" w:space="0" w:color="000000"/>
            </w:tcBorders>
          </w:tcPr>
          <w:p w14:paraId="6BB3210A" w14:textId="77777777" w:rsidR="007D4A01" w:rsidRDefault="007D4A01" w:rsidP="00326FD1">
            <w:pPr>
              <w:rPr>
                <w:lang w:val="en-US"/>
              </w:rPr>
            </w:pPr>
          </w:p>
        </w:tc>
      </w:tr>
      <w:tr w:rsidR="007D4A01" w14:paraId="4F7A3CA0" w14:textId="77777777" w:rsidTr="00326FD1">
        <w:tc>
          <w:tcPr>
            <w:tcW w:w="699" w:type="dxa"/>
            <w:tcBorders>
              <w:top w:val="single" w:sz="2" w:space="0" w:color="000000"/>
              <w:left w:val="single" w:sz="2" w:space="0" w:color="000000"/>
              <w:bottom w:val="single" w:sz="2" w:space="0" w:color="000000"/>
              <w:right w:val="nil"/>
            </w:tcBorders>
            <w:vAlign w:val="center"/>
          </w:tcPr>
          <w:p w14:paraId="022AC811" w14:textId="77777777" w:rsidR="007D4A01" w:rsidRDefault="007D4A01" w:rsidP="00326FD1">
            <w:pPr>
              <w:jc w:val="center"/>
              <w:rPr>
                <w:sz w:val="22"/>
                <w:szCs w:val="22"/>
                <w:lang w:val="en-US"/>
              </w:rPr>
            </w:pPr>
            <w:r>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3E49D78B" w14:textId="77777777" w:rsidR="007D4A01" w:rsidRDefault="007D4A01" w:rsidP="00326FD1">
            <w:pPr>
              <w:jc w:val="center"/>
              <w:rPr>
                <w:sz w:val="22"/>
                <w:szCs w:val="22"/>
                <w:lang w:val="en-US"/>
              </w:rPr>
            </w:pPr>
            <w:r>
              <w:rPr>
                <w:sz w:val="22"/>
                <w:szCs w:val="22"/>
                <w:lang w:val="en-US"/>
              </w:rPr>
              <w:t>Dl111</w:t>
            </w:r>
          </w:p>
          <w:p w14:paraId="31DEBF26"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57E281"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Executarea mecanizata a straturilor de fundatie cu h=12 cm din materiale granulare, conform SM SR EN 13242+A1:2010, din pietris concasat</w:t>
            </w:r>
          </w:p>
        </w:tc>
        <w:tc>
          <w:tcPr>
            <w:tcW w:w="978" w:type="dxa"/>
            <w:tcBorders>
              <w:top w:val="single" w:sz="2" w:space="0" w:color="000000"/>
              <w:left w:val="single" w:sz="2" w:space="0" w:color="000000"/>
              <w:bottom w:val="single" w:sz="2" w:space="0" w:color="000000"/>
              <w:right w:val="nil"/>
            </w:tcBorders>
            <w:vAlign w:val="center"/>
          </w:tcPr>
          <w:p w14:paraId="4B995690"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49ABB23"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0A0BF9" w14:textId="77777777" w:rsidR="007D4A01" w:rsidRDefault="007D4A01" w:rsidP="00326FD1">
            <w:pPr>
              <w:jc w:val="right"/>
              <w:rPr>
                <w:lang w:val="en-US"/>
              </w:rPr>
            </w:pPr>
            <w:r>
              <w:rPr>
                <w:lang w:val="en-US"/>
              </w:rPr>
              <w:t>145,00</w:t>
            </w:r>
          </w:p>
        </w:tc>
      </w:tr>
      <w:tr w:rsidR="007D4A01" w14:paraId="09804AE1" w14:textId="77777777" w:rsidTr="00326FD1">
        <w:tc>
          <w:tcPr>
            <w:tcW w:w="699" w:type="dxa"/>
            <w:tcBorders>
              <w:top w:val="nil"/>
              <w:left w:val="single" w:sz="2" w:space="0" w:color="000000"/>
              <w:bottom w:val="single" w:sz="2" w:space="0" w:color="000000"/>
              <w:right w:val="nil"/>
            </w:tcBorders>
          </w:tcPr>
          <w:p w14:paraId="1F74B8E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BE6CD56" w14:textId="77777777" w:rsidR="007D4A01" w:rsidRDefault="007D4A01" w:rsidP="00326FD1">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40603E6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746A6F2"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C7F6E39" w14:textId="77777777" w:rsidR="007D4A01" w:rsidRDefault="007D4A01" w:rsidP="00326FD1">
            <w:pPr>
              <w:rPr>
                <w:sz w:val="18"/>
                <w:szCs w:val="18"/>
                <w:lang w:val="en-US"/>
              </w:rPr>
            </w:pPr>
            <w:r>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3FB47885" w14:textId="77777777" w:rsidR="007D4A01" w:rsidRDefault="007D4A01" w:rsidP="00326FD1">
            <w:pPr>
              <w:rPr>
                <w:sz w:val="18"/>
                <w:szCs w:val="18"/>
                <w:lang w:val="en-US"/>
              </w:rPr>
            </w:pPr>
          </w:p>
        </w:tc>
      </w:tr>
      <w:tr w:rsidR="007D4A01" w14:paraId="75C09286" w14:textId="77777777" w:rsidTr="00326FD1">
        <w:tc>
          <w:tcPr>
            <w:tcW w:w="699" w:type="dxa"/>
            <w:tcBorders>
              <w:top w:val="nil"/>
              <w:left w:val="single" w:sz="2" w:space="0" w:color="000000"/>
              <w:bottom w:val="single" w:sz="2" w:space="0" w:color="000000"/>
              <w:right w:val="nil"/>
            </w:tcBorders>
          </w:tcPr>
          <w:p w14:paraId="19C554E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2581B55" w14:textId="77777777" w:rsidR="007D4A01" w:rsidRDefault="007D4A01" w:rsidP="00326FD1">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491D62C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0763FA90"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190209C" w14:textId="77777777" w:rsidR="007D4A01" w:rsidRDefault="007D4A01" w:rsidP="00326FD1">
            <w:pPr>
              <w:rPr>
                <w:sz w:val="18"/>
                <w:szCs w:val="18"/>
                <w:lang w:val="en-US"/>
              </w:rPr>
            </w:pPr>
            <w:r>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313FC04A" w14:textId="77777777" w:rsidR="007D4A01" w:rsidRDefault="007D4A01" w:rsidP="00326FD1">
            <w:pPr>
              <w:rPr>
                <w:sz w:val="18"/>
                <w:szCs w:val="18"/>
                <w:lang w:val="en-US"/>
              </w:rPr>
            </w:pPr>
          </w:p>
        </w:tc>
      </w:tr>
      <w:tr w:rsidR="007D4A01" w14:paraId="1F6DF620" w14:textId="77777777" w:rsidTr="00326FD1">
        <w:tc>
          <w:tcPr>
            <w:tcW w:w="699" w:type="dxa"/>
            <w:tcBorders>
              <w:top w:val="nil"/>
              <w:left w:val="single" w:sz="2" w:space="0" w:color="000000"/>
              <w:bottom w:val="single" w:sz="2" w:space="0" w:color="000000"/>
              <w:right w:val="nil"/>
            </w:tcBorders>
          </w:tcPr>
          <w:p w14:paraId="77C20EF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AC63143" w14:textId="77777777" w:rsidR="007D4A01" w:rsidRDefault="007D4A01" w:rsidP="00326FD1">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505CD57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47544DE"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1DFB2F1"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DE0AD88" w14:textId="77777777" w:rsidR="007D4A01" w:rsidRDefault="007D4A01" w:rsidP="00326FD1">
            <w:pPr>
              <w:rPr>
                <w:sz w:val="18"/>
                <w:szCs w:val="18"/>
                <w:lang w:val="en-US"/>
              </w:rPr>
            </w:pPr>
          </w:p>
        </w:tc>
      </w:tr>
      <w:tr w:rsidR="007D4A01" w14:paraId="44B25CE4" w14:textId="77777777" w:rsidTr="00326FD1">
        <w:tc>
          <w:tcPr>
            <w:tcW w:w="699" w:type="dxa"/>
            <w:tcBorders>
              <w:top w:val="nil"/>
              <w:left w:val="single" w:sz="2" w:space="0" w:color="000000"/>
              <w:bottom w:val="single" w:sz="2" w:space="0" w:color="000000"/>
              <w:right w:val="nil"/>
            </w:tcBorders>
          </w:tcPr>
          <w:p w14:paraId="5887FA8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3A3AD4A" w14:textId="77777777" w:rsidR="007D4A01" w:rsidRDefault="007D4A01" w:rsidP="00326FD1">
            <w:pPr>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tcPr>
          <w:p w14:paraId="693BE75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3A25FCF2"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E65A6AE" w14:textId="77777777" w:rsidR="007D4A01" w:rsidRDefault="007D4A01" w:rsidP="00326FD1">
            <w:pPr>
              <w:rPr>
                <w:sz w:val="18"/>
                <w:szCs w:val="18"/>
                <w:lang w:val="en-US"/>
              </w:rPr>
            </w:pPr>
            <w:r>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7CB84816" w14:textId="77777777" w:rsidR="007D4A01" w:rsidRDefault="007D4A01" w:rsidP="00326FD1">
            <w:pPr>
              <w:rPr>
                <w:sz w:val="18"/>
                <w:szCs w:val="18"/>
                <w:lang w:val="en-US"/>
              </w:rPr>
            </w:pPr>
          </w:p>
        </w:tc>
      </w:tr>
      <w:tr w:rsidR="007D4A01" w14:paraId="7964106B" w14:textId="77777777" w:rsidTr="00326FD1">
        <w:tc>
          <w:tcPr>
            <w:tcW w:w="699" w:type="dxa"/>
            <w:tcBorders>
              <w:top w:val="nil"/>
              <w:left w:val="single" w:sz="2" w:space="0" w:color="000000"/>
              <w:bottom w:val="single" w:sz="2" w:space="0" w:color="000000"/>
              <w:right w:val="nil"/>
            </w:tcBorders>
          </w:tcPr>
          <w:p w14:paraId="09A27C0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97E0E23" w14:textId="77777777" w:rsidR="007D4A01" w:rsidRDefault="007D4A01" w:rsidP="00326FD1">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33F1218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49FA5C3"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BA6F764" w14:textId="77777777" w:rsidR="007D4A01" w:rsidRDefault="007D4A01" w:rsidP="00326FD1">
            <w:pPr>
              <w:rPr>
                <w:sz w:val="18"/>
                <w:szCs w:val="18"/>
                <w:lang w:val="en-US"/>
              </w:rPr>
            </w:pPr>
            <w:r>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0F6D9118" w14:textId="77777777" w:rsidR="007D4A01" w:rsidRDefault="007D4A01" w:rsidP="00326FD1">
            <w:pPr>
              <w:rPr>
                <w:sz w:val="18"/>
                <w:szCs w:val="18"/>
                <w:lang w:val="en-US"/>
              </w:rPr>
            </w:pPr>
          </w:p>
        </w:tc>
      </w:tr>
      <w:tr w:rsidR="007D4A01" w14:paraId="510CF232" w14:textId="77777777" w:rsidTr="00326FD1">
        <w:tc>
          <w:tcPr>
            <w:tcW w:w="699" w:type="dxa"/>
            <w:tcBorders>
              <w:top w:val="single" w:sz="2" w:space="0" w:color="000000"/>
              <w:left w:val="single" w:sz="2" w:space="0" w:color="000000"/>
              <w:bottom w:val="single" w:sz="2" w:space="0" w:color="000000"/>
              <w:right w:val="nil"/>
            </w:tcBorders>
            <w:vAlign w:val="center"/>
          </w:tcPr>
          <w:p w14:paraId="0ED6DCC0" w14:textId="77777777" w:rsidR="007D4A01" w:rsidRDefault="007D4A01" w:rsidP="00326FD1">
            <w:pPr>
              <w:jc w:val="center"/>
              <w:rPr>
                <w:sz w:val="22"/>
                <w:szCs w:val="22"/>
                <w:lang w:val="en-US"/>
              </w:rPr>
            </w:pPr>
            <w:r>
              <w:rPr>
                <w:lang w:val="en-US"/>
              </w:rPr>
              <w:t xml:space="preserve"> </w:t>
            </w:r>
            <w:r>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63DF593C" w14:textId="77777777" w:rsidR="007D4A01" w:rsidRDefault="007D4A01" w:rsidP="00326FD1">
            <w:pPr>
              <w:jc w:val="center"/>
              <w:rPr>
                <w:sz w:val="22"/>
                <w:szCs w:val="22"/>
                <w:lang w:val="en-US"/>
              </w:rPr>
            </w:pPr>
            <w:r>
              <w:rPr>
                <w:sz w:val="22"/>
                <w:szCs w:val="22"/>
                <w:lang w:val="en-US"/>
              </w:rPr>
              <w:t>DI112</w:t>
            </w:r>
          </w:p>
          <w:p w14:paraId="0A6F4870"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3AAAE8"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Pentru fiecare 1 cm schimbare a grosimii stratului de piatra sparta se adauga sau se scade la norma Dl111 (k=3)</w:t>
            </w:r>
          </w:p>
        </w:tc>
        <w:tc>
          <w:tcPr>
            <w:tcW w:w="978" w:type="dxa"/>
            <w:tcBorders>
              <w:top w:val="single" w:sz="2" w:space="0" w:color="000000"/>
              <w:left w:val="single" w:sz="2" w:space="0" w:color="000000"/>
              <w:bottom w:val="single" w:sz="2" w:space="0" w:color="000000"/>
              <w:right w:val="nil"/>
            </w:tcBorders>
            <w:vAlign w:val="center"/>
          </w:tcPr>
          <w:p w14:paraId="67BB654A"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B29AE03"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0572AC" w14:textId="77777777" w:rsidR="007D4A01" w:rsidRDefault="007D4A01" w:rsidP="00326FD1">
            <w:pPr>
              <w:jc w:val="right"/>
              <w:rPr>
                <w:lang w:val="en-US"/>
              </w:rPr>
            </w:pPr>
            <w:r>
              <w:rPr>
                <w:lang w:val="en-US"/>
              </w:rPr>
              <w:t>145,00</w:t>
            </w:r>
          </w:p>
        </w:tc>
      </w:tr>
      <w:tr w:rsidR="007D4A01" w14:paraId="179DD94B" w14:textId="77777777" w:rsidTr="00326FD1">
        <w:tc>
          <w:tcPr>
            <w:tcW w:w="699" w:type="dxa"/>
            <w:tcBorders>
              <w:top w:val="nil"/>
              <w:left w:val="single" w:sz="2" w:space="0" w:color="000000"/>
              <w:bottom w:val="single" w:sz="2" w:space="0" w:color="000000"/>
              <w:right w:val="nil"/>
            </w:tcBorders>
          </w:tcPr>
          <w:p w14:paraId="78B44D7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80CBE40" w14:textId="77777777" w:rsidR="007D4A01" w:rsidRDefault="007D4A01" w:rsidP="00326FD1">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BEB660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0B51C83"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F13B9DC" w14:textId="77777777" w:rsidR="007D4A01" w:rsidRDefault="007D4A01" w:rsidP="00326FD1">
            <w:pPr>
              <w:rPr>
                <w:sz w:val="18"/>
                <w:szCs w:val="18"/>
                <w:lang w:val="en-US"/>
              </w:rPr>
            </w:pPr>
            <w:r>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62CE18E4" w14:textId="77777777" w:rsidR="007D4A01" w:rsidRDefault="007D4A01" w:rsidP="00326FD1">
            <w:pPr>
              <w:rPr>
                <w:sz w:val="18"/>
                <w:szCs w:val="18"/>
                <w:lang w:val="en-US"/>
              </w:rPr>
            </w:pPr>
          </w:p>
        </w:tc>
      </w:tr>
      <w:tr w:rsidR="007D4A01" w14:paraId="25DC7F5B" w14:textId="77777777" w:rsidTr="00326FD1">
        <w:tc>
          <w:tcPr>
            <w:tcW w:w="699" w:type="dxa"/>
            <w:tcBorders>
              <w:top w:val="nil"/>
              <w:left w:val="single" w:sz="2" w:space="0" w:color="000000"/>
              <w:bottom w:val="single" w:sz="2" w:space="0" w:color="000000"/>
              <w:right w:val="nil"/>
            </w:tcBorders>
          </w:tcPr>
          <w:p w14:paraId="1DA5CC6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C9EF05E" w14:textId="77777777" w:rsidR="007D4A01" w:rsidRDefault="007D4A01" w:rsidP="00326FD1">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7878306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35E58269"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0C8C964" w14:textId="77777777" w:rsidR="007D4A01" w:rsidRDefault="007D4A01" w:rsidP="00326FD1">
            <w:pPr>
              <w:rPr>
                <w:sz w:val="18"/>
                <w:szCs w:val="18"/>
                <w:lang w:val="en-US"/>
              </w:rPr>
            </w:pPr>
            <w:r>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71E2D399" w14:textId="77777777" w:rsidR="007D4A01" w:rsidRDefault="007D4A01" w:rsidP="00326FD1">
            <w:pPr>
              <w:rPr>
                <w:sz w:val="18"/>
                <w:szCs w:val="18"/>
                <w:lang w:val="en-US"/>
              </w:rPr>
            </w:pPr>
          </w:p>
        </w:tc>
      </w:tr>
      <w:tr w:rsidR="007D4A01" w14:paraId="7F75E193" w14:textId="77777777" w:rsidTr="00326FD1">
        <w:tc>
          <w:tcPr>
            <w:tcW w:w="699" w:type="dxa"/>
            <w:tcBorders>
              <w:top w:val="single" w:sz="2" w:space="0" w:color="000000"/>
              <w:left w:val="single" w:sz="2" w:space="0" w:color="000000"/>
              <w:bottom w:val="single" w:sz="2" w:space="0" w:color="000000"/>
              <w:right w:val="nil"/>
            </w:tcBorders>
            <w:vAlign w:val="center"/>
          </w:tcPr>
          <w:p w14:paraId="170E99C2" w14:textId="77777777" w:rsidR="007D4A01" w:rsidRDefault="007D4A01" w:rsidP="00326FD1">
            <w:pPr>
              <w:jc w:val="center"/>
              <w:rPr>
                <w:sz w:val="22"/>
                <w:szCs w:val="22"/>
                <w:lang w:val="en-US"/>
              </w:rPr>
            </w:pPr>
            <w:r>
              <w:rPr>
                <w:lang w:val="en-US"/>
              </w:rPr>
              <w:t xml:space="preserve"> </w:t>
            </w:r>
            <w:r>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262D56D5" w14:textId="77777777" w:rsidR="007D4A01" w:rsidRDefault="007D4A01" w:rsidP="00326FD1">
            <w:pPr>
              <w:jc w:val="center"/>
              <w:rPr>
                <w:sz w:val="22"/>
                <w:szCs w:val="22"/>
                <w:lang w:val="en-US"/>
              </w:rPr>
            </w:pPr>
            <w:r>
              <w:rPr>
                <w:sz w:val="22"/>
                <w:szCs w:val="22"/>
                <w:lang w:val="en-US"/>
              </w:rPr>
              <w:t>DE18A</w:t>
            </w:r>
          </w:p>
          <w:p w14:paraId="3468FB6D"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825A77"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H=6cm, asezate pe un strat din amestec de nisip natural conform, SM SR EN 13242+A1:2010 cu 10% ciment, SM SR EN 197-1:2014, grosime strat de 5 cm</w:t>
            </w:r>
          </w:p>
        </w:tc>
        <w:tc>
          <w:tcPr>
            <w:tcW w:w="978" w:type="dxa"/>
            <w:tcBorders>
              <w:top w:val="single" w:sz="2" w:space="0" w:color="000000"/>
              <w:left w:val="single" w:sz="2" w:space="0" w:color="000000"/>
              <w:bottom w:val="single" w:sz="2" w:space="0" w:color="000000"/>
              <w:right w:val="nil"/>
            </w:tcBorders>
            <w:vAlign w:val="center"/>
          </w:tcPr>
          <w:p w14:paraId="35D56737"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6E5769B"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03F90B" w14:textId="77777777" w:rsidR="007D4A01" w:rsidRDefault="007D4A01" w:rsidP="00326FD1">
            <w:pPr>
              <w:jc w:val="right"/>
              <w:rPr>
                <w:lang w:val="en-US"/>
              </w:rPr>
            </w:pPr>
            <w:r>
              <w:rPr>
                <w:lang w:val="en-US"/>
              </w:rPr>
              <w:t>145,00</w:t>
            </w:r>
          </w:p>
        </w:tc>
      </w:tr>
      <w:tr w:rsidR="007D4A01" w14:paraId="421B7786" w14:textId="77777777" w:rsidTr="00326FD1">
        <w:tc>
          <w:tcPr>
            <w:tcW w:w="699" w:type="dxa"/>
            <w:tcBorders>
              <w:top w:val="nil"/>
              <w:left w:val="single" w:sz="2" w:space="0" w:color="000000"/>
              <w:bottom w:val="single" w:sz="2" w:space="0" w:color="000000"/>
              <w:right w:val="nil"/>
            </w:tcBorders>
          </w:tcPr>
          <w:p w14:paraId="685BC8A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42D7913" w14:textId="77777777" w:rsidR="007D4A01" w:rsidRDefault="007D4A01" w:rsidP="00326FD1">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7F8A8F8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1B17F79"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173EC73" w14:textId="77777777" w:rsidR="007D4A01" w:rsidRDefault="007D4A01" w:rsidP="00326FD1">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742A0B1" w14:textId="77777777" w:rsidR="007D4A01" w:rsidRDefault="007D4A01" w:rsidP="00326FD1">
            <w:pPr>
              <w:rPr>
                <w:sz w:val="18"/>
                <w:szCs w:val="18"/>
                <w:lang w:val="en-US"/>
              </w:rPr>
            </w:pPr>
          </w:p>
        </w:tc>
      </w:tr>
      <w:tr w:rsidR="007D4A01" w14:paraId="60B21E5A" w14:textId="77777777" w:rsidTr="00326FD1">
        <w:tc>
          <w:tcPr>
            <w:tcW w:w="699" w:type="dxa"/>
            <w:tcBorders>
              <w:top w:val="nil"/>
              <w:left w:val="single" w:sz="2" w:space="0" w:color="000000"/>
              <w:bottom w:val="single" w:sz="2" w:space="0" w:color="000000"/>
              <w:right w:val="nil"/>
            </w:tcBorders>
          </w:tcPr>
          <w:p w14:paraId="32C525A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0412BB6" w14:textId="77777777" w:rsidR="007D4A01" w:rsidRDefault="007D4A01" w:rsidP="00326FD1">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6F36D4F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595A8A8"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973F817" w14:textId="77777777" w:rsidR="007D4A01" w:rsidRDefault="007D4A01" w:rsidP="00326FD1">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10179FF" w14:textId="77777777" w:rsidR="007D4A01" w:rsidRDefault="007D4A01" w:rsidP="00326FD1">
            <w:pPr>
              <w:rPr>
                <w:sz w:val="18"/>
                <w:szCs w:val="18"/>
                <w:lang w:val="en-US"/>
              </w:rPr>
            </w:pPr>
          </w:p>
        </w:tc>
      </w:tr>
      <w:tr w:rsidR="007D4A01" w14:paraId="52A4490A" w14:textId="77777777" w:rsidTr="00326FD1">
        <w:tc>
          <w:tcPr>
            <w:tcW w:w="699" w:type="dxa"/>
            <w:tcBorders>
              <w:top w:val="nil"/>
              <w:left w:val="single" w:sz="2" w:space="0" w:color="000000"/>
              <w:bottom w:val="single" w:sz="2" w:space="0" w:color="000000"/>
              <w:right w:val="nil"/>
            </w:tcBorders>
          </w:tcPr>
          <w:p w14:paraId="2C43402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B001F3C" w14:textId="77777777" w:rsidR="007D4A01" w:rsidRDefault="007D4A01" w:rsidP="00326FD1">
            <w:pPr>
              <w:rPr>
                <w:sz w:val="16"/>
                <w:szCs w:val="16"/>
                <w:lang w:val="en-US"/>
              </w:rPr>
            </w:pPr>
            <w:r>
              <w:rPr>
                <w:sz w:val="16"/>
                <w:szCs w:val="16"/>
                <w:lang w:val="en-US"/>
              </w:rPr>
              <w:t>2661112800655</w:t>
            </w:r>
          </w:p>
        </w:tc>
        <w:tc>
          <w:tcPr>
            <w:tcW w:w="4613" w:type="dxa"/>
            <w:tcBorders>
              <w:top w:val="nil"/>
              <w:left w:val="single" w:sz="2" w:space="0" w:color="000000"/>
              <w:bottom w:val="single" w:sz="2" w:space="0" w:color="000000"/>
              <w:right w:val="nil"/>
            </w:tcBorders>
          </w:tcPr>
          <w:p w14:paraId="3EBB143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Pavaj H=6cm</w:t>
            </w:r>
          </w:p>
        </w:tc>
        <w:tc>
          <w:tcPr>
            <w:tcW w:w="978" w:type="dxa"/>
            <w:tcBorders>
              <w:top w:val="nil"/>
              <w:left w:val="single" w:sz="2" w:space="0" w:color="000000"/>
              <w:bottom w:val="single" w:sz="2" w:space="0" w:color="000000"/>
              <w:right w:val="nil"/>
            </w:tcBorders>
            <w:vAlign w:val="center"/>
          </w:tcPr>
          <w:p w14:paraId="2A027C03" w14:textId="77777777" w:rsidR="007D4A01" w:rsidRDefault="007D4A01" w:rsidP="00326FD1">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3C5C3B42" w14:textId="77777777" w:rsidR="007D4A01" w:rsidRDefault="007D4A01" w:rsidP="00326FD1">
            <w:pPr>
              <w:rPr>
                <w:sz w:val="18"/>
                <w:szCs w:val="18"/>
                <w:lang w:val="en-US"/>
              </w:rPr>
            </w:pPr>
            <w:r>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95A2759" w14:textId="77777777" w:rsidR="007D4A01" w:rsidRDefault="007D4A01" w:rsidP="00326FD1">
            <w:pPr>
              <w:rPr>
                <w:sz w:val="18"/>
                <w:szCs w:val="18"/>
                <w:lang w:val="en-US"/>
              </w:rPr>
            </w:pPr>
          </w:p>
        </w:tc>
      </w:tr>
      <w:tr w:rsidR="007D4A01" w14:paraId="75032E83" w14:textId="77777777" w:rsidTr="00326FD1">
        <w:tc>
          <w:tcPr>
            <w:tcW w:w="699" w:type="dxa"/>
            <w:tcBorders>
              <w:top w:val="nil"/>
              <w:left w:val="single" w:sz="2" w:space="0" w:color="000000"/>
              <w:bottom w:val="single" w:sz="2" w:space="0" w:color="000000"/>
              <w:right w:val="nil"/>
            </w:tcBorders>
          </w:tcPr>
          <w:p w14:paraId="0392D7F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37384E2" w14:textId="77777777" w:rsidR="007D4A01" w:rsidRDefault="007D4A01" w:rsidP="00326FD1">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71BD926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0A5DA53"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5B56D75" w14:textId="77777777" w:rsidR="007D4A01" w:rsidRDefault="007D4A01" w:rsidP="00326FD1">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C34EA08" w14:textId="77777777" w:rsidR="007D4A01" w:rsidRDefault="007D4A01" w:rsidP="00326FD1">
            <w:pPr>
              <w:rPr>
                <w:sz w:val="18"/>
                <w:szCs w:val="18"/>
                <w:lang w:val="en-US"/>
              </w:rPr>
            </w:pPr>
          </w:p>
        </w:tc>
      </w:tr>
      <w:tr w:rsidR="007D4A01" w14:paraId="3E004148" w14:textId="77777777" w:rsidTr="00326FD1">
        <w:tc>
          <w:tcPr>
            <w:tcW w:w="699" w:type="dxa"/>
            <w:tcBorders>
              <w:top w:val="nil"/>
              <w:left w:val="single" w:sz="2" w:space="0" w:color="000000"/>
              <w:bottom w:val="single" w:sz="2" w:space="0" w:color="000000"/>
              <w:right w:val="nil"/>
            </w:tcBorders>
          </w:tcPr>
          <w:p w14:paraId="161C503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73E85A1" w14:textId="77777777" w:rsidR="007D4A01" w:rsidRDefault="007D4A01" w:rsidP="00326FD1">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1499530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913B9DE"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4CE5090" w14:textId="77777777" w:rsidR="007D4A01" w:rsidRDefault="007D4A01" w:rsidP="00326FD1">
            <w:pPr>
              <w:rPr>
                <w:sz w:val="18"/>
                <w:szCs w:val="18"/>
                <w:lang w:val="en-US"/>
              </w:rPr>
            </w:pPr>
            <w:r>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59F59920" w14:textId="77777777" w:rsidR="007D4A01" w:rsidRDefault="007D4A01" w:rsidP="00326FD1">
            <w:pPr>
              <w:rPr>
                <w:sz w:val="18"/>
                <w:szCs w:val="18"/>
                <w:lang w:val="en-US"/>
              </w:rPr>
            </w:pPr>
          </w:p>
        </w:tc>
      </w:tr>
      <w:tr w:rsidR="007D4A01" w14:paraId="7B122A2B" w14:textId="77777777" w:rsidTr="00326FD1">
        <w:tc>
          <w:tcPr>
            <w:tcW w:w="699" w:type="dxa"/>
            <w:tcBorders>
              <w:top w:val="nil"/>
              <w:left w:val="single" w:sz="2" w:space="0" w:color="000000"/>
              <w:bottom w:val="single" w:sz="2" w:space="0" w:color="000000"/>
              <w:right w:val="nil"/>
            </w:tcBorders>
          </w:tcPr>
          <w:p w14:paraId="2AD54D2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3FCF35B" w14:textId="77777777" w:rsidR="007D4A01" w:rsidRDefault="007D4A01" w:rsidP="00326FD1">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2A10DA6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6396796D"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EBD41A9" w14:textId="77777777" w:rsidR="007D4A01" w:rsidRDefault="007D4A01" w:rsidP="00326FD1">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D8CBBEC" w14:textId="77777777" w:rsidR="007D4A01" w:rsidRDefault="007D4A01" w:rsidP="00326FD1">
            <w:pPr>
              <w:rPr>
                <w:sz w:val="18"/>
                <w:szCs w:val="18"/>
                <w:lang w:val="en-US"/>
              </w:rPr>
            </w:pPr>
          </w:p>
        </w:tc>
      </w:tr>
      <w:tr w:rsidR="007D4A01" w14:paraId="7915D4D5" w14:textId="77777777" w:rsidTr="00326FD1">
        <w:tc>
          <w:tcPr>
            <w:tcW w:w="699" w:type="dxa"/>
            <w:tcBorders>
              <w:top w:val="nil"/>
              <w:left w:val="single" w:sz="2" w:space="0" w:color="000000"/>
              <w:bottom w:val="single" w:sz="2" w:space="0" w:color="000000"/>
              <w:right w:val="nil"/>
            </w:tcBorders>
          </w:tcPr>
          <w:p w14:paraId="02E8A0D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1703832" w14:textId="77777777" w:rsidR="007D4A01" w:rsidRDefault="007D4A01" w:rsidP="00326FD1">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39289DF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66403E34"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99F434E" w14:textId="77777777" w:rsidR="007D4A01" w:rsidRDefault="007D4A01" w:rsidP="00326FD1">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7DE5EF2F" w14:textId="77777777" w:rsidR="007D4A01" w:rsidRDefault="007D4A01" w:rsidP="00326FD1">
            <w:pPr>
              <w:rPr>
                <w:sz w:val="18"/>
                <w:szCs w:val="18"/>
                <w:lang w:val="en-US"/>
              </w:rPr>
            </w:pPr>
          </w:p>
        </w:tc>
      </w:tr>
      <w:tr w:rsidR="007D4A01" w14:paraId="7BCFB732" w14:textId="77777777" w:rsidTr="00326FD1">
        <w:tc>
          <w:tcPr>
            <w:tcW w:w="699" w:type="dxa"/>
            <w:tcBorders>
              <w:top w:val="nil"/>
              <w:left w:val="single" w:sz="2" w:space="0" w:color="000000"/>
              <w:bottom w:val="single" w:sz="2" w:space="0" w:color="000000"/>
              <w:right w:val="nil"/>
            </w:tcBorders>
          </w:tcPr>
          <w:p w14:paraId="5592EBD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06E3F59" w14:textId="77777777" w:rsidR="007D4A01" w:rsidRDefault="007D4A01" w:rsidP="00326FD1">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2080DB3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0A661144"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8B1259A"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EFC3025" w14:textId="77777777" w:rsidR="007D4A01" w:rsidRDefault="007D4A01" w:rsidP="00326FD1">
            <w:pPr>
              <w:rPr>
                <w:sz w:val="18"/>
                <w:szCs w:val="18"/>
                <w:lang w:val="en-US"/>
              </w:rPr>
            </w:pPr>
          </w:p>
        </w:tc>
      </w:tr>
      <w:tr w:rsidR="007D4A01" w14:paraId="08A95F1D" w14:textId="77777777" w:rsidTr="00326FD1">
        <w:tc>
          <w:tcPr>
            <w:tcW w:w="699" w:type="dxa"/>
            <w:tcBorders>
              <w:top w:val="single" w:sz="2" w:space="0" w:color="000000"/>
              <w:left w:val="single" w:sz="2" w:space="0" w:color="000000"/>
              <w:bottom w:val="single" w:sz="2" w:space="0" w:color="000000"/>
              <w:right w:val="nil"/>
            </w:tcBorders>
            <w:vAlign w:val="center"/>
          </w:tcPr>
          <w:p w14:paraId="6AB3E0C0" w14:textId="77777777" w:rsidR="007D4A01" w:rsidRDefault="007D4A01" w:rsidP="00326FD1">
            <w:pPr>
              <w:jc w:val="center"/>
              <w:rPr>
                <w:sz w:val="22"/>
                <w:szCs w:val="22"/>
                <w:lang w:val="en-US"/>
              </w:rPr>
            </w:pPr>
            <w:r>
              <w:rPr>
                <w:lang w:val="en-US"/>
              </w:rPr>
              <w:t xml:space="preserve"> </w:t>
            </w:r>
            <w:r>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11C2176B" w14:textId="77777777" w:rsidR="007D4A01" w:rsidRDefault="007D4A01" w:rsidP="00326FD1">
            <w:pPr>
              <w:jc w:val="center"/>
              <w:rPr>
                <w:sz w:val="22"/>
                <w:szCs w:val="22"/>
                <w:lang w:val="en-US"/>
              </w:rPr>
            </w:pPr>
            <w:r>
              <w:rPr>
                <w:sz w:val="22"/>
                <w:szCs w:val="22"/>
                <w:lang w:val="en-US"/>
              </w:rPr>
              <w:t>DE11A</w:t>
            </w:r>
          </w:p>
          <w:p w14:paraId="5E092C66"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F93EAA"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BR 100.20.8 la trotuar</w:t>
            </w:r>
          </w:p>
        </w:tc>
        <w:tc>
          <w:tcPr>
            <w:tcW w:w="978" w:type="dxa"/>
            <w:tcBorders>
              <w:top w:val="single" w:sz="2" w:space="0" w:color="000000"/>
              <w:left w:val="single" w:sz="2" w:space="0" w:color="000000"/>
              <w:bottom w:val="single" w:sz="2" w:space="0" w:color="000000"/>
              <w:right w:val="nil"/>
            </w:tcBorders>
            <w:vAlign w:val="center"/>
          </w:tcPr>
          <w:p w14:paraId="14E5D208" w14:textId="77777777" w:rsidR="007D4A01" w:rsidRDefault="007D4A01" w:rsidP="00326FD1">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FB74151"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51940C" w14:textId="77777777" w:rsidR="007D4A01" w:rsidRDefault="007D4A01" w:rsidP="00326FD1">
            <w:pPr>
              <w:jc w:val="right"/>
              <w:rPr>
                <w:lang w:val="en-US"/>
              </w:rPr>
            </w:pPr>
            <w:r>
              <w:rPr>
                <w:lang w:val="en-US"/>
              </w:rPr>
              <w:t>45,00</w:t>
            </w:r>
          </w:p>
        </w:tc>
      </w:tr>
      <w:tr w:rsidR="007D4A01" w14:paraId="370BA7F9" w14:textId="77777777" w:rsidTr="00326FD1">
        <w:tc>
          <w:tcPr>
            <w:tcW w:w="699" w:type="dxa"/>
            <w:tcBorders>
              <w:top w:val="nil"/>
              <w:left w:val="single" w:sz="2" w:space="0" w:color="000000"/>
              <w:bottom w:val="single" w:sz="2" w:space="0" w:color="000000"/>
              <w:right w:val="nil"/>
            </w:tcBorders>
          </w:tcPr>
          <w:p w14:paraId="64B28B5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0985E1A"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05EC89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F4204B9"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2BC0C12" w14:textId="77777777" w:rsidR="007D4A01" w:rsidRDefault="007D4A01" w:rsidP="00326FD1">
            <w:pPr>
              <w:rPr>
                <w:sz w:val="18"/>
                <w:szCs w:val="18"/>
                <w:lang w:val="en-US"/>
              </w:rPr>
            </w:pPr>
            <w:r>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327C05E" w14:textId="77777777" w:rsidR="007D4A01" w:rsidRDefault="007D4A01" w:rsidP="00326FD1">
            <w:pPr>
              <w:rPr>
                <w:sz w:val="18"/>
                <w:szCs w:val="18"/>
                <w:lang w:val="en-US"/>
              </w:rPr>
            </w:pPr>
          </w:p>
        </w:tc>
      </w:tr>
      <w:tr w:rsidR="007D4A01" w14:paraId="1D276964" w14:textId="77777777" w:rsidTr="00326FD1">
        <w:tc>
          <w:tcPr>
            <w:tcW w:w="699" w:type="dxa"/>
            <w:tcBorders>
              <w:top w:val="nil"/>
              <w:left w:val="single" w:sz="2" w:space="0" w:color="000000"/>
              <w:bottom w:val="single" w:sz="2" w:space="0" w:color="000000"/>
              <w:right w:val="nil"/>
            </w:tcBorders>
          </w:tcPr>
          <w:p w14:paraId="5537BC6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6444137" w14:textId="77777777" w:rsidR="007D4A01" w:rsidRDefault="007D4A01" w:rsidP="00326FD1">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386CDD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593C2C4"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0A3B73E" w14:textId="77777777" w:rsidR="007D4A01" w:rsidRDefault="007D4A01" w:rsidP="00326FD1">
            <w:pPr>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3B9776E" w14:textId="77777777" w:rsidR="007D4A01" w:rsidRDefault="007D4A01" w:rsidP="00326FD1">
            <w:pPr>
              <w:rPr>
                <w:sz w:val="18"/>
                <w:szCs w:val="18"/>
                <w:lang w:val="en-US"/>
              </w:rPr>
            </w:pPr>
          </w:p>
        </w:tc>
      </w:tr>
      <w:tr w:rsidR="007D4A01" w14:paraId="00741348" w14:textId="77777777" w:rsidTr="00326FD1">
        <w:tc>
          <w:tcPr>
            <w:tcW w:w="699" w:type="dxa"/>
            <w:tcBorders>
              <w:top w:val="nil"/>
              <w:left w:val="single" w:sz="2" w:space="0" w:color="000000"/>
              <w:bottom w:val="single" w:sz="2" w:space="0" w:color="000000"/>
              <w:right w:val="nil"/>
            </w:tcBorders>
          </w:tcPr>
          <w:p w14:paraId="0C02E9A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6CB407D" w14:textId="77777777" w:rsidR="007D4A01" w:rsidRDefault="007D4A01" w:rsidP="00326FD1">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1E75EB2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2CCB940F"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8FBC936" w14:textId="77777777" w:rsidR="007D4A01" w:rsidRDefault="007D4A01" w:rsidP="00326FD1">
            <w:pPr>
              <w:rPr>
                <w:sz w:val="18"/>
                <w:szCs w:val="18"/>
                <w:lang w:val="en-US"/>
              </w:rPr>
            </w:pPr>
            <w:r>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0E62D438" w14:textId="77777777" w:rsidR="007D4A01" w:rsidRDefault="007D4A01" w:rsidP="00326FD1">
            <w:pPr>
              <w:rPr>
                <w:sz w:val="18"/>
                <w:szCs w:val="18"/>
                <w:lang w:val="en-US"/>
              </w:rPr>
            </w:pPr>
          </w:p>
        </w:tc>
      </w:tr>
      <w:tr w:rsidR="007D4A01" w14:paraId="71C6821D" w14:textId="77777777" w:rsidTr="00326FD1">
        <w:tc>
          <w:tcPr>
            <w:tcW w:w="699" w:type="dxa"/>
            <w:tcBorders>
              <w:top w:val="nil"/>
              <w:left w:val="single" w:sz="2" w:space="0" w:color="000000"/>
              <w:bottom w:val="single" w:sz="2" w:space="0" w:color="000000"/>
              <w:right w:val="nil"/>
            </w:tcBorders>
          </w:tcPr>
          <w:p w14:paraId="001467B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9DB4739" w14:textId="77777777" w:rsidR="007D4A01" w:rsidRDefault="007D4A01" w:rsidP="00326FD1">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5C482B1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7A9C265"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693854B" w14:textId="77777777" w:rsidR="007D4A01" w:rsidRDefault="007D4A01" w:rsidP="00326FD1">
            <w:pPr>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046D579B" w14:textId="77777777" w:rsidR="007D4A01" w:rsidRDefault="007D4A01" w:rsidP="00326FD1">
            <w:pPr>
              <w:rPr>
                <w:sz w:val="18"/>
                <w:szCs w:val="18"/>
                <w:lang w:val="en-US"/>
              </w:rPr>
            </w:pPr>
          </w:p>
        </w:tc>
      </w:tr>
      <w:tr w:rsidR="007D4A01" w14:paraId="38E291A5" w14:textId="77777777" w:rsidTr="00326FD1">
        <w:tc>
          <w:tcPr>
            <w:tcW w:w="699" w:type="dxa"/>
            <w:tcBorders>
              <w:top w:val="nil"/>
              <w:left w:val="single" w:sz="2" w:space="0" w:color="000000"/>
              <w:bottom w:val="single" w:sz="2" w:space="0" w:color="000000"/>
              <w:right w:val="nil"/>
            </w:tcBorders>
          </w:tcPr>
          <w:p w14:paraId="677A843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22E877F" w14:textId="77777777" w:rsidR="007D4A01" w:rsidRDefault="007D4A01" w:rsidP="00326FD1">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2E10ED5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5A6E63D8"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7F9409D" w14:textId="77777777" w:rsidR="007D4A01" w:rsidRDefault="007D4A01" w:rsidP="00326FD1">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030BD80" w14:textId="77777777" w:rsidR="007D4A01" w:rsidRDefault="007D4A01" w:rsidP="00326FD1">
            <w:pPr>
              <w:rPr>
                <w:sz w:val="18"/>
                <w:szCs w:val="18"/>
                <w:lang w:val="en-US"/>
              </w:rPr>
            </w:pPr>
          </w:p>
        </w:tc>
      </w:tr>
      <w:tr w:rsidR="007D4A01" w14:paraId="0CDBD813" w14:textId="77777777" w:rsidTr="00326FD1">
        <w:tc>
          <w:tcPr>
            <w:tcW w:w="699" w:type="dxa"/>
            <w:tcBorders>
              <w:top w:val="nil"/>
              <w:left w:val="single" w:sz="2" w:space="0" w:color="000000"/>
              <w:bottom w:val="single" w:sz="2" w:space="0" w:color="000000"/>
              <w:right w:val="nil"/>
            </w:tcBorders>
          </w:tcPr>
          <w:p w14:paraId="66FA3EF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94F0D6F" w14:textId="77777777" w:rsidR="007D4A01" w:rsidRDefault="007D4A01" w:rsidP="00326FD1">
            <w:pPr>
              <w:rPr>
                <w:sz w:val="16"/>
                <w:szCs w:val="16"/>
                <w:lang w:val="en-US"/>
              </w:rPr>
            </w:pPr>
            <w:r>
              <w:rPr>
                <w:sz w:val="16"/>
                <w:szCs w:val="16"/>
                <w:lang w:val="en-US"/>
              </w:rPr>
              <w:t>2666122800325</w:t>
            </w:r>
          </w:p>
        </w:tc>
        <w:tc>
          <w:tcPr>
            <w:tcW w:w="4613" w:type="dxa"/>
            <w:tcBorders>
              <w:top w:val="nil"/>
              <w:left w:val="single" w:sz="2" w:space="0" w:color="000000"/>
              <w:bottom w:val="single" w:sz="2" w:space="0" w:color="000000"/>
              <w:right w:val="nil"/>
            </w:tcBorders>
          </w:tcPr>
          <w:p w14:paraId="58C3248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Bordura BR 100.20.8</w:t>
            </w:r>
          </w:p>
        </w:tc>
        <w:tc>
          <w:tcPr>
            <w:tcW w:w="978" w:type="dxa"/>
            <w:tcBorders>
              <w:top w:val="nil"/>
              <w:left w:val="single" w:sz="2" w:space="0" w:color="000000"/>
              <w:bottom w:val="single" w:sz="2" w:space="0" w:color="000000"/>
              <w:right w:val="nil"/>
            </w:tcBorders>
            <w:vAlign w:val="center"/>
          </w:tcPr>
          <w:p w14:paraId="515D3AA4" w14:textId="77777777" w:rsidR="007D4A01" w:rsidRDefault="007D4A01" w:rsidP="00326FD1">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009F7921" w14:textId="77777777" w:rsidR="007D4A01" w:rsidRDefault="007D4A01" w:rsidP="00326FD1">
            <w:pPr>
              <w:rPr>
                <w:sz w:val="18"/>
                <w:szCs w:val="18"/>
                <w:lang w:val="en-US"/>
              </w:rPr>
            </w:pPr>
            <w:r>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00F68869" w14:textId="77777777" w:rsidR="007D4A01" w:rsidRDefault="007D4A01" w:rsidP="00326FD1">
            <w:pPr>
              <w:rPr>
                <w:sz w:val="18"/>
                <w:szCs w:val="18"/>
                <w:lang w:val="en-US"/>
              </w:rPr>
            </w:pPr>
          </w:p>
        </w:tc>
      </w:tr>
      <w:tr w:rsidR="007D4A01" w14:paraId="0AEE649B" w14:textId="77777777" w:rsidTr="00326FD1">
        <w:tc>
          <w:tcPr>
            <w:tcW w:w="699" w:type="dxa"/>
            <w:tcBorders>
              <w:top w:val="nil"/>
              <w:left w:val="single" w:sz="2" w:space="0" w:color="000000"/>
              <w:bottom w:val="single" w:sz="2" w:space="0" w:color="000000"/>
              <w:right w:val="nil"/>
            </w:tcBorders>
          </w:tcPr>
          <w:p w14:paraId="68FD0B28"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EA1DC36" w14:textId="77777777" w:rsidR="007D4A01" w:rsidRDefault="007D4A01" w:rsidP="00326FD1">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3289ECD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04EE8A9"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E409A53" w14:textId="77777777" w:rsidR="007D4A01" w:rsidRDefault="007D4A01" w:rsidP="00326FD1">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F6D309B" w14:textId="77777777" w:rsidR="007D4A01" w:rsidRDefault="007D4A01" w:rsidP="00326FD1">
            <w:pPr>
              <w:rPr>
                <w:sz w:val="18"/>
                <w:szCs w:val="18"/>
                <w:lang w:val="en-US"/>
              </w:rPr>
            </w:pPr>
          </w:p>
        </w:tc>
      </w:tr>
      <w:tr w:rsidR="007D4A01" w14:paraId="15CDAE1A" w14:textId="77777777" w:rsidTr="00326FD1">
        <w:tc>
          <w:tcPr>
            <w:tcW w:w="699" w:type="dxa"/>
            <w:tcBorders>
              <w:top w:val="nil"/>
              <w:left w:val="single" w:sz="2" w:space="0" w:color="000000"/>
              <w:bottom w:val="nil"/>
              <w:right w:val="nil"/>
            </w:tcBorders>
          </w:tcPr>
          <w:p w14:paraId="76964DEB" w14:textId="77777777" w:rsidR="007D4A01" w:rsidRDefault="007D4A01" w:rsidP="00326FD1">
            <w:pPr>
              <w:jc w:val="center"/>
              <w:rPr>
                <w:lang w:val="en-US"/>
              </w:rPr>
            </w:pPr>
            <w:r>
              <w:rPr>
                <w:lang w:val="en-US"/>
              </w:rPr>
              <w:t xml:space="preserve"> </w:t>
            </w:r>
          </w:p>
        </w:tc>
        <w:tc>
          <w:tcPr>
            <w:tcW w:w="1537" w:type="dxa"/>
            <w:tcBorders>
              <w:top w:val="nil"/>
              <w:left w:val="single" w:sz="2" w:space="0" w:color="000000"/>
              <w:bottom w:val="nil"/>
              <w:right w:val="nil"/>
            </w:tcBorders>
          </w:tcPr>
          <w:p w14:paraId="7F3838BD" w14:textId="77777777" w:rsidR="007D4A01" w:rsidRDefault="007D4A01" w:rsidP="00326FD1">
            <w:pPr>
              <w:rPr>
                <w:lang w:val="en-US"/>
              </w:rPr>
            </w:pPr>
          </w:p>
        </w:tc>
        <w:tc>
          <w:tcPr>
            <w:tcW w:w="4613" w:type="dxa"/>
            <w:tcBorders>
              <w:top w:val="nil"/>
              <w:left w:val="single" w:sz="2" w:space="0" w:color="000000"/>
              <w:bottom w:val="nil"/>
              <w:right w:val="nil"/>
            </w:tcBorders>
          </w:tcPr>
          <w:p w14:paraId="2AE59AFB" w14:textId="77777777" w:rsidR="007D4A01" w:rsidRDefault="007D4A01" w:rsidP="00326FD1">
            <w:pPr>
              <w:rPr>
                <w:rFonts w:ascii="Times New Roman CYR" w:hAnsi="Times New Roman CYR" w:cs="Times New Roman CYR"/>
                <w:b/>
                <w:bCs/>
                <w:sz w:val="22"/>
                <w:szCs w:val="22"/>
                <w:lang/>
              </w:rPr>
            </w:pPr>
            <w:r>
              <w:rPr>
                <w:rFonts w:ascii="Times New Roman CYR" w:hAnsi="Times New Roman CYR" w:cs="Times New Roman CYR"/>
                <w:b/>
                <w:bCs/>
                <w:sz w:val="22"/>
                <w:szCs w:val="22"/>
                <w:lang/>
              </w:rPr>
              <w:t>4. Capitolul IV. Constructia insuleli de separare a sensului giratoriu</w:t>
            </w:r>
          </w:p>
        </w:tc>
        <w:tc>
          <w:tcPr>
            <w:tcW w:w="978" w:type="dxa"/>
            <w:tcBorders>
              <w:top w:val="nil"/>
              <w:left w:val="single" w:sz="2" w:space="0" w:color="000000"/>
              <w:bottom w:val="nil"/>
              <w:right w:val="nil"/>
            </w:tcBorders>
          </w:tcPr>
          <w:p w14:paraId="45774D73" w14:textId="77777777" w:rsidR="007D4A01" w:rsidRDefault="007D4A01" w:rsidP="00326FD1">
            <w:pPr>
              <w:rPr>
                <w:lang w:val="en-US"/>
              </w:rPr>
            </w:pPr>
          </w:p>
        </w:tc>
        <w:tc>
          <w:tcPr>
            <w:tcW w:w="1118" w:type="dxa"/>
            <w:tcBorders>
              <w:top w:val="nil"/>
              <w:left w:val="single" w:sz="2" w:space="0" w:color="000000"/>
              <w:bottom w:val="nil"/>
              <w:right w:val="nil"/>
            </w:tcBorders>
          </w:tcPr>
          <w:p w14:paraId="0CE30C72" w14:textId="77777777" w:rsidR="007D4A01" w:rsidRDefault="007D4A01" w:rsidP="00326FD1">
            <w:pPr>
              <w:rPr>
                <w:lang w:val="en-US"/>
              </w:rPr>
            </w:pPr>
          </w:p>
        </w:tc>
        <w:tc>
          <w:tcPr>
            <w:tcW w:w="1119" w:type="dxa"/>
            <w:tcBorders>
              <w:top w:val="nil"/>
              <w:left w:val="single" w:sz="2" w:space="0" w:color="000000"/>
              <w:bottom w:val="nil"/>
              <w:right w:val="single" w:sz="2" w:space="0" w:color="000000"/>
            </w:tcBorders>
          </w:tcPr>
          <w:p w14:paraId="7D6138D1" w14:textId="77777777" w:rsidR="007D4A01" w:rsidRDefault="007D4A01" w:rsidP="00326FD1">
            <w:pPr>
              <w:rPr>
                <w:lang w:val="en-US"/>
              </w:rPr>
            </w:pPr>
          </w:p>
        </w:tc>
      </w:tr>
      <w:tr w:rsidR="007D4A01" w14:paraId="49E9985A" w14:textId="77777777" w:rsidTr="00326FD1">
        <w:tc>
          <w:tcPr>
            <w:tcW w:w="699" w:type="dxa"/>
            <w:tcBorders>
              <w:top w:val="single" w:sz="2" w:space="0" w:color="000000"/>
              <w:left w:val="single" w:sz="2" w:space="0" w:color="000000"/>
              <w:bottom w:val="single" w:sz="2" w:space="0" w:color="000000"/>
              <w:right w:val="nil"/>
            </w:tcBorders>
            <w:vAlign w:val="center"/>
          </w:tcPr>
          <w:p w14:paraId="0E9CDECF" w14:textId="77777777" w:rsidR="007D4A01" w:rsidRDefault="007D4A01" w:rsidP="00326FD1">
            <w:pPr>
              <w:jc w:val="center"/>
              <w:rPr>
                <w:sz w:val="22"/>
                <w:szCs w:val="22"/>
                <w:lang w:val="en-US"/>
              </w:rPr>
            </w:pPr>
            <w:r>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331C69FE" w14:textId="77777777" w:rsidR="007D4A01" w:rsidRDefault="007D4A01" w:rsidP="00326FD1">
            <w:pPr>
              <w:jc w:val="center"/>
              <w:rPr>
                <w:sz w:val="22"/>
                <w:szCs w:val="22"/>
                <w:lang w:val="en-US"/>
              </w:rPr>
            </w:pPr>
            <w:r>
              <w:rPr>
                <w:sz w:val="22"/>
                <w:szCs w:val="22"/>
                <w:lang w:val="en-US"/>
              </w:rPr>
              <w:t>DE11A</w:t>
            </w:r>
          </w:p>
          <w:p w14:paraId="641AF0FD"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9C1131"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BRR50.30.22/14 in lungul perimetrului interior al giratoriului. (norma beton C16/20 - 0,042 m3/ml)</w:t>
            </w:r>
          </w:p>
        </w:tc>
        <w:tc>
          <w:tcPr>
            <w:tcW w:w="978" w:type="dxa"/>
            <w:tcBorders>
              <w:top w:val="single" w:sz="2" w:space="0" w:color="000000"/>
              <w:left w:val="single" w:sz="2" w:space="0" w:color="000000"/>
              <w:bottom w:val="single" w:sz="2" w:space="0" w:color="000000"/>
              <w:right w:val="nil"/>
            </w:tcBorders>
            <w:vAlign w:val="center"/>
          </w:tcPr>
          <w:p w14:paraId="164C8B9A" w14:textId="77777777" w:rsidR="007D4A01" w:rsidRDefault="007D4A01" w:rsidP="00326FD1">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1943DBC"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10FDE8" w14:textId="77777777" w:rsidR="007D4A01" w:rsidRDefault="007D4A01" w:rsidP="00326FD1">
            <w:pPr>
              <w:jc w:val="right"/>
              <w:rPr>
                <w:lang w:val="en-US"/>
              </w:rPr>
            </w:pPr>
            <w:r>
              <w:rPr>
                <w:lang w:val="en-US"/>
              </w:rPr>
              <w:t>23,00</w:t>
            </w:r>
          </w:p>
        </w:tc>
      </w:tr>
      <w:tr w:rsidR="007D4A01" w14:paraId="4901C433" w14:textId="77777777" w:rsidTr="00326FD1">
        <w:tc>
          <w:tcPr>
            <w:tcW w:w="699" w:type="dxa"/>
            <w:tcBorders>
              <w:top w:val="nil"/>
              <w:left w:val="single" w:sz="2" w:space="0" w:color="000000"/>
              <w:bottom w:val="single" w:sz="2" w:space="0" w:color="000000"/>
              <w:right w:val="nil"/>
            </w:tcBorders>
          </w:tcPr>
          <w:p w14:paraId="2186A44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55889F0"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0B08FB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86E714"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25BC4B5" w14:textId="77777777" w:rsidR="007D4A01" w:rsidRDefault="007D4A01" w:rsidP="00326FD1">
            <w:pPr>
              <w:rPr>
                <w:sz w:val="18"/>
                <w:szCs w:val="18"/>
                <w:lang w:val="en-US"/>
              </w:rPr>
            </w:pPr>
            <w:r>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5961072" w14:textId="77777777" w:rsidR="007D4A01" w:rsidRDefault="007D4A01" w:rsidP="00326FD1">
            <w:pPr>
              <w:rPr>
                <w:sz w:val="18"/>
                <w:szCs w:val="18"/>
                <w:lang w:val="en-US"/>
              </w:rPr>
            </w:pPr>
          </w:p>
        </w:tc>
      </w:tr>
      <w:tr w:rsidR="007D4A01" w14:paraId="44A481AA" w14:textId="77777777" w:rsidTr="00326FD1">
        <w:tc>
          <w:tcPr>
            <w:tcW w:w="699" w:type="dxa"/>
            <w:tcBorders>
              <w:top w:val="nil"/>
              <w:left w:val="single" w:sz="2" w:space="0" w:color="000000"/>
              <w:bottom w:val="single" w:sz="2" w:space="0" w:color="000000"/>
              <w:right w:val="nil"/>
            </w:tcBorders>
          </w:tcPr>
          <w:p w14:paraId="63D0A9B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70D00B1" w14:textId="77777777" w:rsidR="007D4A01" w:rsidRDefault="007D4A01" w:rsidP="00326FD1">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8E06D4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4CC201E"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5F90001" w14:textId="77777777" w:rsidR="007D4A01" w:rsidRDefault="007D4A01" w:rsidP="00326FD1">
            <w:pPr>
              <w:rPr>
                <w:sz w:val="18"/>
                <w:szCs w:val="18"/>
                <w:lang w:val="en-US"/>
              </w:rPr>
            </w:pPr>
            <w:r>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1C820FCA" w14:textId="77777777" w:rsidR="007D4A01" w:rsidRDefault="007D4A01" w:rsidP="00326FD1">
            <w:pPr>
              <w:rPr>
                <w:sz w:val="18"/>
                <w:szCs w:val="18"/>
                <w:lang w:val="en-US"/>
              </w:rPr>
            </w:pPr>
          </w:p>
        </w:tc>
      </w:tr>
      <w:tr w:rsidR="007D4A01" w14:paraId="35877B14" w14:textId="77777777" w:rsidTr="00326FD1">
        <w:tc>
          <w:tcPr>
            <w:tcW w:w="699" w:type="dxa"/>
            <w:tcBorders>
              <w:top w:val="nil"/>
              <w:left w:val="single" w:sz="2" w:space="0" w:color="000000"/>
              <w:bottom w:val="single" w:sz="2" w:space="0" w:color="000000"/>
              <w:right w:val="nil"/>
            </w:tcBorders>
          </w:tcPr>
          <w:p w14:paraId="760F22F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DBD06CB" w14:textId="77777777" w:rsidR="007D4A01" w:rsidRDefault="007D4A01" w:rsidP="00326FD1">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17BA61E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644AB1AF"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08F6D74" w14:textId="77777777" w:rsidR="007D4A01" w:rsidRDefault="007D4A01" w:rsidP="00326FD1">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3966BDAD" w14:textId="77777777" w:rsidR="007D4A01" w:rsidRDefault="007D4A01" w:rsidP="00326FD1">
            <w:pPr>
              <w:rPr>
                <w:sz w:val="18"/>
                <w:szCs w:val="18"/>
                <w:lang w:val="en-US"/>
              </w:rPr>
            </w:pPr>
          </w:p>
        </w:tc>
      </w:tr>
      <w:tr w:rsidR="007D4A01" w14:paraId="1118BD33" w14:textId="77777777" w:rsidTr="00326FD1">
        <w:tc>
          <w:tcPr>
            <w:tcW w:w="699" w:type="dxa"/>
            <w:tcBorders>
              <w:top w:val="nil"/>
              <w:left w:val="single" w:sz="2" w:space="0" w:color="000000"/>
              <w:bottom w:val="single" w:sz="2" w:space="0" w:color="000000"/>
              <w:right w:val="nil"/>
            </w:tcBorders>
          </w:tcPr>
          <w:p w14:paraId="298970F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8BF0D72" w14:textId="77777777" w:rsidR="007D4A01" w:rsidRDefault="007D4A01" w:rsidP="00326FD1">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747388D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F562D7A"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81B54CB" w14:textId="77777777" w:rsidR="007D4A01" w:rsidRDefault="007D4A01" w:rsidP="00326FD1">
            <w:pPr>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B90E7C8" w14:textId="77777777" w:rsidR="007D4A01" w:rsidRDefault="007D4A01" w:rsidP="00326FD1">
            <w:pPr>
              <w:rPr>
                <w:sz w:val="18"/>
                <w:szCs w:val="18"/>
                <w:lang w:val="en-US"/>
              </w:rPr>
            </w:pPr>
          </w:p>
        </w:tc>
      </w:tr>
      <w:tr w:rsidR="007D4A01" w14:paraId="54540D80" w14:textId="77777777" w:rsidTr="00326FD1">
        <w:tc>
          <w:tcPr>
            <w:tcW w:w="699" w:type="dxa"/>
            <w:tcBorders>
              <w:top w:val="nil"/>
              <w:left w:val="single" w:sz="2" w:space="0" w:color="000000"/>
              <w:bottom w:val="single" w:sz="2" w:space="0" w:color="000000"/>
              <w:right w:val="nil"/>
            </w:tcBorders>
          </w:tcPr>
          <w:p w14:paraId="7D1F035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9CF7107" w14:textId="77777777" w:rsidR="007D4A01" w:rsidRDefault="007D4A01" w:rsidP="00326FD1">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162FE65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46A49EC7"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46C05D8" w14:textId="77777777" w:rsidR="007D4A01" w:rsidRDefault="007D4A01" w:rsidP="00326FD1">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F29093C" w14:textId="77777777" w:rsidR="007D4A01" w:rsidRDefault="007D4A01" w:rsidP="00326FD1">
            <w:pPr>
              <w:rPr>
                <w:sz w:val="18"/>
                <w:szCs w:val="18"/>
                <w:lang w:val="en-US"/>
              </w:rPr>
            </w:pPr>
          </w:p>
        </w:tc>
      </w:tr>
      <w:tr w:rsidR="007D4A01" w14:paraId="6BCE6162" w14:textId="77777777" w:rsidTr="00326FD1">
        <w:tc>
          <w:tcPr>
            <w:tcW w:w="699" w:type="dxa"/>
            <w:tcBorders>
              <w:top w:val="nil"/>
              <w:left w:val="single" w:sz="2" w:space="0" w:color="000000"/>
              <w:bottom w:val="single" w:sz="2" w:space="0" w:color="000000"/>
              <w:right w:val="nil"/>
            </w:tcBorders>
          </w:tcPr>
          <w:p w14:paraId="3796C50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E10D1F1" w14:textId="77777777" w:rsidR="007D4A01" w:rsidRDefault="007D4A01" w:rsidP="00326FD1">
            <w:pPr>
              <w:rPr>
                <w:sz w:val="16"/>
                <w:szCs w:val="16"/>
                <w:lang w:val="en-US"/>
              </w:rPr>
            </w:pPr>
            <w:r>
              <w:rPr>
                <w:sz w:val="16"/>
                <w:szCs w:val="16"/>
                <w:lang w:val="en-US"/>
              </w:rPr>
              <w:t>2666122800325-5030</w:t>
            </w:r>
          </w:p>
        </w:tc>
        <w:tc>
          <w:tcPr>
            <w:tcW w:w="4613" w:type="dxa"/>
            <w:tcBorders>
              <w:top w:val="nil"/>
              <w:left w:val="single" w:sz="2" w:space="0" w:color="000000"/>
              <w:bottom w:val="single" w:sz="2" w:space="0" w:color="000000"/>
              <w:right w:val="nil"/>
            </w:tcBorders>
          </w:tcPr>
          <w:p w14:paraId="5652D9D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Bordura BRR50.30.22/14</w:t>
            </w:r>
          </w:p>
        </w:tc>
        <w:tc>
          <w:tcPr>
            <w:tcW w:w="978" w:type="dxa"/>
            <w:tcBorders>
              <w:top w:val="nil"/>
              <w:left w:val="single" w:sz="2" w:space="0" w:color="000000"/>
              <w:bottom w:val="single" w:sz="2" w:space="0" w:color="000000"/>
              <w:right w:val="nil"/>
            </w:tcBorders>
            <w:vAlign w:val="center"/>
          </w:tcPr>
          <w:p w14:paraId="437B543C" w14:textId="77777777" w:rsidR="007D4A01" w:rsidRDefault="007D4A01" w:rsidP="00326FD1">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6D5B60CE" w14:textId="77777777" w:rsidR="007D4A01" w:rsidRDefault="007D4A01" w:rsidP="00326FD1">
            <w:pPr>
              <w:rPr>
                <w:sz w:val="18"/>
                <w:szCs w:val="18"/>
                <w:lang w:val="en-US"/>
              </w:rPr>
            </w:pPr>
            <w:r>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659DA4F6" w14:textId="77777777" w:rsidR="007D4A01" w:rsidRDefault="007D4A01" w:rsidP="00326FD1">
            <w:pPr>
              <w:rPr>
                <w:sz w:val="18"/>
                <w:szCs w:val="18"/>
                <w:lang w:val="en-US"/>
              </w:rPr>
            </w:pPr>
          </w:p>
        </w:tc>
      </w:tr>
      <w:tr w:rsidR="007D4A01" w14:paraId="5416CB49" w14:textId="77777777" w:rsidTr="00326FD1">
        <w:tc>
          <w:tcPr>
            <w:tcW w:w="699" w:type="dxa"/>
            <w:tcBorders>
              <w:top w:val="nil"/>
              <w:left w:val="single" w:sz="2" w:space="0" w:color="000000"/>
              <w:bottom w:val="single" w:sz="2" w:space="0" w:color="000000"/>
              <w:right w:val="nil"/>
            </w:tcBorders>
          </w:tcPr>
          <w:p w14:paraId="677ADBA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F492A45" w14:textId="77777777" w:rsidR="007D4A01" w:rsidRDefault="007D4A01" w:rsidP="00326FD1">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64E7976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3A7E120"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A743D85" w14:textId="77777777" w:rsidR="007D4A01" w:rsidRDefault="007D4A01" w:rsidP="00326FD1">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86920A9" w14:textId="77777777" w:rsidR="007D4A01" w:rsidRDefault="007D4A01" w:rsidP="00326FD1">
            <w:pPr>
              <w:rPr>
                <w:sz w:val="18"/>
                <w:szCs w:val="18"/>
                <w:lang w:val="en-US"/>
              </w:rPr>
            </w:pPr>
          </w:p>
        </w:tc>
      </w:tr>
      <w:tr w:rsidR="007D4A01" w14:paraId="3545709E" w14:textId="77777777" w:rsidTr="00326FD1">
        <w:tc>
          <w:tcPr>
            <w:tcW w:w="699" w:type="dxa"/>
            <w:tcBorders>
              <w:top w:val="single" w:sz="2" w:space="0" w:color="000000"/>
              <w:left w:val="single" w:sz="2" w:space="0" w:color="000000"/>
              <w:bottom w:val="single" w:sz="2" w:space="0" w:color="000000"/>
              <w:right w:val="nil"/>
            </w:tcBorders>
            <w:vAlign w:val="center"/>
          </w:tcPr>
          <w:p w14:paraId="09818BD6" w14:textId="77777777" w:rsidR="007D4A01" w:rsidRDefault="007D4A01" w:rsidP="00326FD1">
            <w:pPr>
              <w:jc w:val="center"/>
              <w:rPr>
                <w:sz w:val="22"/>
                <w:szCs w:val="22"/>
                <w:lang w:val="en-US"/>
              </w:rPr>
            </w:pPr>
            <w:r>
              <w:rPr>
                <w:lang w:val="en-US"/>
              </w:rPr>
              <w:t xml:space="preserve"> </w:t>
            </w:r>
            <w:r>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49DE3BD3" w14:textId="77777777" w:rsidR="007D4A01" w:rsidRDefault="007D4A01" w:rsidP="00326FD1">
            <w:pPr>
              <w:jc w:val="center"/>
              <w:rPr>
                <w:sz w:val="22"/>
                <w:szCs w:val="22"/>
                <w:lang w:val="en-US"/>
              </w:rPr>
            </w:pPr>
            <w:r>
              <w:rPr>
                <w:sz w:val="22"/>
                <w:szCs w:val="22"/>
                <w:lang w:val="en-US"/>
              </w:rPr>
              <w:t>DE18A</w:t>
            </w:r>
          </w:p>
          <w:p w14:paraId="6DA9F87F"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AF2117"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piatra de granit de culoare rosie H=8cm, asezate pe un strat din amestec de nisip natural conform, SM SR EN 13242+A1:2010 cu 10% ciment, SM SR EN 197-1:2014, grosime strat de 5 cm</w:t>
            </w:r>
          </w:p>
        </w:tc>
        <w:tc>
          <w:tcPr>
            <w:tcW w:w="978" w:type="dxa"/>
            <w:tcBorders>
              <w:top w:val="single" w:sz="2" w:space="0" w:color="000000"/>
              <w:left w:val="single" w:sz="2" w:space="0" w:color="000000"/>
              <w:bottom w:val="single" w:sz="2" w:space="0" w:color="000000"/>
              <w:right w:val="nil"/>
            </w:tcBorders>
            <w:vAlign w:val="center"/>
          </w:tcPr>
          <w:p w14:paraId="55953A0F"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8E12EF5"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D36138" w14:textId="77777777" w:rsidR="007D4A01" w:rsidRDefault="007D4A01" w:rsidP="00326FD1">
            <w:pPr>
              <w:jc w:val="right"/>
              <w:rPr>
                <w:lang w:val="en-US"/>
              </w:rPr>
            </w:pPr>
            <w:r>
              <w:rPr>
                <w:lang w:val="en-US"/>
              </w:rPr>
              <w:t>10,50</w:t>
            </w:r>
          </w:p>
        </w:tc>
      </w:tr>
      <w:tr w:rsidR="007D4A01" w14:paraId="70848B1A" w14:textId="77777777" w:rsidTr="00326FD1">
        <w:tc>
          <w:tcPr>
            <w:tcW w:w="699" w:type="dxa"/>
            <w:tcBorders>
              <w:top w:val="nil"/>
              <w:left w:val="single" w:sz="2" w:space="0" w:color="000000"/>
              <w:bottom w:val="single" w:sz="2" w:space="0" w:color="000000"/>
              <w:right w:val="nil"/>
            </w:tcBorders>
          </w:tcPr>
          <w:p w14:paraId="43FE3DF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B9CA532" w14:textId="77777777" w:rsidR="007D4A01" w:rsidRDefault="007D4A01" w:rsidP="00326FD1">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37A2EEE"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1672A0A"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DC4A9B4" w14:textId="77777777" w:rsidR="007D4A01" w:rsidRDefault="007D4A01" w:rsidP="00326FD1">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7CAF6A0E" w14:textId="77777777" w:rsidR="007D4A01" w:rsidRDefault="007D4A01" w:rsidP="00326FD1">
            <w:pPr>
              <w:rPr>
                <w:sz w:val="18"/>
                <w:szCs w:val="18"/>
                <w:lang w:val="en-US"/>
              </w:rPr>
            </w:pPr>
          </w:p>
        </w:tc>
      </w:tr>
      <w:tr w:rsidR="007D4A01" w14:paraId="6DFDDC25" w14:textId="77777777" w:rsidTr="00326FD1">
        <w:tc>
          <w:tcPr>
            <w:tcW w:w="699" w:type="dxa"/>
            <w:tcBorders>
              <w:top w:val="nil"/>
              <w:left w:val="single" w:sz="2" w:space="0" w:color="000000"/>
              <w:bottom w:val="single" w:sz="2" w:space="0" w:color="000000"/>
              <w:right w:val="nil"/>
            </w:tcBorders>
          </w:tcPr>
          <w:p w14:paraId="27D9539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767A389" w14:textId="77777777" w:rsidR="007D4A01" w:rsidRDefault="007D4A01" w:rsidP="00326FD1">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3DF9B20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F2EDE81"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41AC44B" w14:textId="77777777" w:rsidR="007D4A01" w:rsidRDefault="007D4A01" w:rsidP="00326FD1">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01E94B64" w14:textId="77777777" w:rsidR="007D4A01" w:rsidRDefault="007D4A01" w:rsidP="00326FD1">
            <w:pPr>
              <w:rPr>
                <w:sz w:val="18"/>
                <w:szCs w:val="18"/>
                <w:lang w:val="en-US"/>
              </w:rPr>
            </w:pPr>
          </w:p>
        </w:tc>
      </w:tr>
      <w:tr w:rsidR="007D4A01" w14:paraId="71D960BA" w14:textId="77777777" w:rsidTr="00326FD1">
        <w:tc>
          <w:tcPr>
            <w:tcW w:w="699" w:type="dxa"/>
            <w:tcBorders>
              <w:top w:val="nil"/>
              <w:left w:val="single" w:sz="2" w:space="0" w:color="000000"/>
              <w:bottom w:val="single" w:sz="2" w:space="0" w:color="000000"/>
              <w:right w:val="nil"/>
            </w:tcBorders>
          </w:tcPr>
          <w:p w14:paraId="3EF366B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AB83AD9" w14:textId="77777777" w:rsidR="007D4A01" w:rsidRDefault="007D4A01" w:rsidP="00326FD1">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28B64B6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Pavaj H=8cm</w:t>
            </w:r>
          </w:p>
        </w:tc>
        <w:tc>
          <w:tcPr>
            <w:tcW w:w="978" w:type="dxa"/>
            <w:tcBorders>
              <w:top w:val="nil"/>
              <w:left w:val="single" w:sz="2" w:space="0" w:color="000000"/>
              <w:bottom w:val="single" w:sz="2" w:space="0" w:color="000000"/>
              <w:right w:val="nil"/>
            </w:tcBorders>
            <w:vAlign w:val="center"/>
          </w:tcPr>
          <w:p w14:paraId="7478A86E" w14:textId="77777777" w:rsidR="007D4A01" w:rsidRDefault="007D4A01" w:rsidP="00326FD1">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3E26C43" w14:textId="77777777" w:rsidR="007D4A01" w:rsidRDefault="007D4A01" w:rsidP="00326FD1">
            <w:pPr>
              <w:rPr>
                <w:sz w:val="18"/>
                <w:szCs w:val="18"/>
                <w:lang w:val="en-US"/>
              </w:rPr>
            </w:pPr>
            <w:r>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0601A30" w14:textId="77777777" w:rsidR="007D4A01" w:rsidRDefault="007D4A01" w:rsidP="00326FD1">
            <w:pPr>
              <w:rPr>
                <w:sz w:val="18"/>
                <w:szCs w:val="18"/>
                <w:lang w:val="en-US"/>
              </w:rPr>
            </w:pPr>
          </w:p>
        </w:tc>
      </w:tr>
      <w:tr w:rsidR="007D4A01" w14:paraId="63024482" w14:textId="77777777" w:rsidTr="00326FD1">
        <w:tc>
          <w:tcPr>
            <w:tcW w:w="699" w:type="dxa"/>
            <w:tcBorders>
              <w:top w:val="nil"/>
              <w:left w:val="single" w:sz="2" w:space="0" w:color="000000"/>
              <w:bottom w:val="single" w:sz="2" w:space="0" w:color="000000"/>
              <w:right w:val="nil"/>
            </w:tcBorders>
          </w:tcPr>
          <w:p w14:paraId="3B60AFB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742BC5B" w14:textId="77777777" w:rsidR="007D4A01" w:rsidRDefault="007D4A01" w:rsidP="00326FD1">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2640A89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99108F8"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C11D095" w14:textId="77777777" w:rsidR="007D4A01" w:rsidRDefault="007D4A01" w:rsidP="00326FD1">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027BD0B4" w14:textId="77777777" w:rsidR="007D4A01" w:rsidRDefault="007D4A01" w:rsidP="00326FD1">
            <w:pPr>
              <w:rPr>
                <w:sz w:val="18"/>
                <w:szCs w:val="18"/>
                <w:lang w:val="en-US"/>
              </w:rPr>
            </w:pPr>
          </w:p>
        </w:tc>
      </w:tr>
      <w:tr w:rsidR="007D4A01" w14:paraId="61C8D00D" w14:textId="77777777" w:rsidTr="00326FD1">
        <w:tc>
          <w:tcPr>
            <w:tcW w:w="699" w:type="dxa"/>
            <w:tcBorders>
              <w:top w:val="nil"/>
              <w:left w:val="single" w:sz="2" w:space="0" w:color="000000"/>
              <w:bottom w:val="single" w:sz="2" w:space="0" w:color="000000"/>
              <w:right w:val="nil"/>
            </w:tcBorders>
          </w:tcPr>
          <w:p w14:paraId="690B152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9368507" w14:textId="77777777" w:rsidR="007D4A01" w:rsidRDefault="007D4A01" w:rsidP="00326FD1">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6B9A48E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8EC1E04"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5482D3C" w14:textId="77777777" w:rsidR="007D4A01" w:rsidRDefault="007D4A01" w:rsidP="00326FD1">
            <w:pPr>
              <w:rPr>
                <w:sz w:val="18"/>
                <w:szCs w:val="18"/>
                <w:lang w:val="en-US"/>
              </w:rPr>
            </w:pPr>
            <w:r>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2CFC2FF7" w14:textId="77777777" w:rsidR="007D4A01" w:rsidRDefault="007D4A01" w:rsidP="00326FD1">
            <w:pPr>
              <w:rPr>
                <w:sz w:val="18"/>
                <w:szCs w:val="18"/>
                <w:lang w:val="en-US"/>
              </w:rPr>
            </w:pPr>
          </w:p>
        </w:tc>
      </w:tr>
      <w:tr w:rsidR="007D4A01" w14:paraId="52B6A620" w14:textId="77777777" w:rsidTr="00326FD1">
        <w:tc>
          <w:tcPr>
            <w:tcW w:w="699" w:type="dxa"/>
            <w:tcBorders>
              <w:top w:val="nil"/>
              <w:left w:val="single" w:sz="2" w:space="0" w:color="000000"/>
              <w:bottom w:val="single" w:sz="2" w:space="0" w:color="000000"/>
              <w:right w:val="nil"/>
            </w:tcBorders>
          </w:tcPr>
          <w:p w14:paraId="6FE25AD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9C3B4F5" w14:textId="77777777" w:rsidR="007D4A01" w:rsidRDefault="007D4A01" w:rsidP="00326FD1">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4402068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1CC1359F"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B32E0AA" w14:textId="77777777" w:rsidR="007D4A01" w:rsidRDefault="007D4A01" w:rsidP="00326FD1">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9E1B3AC" w14:textId="77777777" w:rsidR="007D4A01" w:rsidRDefault="007D4A01" w:rsidP="00326FD1">
            <w:pPr>
              <w:rPr>
                <w:sz w:val="18"/>
                <w:szCs w:val="18"/>
                <w:lang w:val="en-US"/>
              </w:rPr>
            </w:pPr>
          </w:p>
        </w:tc>
      </w:tr>
      <w:tr w:rsidR="007D4A01" w14:paraId="4413B572" w14:textId="77777777" w:rsidTr="00326FD1">
        <w:tc>
          <w:tcPr>
            <w:tcW w:w="699" w:type="dxa"/>
            <w:tcBorders>
              <w:top w:val="nil"/>
              <w:left w:val="single" w:sz="2" w:space="0" w:color="000000"/>
              <w:bottom w:val="single" w:sz="2" w:space="0" w:color="000000"/>
              <w:right w:val="nil"/>
            </w:tcBorders>
          </w:tcPr>
          <w:p w14:paraId="440FEEE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24C95CB" w14:textId="77777777" w:rsidR="007D4A01" w:rsidRDefault="007D4A01" w:rsidP="00326FD1">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3F1B54F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1697D88F"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A5BA257" w14:textId="77777777" w:rsidR="007D4A01" w:rsidRDefault="007D4A01" w:rsidP="00326FD1">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86FCCE2" w14:textId="77777777" w:rsidR="007D4A01" w:rsidRDefault="007D4A01" w:rsidP="00326FD1">
            <w:pPr>
              <w:rPr>
                <w:sz w:val="18"/>
                <w:szCs w:val="18"/>
                <w:lang w:val="en-US"/>
              </w:rPr>
            </w:pPr>
          </w:p>
        </w:tc>
      </w:tr>
      <w:tr w:rsidR="007D4A01" w14:paraId="4CD853AD" w14:textId="77777777" w:rsidTr="00326FD1">
        <w:tc>
          <w:tcPr>
            <w:tcW w:w="699" w:type="dxa"/>
            <w:tcBorders>
              <w:top w:val="nil"/>
              <w:left w:val="single" w:sz="2" w:space="0" w:color="000000"/>
              <w:bottom w:val="single" w:sz="2" w:space="0" w:color="000000"/>
              <w:right w:val="nil"/>
            </w:tcBorders>
          </w:tcPr>
          <w:p w14:paraId="4324AAD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0BB8898" w14:textId="77777777" w:rsidR="007D4A01" w:rsidRDefault="007D4A01" w:rsidP="00326FD1">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657424C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33B3E659"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798A812"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67475CE" w14:textId="77777777" w:rsidR="007D4A01" w:rsidRDefault="007D4A01" w:rsidP="00326FD1">
            <w:pPr>
              <w:rPr>
                <w:sz w:val="18"/>
                <w:szCs w:val="18"/>
                <w:lang w:val="en-US"/>
              </w:rPr>
            </w:pPr>
          </w:p>
        </w:tc>
      </w:tr>
      <w:tr w:rsidR="007D4A01" w14:paraId="2B38AFEA" w14:textId="77777777" w:rsidTr="00326FD1">
        <w:tc>
          <w:tcPr>
            <w:tcW w:w="699" w:type="dxa"/>
            <w:tcBorders>
              <w:top w:val="nil"/>
              <w:left w:val="single" w:sz="2" w:space="0" w:color="000000"/>
              <w:bottom w:val="nil"/>
              <w:right w:val="nil"/>
            </w:tcBorders>
          </w:tcPr>
          <w:p w14:paraId="220EE6A5" w14:textId="77777777" w:rsidR="007D4A01" w:rsidRDefault="007D4A01" w:rsidP="00326FD1">
            <w:pPr>
              <w:jc w:val="center"/>
              <w:rPr>
                <w:lang w:val="en-US"/>
              </w:rPr>
            </w:pPr>
            <w:r>
              <w:rPr>
                <w:lang w:val="en-US"/>
              </w:rPr>
              <w:t xml:space="preserve"> </w:t>
            </w:r>
          </w:p>
        </w:tc>
        <w:tc>
          <w:tcPr>
            <w:tcW w:w="1537" w:type="dxa"/>
            <w:tcBorders>
              <w:top w:val="nil"/>
              <w:left w:val="single" w:sz="2" w:space="0" w:color="000000"/>
              <w:bottom w:val="nil"/>
              <w:right w:val="nil"/>
            </w:tcBorders>
          </w:tcPr>
          <w:p w14:paraId="30B316C4" w14:textId="77777777" w:rsidR="007D4A01" w:rsidRDefault="007D4A01" w:rsidP="00326FD1">
            <w:pPr>
              <w:rPr>
                <w:lang w:val="en-US"/>
              </w:rPr>
            </w:pPr>
          </w:p>
        </w:tc>
        <w:tc>
          <w:tcPr>
            <w:tcW w:w="4613" w:type="dxa"/>
            <w:tcBorders>
              <w:top w:val="nil"/>
              <w:left w:val="single" w:sz="2" w:space="0" w:color="000000"/>
              <w:bottom w:val="nil"/>
              <w:right w:val="nil"/>
            </w:tcBorders>
          </w:tcPr>
          <w:p w14:paraId="617D3A56" w14:textId="77777777" w:rsidR="007D4A01" w:rsidRDefault="007D4A01" w:rsidP="00326FD1">
            <w:pPr>
              <w:rPr>
                <w:rFonts w:ascii="Times New Roman CYR" w:hAnsi="Times New Roman CYR" w:cs="Times New Roman CYR"/>
                <w:b/>
                <w:bCs/>
                <w:sz w:val="22"/>
                <w:szCs w:val="22"/>
                <w:lang/>
              </w:rPr>
            </w:pPr>
            <w:r>
              <w:rPr>
                <w:rFonts w:ascii="Times New Roman CYR" w:hAnsi="Times New Roman CYR" w:cs="Times New Roman CYR"/>
                <w:b/>
                <w:bCs/>
                <w:sz w:val="22"/>
                <w:szCs w:val="22"/>
                <w:lang/>
              </w:rPr>
              <w:t>5. Capitolul V. Amenajarea sistemului rutier Parcare auto</w:t>
            </w:r>
          </w:p>
        </w:tc>
        <w:tc>
          <w:tcPr>
            <w:tcW w:w="978" w:type="dxa"/>
            <w:tcBorders>
              <w:top w:val="nil"/>
              <w:left w:val="single" w:sz="2" w:space="0" w:color="000000"/>
              <w:bottom w:val="nil"/>
              <w:right w:val="nil"/>
            </w:tcBorders>
          </w:tcPr>
          <w:p w14:paraId="1C33ECFB" w14:textId="77777777" w:rsidR="007D4A01" w:rsidRDefault="007D4A01" w:rsidP="00326FD1">
            <w:pPr>
              <w:rPr>
                <w:lang w:val="en-US"/>
              </w:rPr>
            </w:pPr>
          </w:p>
        </w:tc>
        <w:tc>
          <w:tcPr>
            <w:tcW w:w="1118" w:type="dxa"/>
            <w:tcBorders>
              <w:top w:val="nil"/>
              <w:left w:val="single" w:sz="2" w:space="0" w:color="000000"/>
              <w:bottom w:val="nil"/>
              <w:right w:val="nil"/>
            </w:tcBorders>
          </w:tcPr>
          <w:p w14:paraId="0F1716B4" w14:textId="77777777" w:rsidR="007D4A01" w:rsidRDefault="007D4A01" w:rsidP="00326FD1">
            <w:pPr>
              <w:rPr>
                <w:lang w:val="en-US"/>
              </w:rPr>
            </w:pPr>
          </w:p>
        </w:tc>
        <w:tc>
          <w:tcPr>
            <w:tcW w:w="1119" w:type="dxa"/>
            <w:tcBorders>
              <w:top w:val="nil"/>
              <w:left w:val="single" w:sz="2" w:space="0" w:color="000000"/>
              <w:bottom w:val="nil"/>
              <w:right w:val="single" w:sz="2" w:space="0" w:color="000000"/>
            </w:tcBorders>
          </w:tcPr>
          <w:p w14:paraId="03CEAFBE" w14:textId="77777777" w:rsidR="007D4A01" w:rsidRDefault="007D4A01" w:rsidP="00326FD1">
            <w:pPr>
              <w:rPr>
                <w:lang w:val="en-US"/>
              </w:rPr>
            </w:pPr>
          </w:p>
        </w:tc>
      </w:tr>
      <w:tr w:rsidR="007D4A01" w14:paraId="46547DFA" w14:textId="77777777" w:rsidTr="00326FD1">
        <w:tc>
          <w:tcPr>
            <w:tcW w:w="699" w:type="dxa"/>
            <w:tcBorders>
              <w:top w:val="single" w:sz="2" w:space="0" w:color="000000"/>
              <w:left w:val="single" w:sz="2" w:space="0" w:color="000000"/>
              <w:bottom w:val="single" w:sz="2" w:space="0" w:color="000000"/>
              <w:right w:val="nil"/>
            </w:tcBorders>
            <w:vAlign w:val="center"/>
          </w:tcPr>
          <w:p w14:paraId="38C17E13" w14:textId="77777777" w:rsidR="007D4A01" w:rsidRDefault="007D4A01" w:rsidP="00326FD1">
            <w:pPr>
              <w:jc w:val="center"/>
              <w:rPr>
                <w:sz w:val="22"/>
                <w:szCs w:val="22"/>
                <w:lang w:val="en-US"/>
              </w:rPr>
            </w:pPr>
            <w:r>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720E5F1D" w14:textId="77777777" w:rsidR="007D4A01" w:rsidRDefault="007D4A01" w:rsidP="00326FD1">
            <w:pPr>
              <w:jc w:val="center"/>
              <w:rPr>
                <w:sz w:val="22"/>
                <w:szCs w:val="22"/>
                <w:lang w:val="en-US"/>
              </w:rPr>
            </w:pPr>
            <w:r>
              <w:rPr>
                <w:sz w:val="22"/>
                <w:szCs w:val="22"/>
                <w:lang w:val="en-US"/>
              </w:rPr>
              <w:t>DA12C</w:t>
            </w:r>
          </w:p>
          <w:p w14:paraId="2C63CEED"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062973"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Start de egalizare din materiale granulare fr. 8-32mm, conform SM SR EN 13242+A1:2010, din pietris concasat, GA85 LA30 -0,10 m</w:t>
            </w:r>
          </w:p>
        </w:tc>
        <w:tc>
          <w:tcPr>
            <w:tcW w:w="978" w:type="dxa"/>
            <w:tcBorders>
              <w:top w:val="single" w:sz="2" w:space="0" w:color="000000"/>
              <w:left w:val="single" w:sz="2" w:space="0" w:color="000000"/>
              <w:bottom w:val="single" w:sz="2" w:space="0" w:color="000000"/>
              <w:right w:val="nil"/>
            </w:tcBorders>
            <w:vAlign w:val="center"/>
          </w:tcPr>
          <w:p w14:paraId="6370E1F7" w14:textId="77777777" w:rsidR="007D4A01" w:rsidRDefault="007D4A01" w:rsidP="00326FD1">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C999B9D"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F3E2E7" w14:textId="77777777" w:rsidR="007D4A01" w:rsidRDefault="007D4A01" w:rsidP="00326FD1">
            <w:pPr>
              <w:jc w:val="right"/>
              <w:rPr>
                <w:lang w:val="en-US"/>
              </w:rPr>
            </w:pPr>
            <w:r>
              <w:rPr>
                <w:lang w:val="en-US"/>
              </w:rPr>
              <w:t>9,50</w:t>
            </w:r>
          </w:p>
        </w:tc>
      </w:tr>
      <w:tr w:rsidR="007D4A01" w14:paraId="42B0AC9F" w14:textId="77777777" w:rsidTr="00326FD1">
        <w:tc>
          <w:tcPr>
            <w:tcW w:w="699" w:type="dxa"/>
            <w:tcBorders>
              <w:top w:val="nil"/>
              <w:left w:val="single" w:sz="2" w:space="0" w:color="000000"/>
              <w:bottom w:val="single" w:sz="2" w:space="0" w:color="000000"/>
              <w:right w:val="nil"/>
            </w:tcBorders>
          </w:tcPr>
          <w:p w14:paraId="3271B34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EF8050F" w14:textId="77777777" w:rsidR="007D4A01" w:rsidRDefault="007D4A01" w:rsidP="00326FD1">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BE6EEDD"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56642AB"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F185E4E" w14:textId="77777777" w:rsidR="007D4A01" w:rsidRDefault="007D4A01" w:rsidP="00326FD1">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4E6BB6B" w14:textId="77777777" w:rsidR="007D4A01" w:rsidRDefault="007D4A01" w:rsidP="00326FD1">
            <w:pPr>
              <w:rPr>
                <w:sz w:val="18"/>
                <w:szCs w:val="18"/>
                <w:lang w:val="en-US"/>
              </w:rPr>
            </w:pPr>
          </w:p>
        </w:tc>
      </w:tr>
      <w:tr w:rsidR="007D4A01" w14:paraId="40D92E66" w14:textId="77777777" w:rsidTr="00326FD1">
        <w:tc>
          <w:tcPr>
            <w:tcW w:w="699" w:type="dxa"/>
            <w:tcBorders>
              <w:top w:val="nil"/>
              <w:left w:val="single" w:sz="2" w:space="0" w:color="000000"/>
              <w:bottom w:val="single" w:sz="2" w:space="0" w:color="000000"/>
              <w:right w:val="nil"/>
            </w:tcBorders>
          </w:tcPr>
          <w:p w14:paraId="0EDB24C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81FD2E6" w14:textId="77777777" w:rsidR="007D4A01" w:rsidRDefault="007D4A01" w:rsidP="00326FD1">
            <w:pPr>
              <w:rPr>
                <w:sz w:val="16"/>
                <w:szCs w:val="16"/>
                <w:lang w:val="en-US"/>
              </w:rPr>
            </w:pPr>
            <w:r>
              <w:rPr>
                <w:sz w:val="16"/>
                <w:szCs w:val="16"/>
                <w:lang w:val="en-US"/>
              </w:rPr>
              <w:t>1411122201672-1632</w:t>
            </w:r>
          </w:p>
        </w:tc>
        <w:tc>
          <w:tcPr>
            <w:tcW w:w="4613" w:type="dxa"/>
            <w:tcBorders>
              <w:top w:val="nil"/>
              <w:left w:val="single" w:sz="2" w:space="0" w:color="000000"/>
              <w:bottom w:val="single" w:sz="2" w:space="0" w:color="000000"/>
              <w:right w:val="nil"/>
            </w:tcBorders>
          </w:tcPr>
          <w:p w14:paraId="47EA6FC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16-32 mm</w:t>
            </w:r>
          </w:p>
        </w:tc>
        <w:tc>
          <w:tcPr>
            <w:tcW w:w="978" w:type="dxa"/>
            <w:tcBorders>
              <w:top w:val="nil"/>
              <w:left w:val="single" w:sz="2" w:space="0" w:color="000000"/>
              <w:bottom w:val="single" w:sz="2" w:space="0" w:color="000000"/>
              <w:right w:val="nil"/>
            </w:tcBorders>
            <w:vAlign w:val="center"/>
          </w:tcPr>
          <w:p w14:paraId="07CF4EA2"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70863CF" w14:textId="77777777" w:rsidR="007D4A01" w:rsidRDefault="007D4A01" w:rsidP="00326FD1">
            <w:pPr>
              <w:rPr>
                <w:sz w:val="18"/>
                <w:szCs w:val="18"/>
                <w:lang w:val="en-US"/>
              </w:rPr>
            </w:pPr>
            <w:r>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57E9D690" w14:textId="77777777" w:rsidR="007D4A01" w:rsidRDefault="007D4A01" w:rsidP="00326FD1">
            <w:pPr>
              <w:rPr>
                <w:sz w:val="18"/>
                <w:szCs w:val="18"/>
                <w:lang w:val="en-US"/>
              </w:rPr>
            </w:pPr>
          </w:p>
        </w:tc>
      </w:tr>
      <w:tr w:rsidR="007D4A01" w14:paraId="4EB7194C" w14:textId="77777777" w:rsidTr="00326FD1">
        <w:tc>
          <w:tcPr>
            <w:tcW w:w="699" w:type="dxa"/>
            <w:tcBorders>
              <w:top w:val="nil"/>
              <w:left w:val="single" w:sz="2" w:space="0" w:color="000000"/>
              <w:bottom w:val="single" w:sz="2" w:space="0" w:color="000000"/>
              <w:right w:val="nil"/>
            </w:tcBorders>
          </w:tcPr>
          <w:p w14:paraId="66D5E1F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64A6B37" w14:textId="77777777" w:rsidR="007D4A01" w:rsidRDefault="007D4A01" w:rsidP="00326FD1">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5FFFF67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99E489B"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854504E" w14:textId="77777777" w:rsidR="007D4A01" w:rsidRDefault="007D4A01" w:rsidP="00326FD1">
            <w:pPr>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5998CB0" w14:textId="77777777" w:rsidR="007D4A01" w:rsidRDefault="007D4A01" w:rsidP="00326FD1">
            <w:pPr>
              <w:rPr>
                <w:sz w:val="18"/>
                <w:szCs w:val="18"/>
                <w:lang w:val="en-US"/>
              </w:rPr>
            </w:pPr>
          </w:p>
        </w:tc>
      </w:tr>
      <w:tr w:rsidR="007D4A01" w14:paraId="590E1F1D" w14:textId="77777777" w:rsidTr="00326FD1">
        <w:tc>
          <w:tcPr>
            <w:tcW w:w="699" w:type="dxa"/>
            <w:tcBorders>
              <w:top w:val="nil"/>
              <w:left w:val="single" w:sz="2" w:space="0" w:color="000000"/>
              <w:bottom w:val="single" w:sz="2" w:space="0" w:color="000000"/>
              <w:right w:val="nil"/>
            </w:tcBorders>
          </w:tcPr>
          <w:p w14:paraId="61525EE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00F01FB" w14:textId="77777777" w:rsidR="007D4A01" w:rsidRDefault="007D4A01" w:rsidP="00326FD1">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ACBDA0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977B182"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FE18AD6" w14:textId="77777777" w:rsidR="007D4A01" w:rsidRDefault="007D4A01" w:rsidP="00326FD1">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A981FF1" w14:textId="77777777" w:rsidR="007D4A01" w:rsidRDefault="007D4A01" w:rsidP="00326FD1">
            <w:pPr>
              <w:rPr>
                <w:sz w:val="18"/>
                <w:szCs w:val="18"/>
                <w:lang w:val="en-US"/>
              </w:rPr>
            </w:pPr>
          </w:p>
        </w:tc>
      </w:tr>
      <w:tr w:rsidR="007D4A01" w14:paraId="07D601FD" w14:textId="77777777" w:rsidTr="00326FD1">
        <w:tc>
          <w:tcPr>
            <w:tcW w:w="699" w:type="dxa"/>
            <w:tcBorders>
              <w:top w:val="nil"/>
              <w:left w:val="single" w:sz="2" w:space="0" w:color="000000"/>
              <w:bottom w:val="single" w:sz="2" w:space="0" w:color="000000"/>
              <w:right w:val="nil"/>
            </w:tcBorders>
          </w:tcPr>
          <w:p w14:paraId="0DCC8F1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B99A92F" w14:textId="77777777" w:rsidR="007D4A01" w:rsidRDefault="007D4A01" w:rsidP="00326FD1">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50FC75B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03DFC07"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4FA51A3" w14:textId="77777777" w:rsidR="007D4A01" w:rsidRDefault="007D4A01" w:rsidP="00326FD1">
            <w:pPr>
              <w:rPr>
                <w:sz w:val="18"/>
                <w:szCs w:val="18"/>
                <w:lang w:val="en-US"/>
              </w:rPr>
            </w:pPr>
            <w:r>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14:paraId="721AC3CA" w14:textId="77777777" w:rsidR="007D4A01" w:rsidRDefault="007D4A01" w:rsidP="00326FD1">
            <w:pPr>
              <w:rPr>
                <w:sz w:val="18"/>
                <w:szCs w:val="18"/>
                <w:lang w:val="en-US"/>
              </w:rPr>
            </w:pPr>
          </w:p>
        </w:tc>
      </w:tr>
      <w:tr w:rsidR="007D4A01" w14:paraId="4B960429" w14:textId="77777777" w:rsidTr="00326FD1">
        <w:tc>
          <w:tcPr>
            <w:tcW w:w="699" w:type="dxa"/>
            <w:tcBorders>
              <w:top w:val="nil"/>
              <w:left w:val="single" w:sz="2" w:space="0" w:color="000000"/>
              <w:bottom w:val="single" w:sz="2" w:space="0" w:color="000000"/>
              <w:right w:val="nil"/>
            </w:tcBorders>
          </w:tcPr>
          <w:p w14:paraId="3817061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650E576" w14:textId="77777777" w:rsidR="007D4A01" w:rsidRDefault="007D4A01" w:rsidP="00326FD1">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487FC28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857572A"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B7CC15" w14:textId="77777777" w:rsidR="007D4A01" w:rsidRDefault="007D4A01" w:rsidP="00326FD1">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B1D3C10" w14:textId="77777777" w:rsidR="007D4A01" w:rsidRDefault="007D4A01" w:rsidP="00326FD1">
            <w:pPr>
              <w:rPr>
                <w:sz w:val="18"/>
                <w:szCs w:val="18"/>
                <w:lang w:val="en-US"/>
              </w:rPr>
            </w:pPr>
          </w:p>
        </w:tc>
      </w:tr>
      <w:tr w:rsidR="007D4A01" w14:paraId="53023CAB" w14:textId="77777777" w:rsidTr="00326FD1">
        <w:tc>
          <w:tcPr>
            <w:tcW w:w="699" w:type="dxa"/>
            <w:tcBorders>
              <w:top w:val="single" w:sz="2" w:space="0" w:color="000000"/>
              <w:left w:val="single" w:sz="2" w:space="0" w:color="000000"/>
              <w:bottom w:val="single" w:sz="2" w:space="0" w:color="000000"/>
              <w:right w:val="nil"/>
            </w:tcBorders>
            <w:vAlign w:val="center"/>
          </w:tcPr>
          <w:p w14:paraId="552A6445" w14:textId="77777777" w:rsidR="007D4A01" w:rsidRDefault="007D4A01" w:rsidP="00326FD1">
            <w:pPr>
              <w:jc w:val="center"/>
              <w:rPr>
                <w:sz w:val="22"/>
                <w:szCs w:val="22"/>
                <w:lang w:val="en-US"/>
              </w:rPr>
            </w:pPr>
            <w:r>
              <w:rPr>
                <w:lang w:val="en-US"/>
              </w:rPr>
              <w:t xml:space="preserve"> </w:t>
            </w:r>
            <w:r>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5655A0ED" w14:textId="77777777" w:rsidR="007D4A01" w:rsidRDefault="007D4A01" w:rsidP="00326FD1">
            <w:pPr>
              <w:jc w:val="center"/>
              <w:rPr>
                <w:sz w:val="22"/>
                <w:szCs w:val="22"/>
                <w:lang w:val="en-US"/>
              </w:rPr>
            </w:pPr>
            <w:r>
              <w:rPr>
                <w:sz w:val="22"/>
                <w:szCs w:val="22"/>
                <w:lang w:val="en-US"/>
              </w:rPr>
              <w:t>DE18A</w:t>
            </w:r>
          </w:p>
          <w:p w14:paraId="2E0B9996"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0FE224"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H=6cm, asezate pe un strat din amestec de nisip natural conform, SM SR EN 13242+A1:2010 cu 10% ciment, SM SR EN 197-1:2014, grosime strat de 5 cm</w:t>
            </w:r>
          </w:p>
        </w:tc>
        <w:tc>
          <w:tcPr>
            <w:tcW w:w="978" w:type="dxa"/>
            <w:tcBorders>
              <w:top w:val="single" w:sz="2" w:space="0" w:color="000000"/>
              <w:left w:val="single" w:sz="2" w:space="0" w:color="000000"/>
              <w:bottom w:val="single" w:sz="2" w:space="0" w:color="000000"/>
              <w:right w:val="nil"/>
            </w:tcBorders>
            <w:vAlign w:val="center"/>
          </w:tcPr>
          <w:p w14:paraId="12633FF8"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499CC1D"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381ECC" w14:textId="77777777" w:rsidR="007D4A01" w:rsidRDefault="007D4A01" w:rsidP="00326FD1">
            <w:pPr>
              <w:jc w:val="right"/>
              <w:rPr>
                <w:lang w:val="en-US"/>
              </w:rPr>
            </w:pPr>
            <w:r>
              <w:rPr>
                <w:lang w:val="en-US"/>
              </w:rPr>
              <w:t>95,00</w:t>
            </w:r>
          </w:p>
        </w:tc>
      </w:tr>
      <w:tr w:rsidR="007D4A01" w14:paraId="7F8CCCFE" w14:textId="77777777" w:rsidTr="00326FD1">
        <w:tc>
          <w:tcPr>
            <w:tcW w:w="699" w:type="dxa"/>
            <w:tcBorders>
              <w:top w:val="nil"/>
              <w:left w:val="single" w:sz="2" w:space="0" w:color="000000"/>
              <w:bottom w:val="single" w:sz="2" w:space="0" w:color="000000"/>
              <w:right w:val="nil"/>
            </w:tcBorders>
          </w:tcPr>
          <w:p w14:paraId="17DE4DA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656D2B8" w14:textId="77777777" w:rsidR="007D4A01" w:rsidRDefault="007D4A01" w:rsidP="00326FD1">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BDEB3C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9A30E49"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F680D89" w14:textId="77777777" w:rsidR="007D4A01" w:rsidRDefault="007D4A01" w:rsidP="00326FD1">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5DC4D42" w14:textId="77777777" w:rsidR="007D4A01" w:rsidRDefault="007D4A01" w:rsidP="00326FD1">
            <w:pPr>
              <w:rPr>
                <w:sz w:val="18"/>
                <w:szCs w:val="18"/>
                <w:lang w:val="en-US"/>
              </w:rPr>
            </w:pPr>
          </w:p>
        </w:tc>
      </w:tr>
      <w:tr w:rsidR="007D4A01" w14:paraId="79522299" w14:textId="77777777" w:rsidTr="00326FD1">
        <w:tc>
          <w:tcPr>
            <w:tcW w:w="699" w:type="dxa"/>
            <w:tcBorders>
              <w:top w:val="nil"/>
              <w:left w:val="single" w:sz="2" w:space="0" w:color="000000"/>
              <w:bottom w:val="single" w:sz="2" w:space="0" w:color="000000"/>
              <w:right w:val="nil"/>
            </w:tcBorders>
          </w:tcPr>
          <w:p w14:paraId="57A11B5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AA1D3C2" w14:textId="77777777" w:rsidR="007D4A01" w:rsidRDefault="007D4A01" w:rsidP="00326FD1">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0D45917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0E97F55"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8C6AD34" w14:textId="77777777" w:rsidR="007D4A01" w:rsidRDefault="007D4A01" w:rsidP="00326FD1">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58EF8F1D" w14:textId="77777777" w:rsidR="007D4A01" w:rsidRDefault="007D4A01" w:rsidP="00326FD1">
            <w:pPr>
              <w:rPr>
                <w:sz w:val="18"/>
                <w:szCs w:val="18"/>
                <w:lang w:val="en-US"/>
              </w:rPr>
            </w:pPr>
          </w:p>
        </w:tc>
      </w:tr>
      <w:tr w:rsidR="007D4A01" w14:paraId="26582309" w14:textId="77777777" w:rsidTr="00326FD1">
        <w:tc>
          <w:tcPr>
            <w:tcW w:w="699" w:type="dxa"/>
            <w:tcBorders>
              <w:top w:val="nil"/>
              <w:left w:val="single" w:sz="2" w:space="0" w:color="000000"/>
              <w:bottom w:val="single" w:sz="2" w:space="0" w:color="000000"/>
              <w:right w:val="nil"/>
            </w:tcBorders>
          </w:tcPr>
          <w:p w14:paraId="5F064A5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F5E775F" w14:textId="77777777" w:rsidR="007D4A01" w:rsidRDefault="007D4A01" w:rsidP="00326FD1">
            <w:pPr>
              <w:rPr>
                <w:sz w:val="16"/>
                <w:szCs w:val="16"/>
                <w:lang w:val="en-US"/>
              </w:rPr>
            </w:pPr>
            <w:r>
              <w:rPr>
                <w:sz w:val="16"/>
                <w:szCs w:val="16"/>
                <w:lang w:val="en-US"/>
              </w:rPr>
              <w:t>2661112800655</w:t>
            </w:r>
          </w:p>
        </w:tc>
        <w:tc>
          <w:tcPr>
            <w:tcW w:w="4613" w:type="dxa"/>
            <w:tcBorders>
              <w:top w:val="nil"/>
              <w:left w:val="single" w:sz="2" w:space="0" w:color="000000"/>
              <w:bottom w:val="single" w:sz="2" w:space="0" w:color="000000"/>
              <w:right w:val="nil"/>
            </w:tcBorders>
          </w:tcPr>
          <w:p w14:paraId="36163ED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Pavaj H=6cm</w:t>
            </w:r>
          </w:p>
        </w:tc>
        <w:tc>
          <w:tcPr>
            <w:tcW w:w="978" w:type="dxa"/>
            <w:tcBorders>
              <w:top w:val="nil"/>
              <w:left w:val="single" w:sz="2" w:space="0" w:color="000000"/>
              <w:bottom w:val="single" w:sz="2" w:space="0" w:color="000000"/>
              <w:right w:val="nil"/>
            </w:tcBorders>
            <w:vAlign w:val="center"/>
          </w:tcPr>
          <w:p w14:paraId="0E75BB50" w14:textId="77777777" w:rsidR="007D4A01" w:rsidRDefault="007D4A01" w:rsidP="00326FD1">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59FB38B" w14:textId="77777777" w:rsidR="007D4A01" w:rsidRDefault="007D4A01" w:rsidP="00326FD1">
            <w:pPr>
              <w:rPr>
                <w:sz w:val="18"/>
                <w:szCs w:val="18"/>
                <w:lang w:val="en-US"/>
              </w:rPr>
            </w:pPr>
            <w:r>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6AB7C046" w14:textId="77777777" w:rsidR="007D4A01" w:rsidRDefault="007D4A01" w:rsidP="00326FD1">
            <w:pPr>
              <w:rPr>
                <w:sz w:val="18"/>
                <w:szCs w:val="18"/>
                <w:lang w:val="en-US"/>
              </w:rPr>
            </w:pPr>
          </w:p>
        </w:tc>
      </w:tr>
      <w:tr w:rsidR="007D4A01" w14:paraId="66784DDD" w14:textId="77777777" w:rsidTr="00326FD1">
        <w:tc>
          <w:tcPr>
            <w:tcW w:w="699" w:type="dxa"/>
            <w:tcBorders>
              <w:top w:val="nil"/>
              <w:left w:val="single" w:sz="2" w:space="0" w:color="000000"/>
              <w:bottom w:val="single" w:sz="2" w:space="0" w:color="000000"/>
              <w:right w:val="nil"/>
            </w:tcBorders>
          </w:tcPr>
          <w:p w14:paraId="1E44CF7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0D6B3E2" w14:textId="77777777" w:rsidR="007D4A01" w:rsidRDefault="007D4A01" w:rsidP="00326FD1">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57BFC7C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36025F6"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A9D3432" w14:textId="77777777" w:rsidR="007D4A01" w:rsidRDefault="007D4A01" w:rsidP="00326FD1">
            <w:pPr>
              <w:rPr>
                <w:sz w:val="18"/>
                <w:szCs w:val="18"/>
                <w:lang w:val="en-US"/>
              </w:rPr>
            </w:pPr>
            <w:r>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0BE83650" w14:textId="77777777" w:rsidR="007D4A01" w:rsidRDefault="007D4A01" w:rsidP="00326FD1">
            <w:pPr>
              <w:rPr>
                <w:sz w:val="18"/>
                <w:szCs w:val="18"/>
                <w:lang w:val="en-US"/>
              </w:rPr>
            </w:pPr>
          </w:p>
        </w:tc>
      </w:tr>
      <w:tr w:rsidR="007D4A01" w14:paraId="1D81005E" w14:textId="77777777" w:rsidTr="00326FD1">
        <w:tc>
          <w:tcPr>
            <w:tcW w:w="699" w:type="dxa"/>
            <w:tcBorders>
              <w:top w:val="nil"/>
              <w:left w:val="single" w:sz="2" w:space="0" w:color="000000"/>
              <w:bottom w:val="single" w:sz="2" w:space="0" w:color="000000"/>
              <w:right w:val="nil"/>
            </w:tcBorders>
          </w:tcPr>
          <w:p w14:paraId="304FF6F8"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6C26037" w14:textId="77777777" w:rsidR="007D4A01" w:rsidRDefault="007D4A01" w:rsidP="00326FD1">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69F1C27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ABE610A"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49DA89A" w14:textId="77777777" w:rsidR="007D4A01" w:rsidRDefault="007D4A01" w:rsidP="00326FD1">
            <w:pPr>
              <w:rPr>
                <w:sz w:val="18"/>
                <w:szCs w:val="18"/>
                <w:lang w:val="en-US"/>
              </w:rPr>
            </w:pPr>
            <w:r>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5F5A1268" w14:textId="77777777" w:rsidR="007D4A01" w:rsidRDefault="007D4A01" w:rsidP="00326FD1">
            <w:pPr>
              <w:rPr>
                <w:sz w:val="18"/>
                <w:szCs w:val="18"/>
                <w:lang w:val="en-US"/>
              </w:rPr>
            </w:pPr>
          </w:p>
        </w:tc>
      </w:tr>
      <w:tr w:rsidR="007D4A01" w14:paraId="43305AE6" w14:textId="77777777" w:rsidTr="00326FD1">
        <w:tc>
          <w:tcPr>
            <w:tcW w:w="699" w:type="dxa"/>
            <w:tcBorders>
              <w:top w:val="nil"/>
              <w:left w:val="single" w:sz="2" w:space="0" w:color="000000"/>
              <w:bottom w:val="single" w:sz="2" w:space="0" w:color="000000"/>
              <w:right w:val="nil"/>
            </w:tcBorders>
          </w:tcPr>
          <w:p w14:paraId="78F7CEC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5C527DF" w14:textId="77777777" w:rsidR="007D4A01" w:rsidRDefault="007D4A01" w:rsidP="00326FD1">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0797860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5AFDA996"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05FC0AC" w14:textId="77777777" w:rsidR="007D4A01" w:rsidRDefault="007D4A01" w:rsidP="00326FD1">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46F76E1" w14:textId="77777777" w:rsidR="007D4A01" w:rsidRDefault="007D4A01" w:rsidP="00326FD1">
            <w:pPr>
              <w:rPr>
                <w:sz w:val="18"/>
                <w:szCs w:val="18"/>
                <w:lang w:val="en-US"/>
              </w:rPr>
            </w:pPr>
          </w:p>
        </w:tc>
      </w:tr>
      <w:tr w:rsidR="007D4A01" w14:paraId="60775196" w14:textId="77777777" w:rsidTr="00326FD1">
        <w:tc>
          <w:tcPr>
            <w:tcW w:w="699" w:type="dxa"/>
            <w:tcBorders>
              <w:top w:val="nil"/>
              <w:left w:val="single" w:sz="2" w:space="0" w:color="000000"/>
              <w:bottom w:val="single" w:sz="2" w:space="0" w:color="000000"/>
              <w:right w:val="nil"/>
            </w:tcBorders>
          </w:tcPr>
          <w:p w14:paraId="311BF62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8BE4242" w14:textId="77777777" w:rsidR="007D4A01" w:rsidRDefault="007D4A01" w:rsidP="00326FD1">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5600918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6EDBC0AE"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F7BCED7" w14:textId="77777777" w:rsidR="007D4A01" w:rsidRDefault="007D4A01" w:rsidP="00326FD1">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4BBB0338" w14:textId="77777777" w:rsidR="007D4A01" w:rsidRDefault="007D4A01" w:rsidP="00326FD1">
            <w:pPr>
              <w:rPr>
                <w:sz w:val="18"/>
                <w:szCs w:val="18"/>
                <w:lang w:val="en-US"/>
              </w:rPr>
            </w:pPr>
          </w:p>
        </w:tc>
      </w:tr>
      <w:tr w:rsidR="007D4A01" w14:paraId="22933EF4" w14:textId="77777777" w:rsidTr="00326FD1">
        <w:tc>
          <w:tcPr>
            <w:tcW w:w="699" w:type="dxa"/>
            <w:tcBorders>
              <w:top w:val="nil"/>
              <w:left w:val="single" w:sz="2" w:space="0" w:color="000000"/>
              <w:bottom w:val="single" w:sz="2" w:space="0" w:color="000000"/>
              <w:right w:val="nil"/>
            </w:tcBorders>
          </w:tcPr>
          <w:p w14:paraId="5C81C3F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9474705" w14:textId="77777777" w:rsidR="007D4A01" w:rsidRDefault="007D4A01" w:rsidP="00326FD1">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3E7C93C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C3E615B"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029CA03"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E37826C" w14:textId="77777777" w:rsidR="007D4A01" w:rsidRDefault="007D4A01" w:rsidP="00326FD1">
            <w:pPr>
              <w:rPr>
                <w:sz w:val="18"/>
                <w:szCs w:val="18"/>
                <w:lang w:val="en-US"/>
              </w:rPr>
            </w:pPr>
          </w:p>
        </w:tc>
      </w:tr>
      <w:tr w:rsidR="007D4A01" w14:paraId="568673DC" w14:textId="77777777" w:rsidTr="00326FD1">
        <w:tc>
          <w:tcPr>
            <w:tcW w:w="699" w:type="dxa"/>
            <w:tcBorders>
              <w:top w:val="single" w:sz="2" w:space="0" w:color="000000"/>
              <w:left w:val="single" w:sz="2" w:space="0" w:color="000000"/>
              <w:bottom w:val="single" w:sz="2" w:space="0" w:color="000000"/>
              <w:right w:val="nil"/>
            </w:tcBorders>
            <w:vAlign w:val="center"/>
          </w:tcPr>
          <w:p w14:paraId="05E2E8B1" w14:textId="77777777" w:rsidR="007D4A01" w:rsidRDefault="007D4A01" w:rsidP="00326FD1">
            <w:pPr>
              <w:jc w:val="center"/>
              <w:rPr>
                <w:sz w:val="22"/>
                <w:szCs w:val="22"/>
                <w:lang w:val="en-US"/>
              </w:rPr>
            </w:pPr>
            <w:r>
              <w:rPr>
                <w:lang w:val="en-US"/>
              </w:rPr>
              <w:t xml:space="preserve"> </w:t>
            </w:r>
            <w:r>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6D057DCE" w14:textId="77777777" w:rsidR="007D4A01" w:rsidRDefault="007D4A01" w:rsidP="00326FD1">
            <w:pPr>
              <w:jc w:val="center"/>
              <w:rPr>
                <w:sz w:val="22"/>
                <w:szCs w:val="22"/>
                <w:lang w:val="en-US"/>
              </w:rPr>
            </w:pPr>
            <w:r>
              <w:rPr>
                <w:sz w:val="22"/>
                <w:szCs w:val="22"/>
                <w:lang w:val="en-US"/>
              </w:rPr>
              <w:t>DE10C</w:t>
            </w:r>
          </w:p>
          <w:p w14:paraId="06B827D3"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DC70FD"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Amenajarea bordurii BR100.30.15</w:t>
            </w:r>
          </w:p>
        </w:tc>
        <w:tc>
          <w:tcPr>
            <w:tcW w:w="978" w:type="dxa"/>
            <w:tcBorders>
              <w:top w:val="single" w:sz="2" w:space="0" w:color="000000"/>
              <w:left w:val="single" w:sz="2" w:space="0" w:color="000000"/>
              <w:bottom w:val="single" w:sz="2" w:space="0" w:color="000000"/>
              <w:right w:val="nil"/>
            </w:tcBorders>
            <w:vAlign w:val="center"/>
          </w:tcPr>
          <w:p w14:paraId="60E7819C" w14:textId="77777777" w:rsidR="007D4A01" w:rsidRDefault="007D4A01" w:rsidP="00326FD1">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C642680"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25B466" w14:textId="77777777" w:rsidR="007D4A01" w:rsidRDefault="007D4A01" w:rsidP="00326FD1">
            <w:pPr>
              <w:jc w:val="right"/>
              <w:rPr>
                <w:lang w:val="en-US"/>
              </w:rPr>
            </w:pPr>
            <w:r>
              <w:rPr>
                <w:lang w:val="en-US"/>
              </w:rPr>
              <w:t>30,00</w:t>
            </w:r>
          </w:p>
        </w:tc>
      </w:tr>
      <w:tr w:rsidR="007D4A01" w14:paraId="232D2E18" w14:textId="77777777" w:rsidTr="00326FD1">
        <w:tc>
          <w:tcPr>
            <w:tcW w:w="699" w:type="dxa"/>
            <w:tcBorders>
              <w:top w:val="nil"/>
              <w:left w:val="single" w:sz="2" w:space="0" w:color="000000"/>
              <w:bottom w:val="single" w:sz="2" w:space="0" w:color="000000"/>
              <w:right w:val="nil"/>
            </w:tcBorders>
          </w:tcPr>
          <w:p w14:paraId="7F17B1B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B097772"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53832A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7FBC2CE"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06D0AAA" w14:textId="77777777" w:rsidR="007D4A01" w:rsidRDefault="007D4A01" w:rsidP="00326FD1">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23EED94" w14:textId="77777777" w:rsidR="007D4A01" w:rsidRDefault="007D4A01" w:rsidP="00326FD1">
            <w:pPr>
              <w:rPr>
                <w:sz w:val="18"/>
                <w:szCs w:val="18"/>
                <w:lang w:val="en-US"/>
              </w:rPr>
            </w:pPr>
          </w:p>
        </w:tc>
      </w:tr>
      <w:tr w:rsidR="007D4A01" w14:paraId="1139455B" w14:textId="77777777" w:rsidTr="00326FD1">
        <w:tc>
          <w:tcPr>
            <w:tcW w:w="699" w:type="dxa"/>
            <w:tcBorders>
              <w:top w:val="nil"/>
              <w:left w:val="single" w:sz="2" w:space="0" w:color="000000"/>
              <w:bottom w:val="single" w:sz="2" w:space="0" w:color="000000"/>
              <w:right w:val="nil"/>
            </w:tcBorders>
          </w:tcPr>
          <w:p w14:paraId="174E14B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97D09E5" w14:textId="77777777" w:rsidR="007D4A01" w:rsidRDefault="007D4A01" w:rsidP="00326FD1">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3CF15B20"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241B8AA"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E5603A8" w14:textId="77777777" w:rsidR="007D4A01" w:rsidRDefault="007D4A01" w:rsidP="00326FD1">
            <w:pPr>
              <w:rPr>
                <w:sz w:val="18"/>
                <w:szCs w:val="18"/>
                <w:lang w:val="en-US"/>
              </w:rPr>
            </w:pPr>
            <w:r>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44D7432F" w14:textId="77777777" w:rsidR="007D4A01" w:rsidRDefault="007D4A01" w:rsidP="00326FD1">
            <w:pPr>
              <w:rPr>
                <w:sz w:val="18"/>
                <w:szCs w:val="18"/>
                <w:lang w:val="en-US"/>
              </w:rPr>
            </w:pPr>
          </w:p>
        </w:tc>
      </w:tr>
      <w:tr w:rsidR="007D4A01" w14:paraId="4DD669E9" w14:textId="77777777" w:rsidTr="00326FD1">
        <w:tc>
          <w:tcPr>
            <w:tcW w:w="699" w:type="dxa"/>
            <w:tcBorders>
              <w:top w:val="nil"/>
              <w:left w:val="single" w:sz="2" w:space="0" w:color="000000"/>
              <w:bottom w:val="single" w:sz="2" w:space="0" w:color="000000"/>
              <w:right w:val="nil"/>
            </w:tcBorders>
          </w:tcPr>
          <w:p w14:paraId="5D26816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93E77D3" w14:textId="77777777" w:rsidR="007D4A01" w:rsidRDefault="007D4A01" w:rsidP="00326FD1">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5C87B0B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5C935F3B"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CB932DA" w14:textId="77777777" w:rsidR="007D4A01" w:rsidRDefault="007D4A01" w:rsidP="00326FD1">
            <w:pPr>
              <w:rPr>
                <w:sz w:val="18"/>
                <w:szCs w:val="18"/>
                <w:lang w:val="en-US"/>
              </w:rPr>
            </w:pPr>
            <w:r>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07E09590" w14:textId="77777777" w:rsidR="007D4A01" w:rsidRDefault="007D4A01" w:rsidP="00326FD1">
            <w:pPr>
              <w:rPr>
                <w:sz w:val="18"/>
                <w:szCs w:val="18"/>
                <w:lang w:val="en-US"/>
              </w:rPr>
            </w:pPr>
          </w:p>
        </w:tc>
      </w:tr>
      <w:tr w:rsidR="007D4A01" w14:paraId="0BC83DD4" w14:textId="77777777" w:rsidTr="00326FD1">
        <w:tc>
          <w:tcPr>
            <w:tcW w:w="699" w:type="dxa"/>
            <w:tcBorders>
              <w:top w:val="nil"/>
              <w:left w:val="single" w:sz="2" w:space="0" w:color="000000"/>
              <w:bottom w:val="single" w:sz="2" w:space="0" w:color="000000"/>
              <w:right w:val="nil"/>
            </w:tcBorders>
          </w:tcPr>
          <w:p w14:paraId="35A9FD1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56029D6" w14:textId="77777777" w:rsidR="007D4A01" w:rsidRDefault="007D4A01" w:rsidP="00326FD1">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6531CA9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235C026"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3193B9C" w14:textId="77777777" w:rsidR="007D4A01" w:rsidRDefault="007D4A01" w:rsidP="00326FD1">
            <w:pPr>
              <w:rPr>
                <w:sz w:val="18"/>
                <w:szCs w:val="18"/>
                <w:lang w:val="en-US"/>
              </w:rPr>
            </w:pPr>
            <w:r>
              <w:rPr>
                <w:sz w:val="18"/>
                <w:szCs w:val="18"/>
                <w:lang w:val="en-US"/>
              </w:rPr>
              <w:t>3,1700</w:t>
            </w:r>
          </w:p>
        </w:tc>
        <w:tc>
          <w:tcPr>
            <w:tcW w:w="1119" w:type="dxa"/>
            <w:tcBorders>
              <w:top w:val="nil"/>
              <w:left w:val="single" w:sz="2" w:space="0" w:color="000000"/>
              <w:bottom w:val="single" w:sz="2" w:space="0" w:color="000000"/>
              <w:right w:val="single" w:sz="2" w:space="0" w:color="000000"/>
            </w:tcBorders>
            <w:vAlign w:val="center"/>
          </w:tcPr>
          <w:p w14:paraId="1A10A64B" w14:textId="77777777" w:rsidR="007D4A01" w:rsidRDefault="007D4A01" w:rsidP="00326FD1">
            <w:pPr>
              <w:rPr>
                <w:sz w:val="18"/>
                <w:szCs w:val="18"/>
                <w:lang w:val="en-US"/>
              </w:rPr>
            </w:pPr>
          </w:p>
        </w:tc>
      </w:tr>
      <w:tr w:rsidR="007D4A01" w14:paraId="157C4E82" w14:textId="77777777" w:rsidTr="00326FD1">
        <w:tc>
          <w:tcPr>
            <w:tcW w:w="699" w:type="dxa"/>
            <w:tcBorders>
              <w:top w:val="nil"/>
              <w:left w:val="single" w:sz="2" w:space="0" w:color="000000"/>
              <w:bottom w:val="single" w:sz="2" w:space="0" w:color="000000"/>
              <w:right w:val="nil"/>
            </w:tcBorders>
          </w:tcPr>
          <w:p w14:paraId="1BF8926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A166A71" w14:textId="77777777" w:rsidR="007D4A01" w:rsidRDefault="007D4A01" w:rsidP="00326FD1">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38FE3AC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0C21DA4F"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9C0BF67" w14:textId="77777777" w:rsidR="007D4A01" w:rsidRDefault="007D4A01" w:rsidP="00326FD1">
            <w:pPr>
              <w:rPr>
                <w:sz w:val="18"/>
                <w:szCs w:val="18"/>
                <w:lang w:val="en-US"/>
              </w:rPr>
            </w:pPr>
            <w:r>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427B7675" w14:textId="77777777" w:rsidR="007D4A01" w:rsidRDefault="007D4A01" w:rsidP="00326FD1">
            <w:pPr>
              <w:rPr>
                <w:sz w:val="18"/>
                <w:szCs w:val="18"/>
                <w:lang w:val="en-US"/>
              </w:rPr>
            </w:pPr>
          </w:p>
        </w:tc>
      </w:tr>
      <w:tr w:rsidR="007D4A01" w14:paraId="238F4718" w14:textId="77777777" w:rsidTr="00326FD1">
        <w:tc>
          <w:tcPr>
            <w:tcW w:w="699" w:type="dxa"/>
            <w:tcBorders>
              <w:top w:val="nil"/>
              <w:left w:val="single" w:sz="2" w:space="0" w:color="000000"/>
              <w:bottom w:val="single" w:sz="2" w:space="0" w:color="000000"/>
              <w:right w:val="nil"/>
            </w:tcBorders>
          </w:tcPr>
          <w:p w14:paraId="5CDC893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388374E" w14:textId="77777777" w:rsidR="007D4A01" w:rsidRDefault="007D4A01" w:rsidP="00326FD1">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6BBE73A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4673F49"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7F38BCB" w14:textId="77777777" w:rsidR="007D4A01" w:rsidRDefault="007D4A01" w:rsidP="00326FD1">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2546AE09" w14:textId="77777777" w:rsidR="007D4A01" w:rsidRDefault="007D4A01" w:rsidP="00326FD1">
            <w:pPr>
              <w:rPr>
                <w:sz w:val="18"/>
                <w:szCs w:val="18"/>
                <w:lang w:val="en-US"/>
              </w:rPr>
            </w:pPr>
          </w:p>
        </w:tc>
      </w:tr>
      <w:tr w:rsidR="007D4A01" w14:paraId="7256C59C" w14:textId="77777777" w:rsidTr="00326FD1">
        <w:tc>
          <w:tcPr>
            <w:tcW w:w="699" w:type="dxa"/>
            <w:tcBorders>
              <w:top w:val="nil"/>
              <w:left w:val="single" w:sz="2" w:space="0" w:color="000000"/>
              <w:bottom w:val="single" w:sz="2" w:space="0" w:color="000000"/>
              <w:right w:val="nil"/>
            </w:tcBorders>
          </w:tcPr>
          <w:p w14:paraId="4AA7238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90BF580" w14:textId="77777777" w:rsidR="007D4A01" w:rsidRDefault="007D4A01" w:rsidP="00326FD1">
            <w:pPr>
              <w:rPr>
                <w:sz w:val="16"/>
                <w:szCs w:val="16"/>
                <w:lang w:val="en-US"/>
              </w:rPr>
            </w:pPr>
            <w:r>
              <w:rPr>
                <w:sz w:val="16"/>
                <w:szCs w:val="16"/>
                <w:lang w:val="en-US"/>
              </w:rPr>
              <w:t>2666122800286</w:t>
            </w:r>
          </w:p>
        </w:tc>
        <w:tc>
          <w:tcPr>
            <w:tcW w:w="4613" w:type="dxa"/>
            <w:tcBorders>
              <w:top w:val="nil"/>
              <w:left w:val="single" w:sz="2" w:space="0" w:color="000000"/>
              <w:bottom w:val="single" w:sz="2" w:space="0" w:color="000000"/>
              <w:right w:val="nil"/>
            </w:tcBorders>
          </w:tcPr>
          <w:p w14:paraId="2AD5ED1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Bordur BR100.30.15</w:t>
            </w:r>
          </w:p>
        </w:tc>
        <w:tc>
          <w:tcPr>
            <w:tcW w:w="978" w:type="dxa"/>
            <w:tcBorders>
              <w:top w:val="nil"/>
              <w:left w:val="single" w:sz="2" w:space="0" w:color="000000"/>
              <w:bottom w:val="single" w:sz="2" w:space="0" w:color="000000"/>
              <w:right w:val="nil"/>
            </w:tcBorders>
            <w:vAlign w:val="center"/>
          </w:tcPr>
          <w:p w14:paraId="6BF57108" w14:textId="77777777" w:rsidR="007D4A01" w:rsidRDefault="007D4A01" w:rsidP="00326FD1">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41FE2C67" w14:textId="77777777" w:rsidR="007D4A01" w:rsidRDefault="007D4A01" w:rsidP="00326FD1">
            <w:pPr>
              <w:rPr>
                <w:sz w:val="18"/>
                <w:szCs w:val="18"/>
                <w:lang w:val="en-US"/>
              </w:rPr>
            </w:pPr>
            <w:r>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4EFA45DB" w14:textId="77777777" w:rsidR="007D4A01" w:rsidRDefault="007D4A01" w:rsidP="00326FD1">
            <w:pPr>
              <w:rPr>
                <w:sz w:val="18"/>
                <w:szCs w:val="18"/>
                <w:lang w:val="en-US"/>
              </w:rPr>
            </w:pPr>
          </w:p>
        </w:tc>
      </w:tr>
      <w:tr w:rsidR="007D4A01" w14:paraId="4F65DE1C" w14:textId="77777777" w:rsidTr="00326FD1">
        <w:tc>
          <w:tcPr>
            <w:tcW w:w="699" w:type="dxa"/>
            <w:tcBorders>
              <w:top w:val="nil"/>
              <w:left w:val="single" w:sz="2" w:space="0" w:color="000000"/>
              <w:bottom w:val="nil"/>
              <w:right w:val="nil"/>
            </w:tcBorders>
          </w:tcPr>
          <w:p w14:paraId="05E7F6D3" w14:textId="77777777" w:rsidR="007D4A01" w:rsidRDefault="007D4A01" w:rsidP="00326FD1">
            <w:pPr>
              <w:jc w:val="center"/>
              <w:rPr>
                <w:lang w:val="en-US"/>
              </w:rPr>
            </w:pPr>
            <w:r>
              <w:rPr>
                <w:lang w:val="en-US"/>
              </w:rPr>
              <w:t xml:space="preserve"> </w:t>
            </w:r>
          </w:p>
        </w:tc>
        <w:tc>
          <w:tcPr>
            <w:tcW w:w="1537" w:type="dxa"/>
            <w:tcBorders>
              <w:top w:val="nil"/>
              <w:left w:val="single" w:sz="2" w:space="0" w:color="000000"/>
              <w:bottom w:val="nil"/>
              <w:right w:val="nil"/>
            </w:tcBorders>
          </w:tcPr>
          <w:p w14:paraId="2EF4A796" w14:textId="77777777" w:rsidR="007D4A01" w:rsidRDefault="007D4A01" w:rsidP="00326FD1">
            <w:pPr>
              <w:rPr>
                <w:lang w:val="en-US"/>
              </w:rPr>
            </w:pPr>
          </w:p>
        </w:tc>
        <w:tc>
          <w:tcPr>
            <w:tcW w:w="4613" w:type="dxa"/>
            <w:tcBorders>
              <w:top w:val="nil"/>
              <w:left w:val="single" w:sz="2" w:space="0" w:color="000000"/>
              <w:bottom w:val="nil"/>
              <w:right w:val="nil"/>
            </w:tcBorders>
          </w:tcPr>
          <w:p w14:paraId="7ACE0266" w14:textId="77777777" w:rsidR="007D4A01" w:rsidRDefault="007D4A01" w:rsidP="00326FD1">
            <w:pPr>
              <w:rPr>
                <w:rFonts w:ascii="Times New Roman CYR" w:hAnsi="Times New Roman CYR" w:cs="Times New Roman CYR"/>
                <w:b/>
                <w:bCs/>
                <w:sz w:val="22"/>
                <w:szCs w:val="22"/>
                <w:lang/>
              </w:rPr>
            </w:pPr>
            <w:r>
              <w:rPr>
                <w:rFonts w:ascii="Times New Roman CYR" w:hAnsi="Times New Roman CYR" w:cs="Times New Roman CYR"/>
                <w:b/>
                <w:bCs/>
                <w:sz w:val="22"/>
                <w:szCs w:val="22"/>
                <w:lang/>
              </w:rPr>
              <w:t>6. Capitolul VI.  Instalatii de semnalizare rutieraq</w:t>
            </w:r>
          </w:p>
        </w:tc>
        <w:tc>
          <w:tcPr>
            <w:tcW w:w="978" w:type="dxa"/>
            <w:tcBorders>
              <w:top w:val="nil"/>
              <w:left w:val="single" w:sz="2" w:space="0" w:color="000000"/>
              <w:bottom w:val="nil"/>
              <w:right w:val="nil"/>
            </w:tcBorders>
          </w:tcPr>
          <w:p w14:paraId="4C3F0C3F" w14:textId="77777777" w:rsidR="007D4A01" w:rsidRDefault="007D4A01" w:rsidP="00326FD1">
            <w:pPr>
              <w:rPr>
                <w:lang w:val="en-US"/>
              </w:rPr>
            </w:pPr>
          </w:p>
        </w:tc>
        <w:tc>
          <w:tcPr>
            <w:tcW w:w="1118" w:type="dxa"/>
            <w:tcBorders>
              <w:top w:val="nil"/>
              <w:left w:val="single" w:sz="2" w:space="0" w:color="000000"/>
              <w:bottom w:val="nil"/>
              <w:right w:val="nil"/>
            </w:tcBorders>
          </w:tcPr>
          <w:p w14:paraId="29C5BD35" w14:textId="77777777" w:rsidR="007D4A01" w:rsidRDefault="007D4A01" w:rsidP="00326FD1">
            <w:pPr>
              <w:rPr>
                <w:lang w:val="en-US"/>
              </w:rPr>
            </w:pPr>
          </w:p>
        </w:tc>
        <w:tc>
          <w:tcPr>
            <w:tcW w:w="1119" w:type="dxa"/>
            <w:tcBorders>
              <w:top w:val="nil"/>
              <w:left w:val="single" w:sz="2" w:space="0" w:color="000000"/>
              <w:bottom w:val="nil"/>
              <w:right w:val="single" w:sz="2" w:space="0" w:color="000000"/>
            </w:tcBorders>
          </w:tcPr>
          <w:p w14:paraId="21F85872" w14:textId="77777777" w:rsidR="007D4A01" w:rsidRDefault="007D4A01" w:rsidP="00326FD1">
            <w:pPr>
              <w:rPr>
                <w:lang w:val="en-US"/>
              </w:rPr>
            </w:pPr>
          </w:p>
        </w:tc>
      </w:tr>
      <w:tr w:rsidR="007D4A01" w14:paraId="009388F9" w14:textId="77777777" w:rsidTr="00326FD1">
        <w:tc>
          <w:tcPr>
            <w:tcW w:w="699" w:type="dxa"/>
            <w:tcBorders>
              <w:top w:val="single" w:sz="2" w:space="0" w:color="000000"/>
              <w:left w:val="single" w:sz="2" w:space="0" w:color="000000"/>
              <w:bottom w:val="single" w:sz="2" w:space="0" w:color="000000"/>
              <w:right w:val="nil"/>
            </w:tcBorders>
            <w:vAlign w:val="center"/>
          </w:tcPr>
          <w:p w14:paraId="1206CA11" w14:textId="77777777" w:rsidR="007D4A01" w:rsidRDefault="007D4A01" w:rsidP="00326FD1">
            <w:pPr>
              <w:jc w:val="center"/>
              <w:rPr>
                <w:sz w:val="22"/>
                <w:szCs w:val="22"/>
                <w:lang w:val="en-US"/>
              </w:rPr>
            </w:pPr>
            <w:r>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2982A540" w14:textId="77777777" w:rsidR="007D4A01" w:rsidRDefault="007D4A01" w:rsidP="00326FD1">
            <w:pPr>
              <w:jc w:val="center"/>
              <w:rPr>
                <w:sz w:val="22"/>
                <w:szCs w:val="22"/>
                <w:lang w:val="en-US"/>
              </w:rPr>
            </w:pPr>
            <w:r>
              <w:rPr>
                <w:sz w:val="22"/>
                <w:szCs w:val="22"/>
                <w:lang w:val="en-US"/>
              </w:rPr>
              <w:t>DF18A</w:t>
            </w:r>
          </w:p>
          <w:p w14:paraId="140A4F23"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8A9EBF"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Plantarea stilpilor pentru indicatoare pentru circulatie rutiera din metal, confectionati industrial SKM 1.30</w:t>
            </w:r>
          </w:p>
        </w:tc>
        <w:tc>
          <w:tcPr>
            <w:tcW w:w="978" w:type="dxa"/>
            <w:tcBorders>
              <w:top w:val="single" w:sz="2" w:space="0" w:color="000000"/>
              <w:left w:val="single" w:sz="2" w:space="0" w:color="000000"/>
              <w:bottom w:val="single" w:sz="2" w:space="0" w:color="000000"/>
              <w:right w:val="nil"/>
            </w:tcBorders>
            <w:vAlign w:val="center"/>
          </w:tcPr>
          <w:p w14:paraId="62F8E598"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18CDAC1"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B0CC1F" w14:textId="77777777" w:rsidR="007D4A01" w:rsidRDefault="007D4A01" w:rsidP="00326FD1">
            <w:pPr>
              <w:jc w:val="right"/>
              <w:rPr>
                <w:lang w:val="en-US"/>
              </w:rPr>
            </w:pPr>
            <w:r>
              <w:rPr>
                <w:lang w:val="en-US"/>
              </w:rPr>
              <w:t>21,00</w:t>
            </w:r>
          </w:p>
        </w:tc>
      </w:tr>
      <w:tr w:rsidR="007D4A01" w14:paraId="7B79D025" w14:textId="77777777" w:rsidTr="00326FD1">
        <w:tc>
          <w:tcPr>
            <w:tcW w:w="699" w:type="dxa"/>
            <w:tcBorders>
              <w:top w:val="nil"/>
              <w:left w:val="single" w:sz="2" w:space="0" w:color="000000"/>
              <w:bottom w:val="single" w:sz="2" w:space="0" w:color="000000"/>
              <w:right w:val="nil"/>
            </w:tcBorders>
          </w:tcPr>
          <w:p w14:paraId="36FA70E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0CAA8E6" w14:textId="77777777" w:rsidR="007D4A01" w:rsidRDefault="007D4A01" w:rsidP="00326FD1">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39BE4BC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46D20E6"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9940612" w14:textId="77777777" w:rsidR="007D4A01" w:rsidRDefault="007D4A01" w:rsidP="00326FD1">
            <w:pPr>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3EB9DDAB" w14:textId="77777777" w:rsidR="007D4A01" w:rsidRDefault="007D4A01" w:rsidP="00326FD1">
            <w:pPr>
              <w:rPr>
                <w:sz w:val="18"/>
                <w:szCs w:val="18"/>
                <w:lang w:val="en-US"/>
              </w:rPr>
            </w:pPr>
          </w:p>
        </w:tc>
      </w:tr>
      <w:tr w:rsidR="007D4A01" w14:paraId="1AAA7DDE" w14:textId="77777777" w:rsidTr="00326FD1">
        <w:tc>
          <w:tcPr>
            <w:tcW w:w="699" w:type="dxa"/>
            <w:tcBorders>
              <w:top w:val="nil"/>
              <w:left w:val="single" w:sz="2" w:space="0" w:color="000000"/>
              <w:bottom w:val="single" w:sz="2" w:space="0" w:color="000000"/>
              <w:right w:val="nil"/>
            </w:tcBorders>
          </w:tcPr>
          <w:p w14:paraId="0B331248"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1510AEE"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D1D1DD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10E5842"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E5CBAAF" w14:textId="77777777" w:rsidR="007D4A01" w:rsidRDefault="007D4A01" w:rsidP="00326FD1">
            <w:pPr>
              <w:rPr>
                <w:sz w:val="18"/>
                <w:szCs w:val="18"/>
                <w:lang w:val="en-US"/>
              </w:rPr>
            </w:pPr>
            <w:r>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2672BC31" w14:textId="77777777" w:rsidR="007D4A01" w:rsidRDefault="007D4A01" w:rsidP="00326FD1">
            <w:pPr>
              <w:rPr>
                <w:sz w:val="18"/>
                <w:szCs w:val="18"/>
                <w:lang w:val="en-US"/>
              </w:rPr>
            </w:pPr>
          </w:p>
        </w:tc>
      </w:tr>
      <w:tr w:rsidR="007D4A01" w14:paraId="1DE3FE80" w14:textId="77777777" w:rsidTr="00326FD1">
        <w:tc>
          <w:tcPr>
            <w:tcW w:w="699" w:type="dxa"/>
            <w:tcBorders>
              <w:top w:val="nil"/>
              <w:left w:val="single" w:sz="2" w:space="0" w:color="000000"/>
              <w:bottom w:val="single" w:sz="2" w:space="0" w:color="000000"/>
              <w:right w:val="nil"/>
            </w:tcBorders>
          </w:tcPr>
          <w:p w14:paraId="19AB6DD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0A2844F" w14:textId="77777777" w:rsidR="007D4A01" w:rsidRDefault="007D4A01" w:rsidP="00326FD1">
            <w:pPr>
              <w:rPr>
                <w:sz w:val="16"/>
                <w:szCs w:val="16"/>
                <w:lang w:val="en-US"/>
              </w:rPr>
            </w:pPr>
            <w:r>
              <w:rPr>
                <w:sz w:val="16"/>
                <w:szCs w:val="16"/>
                <w:lang w:val="en-US"/>
              </w:rPr>
              <w:t>2663102100001-15</w:t>
            </w:r>
          </w:p>
        </w:tc>
        <w:tc>
          <w:tcPr>
            <w:tcW w:w="4613" w:type="dxa"/>
            <w:tcBorders>
              <w:top w:val="nil"/>
              <w:left w:val="single" w:sz="2" w:space="0" w:color="000000"/>
              <w:bottom w:val="single" w:sz="2" w:space="0" w:color="000000"/>
              <w:right w:val="nil"/>
            </w:tcBorders>
          </w:tcPr>
          <w:p w14:paraId="55BAC06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787463B1"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4217E8E" w14:textId="77777777" w:rsidR="007D4A01" w:rsidRDefault="007D4A01" w:rsidP="00326FD1">
            <w:pPr>
              <w:rPr>
                <w:sz w:val="18"/>
                <w:szCs w:val="18"/>
                <w:lang w:val="en-US"/>
              </w:rPr>
            </w:pPr>
            <w:r>
              <w:rPr>
                <w:sz w:val="18"/>
                <w:szCs w:val="18"/>
                <w:lang w:val="en-US"/>
              </w:rPr>
              <w:t>0,0580</w:t>
            </w:r>
          </w:p>
        </w:tc>
        <w:tc>
          <w:tcPr>
            <w:tcW w:w="1119" w:type="dxa"/>
            <w:tcBorders>
              <w:top w:val="nil"/>
              <w:left w:val="single" w:sz="2" w:space="0" w:color="000000"/>
              <w:bottom w:val="single" w:sz="2" w:space="0" w:color="000000"/>
              <w:right w:val="single" w:sz="2" w:space="0" w:color="000000"/>
            </w:tcBorders>
            <w:vAlign w:val="center"/>
          </w:tcPr>
          <w:p w14:paraId="3400CDCD" w14:textId="77777777" w:rsidR="007D4A01" w:rsidRDefault="007D4A01" w:rsidP="00326FD1">
            <w:pPr>
              <w:rPr>
                <w:sz w:val="18"/>
                <w:szCs w:val="18"/>
                <w:lang w:val="en-US"/>
              </w:rPr>
            </w:pPr>
          </w:p>
        </w:tc>
      </w:tr>
      <w:tr w:rsidR="007D4A01" w14:paraId="2E648F50" w14:textId="77777777" w:rsidTr="00326FD1">
        <w:tc>
          <w:tcPr>
            <w:tcW w:w="699" w:type="dxa"/>
            <w:tcBorders>
              <w:top w:val="nil"/>
              <w:left w:val="single" w:sz="2" w:space="0" w:color="000000"/>
              <w:bottom w:val="single" w:sz="2" w:space="0" w:color="000000"/>
              <w:right w:val="nil"/>
            </w:tcBorders>
          </w:tcPr>
          <w:p w14:paraId="4EA743D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1E2C363" w14:textId="77777777" w:rsidR="007D4A01" w:rsidRDefault="007D4A01" w:rsidP="00326FD1">
            <w:pPr>
              <w:rPr>
                <w:sz w:val="16"/>
                <w:szCs w:val="16"/>
                <w:lang w:val="en-US"/>
              </w:rPr>
            </w:pPr>
            <w:r>
              <w:rPr>
                <w:sz w:val="16"/>
                <w:szCs w:val="16"/>
                <w:lang w:val="en-US"/>
              </w:rPr>
              <w:t>2811106301794-130</w:t>
            </w:r>
          </w:p>
        </w:tc>
        <w:tc>
          <w:tcPr>
            <w:tcW w:w="4613" w:type="dxa"/>
            <w:tcBorders>
              <w:top w:val="nil"/>
              <w:left w:val="single" w:sz="2" w:space="0" w:color="000000"/>
              <w:bottom w:val="single" w:sz="2" w:space="0" w:color="000000"/>
              <w:right w:val="nil"/>
            </w:tcBorders>
          </w:tcPr>
          <w:p w14:paraId="736E617D"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Stilp metalic confectionat industrial  SKM1.30</w:t>
            </w:r>
          </w:p>
        </w:tc>
        <w:tc>
          <w:tcPr>
            <w:tcW w:w="978" w:type="dxa"/>
            <w:tcBorders>
              <w:top w:val="nil"/>
              <w:left w:val="single" w:sz="2" w:space="0" w:color="000000"/>
              <w:bottom w:val="single" w:sz="2" w:space="0" w:color="000000"/>
              <w:right w:val="nil"/>
            </w:tcBorders>
            <w:vAlign w:val="center"/>
          </w:tcPr>
          <w:p w14:paraId="6C9EDEE9"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5DA9425"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D7220E3" w14:textId="77777777" w:rsidR="007D4A01" w:rsidRDefault="007D4A01" w:rsidP="00326FD1">
            <w:pPr>
              <w:rPr>
                <w:sz w:val="18"/>
                <w:szCs w:val="18"/>
                <w:lang w:val="en-US"/>
              </w:rPr>
            </w:pPr>
          </w:p>
        </w:tc>
      </w:tr>
      <w:tr w:rsidR="007D4A01" w14:paraId="6540AEE6" w14:textId="77777777" w:rsidTr="00326FD1">
        <w:tc>
          <w:tcPr>
            <w:tcW w:w="699" w:type="dxa"/>
            <w:tcBorders>
              <w:top w:val="single" w:sz="2" w:space="0" w:color="000000"/>
              <w:left w:val="single" w:sz="2" w:space="0" w:color="000000"/>
              <w:bottom w:val="single" w:sz="2" w:space="0" w:color="000000"/>
              <w:right w:val="nil"/>
            </w:tcBorders>
            <w:vAlign w:val="center"/>
          </w:tcPr>
          <w:p w14:paraId="62DACAA6" w14:textId="77777777" w:rsidR="007D4A01" w:rsidRDefault="007D4A01" w:rsidP="00326FD1">
            <w:pPr>
              <w:jc w:val="center"/>
              <w:rPr>
                <w:sz w:val="22"/>
                <w:szCs w:val="22"/>
                <w:lang w:val="en-US"/>
              </w:rPr>
            </w:pPr>
            <w:r>
              <w:rPr>
                <w:lang w:val="en-US"/>
              </w:rPr>
              <w:t xml:space="preserve"> </w:t>
            </w:r>
            <w:r>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7E9D334B" w14:textId="77777777" w:rsidR="007D4A01" w:rsidRDefault="007D4A01" w:rsidP="00326FD1">
            <w:pPr>
              <w:jc w:val="center"/>
              <w:rPr>
                <w:sz w:val="22"/>
                <w:szCs w:val="22"/>
                <w:lang w:val="en-US"/>
              </w:rPr>
            </w:pPr>
            <w:r>
              <w:rPr>
                <w:sz w:val="22"/>
                <w:szCs w:val="22"/>
                <w:lang w:val="en-US"/>
              </w:rPr>
              <w:t>DF18A</w:t>
            </w:r>
          </w:p>
          <w:p w14:paraId="6FC5C126"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8FC738"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Plantarea stilpilor pentru indicatoare pentru circulatie rutiera din metal, confectionati industrial SKM 2.30</w:t>
            </w:r>
          </w:p>
        </w:tc>
        <w:tc>
          <w:tcPr>
            <w:tcW w:w="978" w:type="dxa"/>
            <w:tcBorders>
              <w:top w:val="single" w:sz="2" w:space="0" w:color="000000"/>
              <w:left w:val="single" w:sz="2" w:space="0" w:color="000000"/>
              <w:bottom w:val="single" w:sz="2" w:space="0" w:color="000000"/>
              <w:right w:val="nil"/>
            </w:tcBorders>
            <w:vAlign w:val="center"/>
          </w:tcPr>
          <w:p w14:paraId="76DA5EEC"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2786AB0"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A1AB97" w14:textId="77777777" w:rsidR="007D4A01" w:rsidRDefault="007D4A01" w:rsidP="00326FD1">
            <w:pPr>
              <w:jc w:val="right"/>
              <w:rPr>
                <w:lang w:val="en-US"/>
              </w:rPr>
            </w:pPr>
            <w:r>
              <w:rPr>
                <w:lang w:val="en-US"/>
              </w:rPr>
              <w:t>22,00</w:t>
            </w:r>
          </w:p>
        </w:tc>
      </w:tr>
      <w:tr w:rsidR="007D4A01" w14:paraId="498BB407" w14:textId="77777777" w:rsidTr="00326FD1">
        <w:tc>
          <w:tcPr>
            <w:tcW w:w="699" w:type="dxa"/>
            <w:tcBorders>
              <w:top w:val="nil"/>
              <w:left w:val="single" w:sz="2" w:space="0" w:color="000000"/>
              <w:bottom w:val="single" w:sz="2" w:space="0" w:color="000000"/>
              <w:right w:val="nil"/>
            </w:tcBorders>
          </w:tcPr>
          <w:p w14:paraId="7D828EB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4AAB2B1" w14:textId="77777777" w:rsidR="007D4A01" w:rsidRDefault="007D4A01" w:rsidP="00326FD1">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7395F57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AF67C71"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D10ED77" w14:textId="77777777" w:rsidR="007D4A01" w:rsidRDefault="007D4A01" w:rsidP="00326FD1">
            <w:pPr>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4D72D615" w14:textId="77777777" w:rsidR="007D4A01" w:rsidRDefault="007D4A01" w:rsidP="00326FD1">
            <w:pPr>
              <w:rPr>
                <w:sz w:val="18"/>
                <w:szCs w:val="18"/>
                <w:lang w:val="en-US"/>
              </w:rPr>
            </w:pPr>
          </w:p>
        </w:tc>
      </w:tr>
      <w:tr w:rsidR="007D4A01" w14:paraId="0427A3F1" w14:textId="77777777" w:rsidTr="00326FD1">
        <w:tc>
          <w:tcPr>
            <w:tcW w:w="699" w:type="dxa"/>
            <w:tcBorders>
              <w:top w:val="nil"/>
              <w:left w:val="single" w:sz="2" w:space="0" w:color="000000"/>
              <w:bottom w:val="single" w:sz="2" w:space="0" w:color="000000"/>
              <w:right w:val="nil"/>
            </w:tcBorders>
          </w:tcPr>
          <w:p w14:paraId="0F86469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D4DC9DF"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C46356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C7B452C"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0198EE3" w14:textId="77777777" w:rsidR="007D4A01" w:rsidRDefault="007D4A01" w:rsidP="00326FD1">
            <w:pPr>
              <w:rPr>
                <w:sz w:val="18"/>
                <w:szCs w:val="18"/>
                <w:lang w:val="en-US"/>
              </w:rPr>
            </w:pPr>
            <w:r>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5F8B7580" w14:textId="77777777" w:rsidR="007D4A01" w:rsidRDefault="007D4A01" w:rsidP="00326FD1">
            <w:pPr>
              <w:rPr>
                <w:sz w:val="18"/>
                <w:szCs w:val="18"/>
                <w:lang w:val="en-US"/>
              </w:rPr>
            </w:pPr>
          </w:p>
        </w:tc>
      </w:tr>
      <w:tr w:rsidR="007D4A01" w14:paraId="15CD163F" w14:textId="77777777" w:rsidTr="00326FD1">
        <w:tc>
          <w:tcPr>
            <w:tcW w:w="699" w:type="dxa"/>
            <w:tcBorders>
              <w:top w:val="nil"/>
              <w:left w:val="single" w:sz="2" w:space="0" w:color="000000"/>
              <w:bottom w:val="single" w:sz="2" w:space="0" w:color="000000"/>
              <w:right w:val="nil"/>
            </w:tcBorders>
          </w:tcPr>
          <w:p w14:paraId="7FC9125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FD2745E" w14:textId="77777777" w:rsidR="007D4A01" w:rsidRDefault="007D4A01" w:rsidP="00326FD1">
            <w:pPr>
              <w:rPr>
                <w:sz w:val="16"/>
                <w:szCs w:val="16"/>
                <w:lang w:val="en-US"/>
              </w:rPr>
            </w:pPr>
            <w:r>
              <w:rPr>
                <w:sz w:val="16"/>
                <w:szCs w:val="16"/>
                <w:lang w:val="en-US"/>
              </w:rPr>
              <w:t>2663102100001-15</w:t>
            </w:r>
          </w:p>
        </w:tc>
        <w:tc>
          <w:tcPr>
            <w:tcW w:w="4613" w:type="dxa"/>
            <w:tcBorders>
              <w:top w:val="nil"/>
              <w:left w:val="single" w:sz="2" w:space="0" w:color="000000"/>
              <w:bottom w:val="single" w:sz="2" w:space="0" w:color="000000"/>
              <w:right w:val="nil"/>
            </w:tcBorders>
          </w:tcPr>
          <w:p w14:paraId="27C71A4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1C4817B9"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4C2C656" w14:textId="77777777" w:rsidR="007D4A01" w:rsidRDefault="007D4A01" w:rsidP="00326FD1">
            <w:pPr>
              <w:rPr>
                <w:sz w:val="18"/>
                <w:szCs w:val="18"/>
                <w:lang w:val="en-US"/>
              </w:rPr>
            </w:pPr>
            <w:r>
              <w:rPr>
                <w:sz w:val="18"/>
                <w:szCs w:val="18"/>
                <w:lang w:val="en-US"/>
              </w:rPr>
              <w:t>0,0590</w:t>
            </w:r>
          </w:p>
        </w:tc>
        <w:tc>
          <w:tcPr>
            <w:tcW w:w="1119" w:type="dxa"/>
            <w:tcBorders>
              <w:top w:val="nil"/>
              <w:left w:val="single" w:sz="2" w:space="0" w:color="000000"/>
              <w:bottom w:val="single" w:sz="2" w:space="0" w:color="000000"/>
              <w:right w:val="single" w:sz="2" w:space="0" w:color="000000"/>
            </w:tcBorders>
            <w:vAlign w:val="center"/>
          </w:tcPr>
          <w:p w14:paraId="0F3F9894" w14:textId="77777777" w:rsidR="007D4A01" w:rsidRDefault="007D4A01" w:rsidP="00326FD1">
            <w:pPr>
              <w:rPr>
                <w:sz w:val="18"/>
                <w:szCs w:val="18"/>
                <w:lang w:val="en-US"/>
              </w:rPr>
            </w:pPr>
          </w:p>
        </w:tc>
      </w:tr>
      <w:tr w:rsidR="007D4A01" w14:paraId="47BE13CF" w14:textId="77777777" w:rsidTr="00326FD1">
        <w:tc>
          <w:tcPr>
            <w:tcW w:w="699" w:type="dxa"/>
            <w:tcBorders>
              <w:top w:val="nil"/>
              <w:left w:val="single" w:sz="2" w:space="0" w:color="000000"/>
              <w:bottom w:val="single" w:sz="2" w:space="0" w:color="000000"/>
              <w:right w:val="nil"/>
            </w:tcBorders>
          </w:tcPr>
          <w:p w14:paraId="77DB365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FC198EE" w14:textId="77777777" w:rsidR="007D4A01" w:rsidRDefault="007D4A01" w:rsidP="00326FD1">
            <w:pPr>
              <w:rPr>
                <w:sz w:val="16"/>
                <w:szCs w:val="16"/>
                <w:lang w:val="en-US"/>
              </w:rPr>
            </w:pPr>
            <w:r>
              <w:rPr>
                <w:sz w:val="16"/>
                <w:szCs w:val="16"/>
                <w:lang w:val="en-US"/>
              </w:rPr>
              <w:t>2811106301794-230</w:t>
            </w:r>
          </w:p>
        </w:tc>
        <w:tc>
          <w:tcPr>
            <w:tcW w:w="4613" w:type="dxa"/>
            <w:tcBorders>
              <w:top w:val="nil"/>
              <w:left w:val="single" w:sz="2" w:space="0" w:color="000000"/>
              <w:bottom w:val="single" w:sz="2" w:space="0" w:color="000000"/>
              <w:right w:val="nil"/>
            </w:tcBorders>
          </w:tcPr>
          <w:p w14:paraId="3114A1C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Stilp metalic confectionat industrial  SKM2.30</w:t>
            </w:r>
          </w:p>
        </w:tc>
        <w:tc>
          <w:tcPr>
            <w:tcW w:w="978" w:type="dxa"/>
            <w:tcBorders>
              <w:top w:val="nil"/>
              <w:left w:val="single" w:sz="2" w:space="0" w:color="000000"/>
              <w:bottom w:val="single" w:sz="2" w:space="0" w:color="000000"/>
              <w:right w:val="nil"/>
            </w:tcBorders>
            <w:vAlign w:val="center"/>
          </w:tcPr>
          <w:p w14:paraId="7F8F156C"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F35D10A"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EA12966" w14:textId="77777777" w:rsidR="007D4A01" w:rsidRDefault="007D4A01" w:rsidP="00326FD1">
            <w:pPr>
              <w:rPr>
                <w:sz w:val="18"/>
                <w:szCs w:val="18"/>
                <w:lang w:val="en-US"/>
              </w:rPr>
            </w:pPr>
          </w:p>
        </w:tc>
      </w:tr>
      <w:tr w:rsidR="007D4A01" w14:paraId="051F4DB5" w14:textId="77777777" w:rsidTr="00326FD1">
        <w:tc>
          <w:tcPr>
            <w:tcW w:w="699" w:type="dxa"/>
            <w:tcBorders>
              <w:top w:val="single" w:sz="2" w:space="0" w:color="000000"/>
              <w:left w:val="single" w:sz="2" w:space="0" w:color="000000"/>
              <w:bottom w:val="single" w:sz="2" w:space="0" w:color="000000"/>
              <w:right w:val="nil"/>
            </w:tcBorders>
            <w:vAlign w:val="center"/>
          </w:tcPr>
          <w:p w14:paraId="620AB94C" w14:textId="77777777" w:rsidR="007D4A01" w:rsidRDefault="007D4A01" w:rsidP="00326FD1">
            <w:pPr>
              <w:jc w:val="center"/>
              <w:rPr>
                <w:sz w:val="22"/>
                <w:szCs w:val="22"/>
                <w:lang w:val="en-US"/>
              </w:rPr>
            </w:pPr>
            <w:r>
              <w:rPr>
                <w:lang w:val="en-US"/>
              </w:rPr>
              <w:t xml:space="preserve"> </w:t>
            </w:r>
            <w:r>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5073954A" w14:textId="77777777" w:rsidR="007D4A01" w:rsidRDefault="007D4A01" w:rsidP="00326FD1">
            <w:pPr>
              <w:jc w:val="center"/>
              <w:rPr>
                <w:sz w:val="22"/>
                <w:szCs w:val="22"/>
                <w:lang w:val="en-US"/>
              </w:rPr>
            </w:pPr>
            <w:r>
              <w:rPr>
                <w:sz w:val="22"/>
                <w:szCs w:val="22"/>
                <w:lang w:val="en-US"/>
              </w:rPr>
              <w:t>DF18A</w:t>
            </w:r>
          </w:p>
          <w:p w14:paraId="7D331B4F"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ABA754"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Plantarea stilpilor pentru indicatoare pentru circulatie rutiera din metal, confectionati industrial SKM 2.40</w:t>
            </w:r>
          </w:p>
        </w:tc>
        <w:tc>
          <w:tcPr>
            <w:tcW w:w="978" w:type="dxa"/>
            <w:tcBorders>
              <w:top w:val="single" w:sz="2" w:space="0" w:color="000000"/>
              <w:left w:val="single" w:sz="2" w:space="0" w:color="000000"/>
              <w:bottom w:val="single" w:sz="2" w:space="0" w:color="000000"/>
              <w:right w:val="nil"/>
            </w:tcBorders>
            <w:vAlign w:val="center"/>
          </w:tcPr>
          <w:p w14:paraId="503EFE48"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BADF5E9"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BFB8BE" w14:textId="77777777" w:rsidR="007D4A01" w:rsidRDefault="007D4A01" w:rsidP="00326FD1">
            <w:pPr>
              <w:jc w:val="right"/>
              <w:rPr>
                <w:lang w:val="en-US"/>
              </w:rPr>
            </w:pPr>
            <w:r>
              <w:rPr>
                <w:lang w:val="en-US"/>
              </w:rPr>
              <w:t>5,00</w:t>
            </w:r>
          </w:p>
        </w:tc>
      </w:tr>
      <w:tr w:rsidR="007D4A01" w14:paraId="0044B7E0" w14:textId="77777777" w:rsidTr="00326FD1">
        <w:tc>
          <w:tcPr>
            <w:tcW w:w="699" w:type="dxa"/>
            <w:tcBorders>
              <w:top w:val="nil"/>
              <w:left w:val="single" w:sz="2" w:space="0" w:color="000000"/>
              <w:bottom w:val="single" w:sz="2" w:space="0" w:color="000000"/>
              <w:right w:val="nil"/>
            </w:tcBorders>
          </w:tcPr>
          <w:p w14:paraId="1CF4D5D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7BBB48C" w14:textId="77777777" w:rsidR="007D4A01" w:rsidRDefault="007D4A01" w:rsidP="00326FD1">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770A683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54C6AC8"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FA9570B" w14:textId="77777777" w:rsidR="007D4A01" w:rsidRDefault="007D4A01" w:rsidP="00326FD1">
            <w:pPr>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5E7D1969" w14:textId="77777777" w:rsidR="007D4A01" w:rsidRDefault="007D4A01" w:rsidP="00326FD1">
            <w:pPr>
              <w:rPr>
                <w:sz w:val="18"/>
                <w:szCs w:val="18"/>
                <w:lang w:val="en-US"/>
              </w:rPr>
            </w:pPr>
          </w:p>
        </w:tc>
      </w:tr>
      <w:tr w:rsidR="007D4A01" w14:paraId="3FC8F776" w14:textId="77777777" w:rsidTr="00326FD1">
        <w:tc>
          <w:tcPr>
            <w:tcW w:w="699" w:type="dxa"/>
            <w:tcBorders>
              <w:top w:val="nil"/>
              <w:left w:val="single" w:sz="2" w:space="0" w:color="000000"/>
              <w:bottom w:val="single" w:sz="2" w:space="0" w:color="000000"/>
              <w:right w:val="nil"/>
            </w:tcBorders>
          </w:tcPr>
          <w:p w14:paraId="674EC0F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34DFDEE"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21363C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E7E511"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74BAF4B" w14:textId="77777777" w:rsidR="007D4A01" w:rsidRDefault="007D4A01" w:rsidP="00326FD1">
            <w:pPr>
              <w:rPr>
                <w:sz w:val="18"/>
                <w:szCs w:val="18"/>
                <w:lang w:val="en-US"/>
              </w:rPr>
            </w:pPr>
            <w:r>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4D909C4C" w14:textId="77777777" w:rsidR="007D4A01" w:rsidRDefault="007D4A01" w:rsidP="00326FD1">
            <w:pPr>
              <w:rPr>
                <w:sz w:val="18"/>
                <w:szCs w:val="18"/>
                <w:lang w:val="en-US"/>
              </w:rPr>
            </w:pPr>
          </w:p>
        </w:tc>
      </w:tr>
      <w:tr w:rsidR="007D4A01" w14:paraId="0E692177" w14:textId="77777777" w:rsidTr="00326FD1">
        <w:tc>
          <w:tcPr>
            <w:tcW w:w="699" w:type="dxa"/>
            <w:tcBorders>
              <w:top w:val="nil"/>
              <w:left w:val="single" w:sz="2" w:space="0" w:color="000000"/>
              <w:bottom w:val="single" w:sz="2" w:space="0" w:color="000000"/>
              <w:right w:val="nil"/>
            </w:tcBorders>
          </w:tcPr>
          <w:p w14:paraId="1BCA3A4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82A18B9" w14:textId="77777777" w:rsidR="007D4A01" w:rsidRDefault="007D4A01" w:rsidP="00326FD1">
            <w:pPr>
              <w:rPr>
                <w:sz w:val="16"/>
                <w:szCs w:val="16"/>
                <w:lang w:val="en-US"/>
              </w:rPr>
            </w:pPr>
            <w:r>
              <w:rPr>
                <w:sz w:val="16"/>
                <w:szCs w:val="16"/>
                <w:lang w:val="en-US"/>
              </w:rPr>
              <w:t>2663102100001-15</w:t>
            </w:r>
          </w:p>
        </w:tc>
        <w:tc>
          <w:tcPr>
            <w:tcW w:w="4613" w:type="dxa"/>
            <w:tcBorders>
              <w:top w:val="nil"/>
              <w:left w:val="single" w:sz="2" w:space="0" w:color="000000"/>
              <w:bottom w:val="single" w:sz="2" w:space="0" w:color="000000"/>
              <w:right w:val="nil"/>
            </w:tcBorders>
          </w:tcPr>
          <w:p w14:paraId="420338C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10A57C97"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7A967FA" w14:textId="77777777" w:rsidR="007D4A01" w:rsidRDefault="007D4A01" w:rsidP="00326FD1">
            <w:pPr>
              <w:rPr>
                <w:sz w:val="18"/>
                <w:szCs w:val="18"/>
                <w:lang w:val="en-US"/>
              </w:rPr>
            </w:pPr>
            <w:r>
              <w:rPr>
                <w:sz w:val="18"/>
                <w:szCs w:val="18"/>
                <w:lang w:val="en-US"/>
              </w:rPr>
              <w:t>0,0690</w:t>
            </w:r>
          </w:p>
        </w:tc>
        <w:tc>
          <w:tcPr>
            <w:tcW w:w="1119" w:type="dxa"/>
            <w:tcBorders>
              <w:top w:val="nil"/>
              <w:left w:val="single" w:sz="2" w:space="0" w:color="000000"/>
              <w:bottom w:val="single" w:sz="2" w:space="0" w:color="000000"/>
              <w:right w:val="single" w:sz="2" w:space="0" w:color="000000"/>
            </w:tcBorders>
            <w:vAlign w:val="center"/>
          </w:tcPr>
          <w:p w14:paraId="7906A15B" w14:textId="77777777" w:rsidR="007D4A01" w:rsidRDefault="007D4A01" w:rsidP="00326FD1">
            <w:pPr>
              <w:rPr>
                <w:sz w:val="18"/>
                <w:szCs w:val="18"/>
                <w:lang w:val="en-US"/>
              </w:rPr>
            </w:pPr>
          </w:p>
        </w:tc>
      </w:tr>
      <w:tr w:rsidR="007D4A01" w14:paraId="0F55BD91" w14:textId="77777777" w:rsidTr="00326FD1">
        <w:tc>
          <w:tcPr>
            <w:tcW w:w="699" w:type="dxa"/>
            <w:tcBorders>
              <w:top w:val="nil"/>
              <w:left w:val="single" w:sz="2" w:space="0" w:color="000000"/>
              <w:bottom w:val="single" w:sz="2" w:space="0" w:color="000000"/>
              <w:right w:val="nil"/>
            </w:tcBorders>
          </w:tcPr>
          <w:p w14:paraId="72357A0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896D69B" w14:textId="77777777" w:rsidR="007D4A01" w:rsidRDefault="007D4A01" w:rsidP="00326FD1">
            <w:pPr>
              <w:rPr>
                <w:sz w:val="16"/>
                <w:szCs w:val="16"/>
                <w:lang w:val="en-US"/>
              </w:rPr>
            </w:pPr>
            <w:r>
              <w:rPr>
                <w:sz w:val="16"/>
                <w:szCs w:val="16"/>
                <w:lang w:val="en-US"/>
              </w:rPr>
              <w:t>2811106301794-240</w:t>
            </w:r>
          </w:p>
        </w:tc>
        <w:tc>
          <w:tcPr>
            <w:tcW w:w="4613" w:type="dxa"/>
            <w:tcBorders>
              <w:top w:val="nil"/>
              <w:left w:val="single" w:sz="2" w:space="0" w:color="000000"/>
              <w:bottom w:val="single" w:sz="2" w:space="0" w:color="000000"/>
              <w:right w:val="nil"/>
            </w:tcBorders>
          </w:tcPr>
          <w:p w14:paraId="1DB3A23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Stilp metalic confectionat industrial  CKM2.40</w:t>
            </w:r>
          </w:p>
        </w:tc>
        <w:tc>
          <w:tcPr>
            <w:tcW w:w="978" w:type="dxa"/>
            <w:tcBorders>
              <w:top w:val="nil"/>
              <w:left w:val="single" w:sz="2" w:space="0" w:color="000000"/>
              <w:bottom w:val="single" w:sz="2" w:space="0" w:color="000000"/>
              <w:right w:val="nil"/>
            </w:tcBorders>
            <w:vAlign w:val="center"/>
          </w:tcPr>
          <w:p w14:paraId="0F622040"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27BE0AF"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5678493" w14:textId="77777777" w:rsidR="007D4A01" w:rsidRDefault="007D4A01" w:rsidP="00326FD1">
            <w:pPr>
              <w:rPr>
                <w:sz w:val="18"/>
                <w:szCs w:val="18"/>
                <w:lang w:val="en-US"/>
              </w:rPr>
            </w:pPr>
          </w:p>
        </w:tc>
      </w:tr>
      <w:tr w:rsidR="007D4A01" w14:paraId="10D4884E" w14:textId="77777777" w:rsidTr="00326FD1">
        <w:tc>
          <w:tcPr>
            <w:tcW w:w="699" w:type="dxa"/>
            <w:tcBorders>
              <w:top w:val="single" w:sz="2" w:space="0" w:color="000000"/>
              <w:left w:val="single" w:sz="2" w:space="0" w:color="000000"/>
              <w:bottom w:val="single" w:sz="2" w:space="0" w:color="000000"/>
              <w:right w:val="nil"/>
            </w:tcBorders>
            <w:vAlign w:val="center"/>
          </w:tcPr>
          <w:p w14:paraId="6756260F" w14:textId="77777777" w:rsidR="007D4A01" w:rsidRDefault="007D4A01" w:rsidP="00326FD1">
            <w:pPr>
              <w:jc w:val="center"/>
              <w:rPr>
                <w:sz w:val="22"/>
                <w:szCs w:val="22"/>
                <w:lang w:val="en-US"/>
              </w:rPr>
            </w:pPr>
            <w:r>
              <w:rPr>
                <w:lang w:val="en-US"/>
              </w:rPr>
              <w:t xml:space="preserve"> </w:t>
            </w:r>
            <w:r>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6EFF0B1A" w14:textId="77777777" w:rsidR="007D4A01" w:rsidRDefault="007D4A01" w:rsidP="00326FD1">
            <w:pPr>
              <w:jc w:val="center"/>
              <w:rPr>
                <w:sz w:val="22"/>
                <w:szCs w:val="22"/>
                <w:lang w:val="en-US"/>
              </w:rPr>
            </w:pPr>
            <w:r>
              <w:rPr>
                <w:sz w:val="22"/>
                <w:szCs w:val="22"/>
                <w:lang w:val="en-US"/>
              </w:rPr>
              <w:t>DF18A</w:t>
            </w:r>
          </w:p>
          <w:p w14:paraId="4959D5BD"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697FB7"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Plantarea stilpilor pentru indicatoare pentru circulatie rutiera din metal, confectionati industrial SKM 3.40</w:t>
            </w:r>
          </w:p>
        </w:tc>
        <w:tc>
          <w:tcPr>
            <w:tcW w:w="978" w:type="dxa"/>
            <w:tcBorders>
              <w:top w:val="single" w:sz="2" w:space="0" w:color="000000"/>
              <w:left w:val="single" w:sz="2" w:space="0" w:color="000000"/>
              <w:bottom w:val="single" w:sz="2" w:space="0" w:color="000000"/>
              <w:right w:val="nil"/>
            </w:tcBorders>
            <w:vAlign w:val="center"/>
          </w:tcPr>
          <w:p w14:paraId="685550F7"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C100A7E"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6F59CA" w14:textId="77777777" w:rsidR="007D4A01" w:rsidRDefault="007D4A01" w:rsidP="00326FD1">
            <w:pPr>
              <w:jc w:val="right"/>
              <w:rPr>
                <w:lang w:val="en-US"/>
              </w:rPr>
            </w:pPr>
            <w:r>
              <w:rPr>
                <w:lang w:val="en-US"/>
              </w:rPr>
              <w:t>3,00</w:t>
            </w:r>
          </w:p>
        </w:tc>
      </w:tr>
      <w:tr w:rsidR="007D4A01" w14:paraId="183914A1" w14:textId="77777777" w:rsidTr="00326FD1">
        <w:tc>
          <w:tcPr>
            <w:tcW w:w="699" w:type="dxa"/>
            <w:tcBorders>
              <w:top w:val="nil"/>
              <w:left w:val="single" w:sz="2" w:space="0" w:color="000000"/>
              <w:bottom w:val="single" w:sz="2" w:space="0" w:color="000000"/>
              <w:right w:val="nil"/>
            </w:tcBorders>
          </w:tcPr>
          <w:p w14:paraId="447DDDC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BB29D33" w14:textId="77777777" w:rsidR="007D4A01" w:rsidRDefault="007D4A01" w:rsidP="00326FD1">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7E4568F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7D7E754"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0D24C12" w14:textId="77777777" w:rsidR="007D4A01" w:rsidRDefault="007D4A01" w:rsidP="00326FD1">
            <w:pPr>
              <w:rPr>
                <w:sz w:val="18"/>
                <w:szCs w:val="18"/>
                <w:lang w:val="en-US"/>
              </w:rPr>
            </w:pPr>
            <w:r>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5EBD1E1D" w14:textId="77777777" w:rsidR="007D4A01" w:rsidRDefault="007D4A01" w:rsidP="00326FD1">
            <w:pPr>
              <w:rPr>
                <w:sz w:val="18"/>
                <w:szCs w:val="18"/>
                <w:lang w:val="en-US"/>
              </w:rPr>
            </w:pPr>
          </w:p>
        </w:tc>
      </w:tr>
      <w:tr w:rsidR="007D4A01" w14:paraId="5C150720" w14:textId="77777777" w:rsidTr="00326FD1">
        <w:tc>
          <w:tcPr>
            <w:tcW w:w="699" w:type="dxa"/>
            <w:tcBorders>
              <w:top w:val="nil"/>
              <w:left w:val="single" w:sz="2" w:space="0" w:color="000000"/>
              <w:bottom w:val="single" w:sz="2" w:space="0" w:color="000000"/>
              <w:right w:val="nil"/>
            </w:tcBorders>
          </w:tcPr>
          <w:p w14:paraId="60D9330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786E1B8"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C8E0B5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055C49F"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564F490" w14:textId="77777777" w:rsidR="007D4A01" w:rsidRDefault="007D4A01" w:rsidP="00326FD1">
            <w:pPr>
              <w:rPr>
                <w:sz w:val="18"/>
                <w:szCs w:val="18"/>
                <w:lang w:val="en-US"/>
              </w:rPr>
            </w:pPr>
            <w:r>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0D06E1E7" w14:textId="77777777" w:rsidR="007D4A01" w:rsidRDefault="007D4A01" w:rsidP="00326FD1">
            <w:pPr>
              <w:rPr>
                <w:sz w:val="18"/>
                <w:szCs w:val="18"/>
                <w:lang w:val="en-US"/>
              </w:rPr>
            </w:pPr>
          </w:p>
        </w:tc>
      </w:tr>
      <w:tr w:rsidR="007D4A01" w14:paraId="3237D4EF" w14:textId="77777777" w:rsidTr="00326FD1">
        <w:tc>
          <w:tcPr>
            <w:tcW w:w="699" w:type="dxa"/>
            <w:tcBorders>
              <w:top w:val="nil"/>
              <w:left w:val="single" w:sz="2" w:space="0" w:color="000000"/>
              <w:bottom w:val="single" w:sz="2" w:space="0" w:color="000000"/>
              <w:right w:val="nil"/>
            </w:tcBorders>
          </w:tcPr>
          <w:p w14:paraId="2DBF36E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BAA4BC8" w14:textId="77777777" w:rsidR="007D4A01" w:rsidRDefault="007D4A01" w:rsidP="00326FD1">
            <w:pPr>
              <w:rPr>
                <w:sz w:val="16"/>
                <w:szCs w:val="16"/>
                <w:lang w:val="en-US"/>
              </w:rPr>
            </w:pPr>
            <w:r>
              <w:rPr>
                <w:sz w:val="16"/>
                <w:szCs w:val="16"/>
                <w:lang w:val="en-US"/>
              </w:rPr>
              <w:t>2663102100001-15</w:t>
            </w:r>
          </w:p>
        </w:tc>
        <w:tc>
          <w:tcPr>
            <w:tcW w:w="4613" w:type="dxa"/>
            <w:tcBorders>
              <w:top w:val="nil"/>
              <w:left w:val="single" w:sz="2" w:space="0" w:color="000000"/>
              <w:bottom w:val="single" w:sz="2" w:space="0" w:color="000000"/>
              <w:right w:val="nil"/>
            </w:tcBorders>
          </w:tcPr>
          <w:p w14:paraId="6F2A07E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3A7E175D"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2531ABD" w14:textId="77777777" w:rsidR="007D4A01" w:rsidRDefault="007D4A01" w:rsidP="00326FD1">
            <w:pPr>
              <w:rPr>
                <w:sz w:val="18"/>
                <w:szCs w:val="18"/>
                <w:lang w:val="en-US"/>
              </w:rPr>
            </w:pPr>
            <w:r>
              <w:rPr>
                <w:sz w:val="18"/>
                <w:szCs w:val="18"/>
                <w:lang w:val="en-US"/>
              </w:rPr>
              <w:t>0,0690</w:t>
            </w:r>
          </w:p>
        </w:tc>
        <w:tc>
          <w:tcPr>
            <w:tcW w:w="1119" w:type="dxa"/>
            <w:tcBorders>
              <w:top w:val="nil"/>
              <w:left w:val="single" w:sz="2" w:space="0" w:color="000000"/>
              <w:bottom w:val="single" w:sz="2" w:space="0" w:color="000000"/>
              <w:right w:val="single" w:sz="2" w:space="0" w:color="000000"/>
            </w:tcBorders>
            <w:vAlign w:val="center"/>
          </w:tcPr>
          <w:p w14:paraId="193570DF" w14:textId="77777777" w:rsidR="007D4A01" w:rsidRDefault="007D4A01" w:rsidP="00326FD1">
            <w:pPr>
              <w:rPr>
                <w:sz w:val="18"/>
                <w:szCs w:val="18"/>
                <w:lang w:val="en-US"/>
              </w:rPr>
            </w:pPr>
          </w:p>
        </w:tc>
      </w:tr>
      <w:tr w:rsidR="007D4A01" w14:paraId="6A71C47A" w14:textId="77777777" w:rsidTr="00326FD1">
        <w:tc>
          <w:tcPr>
            <w:tcW w:w="699" w:type="dxa"/>
            <w:tcBorders>
              <w:top w:val="nil"/>
              <w:left w:val="single" w:sz="2" w:space="0" w:color="000000"/>
              <w:bottom w:val="single" w:sz="2" w:space="0" w:color="000000"/>
              <w:right w:val="nil"/>
            </w:tcBorders>
          </w:tcPr>
          <w:p w14:paraId="22F097F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302889F" w14:textId="77777777" w:rsidR="007D4A01" w:rsidRDefault="007D4A01" w:rsidP="00326FD1">
            <w:pPr>
              <w:rPr>
                <w:sz w:val="16"/>
                <w:szCs w:val="16"/>
                <w:lang w:val="en-US"/>
              </w:rPr>
            </w:pPr>
            <w:r>
              <w:rPr>
                <w:sz w:val="16"/>
                <w:szCs w:val="16"/>
                <w:lang w:val="en-US"/>
              </w:rPr>
              <w:t>2811106301794-340</w:t>
            </w:r>
          </w:p>
        </w:tc>
        <w:tc>
          <w:tcPr>
            <w:tcW w:w="4613" w:type="dxa"/>
            <w:tcBorders>
              <w:top w:val="nil"/>
              <w:left w:val="single" w:sz="2" w:space="0" w:color="000000"/>
              <w:bottom w:val="single" w:sz="2" w:space="0" w:color="000000"/>
              <w:right w:val="nil"/>
            </w:tcBorders>
          </w:tcPr>
          <w:p w14:paraId="133FDD7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Stilp metalic confectionat industrial  SKM3.40</w:t>
            </w:r>
          </w:p>
        </w:tc>
        <w:tc>
          <w:tcPr>
            <w:tcW w:w="978" w:type="dxa"/>
            <w:tcBorders>
              <w:top w:val="nil"/>
              <w:left w:val="single" w:sz="2" w:space="0" w:color="000000"/>
              <w:bottom w:val="single" w:sz="2" w:space="0" w:color="000000"/>
              <w:right w:val="nil"/>
            </w:tcBorders>
            <w:vAlign w:val="center"/>
          </w:tcPr>
          <w:p w14:paraId="1420877D"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EFA7BAF"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A67C809" w14:textId="77777777" w:rsidR="007D4A01" w:rsidRDefault="007D4A01" w:rsidP="00326FD1">
            <w:pPr>
              <w:rPr>
                <w:sz w:val="18"/>
                <w:szCs w:val="18"/>
                <w:lang w:val="en-US"/>
              </w:rPr>
            </w:pPr>
          </w:p>
        </w:tc>
      </w:tr>
      <w:tr w:rsidR="007D4A01" w14:paraId="43AA1A17" w14:textId="77777777" w:rsidTr="00326FD1">
        <w:tc>
          <w:tcPr>
            <w:tcW w:w="699" w:type="dxa"/>
            <w:tcBorders>
              <w:top w:val="single" w:sz="2" w:space="0" w:color="000000"/>
              <w:left w:val="single" w:sz="2" w:space="0" w:color="000000"/>
              <w:bottom w:val="single" w:sz="2" w:space="0" w:color="000000"/>
              <w:right w:val="nil"/>
            </w:tcBorders>
            <w:vAlign w:val="center"/>
          </w:tcPr>
          <w:p w14:paraId="298B79E7" w14:textId="77777777" w:rsidR="007D4A01" w:rsidRDefault="007D4A01" w:rsidP="00326FD1">
            <w:pPr>
              <w:jc w:val="center"/>
              <w:rPr>
                <w:sz w:val="22"/>
                <w:szCs w:val="22"/>
                <w:lang w:val="en-US"/>
              </w:rPr>
            </w:pPr>
            <w:r>
              <w:rPr>
                <w:lang w:val="en-US"/>
              </w:rPr>
              <w:t xml:space="preserve"> </w:t>
            </w:r>
            <w:r>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66D056E0" w14:textId="77777777" w:rsidR="007D4A01" w:rsidRDefault="007D4A01" w:rsidP="00326FD1">
            <w:pPr>
              <w:jc w:val="center"/>
              <w:rPr>
                <w:sz w:val="22"/>
                <w:szCs w:val="22"/>
                <w:lang w:val="en-US"/>
              </w:rPr>
            </w:pPr>
            <w:r>
              <w:rPr>
                <w:sz w:val="22"/>
                <w:szCs w:val="22"/>
                <w:lang w:val="en-US"/>
              </w:rPr>
              <w:t>DF19A</w:t>
            </w:r>
          </w:p>
          <w:p w14:paraId="61A1C5E9"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326320"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B1 (A700)</w:t>
            </w:r>
          </w:p>
        </w:tc>
        <w:tc>
          <w:tcPr>
            <w:tcW w:w="978" w:type="dxa"/>
            <w:tcBorders>
              <w:top w:val="single" w:sz="2" w:space="0" w:color="000000"/>
              <w:left w:val="single" w:sz="2" w:space="0" w:color="000000"/>
              <w:bottom w:val="single" w:sz="2" w:space="0" w:color="000000"/>
              <w:right w:val="nil"/>
            </w:tcBorders>
            <w:vAlign w:val="center"/>
          </w:tcPr>
          <w:p w14:paraId="2611702F"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6097F56"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66CBED" w14:textId="77777777" w:rsidR="007D4A01" w:rsidRDefault="007D4A01" w:rsidP="00326FD1">
            <w:pPr>
              <w:jc w:val="right"/>
              <w:rPr>
                <w:lang w:val="en-US"/>
              </w:rPr>
            </w:pPr>
            <w:r>
              <w:rPr>
                <w:lang w:val="en-US"/>
              </w:rPr>
              <w:t>10,00</w:t>
            </w:r>
          </w:p>
        </w:tc>
      </w:tr>
      <w:tr w:rsidR="007D4A01" w14:paraId="336C1997" w14:textId="77777777" w:rsidTr="00326FD1">
        <w:tc>
          <w:tcPr>
            <w:tcW w:w="699" w:type="dxa"/>
            <w:tcBorders>
              <w:top w:val="nil"/>
              <w:left w:val="single" w:sz="2" w:space="0" w:color="000000"/>
              <w:bottom w:val="single" w:sz="2" w:space="0" w:color="000000"/>
              <w:right w:val="nil"/>
            </w:tcBorders>
          </w:tcPr>
          <w:p w14:paraId="6FB7B9C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65EBD77" w14:textId="77777777" w:rsidR="007D4A01" w:rsidRDefault="007D4A01" w:rsidP="00326FD1">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2B9764A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9FD668F"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9545A82"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4210FE7" w14:textId="77777777" w:rsidR="007D4A01" w:rsidRDefault="007D4A01" w:rsidP="00326FD1">
            <w:pPr>
              <w:rPr>
                <w:sz w:val="18"/>
                <w:szCs w:val="18"/>
                <w:lang w:val="en-US"/>
              </w:rPr>
            </w:pPr>
          </w:p>
        </w:tc>
      </w:tr>
      <w:tr w:rsidR="007D4A01" w14:paraId="13817A43" w14:textId="77777777" w:rsidTr="00326FD1">
        <w:tc>
          <w:tcPr>
            <w:tcW w:w="699" w:type="dxa"/>
            <w:tcBorders>
              <w:top w:val="nil"/>
              <w:left w:val="single" w:sz="2" w:space="0" w:color="000000"/>
              <w:bottom w:val="single" w:sz="2" w:space="0" w:color="000000"/>
              <w:right w:val="nil"/>
            </w:tcBorders>
          </w:tcPr>
          <w:p w14:paraId="551E755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C879EDD"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9E6301E"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ED0D2B5"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C301B22"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C8DB5B9" w14:textId="77777777" w:rsidR="007D4A01" w:rsidRDefault="007D4A01" w:rsidP="00326FD1">
            <w:pPr>
              <w:rPr>
                <w:sz w:val="18"/>
                <w:szCs w:val="18"/>
                <w:lang w:val="en-US"/>
              </w:rPr>
            </w:pPr>
          </w:p>
        </w:tc>
      </w:tr>
      <w:tr w:rsidR="007D4A01" w14:paraId="52CDE532" w14:textId="77777777" w:rsidTr="00326FD1">
        <w:tc>
          <w:tcPr>
            <w:tcW w:w="699" w:type="dxa"/>
            <w:tcBorders>
              <w:top w:val="nil"/>
              <w:left w:val="single" w:sz="2" w:space="0" w:color="000000"/>
              <w:bottom w:val="single" w:sz="2" w:space="0" w:color="000000"/>
              <w:right w:val="nil"/>
            </w:tcBorders>
          </w:tcPr>
          <w:p w14:paraId="693C202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2AA3A68" w14:textId="77777777" w:rsidR="007D4A01" w:rsidRDefault="007D4A01" w:rsidP="00326FD1">
            <w:pPr>
              <w:rPr>
                <w:sz w:val="16"/>
                <w:szCs w:val="16"/>
                <w:lang w:val="en-US"/>
              </w:rPr>
            </w:pPr>
            <w:r>
              <w:rPr>
                <w:sz w:val="16"/>
                <w:szCs w:val="16"/>
                <w:lang w:val="en-US"/>
              </w:rPr>
              <w:t>2615107326105-1</w:t>
            </w:r>
          </w:p>
        </w:tc>
        <w:tc>
          <w:tcPr>
            <w:tcW w:w="4613" w:type="dxa"/>
            <w:tcBorders>
              <w:top w:val="nil"/>
              <w:left w:val="single" w:sz="2" w:space="0" w:color="000000"/>
              <w:bottom w:val="single" w:sz="2" w:space="0" w:color="000000"/>
              <w:right w:val="nil"/>
            </w:tcBorders>
          </w:tcPr>
          <w:p w14:paraId="178F712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Indicatoare A700</w:t>
            </w:r>
          </w:p>
        </w:tc>
        <w:tc>
          <w:tcPr>
            <w:tcW w:w="978" w:type="dxa"/>
            <w:tcBorders>
              <w:top w:val="nil"/>
              <w:left w:val="single" w:sz="2" w:space="0" w:color="000000"/>
              <w:bottom w:val="single" w:sz="2" w:space="0" w:color="000000"/>
              <w:right w:val="nil"/>
            </w:tcBorders>
            <w:vAlign w:val="center"/>
          </w:tcPr>
          <w:p w14:paraId="74F41EE2"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451B5C4"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DB70F2C" w14:textId="77777777" w:rsidR="007D4A01" w:rsidRDefault="007D4A01" w:rsidP="00326FD1">
            <w:pPr>
              <w:rPr>
                <w:sz w:val="18"/>
                <w:szCs w:val="18"/>
                <w:lang w:val="en-US"/>
              </w:rPr>
            </w:pPr>
          </w:p>
        </w:tc>
      </w:tr>
      <w:tr w:rsidR="007D4A01" w14:paraId="5A425033" w14:textId="77777777" w:rsidTr="00326FD1">
        <w:tc>
          <w:tcPr>
            <w:tcW w:w="699" w:type="dxa"/>
            <w:tcBorders>
              <w:top w:val="nil"/>
              <w:left w:val="single" w:sz="2" w:space="0" w:color="000000"/>
              <w:bottom w:val="single" w:sz="2" w:space="0" w:color="000000"/>
              <w:right w:val="nil"/>
            </w:tcBorders>
          </w:tcPr>
          <w:p w14:paraId="3FDEA3A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B3A0EFE" w14:textId="77777777" w:rsidR="007D4A01" w:rsidRDefault="007D4A01" w:rsidP="00326FD1">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5D5E1CB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7E8138CD"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E6D0EE1"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8E091B2" w14:textId="77777777" w:rsidR="007D4A01" w:rsidRDefault="007D4A01" w:rsidP="00326FD1">
            <w:pPr>
              <w:rPr>
                <w:sz w:val="18"/>
                <w:szCs w:val="18"/>
                <w:lang w:val="en-US"/>
              </w:rPr>
            </w:pPr>
          </w:p>
        </w:tc>
      </w:tr>
      <w:tr w:rsidR="007D4A01" w14:paraId="7A98EA0F" w14:textId="77777777" w:rsidTr="00326FD1">
        <w:tc>
          <w:tcPr>
            <w:tcW w:w="699" w:type="dxa"/>
            <w:tcBorders>
              <w:top w:val="nil"/>
              <w:left w:val="single" w:sz="2" w:space="0" w:color="000000"/>
              <w:bottom w:val="single" w:sz="2" w:space="0" w:color="000000"/>
              <w:right w:val="nil"/>
            </w:tcBorders>
          </w:tcPr>
          <w:p w14:paraId="3D0B9C2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1726607" w14:textId="77777777" w:rsidR="007D4A01" w:rsidRDefault="007D4A01" w:rsidP="00326FD1">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1CC0D690"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CF418BF"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B6632D7"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AB91CF7" w14:textId="77777777" w:rsidR="007D4A01" w:rsidRDefault="007D4A01" w:rsidP="00326FD1">
            <w:pPr>
              <w:rPr>
                <w:sz w:val="18"/>
                <w:szCs w:val="18"/>
                <w:lang w:val="en-US"/>
              </w:rPr>
            </w:pPr>
          </w:p>
        </w:tc>
      </w:tr>
      <w:tr w:rsidR="007D4A01" w14:paraId="66659BAB" w14:textId="77777777" w:rsidTr="00326FD1">
        <w:tc>
          <w:tcPr>
            <w:tcW w:w="699" w:type="dxa"/>
            <w:tcBorders>
              <w:top w:val="nil"/>
              <w:left w:val="single" w:sz="2" w:space="0" w:color="000000"/>
              <w:bottom w:val="single" w:sz="2" w:space="0" w:color="000000"/>
              <w:right w:val="nil"/>
            </w:tcBorders>
          </w:tcPr>
          <w:p w14:paraId="57583E1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F52EB85" w14:textId="77777777" w:rsidR="007D4A01" w:rsidRDefault="007D4A01" w:rsidP="00326FD1">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5B222E1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9504F2D"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8FA4B1D"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520623E" w14:textId="77777777" w:rsidR="007D4A01" w:rsidRDefault="007D4A01" w:rsidP="00326FD1">
            <w:pPr>
              <w:rPr>
                <w:sz w:val="18"/>
                <w:szCs w:val="18"/>
                <w:lang w:val="en-US"/>
              </w:rPr>
            </w:pPr>
          </w:p>
        </w:tc>
      </w:tr>
      <w:tr w:rsidR="007D4A01" w14:paraId="782DBEC9" w14:textId="77777777" w:rsidTr="00326FD1">
        <w:tc>
          <w:tcPr>
            <w:tcW w:w="699" w:type="dxa"/>
            <w:tcBorders>
              <w:top w:val="nil"/>
              <w:left w:val="single" w:sz="2" w:space="0" w:color="000000"/>
              <w:bottom w:val="single" w:sz="2" w:space="0" w:color="000000"/>
              <w:right w:val="nil"/>
            </w:tcBorders>
          </w:tcPr>
          <w:p w14:paraId="6311E35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04B2984" w14:textId="77777777" w:rsidR="007D4A01" w:rsidRDefault="007D4A01" w:rsidP="00326FD1">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1E848D8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E369FC7"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09C7B6B"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E37A7D0" w14:textId="77777777" w:rsidR="007D4A01" w:rsidRDefault="007D4A01" w:rsidP="00326FD1">
            <w:pPr>
              <w:rPr>
                <w:sz w:val="18"/>
                <w:szCs w:val="18"/>
                <w:lang w:val="en-US"/>
              </w:rPr>
            </w:pPr>
          </w:p>
        </w:tc>
      </w:tr>
      <w:tr w:rsidR="007D4A01" w14:paraId="5E2DA5E7" w14:textId="77777777" w:rsidTr="00326FD1">
        <w:tc>
          <w:tcPr>
            <w:tcW w:w="699" w:type="dxa"/>
            <w:tcBorders>
              <w:top w:val="nil"/>
              <w:left w:val="single" w:sz="2" w:space="0" w:color="000000"/>
              <w:bottom w:val="single" w:sz="2" w:space="0" w:color="000000"/>
              <w:right w:val="nil"/>
            </w:tcBorders>
          </w:tcPr>
          <w:p w14:paraId="0DFD184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19883E7" w14:textId="77777777" w:rsidR="007D4A01" w:rsidRDefault="007D4A01" w:rsidP="00326FD1">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13090C4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D291E6A"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D80B6CE"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DF1BEB3" w14:textId="77777777" w:rsidR="007D4A01" w:rsidRDefault="007D4A01" w:rsidP="00326FD1">
            <w:pPr>
              <w:rPr>
                <w:sz w:val="18"/>
                <w:szCs w:val="18"/>
                <w:lang w:val="en-US"/>
              </w:rPr>
            </w:pPr>
          </w:p>
        </w:tc>
      </w:tr>
      <w:tr w:rsidR="007D4A01" w14:paraId="4DD753B3" w14:textId="77777777" w:rsidTr="00326FD1">
        <w:tc>
          <w:tcPr>
            <w:tcW w:w="699" w:type="dxa"/>
            <w:tcBorders>
              <w:top w:val="nil"/>
              <w:left w:val="single" w:sz="2" w:space="0" w:color="000000"/>
              <w:bottom w:val="single" w:sz="2" w:space="0" w:color="000000"/>
              <w:right w:val="nil"/>
            </w:tcBorders>
          </w:tcPr>
          <w:p w14:paraId="184276B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8D05418" w14:textId="77777777" w:rsidR="007D4A01" w:rsidRDefault="007D4A01" w:rsidP="00326FD1">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7B36F6D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6A91D1C"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0CE5DDE" w14:textId="77777777" w:rsidR="007D4A01" w:rsidRDefault="007D4A01" w:rsidP="00326FD1">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7F3C4F3" w14:textId="77777777" w:rsidR="007D4A01" w:rsidRDefault="007D4A01" w:rsidP="00326FD1">
            <w:pPr>
              <w:rPr>
                <w:sz w:val="18"/>
                <w:szCs w:val="18"/>
                <w:lang w:val="en-US"/>
              </w:rPr>
            </w:pPr>
          </w:p>
        </w:tc>
      </w:tr>
      <w:tr w:rsidR="007D4A01" w14:paraId="53FB3D7E" w14:textId="77777777" w:rsidTr="00326FD1">
        <w:tc>
          <w:tcPr>
            <w:tcW w:w="699" w:type="dxa"/>
            <w:tcBorders>
              <w:top w:val="single" w:sz="2" w:space="0" w:color="000000"/>
              <w:left w:val="single" w:sz="2" w:space="0" w:color="000000"/>
              <w:bottom w:val="single" w:sz="2" w:space="0" w:color="000000"/>
              <w:right w:val="nil"/>
            </w:tcBorders>
            <w:vAlign w:val="center"/>
          </w:tcPr>
          <w:p w14:paraId="58B2E76C" w14:textId="77777777" w:rsidR="007D4A01" w:rsidRDefault="007D4A01" w:rsidP="00326FD1">
            <w:pPr>
              <w:jc w:val="center"/>
              <w:rPr>
                <w:sz w:val="22"/>
                <w:szCs w:val="22"/>
                <w:lang w:val="en-US"/>
              </w:rPr>
            </w:pPr>
            <w:r>
              <w:rPr>
                <w:lang w:val="en-US"/>
              </w:rPr>
              <w:t xml:space="preserve"> </w:t>
            </w:r>
            <w:r>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6264FB90" w14:textId="77777777" w:rsidR="007D4A01" w:rsidRDefault="007D4A01" w:rsidP="00326FD1">
            <w:pPr>
              <w:jc w:val="center"/>
              <w:rPr>
                <w:sz w:val="22"/>
                <w:szCs w:val="22"/>
                <w:lang w:val="en-US"/>
              </w:rPr>
            </w:pPr>
            <w:r>
              <w:rPr>
                <w:sz w:val="22"/>
                <w:szCs w:val="22"/>
                <w:lang w:val="en-US"/>
              </w:rPr>
              <w:t>DF19A</w:t>
            </w:r>
          </w:p>
          <w:p w14:paraId="5713C1A4"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F893DC"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G4, G34 (B700)</w:t>
            </w:r>
          </w:p>
        </w:tc>
        <w:tc>
          <w:tcPr>
            <w:tcW w:w="978" w:type="dxa"/>
            <w:tcBorders>
              <w:top w:val="single" w:sz="2" w:space="0" w:color="000000"/>
              <w:left w:val="single" w:sz="2" w:space="0" w:color="000000"/>
              <w:bottom w:val="single" w:sz="2" w:space="0" w:color="000000"/>
              <w:right w:val="nil"/>
            </w:tcBorders>
            <w:vAlign w:val="center"/>
          </w:tcPr>
          <w:p w14:paraId="7A4D2C3F"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DA7581B"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EC0151" w14:textId="77777777" w:rsidR="007D4A01" w:rsidRDefault="007D4A01" w:rsidP="00326FD1">
            <w:pPr>
              <w:jc w:val="right"/>
              <w:rPr>
                <w:lang w:val="en-US"/>
              </w:rPr>
            </w:pPr>
            <w:r>
              <w:rPr>
                <w:lang w:val="en-US"/>
              </w:rPr>
              <w:t>19,00</w:t>
            </w:r>
          </w:p>
        </w:tc>
      </w:tr>
      <w:tr w:rsidR="007D4A01" w14:paraId="2B2C9868" w14:textId="77777777" w:rsidTr="00326FD1">
        <w:tc>
          <w:tcPr>
            <w:tcW w:w="699" w:type="dxa"/>
            <w:tcBorders>
              <w:top w:val="nil"/>
              <w:left w:val="single" w:sz="2" w:space="0" w:color="000000"/>
              <w:bottom w:val="single" w:sz="2" w:space="0" w:color="000000"/>
              <w:right w:val="nil"/>
            </w:tcBorders>
          </w:tcPr>
          <w:p w14:paraId="6872E60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AEFCA41" w14:textId="77777777" w:rsidR="007D4A01" w:rsidRDefault="007D4A01" w:rsidP="00326FD1">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7C2ED110"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B174E85"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82C19F6"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EECBD73" w14:textId="77777777" w:rsidR="007D4A01" w:rsidRDefault="007D4A01" w:rsidP="00326FD1">
            <w:pPr>
              <w:rPr>
                <w:sz w:val="18"/>
                <w:szCs w:val="18"/>
                <w:lang w:val="en-US"/>
              </w:rPr>
            </w:pPr>
          </w:p>
        </w:tc>
      </w:tr>
      <w:tr w:rsidR="007D4A01" w14:paraId="47341395" w14:textId="77777777" w:rsidTr="00326FD1">
        <w:tc>
          <w:tcPr>
            <w:tcW w:w="699" w:type="dxa"/>
            <w:tcBorders>
              <w:top w:val="nil"/>
              <w:left w:val="single" w:sz="2" w:space="0" w:color="000000"/>
              <w:bottom w:val="single" w:sz="2" w:space="0" w:color="000000"/>
              <w:right w:val="nil"/>
            </w:tcBorders>
          </w:tcPr>
          <w:p w14:paraId="68DF870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24BE8B0"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52A9D4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EE07181"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36F2AFF"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AD136E6" w14:textId="77777777" w:rsidR="007D4A01" w:rsidRDefault="007D4A01" w:rsidP="00326FD1">
            <w:pPr>
              <w:rPr>
                <w:sz w:val="18"/>
                <w:szCs w:val="18"/>
                <w:lang w:val="en-US"/>
              </w:rPr>
            </w:pPr>
          </w:p>
        </w:tc>
      </w:tr>
      <w:tr w:rsidR="007D4A01" w14:paraId="2C4FBE03" w14:textId="77777777" w:rsidTr="00326FD1">
        <w:tc>
          <w:tcPr>
            <w:tcW w:w="699" w:type="dxa"/>
            <w:tcBorders>
              <w:top w:val="nil"/>
              <w:left w:val="single" w:sz="2" w:space="0" w:color="000000"/>
              <w:bottom w:val="single" w:sz="2" w:space="0" w:color="000000"/>
              <w:right w:val="nil"/>
            </w:tcBorders>
          </w:tcPr>
          <w:p w14:paraId="33E0290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9939D1B" w14:textId="77777777" w:rsidR="007D4A01" w:rsidRDefault="007D4A01" w:rsidP="00326FD1">
            <w:pPr>
              <w:rPr>
                <w:sz w:val="16"/>
                <w:szCs w:val="16"/>
                <w:lang w:val="en-US"/>
              </w:rPr>
            </w:pPr>
            <w:r>
              <w:rPr>
                <w:sz w:val="16"/>
                <w:szCs w:val="16"/>
                <w:lang w:val="en-US"/>
              </w:rPr>
              <w:t>2615107326105-2</w:t>
            </w:r>
          </w:p>
        </w:tc>
        <w:tc>
          <w:tcPr>
            <w:tcW w:w="4613" w:type="dxa"/>
            <w:tcBorders>
              <w:top w:val="nil"/>
              <w:left w:val="single" w:sz="2" w:space="0" w:color="000000"/>
              <w:bottom w:val="single" w:sz="2" w:space="0" w:color="000000"/>
              <w:right w:val="nil"/>
            </w:tcBorders>
          </w:tcPr>
          <w:p w14:paraId="6EFEF64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Indicatoare B700</w:t>
            </w:r>
          </w:p>
        </w:tc>
        <w:tc>
          <w:tcPr>
            <w:tcW w:w="978" w:type="dxa"/>
            <w:tcBorders>
              <w:top w:val="nil"/>
              <w:left w:val="single" w:sz="2" w:space="0" w:color="000000"/>
              <w:bottom w:val="single" w:sz="2" w:space="0" w:color="000000"/>
              <w:right w:val="nil"/>
            </w:tcBorders>
            <w:vAlign w:val="center"/>
          </w:tcPr>
          <w:p w14:paraId="463B5AC9"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E16AC0E"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6D38986" w14:textId="77777777" w:rsidR="007D4A01" w:rsidRDefault="007D4A01" w:rsidP="00326FD1">
            <w:pPr>
              <w:rPr>
                <w:sz w:val="18"/>
                <w:szCs w:val="18"/>
                <w:lang w:val="en-US"/>
              </w:rPr>
            </w:pPr>
          </w:p>
        </w:tc>
      </w:tr>
      <w:tr w:rsidR="007D4A01" w14:paraId="2C0743B5" w14:textId="77777777" w:rsidTr="00326FD1">
        <w:tc>
          <w:tcPr>
            <w:tcW w:w="699" w:type="dxa"/>
            <w:tcBorders>
              <w:top w:val="nil"/>
              <w:left w:val="single" w:sz="2" w:space="0" w:color="000000"/>
              <w:bottom w:val="single" w:sz="2" w:space="0" w:color="000000"/>
              <w:right w:val="nil"/>
            </w:tcBorders>
          </w:tcPr>
          <w:p w14:paraId="0A3934F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FB179DD" w14:textId="77777777" w:rsidR="007D4A01" w:rsidRDefault="007D4A01" w:rsidP="00326FD1">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669CEB7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D027925"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2EE4167"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94FF8C4" w14:textId="77777777" w:rsidR="007D4A01" w:rsidRDefault="007D4A01" w:rsidP="00326FD1">
            <w:pPr>
              <w:rPr>
                <w:sz w:val="18"/>
                <w:szCs w:val="18"/>
                <w:lang w:val="en-US"/>
              </w:rPr>
            </w:pPr>
          </w:p>
        </w:tc>
      </w:tr>
      <w:tr w:rsidR="007D4A01" w14:paraId="3E6C65E3" w14:textId="77777777" w:rsidTr="00326FD1">
        <w:tc>
          <w:tcPr>
            <w:tcW w:w="699" w:type="dxa"/>
            <w:tcBorders>
              <w:top w:val="nil"/>
              <w:left w:val="single" w:sz="2" w:space="0" w:color="000000"/>
              <w:bottom w:val="single" w:sz="2" w:space="0" w:color="000000"/>
              <w:right w:val="nil"/>
            </w:tcBorders>
          </w:tcPr>
          <w:p w14:paraId="2DBD3BB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FA7ACF9" w14:textId="77777777" w:rsidR="007D4A01" w:rsidRDefault="007D4A01" w:rsidP="00326FD1">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6EA3A4B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16F32600"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9058AEC"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4AF26B3" w14:textId="77777777" w:rsidR="007D4A01" w:rsidRDefault="007D4A01" w:rsidP="00326FD1">
            <w:pPr>
              <w:rPr>
                <w:sz w:val="18"/>
                <w:szCs w:val="18"/>
                <w:lang w:val="en-US"/>
              </w:rPr>
            </w:pPr>
          </w:p>
        </w:tc>
      </w:tr>
      <w:tr w:rsidR="007D4A01" w14:paraId="569BA126" w14:textId="77777777" w:rsidTr="00326FD1">
        <w:tc>
          <w:tcPr>
            <w:tcW w:w="699" w:type="dxa"/>
            <w:tcBorders>
              <w:top w:val="nil"/>
              <w:left w:val="single" w:sz="2" w:space="0" w:color="000000"/>
              <w:bottom w:val="single" w:sz="2" w:space="0" w:color="000000"/>
              <w:right w:val="nil"/>
            </w:tcBorders>
          </w:tcPr>
          <w:p w14:paraId="5F8D8C88"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45519CB" w14:textId="77777777" w:rsidR="007D4A01" w:rsidRDefault="007D4A01" w:rsidP="00326FD1">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5FCB592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72860A0"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30F8EBB"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6E33CAE" w14:textId="77777777" w:rsidR="007D4A01" w:rsidRDefault="007D4A01" w:rsidP="00326FD1">
            <w:pPr>
              <w:rPr>
                <w:sz w:val="18"/>
                <w:szCs w:val="18"/>
                <w:lang w:val="en-US"/>
              </w:rPr>
            </w:pPr>
          </w:p>
        </w:tc>
      </w:tr>
      <w:tr w:rsidR="007D4A01" w14:paraId="6522624F" w14:textId="77777777" w:rsidTr="00326FD1">
        <w:tc>
          <w:tcPr>
            <w:tcW w:w="699" w:type="dxa"/>
            <w:tcBorders>
              <w:top w:val="nil"/>
              <w:left w:val="single" w:sz="2" w:space="0" w:color="000000"/>
              <w:bottom w:val="single" w:sz="2" w:space="0" w:color="000000"/>
              <w:right w:val="nil"/>
            </w:tcBorders>
          </w:tcPr>
          <w:p w14:paraId="2B8219A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91E9A3F" w14:textId="77777777" w:rsidR="007D4A01" w:rsidRDefault="007D4A01" w:rsidP="00326FD1">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66102B6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55E7B1F"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4A6002B"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F615C65" w14:textId="77777777" w:rsidR="007D4A01" w:rsidRDefault="007D4A01" w:rsidP="00326FD1">
            <w:pPr>
              <w:rPr>
                <w:sz w:val="18"/>
                <w:szCs w:val="18"/>
                <w:lang w:val="en-US"/>
              </w:rPr>
            </w:pPr>
          </w:p>
        </w:tc>
      </w:tr>
      <w:tr w:rsidR="007D4A01" w14:paraId="0734368F" w14:textId="77777777" w:rsidTr="00326FD1">
        <w:tc>
          <w:tcPr>
            <w:tcW w:w="699" w:type="dxa"/>
            <w:tcBorders>
              <w:top w:val="nil"/>
              <w:left w:val="single" w:sz="2" w:space="0" w:color="000000"/>
              <w:bottom w:val="single" w:sz="2" w:space="0" w:color="000000"/>
              <w:right w:val="nil"/>
            </w:tcBorders>
          </w:tcPr>
          <w:p w14:paraId="732265C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9A8B2BC" w14:textId="77777777" w:rsidR="007D4A01" w:rsidRDefault="007D4A01" w:rsidP="00326FD1">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27DD859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85A49D7"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ACFBD75"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EA41130" w14:textId="77777777" w:rsidR="007D4A01" w:rsidRDefault="007D4A01" w:rsidP="00326FD1">
            <w:pPr>
              <w:rPr>
                <w:sz w:val="18"/>
                <w:szCs w:val="18"/>
                <w:lang w:val="en-US"/>
              </w:rPr>
            </w:pPr>
          </w:p>
        </w:tc>
      </w:tr>
      <w:tr w:rsidR="007D4A01" w14:paraId="1E60D62C" w14:textId="77777777" w:rsidTr="00326FD1">
        <w:tc>
          <w:tcPr>
            <w:tcW w:w="699" w:type="dxa"/>
            <w:tcBorders>
              <w:top w:val="nil"/>
              <w:left w:val="single" w:sz="2" w:space="0" w:color="000000"/>
              <w:bottom w:val="single" w:sz="2" w:space="0" w:color="000000"/>
              <w:right w:val="nil"/>
            </w:tcBorders>
          </w:tcPr>
          <w:p w14:paraId="791DB07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306A424" w14:textId="77777777" w:rsidR="007D4A01" w:rsidRDefault="007D4A01" w:rsidP="00326FD1">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30D3987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08D37EB"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4A71AAD" w14:textId="77777777" w:rsidR="007D4A01" w:rsidRDefault="007D4A01" w:rsidP="00326FD1">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9B70C55" w14:textId="77777777" w:rsidR="007D4A01" w:rsidRDefault="007D4A01" w:rsidP="00326FD1">
            <w:pPr>
              <w:rPr>
                <w:sz w:val="18"/>
                <w:szCs w:val="18"/>
                <w:lang w:val="en-US"/>
              </w:rPr>
            </w:pPr>
          </w:p>
        </w:tc>
      </w:tr>
      <w:tr w:rsidR="007D4A01" w14:paraId="441D49A7" w14:textId="77777777" w:rsidTr="00326FD1">
        <w:tc>
          <w:tcPr>
            <w:tcW w:w="699" w:type="dxa"/>
            <w:tcBorders>
              <w:top w:val="single" w:sz="2" w:space="0" w:color="000000"/>
              <w:left w:val="single" w:sz="2" w:space="0" w:color="000000"/>
              <w:bottom w:val="single" w:sz="2" w:space="0" w:color="000000"/>
              <w:right w:val="nil"/>
            </w:tcBorders>
            <w:vAlign w:val="center"/>
          </w:tcPr>
          <w:p w14:paraId="04051FCB" w14:textId="77777777" w:rsidR="007D4A01" w:rsidRDefault="007D4A01" w:rsidP="00326FD1">
            <w:pPr>
              <w:jc w:val="center"/>
              <w:rPr>
                <w:sz w:val="22"/>
                <w:szCs w:val="22"/>
                <w:lang w:val="en-US"/>
              </w:rPr>
            </w:pPr>
            <w:r>
              <w:rPr>
                <w:lang w:val="en-US"/>
              </w:rPr>
              <w:t xml:space="preserve"> </w:t>
            </w:r>
            <w:r>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53A15F00" w14:textId="77777777" w:rsidR="007D4A01" w:rsidRDefault="007D4A01" w:rsidP="00326FD1">
            <w:pPr>
              <w:jc w:val="center"/>
              <w:rPr>
                <w:sz w:val="22"/>
                <w:szCs w:val="22"/>
                <w:lang w:val="en-US"/>
              </w:rPr>
            </w:pPr>
            <w:r>
              <w:rPr>
                <w:sz w:val="22"/>
                <w:szCs w:val="22"/>
                <w:lang w:val="en-US"/>
              </w:rPr>
              <w:t>DF19A</w:t>
            </w:r>
          </w:p>
          <w:p w14:paraId="70C65BF0"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C1F755"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C1, C39 (D700)</w:t>
            </w:r>
          </w:p>
        </w:tc>
        <w:tc>
          <w:tcPr>
            <w:tcW w:w="978" w:type="dxa"/>
            <w:tcBorders>
              <w:top w:val="single" w:sz="2" w:space="0" w:color="000000"/>
              <w:left w:val="single" w:sz="2" w:space="0" w:color="000000"/>
              <w:bottom w:val="single" w:sz="2" w:space="0" w:color="000000"/>
              <w:right w:val="nil"/>
            </w:tcBorders>
            <w:vAlign w:val="center"/>
          </w:tcPr>
          <w:p w14:paraId="203A3626"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43C011B"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035694" w14:textId="77777777" w:rsidR="007D4A01" w:rsidRDefault="007D4A01" w:rsidP="00326FD1">
            <w:pPr>
              <w:jc w:val="right"/>
              <w:rPr>
                <w:lang w:val="en-US"/>
              </w:rPr>
            </w:pPr>
            <w:r>
              <w:rPr>
                <w:lang w:val="en-US"/>
              </w:rPr>
              <w:t>17,00</w:t>
            </w:r>
          </w:p>
        </w:tc>
      </w:tr>
      <w:tr w:rsidR="007D4A01" w14:paraId="6EA031F7" w14:textId="77777777" w:rsidTr="00326FD1">
        <w:tc>
          <w:tcPr>
            <w:tcW w:w="699" w:type="dxa"/>
            <w:tcBorders>
              <w:top w:val="nil"/>
              <w:left w:val="single" w:sz="2" w:space="0" w:color="000000"/>
              <w:bottom w:val="single" w:sz="2" w:space="0" w:color="000000"/>
              <w:right w:val="nil"/>
            </w:tcBorders>
          </w:tcPr>
          <w:p w14:paraId="329F55F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5B2F8AC" w14:textId="77777777" w:rsidR="007D4A01" w:rsidRDefault="007D4A01" w:rsidP="00326FD1">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5DFA9A9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208ED2A"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B7F5672"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F244CB9" w14:textId="77777777" w:rsidR="007D4A01" w:rsidRDefault="007D4A01" w:rsidP="00326FD1">
            <w:pPr>
              <w:rPr>
                <w:sz w:val="18"/>
                <w:szCs w:val="18"/>
                <w:lang w:val="en-US"/>
              </w:rPr>
            </w:pPr>
          </w:p>
        </w:tc>
      </w:tr>
      <w:tr w:rsidR="007D4A01" w14:paraId="73A8C256" w14:textId="77777777" w:rsidTr="00326FD1">
        <w:tc>
          <w:tcPr>
            <w:tcW w:w="699" w:type="dxa"/>
            <w:tcBorders>
              <w:top w:val="nil"/>
              <w:left w:val="single" w:sz="2" w:space="0" w:color="000000"/>
              <w:bottom w:val="single" w:sz="2" w:space="0" w:color="000000"/>
              <w:right w:val="nil"/>
            </w:tcBorders>
          </w:tcPr>
          <w:p w14:paraId="12A9CBF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7037B1C"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B969E9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C4FC4C6"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B3CD4BD"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7BA5DAE" w14:textId="77777777" w:rsidR="007D4A01" w:rsidRDefault="007D4A01" w:rsidP="00326FD1">
            <w:pPr>
              <w:rPr>
                <w:sz w:val="18"/>
                <w:szCs w:val="18"/>
                <w:lang w:val="en-US"/>
              </w:rPr>
            </w:pPr>
          </w:p>
        </w:tc>
      </w:tr>
      <w:tr w:rsidR="007D4A01" w14:paraId="2FE50D15" w14:textId="77777777" w:rsidTr="00326FD1">
        <w:tc>
          <w:tcPr>
            <w:tcW w:w="699" w:type="dxa"/>
            <w:tcBorders>
              <w:top w:val="nil"/>
              <w:left w:val="single" w:sz="2" w:space="0" w:color="000000"/>
              <w:bottom w:val="single" w:sz="2" w:space="0" w:color="000000"/>
              <w:right w:val="nil"/>
            </w:tcBorders>
          </w:tcPr>
          <w:p w14:paraId="2C344D3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D81EC4C" w14:textId="77777777" w:rsidR="007D4A01" w:rsidRDefault="007D4A01" w:rsidP="00326FD1">
            <w:pPr>
              <w:rPr>
                <w:sz w:val="16"/>
                <w:szCs w:val="16"/>
                <w:lang w:val="en-US"/>
              </w:rPr>
            </w:pPr>
            <w:r>
              <w:rPr>
                <w:sz w:val="16"/>
                <w:szCs w:val="16"/>
                <w:lang w:val="en-US"/>
              </w:rPr>
              <w:t>2615107326105-3</w:t>
            </w:r>
          </w:p>
        </w:tc>
        <w:tc>
          <w:tcPr>
            <w:tcW w:w="4613" w:type="dxa"/>
            <w:tcBorders>
              <w:top w:val="nil"/>
              <w:left w:val="single" w:sz="2" w:space="0" w:color="000000"/>
              <w:bottom w:val="single" w:sz="2" w:space="0" w:color="000000"/>
              <w:right w:val="nil"/>
            </w:tcBorders>
          </w:tcPr>
          <w:p w14:paraId="2C5312D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Indicatoare D700</w:t>
            </w:r>
          </w:p>
        </w:tc>
        <w:tc>
          <w:tcPr>
            <w:tcW w:w="978" w:type="dxa"/>
            <w:tcBorders>
              <w:top w:val="nil"/>
              <w:left w:val="single" w:sz="2" w:space="0" w:color="000000"/>
              <w:bottom w:val="single" w:sz="2" w:space="0" w:color="000000"/>
              <w:right w:val="nil"/>
            </w:tcBorders>
            <w:vAlign w:val="center"/>
          </w:tcPr>
          <w:p w14:paraId="0A06F6C3"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83547D8"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11FB5E" w14:textId="77777777" w:rsidR="007D4A01" w:rsidRDefault="007D4A01" w:rsidP="00326FD1">
            <w:pPr>
              <w:rPr>
                <w:sz w:val="18"/>
                <w:szCs w:val="18"/>
                <w:lang w:val="en-US"/>
              </w:rPr>
            </w:pPr>
          </w:p>
        </w:tc>
      </w:tr>
      <w:tr w:rsidR="007D4A01" w14:paraId="266CE19A" w14:textId="77777777" w:rsidTr="00326FD1">
        <w:tc>
          <w:tcPr>
            <w:tcW w:w="699" w:type="dxa"/>
            <w:tcBorders>
              <w:top w:val="nil"/>
              <w:left w:val="single" w:sz="2" w:space="0" w:color="000000"/>
              <w:bottom w:val="single" w:sz="2" w:space="0" w:color="000000"/>
              <w:right w:val="nil"/>
            </w:tcBorders>
          </w:tcPr>
          <w:p w14:paraId="0133A07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4A0CEA7" w14:textId="77777777" w:rsidR="007D4A01" w:rsidRDefault="007D4A01" w:rsidP="00326FD1">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18249E1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FD1608F"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E7236BD"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EAAB84A" w14:textId="77777777" w:rsidR="007D4A01" w:rsidRDefault="007D4A01" w:rsidP="00326FD1">
            <w:pPr>
              <w:rPr>
                <w:sz w:val="18"/>
                <w:szCs w:val="18"/>
                <w:lang w:val="en-US"/>
              </w:rPr>
            </w:pPr>
          </w:p>
        </w:tc>
      </w:tr>
      <w:tr w:rsidR="007D4A01" w14:paraId="63B6BE34" w14:textId="77777777" w:rsidTr="00326FD1">
        <w:tc>
          <w:tcPr>
            <w:tcW w:w="699" w:type="dxa"/>
            <w:tcBorders>
              <w:top w:val="nil"/>
              <w:left w:val="single" w:sz="2" w:space="0" w:color="000000"/>
              <w:bottom w:val="single" w:sz="2" w:space="0" w:color="000000"/>
              <w:right w:val="nil"/>
            </w:tcBorders>
          </w:tcPr>
          <w:p w14:paraId="3A17880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3C9EEB3" w14:textId="77777777" w:rsidR="007D4A01" w:rsidRDefault="007D4A01" w:rsidP="00326FD1">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64D71C6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B6A3B72"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5774095"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AF5687F" w14:textId="77777777" w:rsidR="007D4A01" w:rsidRDefault="007D4A01" w:rsidP="00326FD1">
            <w:pPr>
              <w:rPr>
                <w:sz w:val="18"/>
                <w:szCs w:val="18"/>
                <w:lang w:val="en-US"/>
              </w:rPr>
            </w:pPr>
          </w:p>
        </w:tc>
      </w:tr>
      <w:tr w:rsidR="007D4A01" w14:paraId="1649B683" w14:textId="77777777" w:rsidTr="00326FD1">
        <w:tc>
          <w:tcPr>
            <w:tcW w:w="699" w:type="dxa"/>
            <w:tcBorders>
              <w:top w:val="nil"/>
              <w:left w:val="single" w:sz="2" w:space="0" w:color="000000"/>
              <w:bottom w:val="single" w:sz="2" w:space="0" w:color="000000"/>
              <w:right w:val="nil"/>
            </w:tcBorders>
          </w:tcPr>
          <w:p w14:paraId="74ABCAA5"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D8A2282" w14:textId="77777777" w:rsidR="007D4A01" w:rsidRDefault="007D4A01" w:rsidP="00326FD1">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375ADE1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4081FB5"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6B5316E"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0361829" w14:textId="77777777" w:rsidR="007D4A01" w:rsidRDefault="007D4A01" w:rsidP="00326FD1">
            <w:pPr>
              <w:rPr>
                <w:sz w:val="18"/>
                <w:szCs w:val="18"/>
                <w:lang w:val="en-US"/>
              </w:rPr>
            </w:pPr>
          </w:p>
        </w:tc>
      </w:tr>
      <w:tr w:rsidR="007D4A01" w14:paraId="097D7844" w14:textId="77777777" w:rsidTr="00326FD1">
        <w:tc>
          <w:tcPr>
            <w:tcW w:w="699" w:type="dxa"/>
            <w:tcBorders>
              <w:top w:val="nil"/>
              <w:left w:val="single" w:sz="2" w:space="0" w:color="000000"/>
              <w:bottom w:val="single" w:sz="2" w:space="0" w:color="000000"/>
              <w:right w:val="nil"/>
            </w:tcBorders>
          </w:tcPr>
          <w:p w14:paraId="24EB7C5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90E94CF" w14:textId="77777777" w:rsidR="007D4A01" w:rsidRDefault="007D4A01" w:rsidP="00326FD1">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3F6FBCA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CA59C27"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8644834"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A32CA07" w14:textId="77777777" w:rsidR="007D4A01" w:rsidRDefault="007D4A01" w:rsidP="00326FD1">
            <w:pPr>
              <w:rPr>
                <w:sz w:val="18"/>
                <w:szCs w:val="18"/>
                <w:lang w:val="en-US"/>
              </w:rPr>
            </w:pPr>
          </w:p>
        </w:tc>
      </w:tr>
      <w:tr w:rsidR="007D4A01" w14:paraId="0323CDD3" w14:textId="77777777" w:rsidTr="00326FD1">
        <w:tc>
          <w:tcPr>
            <w:tcW w:w="699" w:type="dxa"/>
            <w:tcBorders>
              <w:top w:val="nil"/>
              <w:left w:val="single" w:sz="2" w:space="0" w:color="000000"/>
              <w:bottom w:val="single" w:sz="2" w:space="0" w:color="000000"/>
              <w:right w:val="nil"/>
            </w:tcBorders>
          </w:tcPr>
          <w:p w14:paraId="2D7B76C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488CBB1" w14:textId="77777777" w:rsidR="007D4A01" w:rsidRDefault="007D4A01" w:rsidP="00326FD1">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3EFB3ADD"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70E09F9"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0A17F8F"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EA74C38" w14:textId="77777777" w:rsidR="007D4A01" w:rsidRDefault="007D4A01" w:rsidP="00326FD1">
            <w:pPr>
              <w:rPr>
                <w:sz w:val="18"/>
                <w:szCs w:val="18"/>
                <w:lang w:val="en-US"/>
              </w:rPr>
            </w:pPr>
          </w:p>
        </w:tc>
      </w:tr>
      <w:tr w:rsidR="007D4A01" w14:paraId="6BE43DDC" w14:textId="77777777" w:rsidTr="00326FD1">
        <w:tc>
          <w:tcPr>
            <w:tcW w:w="699" w:type="dxa"/>
            <w:tcBorders>
              <w:top w:val="nil"/>
              <w:left w:val="single" w:sz="2" w:space="0" w:color="000000"/>
              <w:bottom w:val="single" w:sz="2" w:space="0" w:color="000000"/>
              <w:right w:val="nil"/>
            </w:tcBorders>
          </w:tcPr>
          <w:p w14:paraId="0F9BCF8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7761B08" w14:textId="77777777" w:rsidR="007D4A01" w:rsidRDefault="007D4A01" w:rsidP="00326FD1">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38F7E55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925EF82"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F620AD8" w14:textId="77777777" w:rsidR="007D4A01" w:rsidRDefault="007D4A01" w:rsidP="00326FD1">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F46D849" w14:textId="77777777" w:rsidR="007D4A01" w:rsidRDefault="007D4A01" w:rsidP="00326FD1">
            <w:pPr>
              <w:rPr>
                <w:sz w:val="18"/>
                <w:szCs w:val="18"/>
                <w:lang w:val="en-US"/>
              </w:rPr>
            </w:pPr>
          </w:p>
        </w:tc>
      </w:tr>
      <w:tr w:rsidR="007D4A01" w14:paraId="2D5177E3" w14:textId="77777777" w:rsidTr="00326FD1">
        <w:tc>
          <w:tcPr>
            <w:tcW w:w="699" w:type="dxa"/>
            <w:tcBorders>
              <w:top w:val="single" w:sz="2" w:space="0" w:color="000000"/>
              <w:left w:val="single" w:sz="2" w:space="0" w:color="000000"/>
              <w:bottom w:val="single" w:sz="2" w:space="0" w:color="000000"/>
              <w:right w:val="nil"/>
            </w:tcBorders>
            <w:vAlign w:val="center"/>
          </w:tcPr>
          <w:p w14:paraId="2E261CDB" w14:textId="77777777" w:rsidR="007D4A01" w:rsidRDefault="007D4A01" w:rsidP="00326FD1">
            <w:pPr>
              <w:jc w:val="center"/>
              <w:rPr>
                <w:sz w:val="22"/>
                <w:szCs w:val="22"/>
                <w:lang w:val="en-US"/>
              </w:rPr>
            </w:pPr>
            <w:r>
              <w:rPr>
                <w:lang w:val="en-US"/>
              </w:rPr>
              <w:t xml:space="preserve"> </w:t>
            </w:r>
            <w:r>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072DC1D2" w14:textId="77777777" w:rsidR="007D4A01" w:rsidRDefault="007D4A01" w:rsidP="00326FD1">
            <w:pPr>
              <w:jc w:val="center"/>
              <w:rPr>
                <w:sz w:val="22"/>
                <w:szCs w:val="22"/>
                <w:lang w:val="en-US"/>
              </w:rPr>
            </w:pPr>
            <w:r>
              <w:rPr>
                <w:sz w:val="22"/>
                <w:szCs w:val="22"/>
                <w:lang w:val="en-US"/>
              </w:rPr>
              <w:t>DF19A</w:t>
            </w:r>
          </w:p>
          <w:p w14:paraId="01715AFA"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BBD972"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G2 (B900)</w:t>
            </w:r>
          </w:p>
        </w:tc>
        <w:tc>
          <w:tcPr>
            <w:tcW w:w="978" w:type="dxa"/>
            <w:tcBorders>
              <w:top w:val="single" w:sz="2" w:space="0" w:color="000000"/>
              <w:left w:val="single" w:sz="2" w:space="0" w:color="000000"/>
              <w:bottom w:val="single" w:sz="2" w:space="0" w:color="000000"/>
              <w:right w:val="nil"/>
            </w:tcBorders>
            <w:vAlign w:val="center"/>
          </w:tcPr>
          <w:p w14:paraId="6591E632"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938F43E"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FEAD78" w14:textId="77777777" w:rsidR="007D4A01" w:rsidRDefault="007D4A01" w:rsidP="00326FD1">
            <w:pPr>
              <w:jc w:val="right"/>
              <w:rPr>
                <w:lang w:val="en-US"/>
              </w:rPr>
            </w:pPr>
            <w:r>
              <w:rPr>
                <w:lang w:val="en-US"/>
              </w:rPr>
              <w:t>24,00</w:t>
            </w:r>
          </w:p>
        </w:tc>
      </w:tr>
      <w:tr w:rsidR="007D4A01" w14:paraId="5063FD7E" w14:textId="77777777" w:rsidTr="00326FD1">
        <w:tc>
          <w:tcPr>
            <w:tcW w:w="699" w:type="dxa"/>
            <w:tcBorders>
              <w:top w:val="nil"/>
              <w:left w:val="single" w:sz="2" w:space="0" w:color="000000"/>
              <w:bottom w:val="single" w:sz="2" w:space="0" w:color="000000"/>
              <w:right w:val="nil"/>
            </w:tcBorders>
          </w:tcPr>
          <w:p w14:paraId="2971082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052549F" w14:textId="77777777" w:rsidR="007D4A01" w:rsidRDefault="007D4A01" w:rsidP="00326FD1">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2185482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12DEBB1"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9B7B1E1"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72FD0A5" w14:textId="77777777" w:rsidR="007D4A01" w:rsidRDefault="007D4A01" w:rsidP="00326FD1">
            <w:pPr>
              <w:rPr>
                <w:sz w:val="18"/>
                <w:szCs w:val="18"/>
                <w:lang w:val="en-US"/>
              </w:rPr>
            </w:pPr>
          </w:p>
        </w:tc>
      </w:tr>
      <w:tr w:rsidR="007D4A01" w14:paraId="70EA88F9" w14:textId="77777777" w:rsidTr="00326FD1">
        <w:tc>
          <w:tcPr>
            <w:tcW w:w="699" w:type="dxa"/>
            <w:tcBorders>
              <w:top w:val="nil"/>
              <w:left w:val="single" w:sz="2" w:space="0" w:color="000000"/>
              <w:bottom w:val="single" w:sz="2" w:space="0" w:color="000000"/>
              <w:right w:val="nil"/>
            </w:tcBorders>
          </w:tcPr>
          <w:p w14:paraId="2700A36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E89EEC6"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C9A16E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E6D176B"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A2867F8"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B2977ED" w14:textId="77777777" w:rsidR="007D4A01" w:rsidRDefault="007D4A01" w:rsidP="00326FD1">
            <w:pPr>
              <w:rPr>
                <w:sz w:val="18"/>
                <w:szCs w:val="18"/>
                <w:lang w:val="en-US"/>
              </w:rPr>
            </w:pPr>
          </w:p>
        </w:tc>
      </w:tr>
      <w:tr w:rsidR="007D4A01" w14:paraId="455D02BF" w14:textId="77777777" w:rsidTr="00326FD1">
        <w:tc>
          <w:tcPr>
            <w:tcW w:w="699" w:type="dxa"/>
            <w:tcBorders>
              <w:top w:val="nil"/>
              <w:left w:val="single" w:sz="2" w:space="0" w:color="000000"/>
              <w:bottom w:val="single" w:sz="2" w:space="0" w:color="000000"/>
              <w:right w:val="nil"/>
            </w:tcBorders>
          </w:tcPr>
          <w:p w14:paraId="7095BC6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B69B6AD" w14:textId="77777777" w:rsidR="007D4A01" w:rsidRDefault="007D4A01" w:rsidP="00326FD1">
            <w:pPr>
              <w:rPr>
                <w:sz w:val="16"/>
                <w:szCs w:val="16"/>
                <w:lang w:val="en-US"/>
              </w:rPr>
            </w:pPr>
            <w:r>
              <w:rPr>
                <w:sz w:val="16"/>
                <w:szCs w:val="16"/>
                <w:lang w:val="en-US"/>
              </w:rPr>
              <w:t>2615107326105-8</w:t>
            </w:r>
          </w:p>
        </w:tc>
        <w:tc>
          <w:tcPr>
            <w:tcW w:w="4613" w:type="dxa"/>
            <w:tcBorders>
              <w:top w:val="nil"/>
              <w:left w:val="single" w:sz="2" w:space="0" w:color="000000"/>
              <w:bottom w:val="single" w:sz="2" w:space="0" w:color="000000"/>
              <w:right w:val="nil"/>
            </w:tcBorders>
          </w:tcPr>
          <w:p w14:paraId="6191DD0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Indicatoare B900</w:t>
            </w:r>
          </w:p>
        </w:tc>
        <w:tc>
          <w:tcPr>
            <w:tcW w:w="978" w:type="dxa"/>
            <w:tcBorders>
              <w:top w:val="nil"/>
              <w:left w:val="single" w:sz="2" w:space="0" w:color="000000"/>
              <w:bottom w:val="single" w:sz="2" w:space="0" w:color="000000"/>
              <w:right w:val="nil"/>
            </w:tcBorders>
            <w:vAlign w:val="center"/>
          </w:tcPr>
          <w:p w14:paraId="33D9D2CD"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678DA37"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5583E5B" w14:textId="77777777" w:rsidR="007D4A01" w:rsidRDefault="007D4A01" w:rsidP="00326FD1">
            <w:pPr>
              <w:rPr>
                <w:sz w:val="18"/>
                <w:szCs w:val="18"/>
                <w:lang w:val="en-US"/>
              </w:rPr>
            </w:pPr>
          </w:p>
        </w:tc>
      </w:tr>
      <w:tr w:rsidR="007D4A01" w14:paraId="737EF198" w14:textId="77777777" w:rsidTr="00326FD1">
        <w:tc>
          <w:tcPr>
            <w:tcW w:w="699" w:type="dxa"/>
            <w:tcBorders>
              <w:top w:val="nil"/>
              <w:left w:val="single" w:sz="2" w:space="0" w:color="000000"/>
              <w:bottom w:val="single" w:sz="2" w:space="0" w:color="000000"/>
              <w:right w:val="nil"/>
            </w:tcBorders>
          </w:tcPr>
          <w:p w14:paraId="1C3F437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20CCDAE" w14:textId="77777777" w:rsidR="007D4A01" w:rsidRDefault="007D4A01" w:rsidP="00326FD1">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003B59B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7FEC87BB"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0200620"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797BEC8" w14:textId="77777777" w:rsidR="007D4A01" w:rsidRDefault="007D4A01" w:rsidP="00326FD1">
            <w:pPr>
              <w:rPr>
                <w:sz w:val="18"/>
                <w:szCs w:val="18"/>
                <w:lang w:val="en-US"/>
              </w:rPr>
            </w:pPr>
          </w:p>
        </w:tc>
      </w:tr>
      <w:tr w:rsidR="007D4A01" w14:paraId="1090ACF9" w14:textId="77777777" w:rsidTr="00326FD1">
        <w:tc>
          <w:tcPr>
            <w:tcW w:w="699" w:type="dxa"/>
            <w:tcBorders>
              <w:top w:val="nil"/>
              <w:left w:val="single" w:sz="2" w:space="0" w:color="000000"/>
              <w:bottom w:val="single" w:sz="2" w:space="0" w:color="000000"/>
              <w:right w:val="nil"/>
            </w:tcBorders>
          </w:tcPr>
          <w:p w14:paraId="6807467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A27DD08" w14:textId="77777777" w:rsidR="007D4A01" w:rsidRDefault="007D4A01" w:rsidP="00326FD1">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665781E0"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61E65E3"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7378471"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7E0A7C3" w14:textId="77777777" w:rsidR="007D4A01" w:rsidRDefault="007D4A01" w:rsidP="00326FD1">
            <w:pPr>
              <w:rPr>
                <w:sz w:val="18"/>
                <w:szCs w:val="18"/>
                <w:lang w:val="en-US"/>
              </w:rPr>
            </w:pPr>
          </w:p>
        </w:tc>
      </w:tr>
      <w:tr w:rsidR="007D4A01" w14:paraId="32B3ACB3" w14:textId="77777777" w:rsidTr="00326FD1">
        <w:tc>
          <w:tcPr>
            <w:tcW w:w="699" w:type="dxa"/>
            <w:tcBorders>
              <w:top w:val="nil"/>
              <w:left w:val="single" w:sz="2" w:space="0" w:color="000000"/>
              <w:bottom w:val="single" w:sz="2" w:space="0" w:color="000000"/>
              <w:right w:val="nil"/>
            </w:tcBorders>
          </w:tcPr>
          <w:p w14:paraId="19488AB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EFEB2E0" w14:textId="77777777" w:rsidR="007D4A01" w:rsidRDefault="007D4A01" w:rsidP="00326FD1">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5C2102C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79749077"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7D70EF5"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0658BDE" w14:textId="77777777" w:rsidR="007D4A01" w:rsidRDefault="007D4A01" w:rsidP="00326FD1">
            <w:pPr>
              <w:rPr>
                <w:sz w:val="18"/>
                <w:szCs w:val="18"/>
                <w:lang w:val="en-US"/>
              </w:rPr>
            </w:pPr>
          </w:p>
        </w:tc>
      </w:tr>
      <w:tr w:rsidR="007D4A01" w14:paraId="15C09ED5" w14:textId="77777777" w:rsidTr="00326FD1">
        <w:tc>
          <w:tcPr>
            <w:tcW w:w="699" w:type="dxa"/>
            <w:tcBorders>
              <w:top w:val="nil"/>
              <w:left w:val="single" w:sz="2" w:space="0" w:color="000000"/>
              <w:bottom w:val="single" w:sz="2" w:space="0" w:color="000000"/>
              <w:right w:val="nil"/>
            </w:tcBorders>
          </w:tcPr>
          <w:p w14:paraId="31F51BD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33974D3" w14:textId="77777777" w:rsidR="007D4A01" w:rsidRDefault="007D4A01" w:rsidP="00326FD1">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6E43903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0FFF4A8"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6599BE2"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6BE188D" w14:textId="77777777" w:rsidR="007D4A01" w:rsidRDefault="007D4A01" w:rsidP="00326FD1">
            <w:pPr>
              <w:rPr>
                <w:sz w:val="18"/>
                <w:szCs w:val="18"/>
                <w:lang w:val="en-US"/>
              </w:rPr>
            </w:pPr>
          </w:p>
        </w:tc>
      </w:tr>
      <w:tr w:rsidR="007D4A01" w14:paraId="07786C8F" w14:textId="77777777" w:rsidTr="00326FD1">
        <w:tc>
          <w:tcPr>
            <w:tcW w:w="699" w:type="dxa"/>
            <w:tcBorders>
              <w:top w:val="nil"/>
              <w:left w:val="single" w:sz="2" w:space="0" w:color="000000"/>
              <w:bottom w:val="single" w:sz="2" w:space="0" w:color="000000"/>
              <w:right w:val="nil"/>
            </w:tcBorders>
          </w:tcPr>
          <w:p w14:paraId="199A2168"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90045F5" w14:textId="77777777" w:rsidR="007D4A01" w:rsidRDefault="007D4A01" w:rsidP="00326FD1">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2A88A42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70EC921"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D46EA13"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48EDB1B" w14:textId="77777777" w:rsidR="007D4A01" w:rsidRDefault="007D4A01" w:rsidP="00326FD1">
            <w:pPr>
              <w:rPr>
                <w:sz w:val="18"/>
                <w:szCs w:val="18"/>
                <w:lang w:val="en-US"/>
              </w:rPr>
            </w:pPr>
          </w:p>
        </w:tc>
      </w:tr>
      <w:tr w:rsidR="007D4A01" w14:paraId="61340553" w14:textId="77777777" w:rsidTr="00326FD1">
        <w:tc>
          <w:tcPr>
            <w:tcW w:w="699" w:type="dxa"/>
            <w:tcBorders>
              <w:top w:val="nil"/>
              <w:left w:val="single" w:sz="2" w:space="0" w:color="000000"/>
              <w:bottom w:val="single" w:sz="2" w:space="0" w:color="000000"/>
              <w:right w:val="nil"/>
            </w:tcBorders>
          </w:tcPr>
          <w:p w14:paraId="31E963F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1AC0504" w14:textId="77777777" w:rsidR="007D4A01" w:rsidRDefault="007D4A01" w:rsidP="00326FD1">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1F495CF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5C7F785E"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139A0CA" w14:textId="77777777" w:rsidR="007D4A01" w:rsidRDefault="007D4A01" w:rsidP="00326FD1">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ADA3BC7" w14:textId="77777777" w:rsidR="007D4A01" w:rsidRDefault="007D4A01" w:rsidP="00326FD1">
            <w:pPr>
              <w:rPr>
                <w:sz w:val="18"/>
                <w:szCs w:val="18"/>
                <w:lang w:val="en-US"/>
              </w:rPr>
            </w:pPr>
          </w:p>
        </w:tc>
      </w:tr>
      <w:tr w:rsidR="007D4A01" w14:paraId="61ED4DA3" w14:textId="77777777" w:rsidTr="00326FD1">
        <w:tc>
          <w:tcPr>
            <w:tcW w:w="699" w:type="dxa"/>
            <w:tcBorders>
              <w:top w:val="single" w:sz="2" w:space="0" w:color="000000"/>
              <w:left w:val="single" w:sz="2" w:space="0" w:color="000000"/>
              <w:bottom w:val="single" w:sz="2" w:space="0" w:color="000000"/>
              <w:right w:val="nil"/>
            </w:tcBorders>
            <w:vAlign w:val="center"/>
          </w:tcPr>
          <w:p w14:paraId="23BD3EA9" w14:textId="77777777" w:rsidR="007D4A01" w:rsidRDefault="007D4A01" w:rsidP="00326FD1">
            <w:pPr>
              <w:jc w:val="center"/>
              <w:rPr>
                <w:sz w:val="22"/>
                <w:szCs w:val="22"/>
                <w:lang w:val="en-US"/>
              </w:rPr>
            </w:pPr>
            <w:r>
              <w:rPr>
                <w:lang w:val="en-US"/>
              </w:rPr>
              <w:t xml:space="preserve"> </w:t>
            </w:r>
            <w:r>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2E199663" w14:textId="77777777" w:rsidR="007D4A01" w:rsidRDefault="007D4A01" w:rsidP="00326FD1">
            <w:pPr>
              <w:jc w:val="center"/>
              <w:rPr>
                <w:sz w:val="22"/>
                <w:szCs w:val="22"/>
                <w:lang w:val="en-US"/>
              </w:rPr>
            </w:pPr>
            <w:r>
              <w:rPr>
                <w:sz w:val="22"/>
                <w:szCs w:val="22"/>
                <w:lang w:val="en-US"/>
              </w:rPr>
              <w:t>DF19A</w:t>
            </w:r>
          </w:p>
          <w:p w14:paraId="26AB2843"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345315"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indicatoare P38, P43 (BH700x350)</w:t>
            </w:r>
          </w:p>
        </w:tc>
        <w:tc>
          <w:tcPr>
            <w:tcW w:w="978" w:type="dxa"/>
            <w:tcBorders>
              <w:top w:val="single" w:sz="2" w:space="0" w:color="000000"/>
              <w:left w:val="single" w:sz="2" w:space="0" w:color="000000"/>
              <w:bottom w:val="single" w:sz="2" w:space="0" w:color="000000"/>
              <w:right w:val="nil"/>
            </w:tcBorders>
            <w:vAlign w:val="center"/>
          </w:tcPr>
          <w:p w14:paraId="6563FDB4"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808E19E"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C45493" w14:textId="77777777" w:rsidR="007D4A01" w:rsidRDefault="007D4A01" w:rsidP="00326FD1">
            <w:pPr>
              <w:jc w:val="right"/>
              <w:rPr>
                <w:lang w:val="en-US"/>
              </w:rPr>
            </w:pPr>
            <w:r>
              <w:rPr>
                <w:lang w:val="en-US"/>
              </w:rPr>
              <w:t>3,00</w:t>
            </w:r>
          </w:p>
        </w:tc>
      </w:tr>
      <w:tr w:rsidR="007D4A01" w14:paraId="58CFF300" w14:textId="77777777" w:rsidTr="00326FD1">
        <w:tc>
          <w:tcPr>
            <w:tcW w:w="699" w:type="dxa"/>
            <w:tcBorders>
              <w:top w:val="nil"/>
              <w:left w:val="single" w:sz="2" w:space="0" w:color="000000"/>
              <w:bottom w:val="single" w:sz="2" w:space="0" w:color="000000"/>
              <w:right w:val="nil"/>
            </w:tcBorders>
          </w:tcPr>
          <w:p w14:paraId="67C855E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B958500" w14:textId="77777777" w:rsidR="007D4A01" w:rsidRDefault="007D4A01" w:rsidP="00326FD1">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021BF5F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5B6E716"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4CBE3E0"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CF1F1A4" w14:textId="77777777" w:rsidR="007D4A01" w:rsidRDefault="007D4A01" w:rsidP="00326FD1">
            <w:pPr>
              <w:rPr>
                <w:sz w:val="18"/>
                <w:szCs w:val="18"/>
                <w:lang w:val="en-US"/>
              </w:rPr>
            </w:pPr>
          </w:p>
        </w:tc>
      </w:tr>
      <w:tr w:rsidR="007D4A01" w14:paraId="22B6DDCC" w14:textId="77777777" w:rsidTr="00326FD1">
        <w:tc>
          <w:tcPr>
            <w:tcW w:w="699" w:type="dxa"/>
            <w:tcBorders>
              <w:top w:val="nil"/>
              <w:left w:val="single" w:sz="2" w:space="0" w:color="000000"/>
              <w:bottom w:val="single" w:sz="2" w:space="0" w:color="000000"/>
              <w:right w:val="nil"/>
            </w:tcBorders>
          </w:tcPr>
          <w:p w14:paraId="3CAA195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49B36B5"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18EB39E"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A8D8386"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1FB7E54"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82A1D68" w14:textId="77777777" w:rsidR="007D4A01" w:rsidRDefault="007D4A01" w:rsidP="00326FD1">
            <w:pPr>
              <w:rPr>
                <w:sz w:val="18"/>
                <w:szCs w:val="18"/>
                <w:lang w:val="en-US"/>
              </w:rPr>
            </w:pPr>
          </w:p>
        </w:tc>
      </w:tr>
      <w:tr w:rsidR="007D4A01" w14:paraId="783FD10D" w14:textId="77777777" w:rsidTr="00326FD1">
        <w:tc>
          <w:tcPr>
            <w:tcW w:w="699" w:type="dxa"/>
            <w:tcBorders>
              <w:top w:val="nil"/>
              <w:left w:val="single" w:sz="2" w:space="0" w:color="000000"/>
              <w:bottom w:val="single" w:sz="2" w:space="0" w:color="000000"/>
              <w:right w:val="nil"/>
            </w:tcBorders>
          </w:tcPr>
          <w:p w14:paraId="5C67ABB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0340FDC" w14:textId="77777777" w:rsidR="007D4A01" w:rsidRDefault="007D4A01" w:rsidP="00326FD1">
            <w:pPr>
              <w:rPr>
                <w:sz w:val="16"/>
                <w:szCs w:val="16"/>
                <w:lang w:val="en-US"/>
              </w:rPr>
            </w:pPr>
            <w:r>
              <w:rPr>
                <w:sz w:val="16"/>
                <w:szCs w:val="16"/>
                <w:lang w:val="en-US"/>
              </w:rPr>
              <w:t>2615107326105-7</w:t>
            </w:r>
          </w:p>
        </w:tc>
        <w:tc>
          <w:tcPr>
            <w:tcW w:w="4613" w:type="dxa"/>
            <w:tcBorders>
              <w:top w:val="nil"/>
              <w:left w:val="single" w:sz="2" w:space="0" w:color="000000"/>
              <w:bottom w:val="single" w:sz="2" w:space="0" w:color="000000"/>
              <w:right w:val="nil"/>
            </w:tcBorders>
          </w:tcPr>
          <w:p w14:paraId="3851261E"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Indicatoare BH700x350</w:t>
            </w:r>
          </w:p>
        </w:tc>
        <w:tc>
          <w:tcPr>
            <w:tcW w:w="978" w:type="dxa"/>
            <w:tcBorders>
              <w:top w:val="nil"/>
              <w:left w:val="single" w:sz="2" w:space="0" w:color="000000"/>
              <w:bottom w:val="single" w:sz="2" w:space="0" w:color="000000"/>
              <w:right w:val="nil"/>
            </w:tcBorders>
            <w:vAlign w:val="center"/>
          </w:tcPr>
          <w:p w14:paraId="1C301369"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B6553B2"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948C879" w14:textId="77777777" w:rsidR="007D4A01" w:rsidRDefault="007D4A01" w:rsidP="00326FD1">
            <w:pPr>
              <w:rPr>
                <w:sz w:val="18"/>
                <w:szCs w:val="18"/>
                <w:lang w:val="en-US"/>
              </w:rPr>
            </w:pPr>
          </w:p>
        </w:tc>
      </w:tr>
      <w:tr w:rsidR="007D4A01" w14:paraId="492B91C1" w14:textId="77777777" w:rsidTr="00326FD1">
        <w:tc>
          <w:tcPr>
            <w:tcW w:w="699" w:type="dxa"/>
            <w:tcBorders>
              <w:top w:val="nil"/>
              <w:left w:val="single" w:sz="2" w:space="0" w:color="000000"/>
              <w:bottom w:val="single" w:sz="2" w:space="0" w:color="000000"/>
              <w:right w:val="nil"/>
            </w:tcBorders>
          </w:tcPr>
          <w:p w14:paraId="4343CCB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B1279F4" w14:textId="77777777" w:rsidR="007D4A01" w:rsidRDefault="007D4A01" w:rsidP="00326FD1">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2EDD52D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7BBEF935"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86B6BED"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C183EBB" w14:textId="77777777" w:rsidR="007D4A01" w:rsidRDefault="007D4A01" w:rsidP="00326FD1">
            <w:pPr>
              <w:rPr>
                <w:sz w:val="18"/>
                <w:szCs w:val="18"/>
                <w:lang w:val="en-US"/>
              </w:rPr>
            </w:pPr>
          </w:p>
        </w:tc>
      </w:tr>
      <w:tr w:rsidR="007D4A01" w14:paraId="6E4EF318" w14:textId="77777777" w:rsidTr="00326FD1">
        <w:tc>
          <w:tcPr>
            <w:tcW w:w="699" w:type="dxa"/>
            <w:tcBorders>
              <w:top w:val="nil"/>
              <w:left w:val="single" w:sz="2" w:space="0" w:color="000000"/>
              <w:bottom w:val="single" w:sz="2" w:space="0" w:color="000000"/>
              <w:right w:val="nil"/>
            </w:tcBorders>
          </w:tcPr>
          <w:p w14:paraId="278382D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B3F30E4" w14:textId="77777777" w:rsidR="007D4A01" w:rsidRDefault="007D4A01" w:rsidP="00326FD1">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4243A34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37DB856E"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B9A8DFF"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34662F3" w14:textId="77777777" w:rsidR="007D4A01" w:rsidRDefault="007D4A01" w:rsidP="00326FD1">
            <w:pPr>
              <w:rPr>
                <w:sz w:val="18"/>
                <w:szCs w:val="18"/>
                <w:lang w:val="en-US"/>
              </w:rPr>
            </w:pPr>
          </w:p>
        </w:tc>
      </w:tr>
      <w:tr w:rsidR="007D4A01" w14:paraId="7693CD65" w14:textId="77777777" w:rsidTr="00326FD1">
        <w:tc>
          <w:tcPr>
            <w:tcW w:w="699" w:type="dxa"/>
            <w:tcBorders>
              <w:top w:val="nil"/>
              <w:left w:val="single" w:sz="2" w:space="0" w:color="000000"/>
              <w:bottom w:val="single" w:sz="2" w:space="0" w:color="000000"/>
              <w:right w:val="nil"/>
            </w:tcBorders>
          </w:tcPr>
          <w:p w14:paraId="65D0D26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725C9C3" w14:textId="77777777" w:rsidR="007D4A01" w:rsidRDefault="007D4A01" w:rsidP="00326FD1">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1FBA04B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E54009A"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7A7F427"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14E5EB3" w14:textId="77777777" w:rsidR="007D4A01" w:rsidRDefault="007D4A01" w:rsidP="00326FD1">
            <w:pPr>
              <w:rPr>
                <w:sz w:val="18"/>
                <w:szCs w:val="18"/>
                <w:lang w:val="en-US"/>
              </w:rPr>
            </w:pPr>
          </w:p>
        </w:tc>
      </w:tr>
      <w:tr w:rsidR="007D4A01" w14:paraId="1010EF24" w14:textId="77777777" w:rsidTr="00326FD1">
        <w:tc>
          <w:tcPr>
            <w:tcW w:w="699" w:type="dxa"/>
            <w:tcBorders>
              <w:top w:val="nil"/>
              <w:left w:val="single" w:sz="2" w:space="0" w:color="000000"/>
              <w:bottom w:val="single" w:sz="2" w:space="0" w:color="000000"/>
              <w:right w:val="nil"/>
            </w:tcBorders>
          </w:tcPr>
          <w:p w14:paraId="1F3B89C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A20D13C" w14:textId="77777777" w:rsidR="007D4A01" w:rsidRDefault="007D4A01" w:rsidP="00326FD1">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6807CB0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E03C7E6"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2187090"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EA30C05" w14:textId="77777777" w:rsidR="007D4A01" w:rsidRDefault="007D4A01" w:rsidP="00326FD1">
            <w:pPr>
              <w:rPr>
                <w:sz w:val="18"/>
                <w:szCs w:val="18"/>
                <w:lang w:val="en-US"/>
              </w:rPr>
            </w:pPr>
          </w:p>
        </w:tc>
      </w:tr>
      <w:tr w:rsidR="007D4A01" w14:paraId="2E11169E" w14:textId="77777777" w:rsidTr="00326FD1">
        <w:tc>
          <w:tcPr>
            <w:tcW w:w="699" w:type="dxa"/>
            <w:tcBorders>
              <w:top w:val="nil"/>
              <w:left w:val="single" w:sz="2" w:space="0" w:color="000000"/>
              <w:bottom w:val="single" w:sz="2" w:space="0" w:color="000000"/>
              <w:right w:val="nil"/>
            </w:tcBorders>
          </w:tcPr>
          <w:p w14:paraId="74B2EAF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EEC794C" w14:textId="77777777" w:rsidR="007D4A01" w:rsidRDefault="007D4A01" w:rsidP="00326FD1">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20F6066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960037F"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372D876"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7E6D89F" w14:textId="77777777" w:rsidR="007D4A01" w:rsidRDefault="007D4A01" w:rsidP="00326FD1">
            <w:pPr>
              <w:rPr>
                <w:sz w:val="18"/>
                <w:szCs w:val="18"/>
                <w:lang w:val="en-US"/>
              </w:rPr>
            </w:pPr>
          </w:p>
        </w:tc>
      </w:tr>
      <w:tr w:rsidR="007D4A01" w14:paraId="3EB3B06B" w14:textId="77777777" w:rsidTr="00326FD1">
        <w:tc>
          <w:tcPr>
            <w:tcW w:w="699" w:type="dxa"/>
            <w:tcBorders>
              <w:top w:val="nil"/>
              <w:left w:val="single" w:sz="2" w:space="0" w:color="000000"/>
              <w:bottom w:val="single" w:sz="2" w:space="0" w:color="000000"/>
              <w:right w:val="nil"/>
            </w:tcBorders>
          </w:tcPr>
          <w:p w14:paraId="609D707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2F10AA9" w14:textId="77777777" w:rsidR="007D4A01" w:rsidRDefault="007D4A01" w:rsidP="00326FD1">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44329F0E"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50CB5A0"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3A0974A" w14:textId="77777777" w:rsidR="007D4A01" w:rsidRDefault="007D4A01" w:rsidP="00326FD1">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2D8B565" w14:textId="77777777" w:rsidR="007D4A01" w:rsidRDefault="007D4A01" w:rsidP="00326FD1">
            <w:pPr>
              <w:rPr>
                <w:sz w:val="18"/>
                <w:szCs w:val="18"/>
                <w:lang w:val="en-US"/>
              </w:rPr>
            </w:pPr>
          </w:p>
        </w:tc>
      </w:tr>
      <w:tr w:rsidR="007D4A01" w14:paraId="406777DB" w14:textId="77777777" w:rsidTr="00326FD1">
        <w:tc>
          <w:tcPr>
            <w:tcW w:w="699" w:type="dxa"/>
            <w:tcBorders>
              <w:top w:val="single" w:sz="2" w:space="0" w:color="000000"/>
              <w:left w:val="single" w:sz="2" w:space="0" w:color="000000"/>
              <w:bottom w:val="single" w:sz="2" w:space="0" w:color="000000"/>
              <w:right w:val="nil"/>
            </w:tcBorders>
            <w:vAlign w:val="center"/>
          </w:tcPr>
          <w:p w14:paraId="0E83D2B7" w14:textId="77777777" w:rsidR="007D4A01" w:rsidRDefault="007D4A01" w:rsidP="00326FD1">
            <w:pPr>
              <w:jc w:val="center"/>
              <w:rPr>
                <w:sz w:val="22"/>
                <w:szCs w:val="22"/>
                <w:lang w:val="en-US"/>
              </w:rPr>
            </w:pPr>
            <w:r>
              <w:rPr>
                <w:lang w:val="en-US"/>
              </w:rPr>
              <w:t xml:space="preserve"> </w:t>
            </w:r>
            <w:r>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723761C9" w14:textId="77777777" w:rsidR="007D4A01" w:rsidRDefault="007D4A01" w:rsidP="00326FD1">
            <w:pPr>
              <w:jc w:val="center"/>
              <w:rPr>
                <w:sz w:val="22"/>
                <w:szCs w:val="22"/>
                <w:lang w:val="en-US"/>
              </w:rPr>
            </w:pPr>
            <w:r>
              <w:rPr>
                <w:sz w:val="22"/>
                <w:szCs w:val="22"/>
                <w:lang w:val="en-US"/>
              </w:rPr>
              <w:t>DF19A</w:t>
            </w:r>
          </w:p>
          <w:p w14:paraId="51AF5BC6"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60893B"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A47,A48 (BH350x700)</w:t>
            </w:r>
          </w:p>
        </w:tc>
        <w:tc>
          <w:tcPr>
            <w:tcW w:w="978" w:type="dxa"/>
            <w:tcBorders>
              <w:top w:val="single" w:sz="2" w:space="0" w:color="000000"/>
              <w:left w:val="single" w:sz="2" w:space="0" w:color="000000"/>
              <w:bottom w:val="single" w:sz="2" w:space="0" w:color="000000"/>
              <w:right w:val="nil"/>
            </w:tcBorders>
            <w:vAlign w:val="center"/>
          </w:tcPr>
          <w:p w14:paraId="457D6F28"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81E1962"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C0CC39" w14:textId="77777777" w:rsidR="007D4A01" w:rsidRDefault="007D4A01" w:rsidP="00326FD1">
            <w:pPr>
              <w:jc w:val="right"/>
              <w:rPr>
                <w:lang w:val="en-US"/>
              </w:rPr>
            </w:pPr>
            <w:r>
              <w:rPr>
                <w:lang w:val="en-US"/>
              </w:rPr>
              <w:t>6,00</w:t>
            </w:r>
          </w:p>
        </w:tc>
      </w:tr>
      <w:tr w:rsidR="007D4A01" w14:paraId="3044FBB4" w14:textId="77777777" w:rsidTr="00326FD1">
        <w:tc>
          <w:tcPr>
            <w:tcW w:w="699" w:type="dxa"/>
            <w:tcBorders>
              <w:top w:val="nil"/>
              <w:left w:val="single" w:sz="2" w:space="0" w:color="000000"/>
              <w:bottom w:val="single" w:sz="2" w:space="0" w:color="000000"/>
              <w:right w:val="nil"/>
            </w:tcBorders>
          </w:tcPr>
          <w:p w14:paraId="5C6DDB88"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D8BDB7A" w14:textId="77777777" w:rsidR="007D4A01" w:rsidRDefault="007D4A01" w:rsidP="00326FD1">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796FC6C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02AFE31"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C66758B"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1B823E0" w14:textId="77777777" w:rsidR="007D4A01" w:rsidRDefault="007D4A01" w:rsidP="00326FD1">
            <w:pPr>
              <w:rPr>
                <w:sz w:val="18"/>
                <w:szCs w:val="18"/>
                <w:lang w:val="en-US"/>
              </w:rPr>
            </w:pPr>
          </w:p>
        </w:tc>
      </w:tr>
      <w:tr w:rsidR="007D4A01" w14:paraId="4F10CCBD" w14:textId="77777777" w:rsidTr="00326FD1">
        <w:tc>
          <w:tcPr>
            <w:tcW w:w="699" w:type="dxa"/>
            <w:tcBorders>
              <w:top w:val="nil"/>
              <w:left w:val="single" w:sz="2" w:space="0" w:color="000000"/>
              <w:bottom w:val="single" w:sz="2" w:space="0" w:color="000000"/>
              <w:right w:val="nil"/>
            </w:tcBorders>
          </w:tcPr>
          <w:p w14:paraId="6178EC2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7076941"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25DD67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4F8F317"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D926FD4"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5D8F3E0" w14:textId="77777777" w:rsidR="007D4A01" w:rsidRDefault="007D4A01" w:rsidP="00326FD1">
            <w:pPr>
              <w:rPr>
                <w:sz w:val="18"/>
                <w:szCs w:val="18"/>
                <w:lang w:val="en-US"/>
              </w:rPr>
            </w:pPr>
          </w:p>
        </w:tc>
      </w:tr>
      <w:tr w:rsidR="007D4A01" w14:paraId="21C14D97" w14:textId="77777777" w:rsidTr="00326FD1">
        <w:tc>
          <w:tcPr>
            <w:tcW w:w="699" w:type="dxa"/>
            <w:tcBorders>
              <w:top w:val="nil"/>
              <w:left w:val="single" w:sz="2" w:space="0" w:color="000000"/>
              <w:bottom w:val="single" w:sz="2" w:space="0" w:color="000000"/>
              <w:right w:val="nil"/>
            </w:tcBorders>
          </w:tcPr>
          <w:p w14:paraId="528B4BD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4EA825A" w14:textId="77777777" w:rsidR="007D4A01" w:rsidRDefault="007D4A01" w:rsidP="00326FD1">
            <w:pPr>
              <w:rPr>
                <w:sz w:val="16"/>
                <w:szCs w:val="16"/>
                <w:lang w:val="en-US"/>
              </w:rPr>
            </w:pPr>
            <w:r>
              <w:rPr>
                <w:sz w:val="16"/>
                <w:szCs w:val="16"/>
                <w:lang w:val="en-US"/>
              </w:rPr>
              <w:t>2615107326105-37</w:t>
            </w:r>
          </w:p>
        </w:tc>
        <w:tc>
          <w:tcPr>
            <w:tcW w:w="4613" w:type="dxa"/>
            <w:tcBorders>
              <w:top w:val="nil"/>
              <w:left w:val="single" w:sz="2" w:space="0" w:color="000000"/>
              <w:bottom w:val="single" w:sz="2" w:space="0" w:color="000000"/>
              <w:right w:val="nil"/>
            </w:tcBorders>
          </w:tcPr>
          <w:p w14:paraId="7397967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Indicatoare BH350x700</w:t>
            </w:r>
          </w:p>
        </w:tc>
        <w:tc>
          <w:tcPr>
            <w:tcW w:w="978" w:type="dxa"/>
            <w:tcBorders>
              <w:top w:val="nil"/>
              <w:left w:val="single" w:sz="2" w:space="0" w:color="000000"/>
              <w:bottom w:val="single" w:sz="2" w:space="0" w:color="000000"/>
              <w:right w:val="nil"/>
            </w:tcBorders>
            <w:vAlign w:val="center"/>
          </w:tcPr>
          <w:p w14:paraId="1973BF3A"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87BDAE2"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288B62B" w14:textId="77777777" w:rsidR="007D4A01" w:rsidRDefault="007D4A01" w:rsidP="00326FD1">
            <w:pPr>
              <w:rPr>
                <w:sz w:val="18"/>
                <w:szCs w:val="18"/>
                <w:lang w:val="en-US"/>
              </w:rPr>
            </w:pPr>
          </w:p>
        </w:tc>
      </w:tr>
      <w:tr w:rsidR="007D4A01" w14:paraId="5C91F6B1" w14:textId="77777777" w:rsidTr="00326FD1">
        <w:tc>
          <w:tcPr>
            <w:tcW w:w="699" w:type="dxa"/>
            <w:tcBorders>
              <w:top w:val="nil"/>
              <w:left w:val="single" w:sz="2" w:space="0" w:color="000000"/>
              <w:bottom w:val="single" w:sz="2" w:space="0" w:color="000000"/>
              <w:right w:val="nil"/>
            </w:tcBorders>
          </w:tcPr>
          <w:p w14:paraId="0FCA55A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0449932" w14:textId="77777777" w:rsidR="007D4A01" w:rsidRDefault="007D4A01" w:rsidP="00326FD1">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42B5EF7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8B0ECC4"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678060E"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58CFB50" w14:textId="77777777" w:rsidR="007D4A01" w:rsidRDefault="007D4A01" w:rsidP="00326FD1">
            <w:pPr>
              <w:rPr>
                <w:sz w:val="18"/>
                <w:szCs w:val="18"/>
                <w:lang w:val="en-US"/>
              </w:rPr>
            </w:pPr>
          </w:p>
        </w:tc>
      </w:tr>
      <w:tr w:rsidR="007D4A01" w14:paraId="6ECED2F6" w14:textId="77777777" w:rsidTr="00326FD1">
        <w:tc>
          <w:tcPr>
            <w:tcW w:w="699" w:type="dxa"/>
            <w:tcBorders>
              <w:top w:val="nil"/>
              <w:left w:val="single" w:sz="2" w:space="0" w:color="000000"/>
              <w:bottom w:val="single" w:sz="2" w:space="0" w:color="000000"/>
              <w:right w:val="nil"/>
            </w:tcBorders>
          </w:tcPr>
          <w:p w14:paraId="66B1BAD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B59C271" w14:textId="77777777" w:rsidR="007D4A01" w:rsidRDefault="007D4A01" w:rsidP="00326FD1">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4D8537F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AC04963"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DCC01DB"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66FEC73" w14:textId="77777777" w:rsidR="007D4A01" w:rsidRDefault="007D4A01" w:rsidP="00326FD1">
            <w:pPr>
              <w:rPr>
                <w:sz w:val="18"/>
                <w:szCs w:val="18"/>
                <w:lang w:val="en-US"/>
              </w:rPr>
            </w:pPr>
          </w:p>
        </w:tc>
      </w:tr>
      <w:tr w:rsidR="007D4A01" w14:paraId="15F7B3E0" w14:textId="77777777" w:rsidTr="00326FD1">
        <w:tc>
          <w:tcPr>
            <w:tcW w:w="699" w:type="dxa"/>
            <w:tcBorders>
              <w:top w:val="nil"/>
              <w:left w:val="single" w:sz="2" w:space="0" w:color="000000"/>
              <w:bottom w:val="single" w:sz="2" w:space="0" w:color="000000"/>
              <w:right w:val="nil"/>
            </w:tcBorders>
          </w:tcPr>
          <w:p w14:paraId="0F8029B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2CE39F6" w14:textId="77777777" w:rsidR="007D4A01" w:rsidRDefault="007D4A01" w:rsidP="00326FD1">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7C92675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7932756"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358C0AC"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EE44353" w14:textId="77777777" w:rsidR="007D4A01" w:rsidRDefault="007D4A01" w:rsidP="00326FD1">
            <w:pPr>
              <w:rPr>
                <w:sz w:val="18"/>
                <w:szCs w:val="18"/>
                <w:lang w:val="en-US"/>
              </w:rPr>
            </w:pPr>
          </w:p>
        </w:tc>
      </w:tr>
      <w:tr w:rsidR="007D4A01" w14:paraId="1F2AF922" w14:textId="77777777" w:rsidTr="00326FD1">
        <w:tc>
          <w:tcPr>
            <w:tcW w:w="699" w:type="dxa"/>
            <w:tcBorders>
              <w:top w:val="nil"/>
              <w:left w:val="single" w:sz="2" w:space="0" w:color="000000"/>
              <w:bottom w:val="single" w:sz="2" w:space="0" w:color="000000"/>
              <w:right w:val="nil"/>
            </w:tcBorders>
          </w:tcPr>
          <w:p w14:paraId="5ABC616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7F296A0" w14:textId="77777777" w:rsidR="007D4A01" w:rsidRDefault="007D4A01" w:rsidP="00326FD1">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00892D8E"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9A54142"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3C53BF2"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0999663" w14:textId="77777777" w:rsidR="007D4A01" w:rsidRDefault="007D4A01" w:rsidP="00326FD1">
            <w:pPr>
              <w:rPr>
                <w:sz w:val="18"/>
                <w:szCs w:val="18"/>
                <w:lang w:val="en-US"/>
              </w:rPr>
            </w:pPr>
          </w:p>
        </w:tc>
      </w:tr>
      <w:tr w:rsidR="007D4A01" w14:paraId="669256D1" w14:textId="77777777" w:rsidTr="00326FD1">
        <w:tc>
          <w:tcPr>
            <w:tcW w:w="699" w:type="dxa"/>
            <w:tcBorders>
              <w:top w:val="nil"/>
              <w:left w:val="single" w:sz="2" w:space="0" w:color="000000"/>
              <w:bottom w:val="single" w:sz="2" w:space="0" w:color="000000"/>
              <w:right w:val="nil"/>
            </w:tcBorders>
          </w:tcPr>
          <w:p w14:paraId="4EA4446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EE1DBFC" w14:textId="77777777" w:rsidR="007D4A01" w:rsidRDefault="007D4A01" w:rsidP="00326FD1">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09C10E3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E4A37C1"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049CBAC"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A172FD1" w14:textId="77777777" w:rsidR="007D4A01" w:rsidRDefault="007D4A01" w:rsidP="00326FD1">
            <w:pPr>
              <w:rPr>
                <w:sz w:val="18"/>
                <w:szCs w:val="18"/>
                <w:lang w:val="en-US"/>
              </w:rPr>
            </w:pPr>
          </w:p>
        </w:tc>
      </w:tr>
      <w:tr w:rsidR="007D4A01" w14:paraId="49F5A3F3" w14:textId="77777777" w:rsidTr="00326FD1">
        <w:tc>
          <w:tcPr>
            <w:tcW w:w="699" w:type="dxa"/>
            <w:tcBorders>
              <w:top w:val="nil"/>
              <w:left w:val="single" w:sz="2" w:space="0" w:color="000000"/>
              <w:bottom w:val="single" w:sz="2" w:space="0" w:color="000000"/>
              <w:right w:val="nil"/>
            </w:tcBorders>
          </w:tcPr>
          <w:p w14:paraId="17196D5D"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5854FAB" w14:textId="77777777" w:rsidR="007D4A01" w:rsidRDefault="007D4A01" w:rsidP="00326FD1">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264E268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F28762A"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E49E56C" w14:textId="77777777" w:rsidR="007D4A01" w:rsidRDefault="007D4A01" w:rsidP="00326FD1">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3F35AF8" w14:textId="77777777" w:rsidR="007D4A01" w:rsidRDefault="007D4A01" w:rsidP="00326FD1">
            <w:pPr>
              <w:rPr>
                <w:sz w:val="18"/>
                <w:szCs w:val="18"/>
                <w:lang w:val="en-US"/>
              </w:rPr>
            </w:pPr>
          </w:p>
        </w:tc>
      </w:tr>
      <w:tr w:rsidR="007D4A01" w14:paraId="6579AB29" w14:textId="77777777" w:rsidTr="00326FD1">
        <w:tc>
          <w:tcPr>
            <w:tcW w:w="699" w:type="dxa"/>
            <w:tcBorders>
              <w:top w:val="single" w:sz="2" w:space="0" w:color="000000"/>
              <w:left w:val="single" w:sz="2" w:space="0" w:color="000000"/>
              <w:bottom w:val="single" w:sz="2" w:space="0" w:color="000000"/>
              <w:right w:val="nil"/>
            </w:tcBorders>
            <w:vAlign w:val="center"/>
          </w:tcPr>
          <w:p w14:paraId="6F9F8288" w14:textId="77777777" w:rsidR="007D4A01" w:rsidRDefault="007D4A01" w:rsidP="00326FD1">
            <w:pPr>
              <w:jc w:val="center"/>
              <w:rPr>
                <w:sz w:val="22"/>
                <w:szCs w:val="22"/>
                <w:lang w:val="en-US"/>
              </w:rPr>
            </w:pPr>
            <w:r>
              <w:rPr>
                <w:lang w:val="en-US"/>
              </w:rPr>
              <w:t xml:space="preserve"> </w:t>
            </w:r>
            <w:r>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555F92C4" w14:textId="77777777" w:rsidR="007D4A01" w:rsidRDefault="007D4A01" w:rsidP="00326FD1">
            <w:pPr>
              <w:jc w:val="center"/>
              <w:rPr>
                <w:sz w:val="22"/>
                <w:szCs w:val="22"/>
                <w:lang w:val="en-US"/>
              </w:rPr>
            </w:pPr>
            <w:r>
              <w:rPr>
                <w:sz w:val="22"/>
                <w:szCs w:val="22"/>
                <w:lang w:val="en-US"/>
              </w:rPr>
              <w:t>DF19A</w:t>
            </w:r>
          </w:p>
          <w:p w14:paraId="4E8E50AE"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B9F721"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Montarea indicatoarelor pentru circulatie rutiera din tabla din otel sau aluminiu pe un stilp gata plantat - G14 (BH600x900)</w:t>
            </w:r>
          </w:p>
        </w:tc>
        <w:tc>
          <w:tcPr>
            <w:tcW w:w="978" w:type="dxa"/>
            <w:tcBorders>
              <w:top w:val="single" w:sz="2" w:space="0" w:color="000000"/>
              <w:left w:val="single" w:sz="2" w:space="0" w:color="000000"/>
              <w:bottom w:val="single" w:sz="2" w:space="0" w:color="000000"/>
              <w:right w:val="nil"/>
            </w:tcBorders>
            <w:vAlign w:val="center"/>
          </w:tcPr>
          <w:p w14:paraId="2D4A979D"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1A727B8"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AB94D6" w14:textId="77777777" w:rsidR="007D4A01" w:rsidRDefault="007D4A01" w:rsidP="00326FD1">
            <w:pPr>
              <w:jc w:val="right"/>
              <w:rPr>
                <w:lang w:val="en-US"/>
              </w:rPr>
            </w:pPr>
            <w:r>
              <w:rPr>
                <w:lang w:val="en-US"/>
              </w:rPr>
              <w:t>4,00</w:t>
            </w:r>
          </w:p>
        </w:tc>
      </w:tr>
      <w:tr w:rsidR="007D4A01" w14:paraId="14FDB52B" w14:textId="77777777" w:rsidTr="00326FD1">
        <w:tc>
          <w:tcPr>
            <w:tcW w:w="699" w:type="dxa"/>
            <w:tcBorders>
              <w:top w:val="nil"/>
              <w:left w:val="single" w:sz="2" w:space="0" w:color="000000"/>
              <w:bottom w:val="single" w:sz="2" w:space="0" w:color="000000"/>
              <w:right w:val="nil"/>
            </w:tcBorders>
          </w:tcPr>
          <w:p w14:paraId="07A8206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7F10250" w14:textId="77777777" w:rsidR="007D4A01" w:rsidRDefault="007D4A01" w:rsidP="00326FD1">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53F2958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C5FF793"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8A98278"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9FEF4B0" w14:textId="77777777" w:rsidR="007D4A01" w:rsidRDefault="007D4A01" w:rsidP="00326FD1">
            <w:pPr>
              <w:rPr>
                <w:sz w:val="18"/>
                <w:szCs w:val="18"/>
                <w:lang w:val="en-US"/>
              </w:rPr>
            </w:pPr>
          </w:p>
        </w:tc>
      </w:tr>
      <w:tr w:rsidR="007D4A01" w14:paraId="4183AB69" w14:textId="77777777" w:rsidTr="00326FD1">
        <w:tc>
          <w:tcPr>
            <w:tcW w:w="699" w:type="dxa"/>
            <w:tcBorders>
              <w:top w:val="nil"/>
              <w:left w:val="single" w:sz="2" w:space="0" w:color="000000"/>
              <w:bottom w:val="single" w:sz="2" w:space="0" w:color="000000"/>
              <w:right w:val="nil"/>
            </w:tcBorders>
          </w:tcPr>
          <w:p w14:paraId="641BF30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F486862"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7D93A97"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3A9752B"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700C2F2" w14:textId="77777777" w:rsidR="007D4A01" w:rsidRDefault="007D4A01" w:rsidP="00326FD1">
            <w:pPr>
              <w:rPr>
                <w:sz w:val="18"/>
                <w:szCs w:val="18"/>
                <w:lang w:val="en-US"/>
              </w:rPr>
            </w:pPr>
            <w:r>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3438CF7" w14:textId="77777777" w:rsidR="007D4A01" w:rsidRDefault="007D4A01" w:rsidP="00326FD1">
            <w:pPr>
              <w:rPr>
                <w:sz w:val="18"/>
                <w:szCs w:val="18"/>
                <w:lang w:val="en-US"/>
              </w:rPr>
            </w:pPr>
          </w:p>
        </w:tc>
      </w:tr>
      <w:tr w:rsidR="007D4A01" w14:paraId="206FC9EB" w14:textId="77777777" w:rsidTr="00326FD1">
        <w:tc>
          <w:tcPr>
            <w:tcW w:w="699" w:type="dxa"/>
            <w:tcBorders>
              <w:top w:val="nil"/>
              <w:left w:val="single" w:sz="2" w:space="0" w:color="000000"/>
              <w:bottom w:val="single" w:sz="2" w:space="0" w:color="000000"/>
              <w:right w:val="nil"/>
            </w:tcBorders>
          </w:tcPr>
          <w:p w14:paraId="7353A02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A33DD2B" w14:textId="77777777" w:rsidR="007D4A01" w:rsidRDefault="007D4A01" w:rsidP="00326FD1">
            <w:pPr>
              <w:rPr>
                <w:sz w:val="16"/>
                <w:szCs w:val="16"/>
                <w:lang w:val="en-US"/>
              </w:rPr>
            </w:pPr>
            <w:r>
              <w:rPr>
                <w:sz w:val="16"/>
                <w:szCs w:val="16"/>
                <w:lang w:val="en-US"/>
              </w:rPr>
              <w:t>2615107326105-69</w:t>
            </w:r>
          </w:p>
        </w:tc>
        <w:tc>
          <w:tcPr>
            <w:tcW w:w="4613" w:type="dxa"/>
            <w:tcBorders>
              <w:top w:val="nil"/>
              <w:left w:val="single" w:sz="2" w:space="0" w:color="000000"/>
              <w:bottom w:val="single" w:sz="2" w:space="0" w:color="000000"/>
              <w:right w:val="nil"/>
            </w:tcBorders>
          </w:tcPr>
          <w:p w14:paraId="62B8B52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Indicatoare BH600x900</w:t>
            </w:r>
          </w:p>
        </w:tc>
        <w:tc>
          <w:tcPr>
            <w:tcW w:w="978" w:type="dxa"/>
            <w:tcBorders>
              <w:top w:val="nil"/>
              <w:left w:val="single" w:sz="2" w:space="0" w:color="000000"/>
              <w:bottom w:val="single" w:sz="2" w:space="0" w:color="000000"/>
              <w:right w:val="nil"/>
            </w:tcBorders>
            <w:vAlign w:val="center"/>
          </w:tcPr>
          <w:p w14:paraId="63098C27"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05293DB"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AFEEA4F" w14:textId="77777777" w:rsidR="007D4A01" w:rsidRDefault="007D4A01" w:rsidP="00326FD1">
            <w:pPr>
              <w:rPr>
                <w:sz w:val="18"/>
                <w:szCs w:val="18"/>
                <w:lang w:val="en-US"/>
              </w:rPr>
            </w:pPr>
          </w:p>
        </w:tc>
      </w:tr>
      <w:tr w:rsidR="007D4A01" w14:paraId="2D33B549" w14:textId="77777777" w:rsidTr="00326FD1">
        <w:tc>
          <w:tcPr>
            <w:tcW w:w="699" w:type="dxa"/>
            <w:tcBorders>
              <w:top w:val="nil"/>
              <w:left w:val="single" w:sz="2" w:space="0" w:color="000000"/>
              <w:bottom w:val="single" w:sz="2" w:space="0" w:color="000000"/>
              <w:right w:val="nil"/>
            </w:tcBorders>
          </w:tcPr>
          <w:p w14:paraId="7BA20FE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3497228" w14:textId="77777777" w:rsidR="007D4A01" w:rsidRDefault="007D4A01" w:rsidP="00326FD1">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03AD1C9C"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32F495E"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81E5391"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E78D942" w14:textId="77777777" w:rsidR="007D4A01" w:rsidRDefault="007D4A01" w:rsidP="00326FD1">
            <w:pPr>
              <w:rPr>
                <w:sz w:val="18"/>
                <w:szCs w:val="18"/>
                <w:lang w:val="en-US"/>
              </w:rPr>
            </w:pPr>
          </w:p>
        </w:tc>
      </w:tr>
      <w:tr w:rsidR="007D4A01" w14:paraId="36393055" w14:textId="77777777" w:rsidTr="00326FD1">
        <w:tc>
          <w:tcPr>
            <w:tcW w:w="699" w:type="dxa"/>
            <w:tcBorders>
              <w:top w:val="nil"/>
              <w:left w:val="single" w:sz="2" w:space="0" w:color="000000"/>
              <w:bottom w:val="single" w:sz="2" w:space="0" w:color="000000"/>
              <w:right w:val="nil"/>
            </w:tcBorders>
          </w:tcPr>
          <w:p w14:paraId="33BE722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C2F458C" w14:textId="77777777" w:rsidR="007D4A01" w:rsidRDefault="007D4A01" w:rsidP="00326FD1">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2C8BE8D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E709045"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F5B6CD4"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16AB89D" w14:textId="77777777" w:rsidR="007D4A01" w:rsidRDefault="007D4A01" w:rsidP="00326FD1">
            <w:pPr>
              <w:rPr>
                <w:sz w:val="18"/>
                <w:szCs w:val="18"/>
                <w:lang w:val="en-US"/>
              </w:rPr>
            </w:pPr>
          </w:p>
        </w:tc>
      </w:tr>
      <w:tr w:rsidR="007D4A01" w14:paraId="5BA640D6" w14:textId="77777777" w:rsidTr="00326FD1">
        <w:tc>
          <w:tcPr>
            <w:tcW w:w="699" w:type="dxa"/>
            <w:tcBorders>
              <w:top w:val="nil"/>
              <w:left w:val="single" w:sz="2" w:space="0" w:color="000000"/>
              <w:bottom w:val="single" w:sz="2" w:space="0" w:color="000000"/>
              <w:right w:val="nil"/>
            </w:tcBorders>
          </w:tcPr>
          <w:p w14:paraId="4B0009C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B846D36" w14:textId="77777777" w:rsidR="007D4A01" w:rsidRDefault="007D4A01" w:rsidP="00326FD1">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025EA0DD"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34DF583"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0D0510C" w14:textId="77777777" w:rsidR="007D4A01" w:rsidRDefault="007D4A01" w:rsidP="00326FD1">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2C21B83" w14:textId="77777777" w:rsidR="007D4A01" w:rsidRDefault="007D4A01" w:rsidP="00326FD1">
            <w:pPr>
              <w:rPr>
                <w:sz w:val="18"/>
                <w:szCs w:val="18"/>
                <w:lang w:val="en-US"/>
              </w:rPr>
            </w:pPr>
          </w:p>
        </w:tc>
      </w:tr>
      <w:tr w:rsidR="007D4A01" w14:paraId="7CB5C445" w14:textId="77777777" w:rsidTr="00326FD1">
        <w:tc>
          <w:tcPr>
            <w:tcW w:w="699" w:type="dxa"/>
            <w:tcBorders>
              <w:top w:val="nil"/>
              <w:left w:val="single" w:sz="2" w:space="0" w:color="000000"/>
              <w:bottom w:val="single" w:sz="2" w:space="0" w:color="000000"/>
              <w:right w:val="nil"/>
            </w:tcBorders>
          </w:tcPr>
          <w:p w14:paraId="1412403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B35413D" w14:textId="77777777" w:rsidR="007D4A01" w:rsidRDefault="007D4A01" w:rsidP="00326FD1">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651485C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F5DA545"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69A30D1" w14:textId="77777777" w:rsidR="007D4A01" w:rsidRDefault="007D4A01" w:rsidP="00326FD1">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44F9939" w14:textId="77777777" w:rsidR="007D4A01" w:rsidRDefault="007D4A01" w:rsidP="00326FD1">
            <w:pPr>
              <w:rPr>
                <w:sz w:val="18"/>
                <w:szCs w:val="18"/>
                <w:lang w:val="en-US"/>
              </w:rPr>
            </w:pPr>
          </w:p>
        </w:tc>
      </w:tr>
      <w:tr w:rsidR="007D4A01" w14:paraId="3EBCD878" w14:textId="77777777" w:rsidTr="00326FD1">
        <w:tc>
          <w:tcPr>
            <w:tcW w:w="699" w:type="dxa"/>
            <w:tcBorders>
              <w:top w:val="nil"/>
              <w:left w:val="single" w:sz="2" w:space="0" w:color="000000"/>
              <w:bottom w:val="single" w:sz="2" w:space="0" w:color="000000"/>
              <w:right w:val="nil"/>
            </w:tcBorders>
          </w:tcPr>
          <w:p w14:paraId="64377D7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FD5BF9C" w14:textId="77777777" w:rsidR="007D4A01" w:rsidRDefault="007D4A01" w:rsidP="00326FD1">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06249B0B"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55CA088"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D874957" w14:textId="77777777" w:rsidR="007D4A01" w:rsidRDefault="007D4A01" w:rsidP="00326FD1">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A155078" w14:textId="77777777" w:rsidR="007D4A01" w:rsidRDefault="007D4A01" w:rsidP="00326FD1">
            <w:pPr>
              <w:rPr>
                <w:sz w:val="18"/>
                <w:szCs w:val="18"/>
                <w:lang w:val="en-US"/>
              </w:rPr>
            </w:pPr>
          </w:p>
        </w:tc>
      </w:tr>
      <w:tr w:rsidR="007D4A01" w14:paraId="0F2464D1" w14:textId="77777777" w:rsidTr="00326FD1">
        <w:tc>
          <w:tcPr>
            <w:tcW w:w="699" w:type="dxa"/>
            <w:tcBorders>
              <w:top w:val="nil"/>
              <w:left w:val="single" w:sz="2" w:space="0" w:color="000000"/>
              <w:bottom w:val="single" w:sz="2" w:space="0" w:color="000000"/>
              <w:right w:val="nil"/>
            </w:tcBorders>
          </w:tcPr>
          <w:p w14:paraId="6DC95B5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0C314F1" w14:textId="77777777" w:rsidR="007D4A01" w:rsidRDefault="007D4A01" w:rsidP="00326FD1">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37073BB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B89BC7C"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E10A9F3" w14:textId="77777777" w:rsidR="007D4A01" w:rsidRDefault="007D4A01" w:rsidP="00326FD1">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054C55D" w14:textId="77777777" w:rsidR="007D4A01" w:rsidRDefault="007D4A01" w:rsidP="00326FD1">
            <w:pPr>
              <w:rPr>
                <w:sz w:val="18"/>
                <w:szCs w:val="18"/>
                <w:lang w:val="en-US"/>
              </w:rPr>
            </w:pPr>
          </w:p>
        </w:tc>
      </w:tr>
      <w:tr w:rsidR="007D4A01" w14:paraId="6CD3BE3D" w14:textId="77777777" w:rsidTr="00326FD1">
        <w:tc>
          <w:tcPr>
            <w:tcW w:w="699" w:type="dxa"/>
            <w:tcBorders>
              <w:top w:val="single" w:sz="2" w:space="0" w:color="000000"/>
              <w:left w:val="single" w:sz="2" w:space="0" w:color="000000"/>
              <w:bottom w:val="single" w:sz="2" w:space="0" w:color="000000"/>
              <w:right w:val="nil"/>
            </w:tcBorders>
            <w:vAlign w:val="center"/>
          </w:tcPr>
          <w:p w14:paraId="023C6C36" w14:textId="77777777" w:rsidR="007D4A01" w:rsidRDefault="007D4A01" w:rsidP="00326FD1">
            <w:pPr>
              <w:jc w:val="center"/>
              <w:rPr>
                <w:sz w:val="22"/>
                <w:szCs w:val="22"/>
                <w:lang w:val="en-US"/>
              </w:rPr>
            </w:pPr>
            <w:r>
              <w:rPr>
                <w:lang w:val="en-US"/>
              </w:rPr>
              <w:lastRenderedPageBreak/>
              <w:t xml:space="preserve"> </w:t>
            </w:r>
            <w:r>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631015A1" w14:textId="77777777" w:rsidR="007D4A01" w:rsidRDefault="007D4A01" w:rsidP="00326FD1">
            <w:pPr>
              <w:jc w:val="center"/>
              <w:rPr>
                <w:sz w:val="22"/>
                <w:szCs w:val="22"/>
                <w:lang w:val="en-US"/>
              </w:rPr>
            </w:pPr>
            <w:r>
              <w:rPr>
                <w:sz w:val="22"/>
                <w:szCs w:val="22"/>
                <w:lang w:val="en-US"/>
              </w:rPr>
              <w:t>RCsB21A</w:t>
            </w:r>
          </w:p>
          <w:p w14:paraId="7B1A9C4D"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EB2C82"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Forarea mecanica a gaurilor cu diametrul de 5 cm, in elementele de beton, avind grosimea de pina la 20 cm (pentru buton solar)</w:t>
            </w:r>
          </w:p>
        </w:tc>
        <w:tc>
          <w:tcPr>
            <w:tcW w:w="978" w:type="dxa"/>
            <w:tcBorders>
              <w:top w:val="single" w:sz="2" w:space="0" w:color="000000"/>
              <w:left w:val="single" w:sz="2" w:space="0" w:color="000000"/>
              <w:bottom w:val="single" w:sz="2" w:space="0" w:color="000000"/>
              <w:right w:val="nil"/>
            </w:tcBorders>
            <w:vAlign w:val="center"/>
          </w:tcPr>
          <w:p w14:paraId="47175EDA"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69EB30D"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47DC1A" w14:textId="77777777" w:rsidR="007D4A01" w:rsidRDefault="007D4A01" w:rsidP="00326FD1">
            <w:pPr>
              <w:jc w:val="right"/>
              <w:rPr>
                <w:lang w:val="en-US"/>
              </w:rPr>
            </w:pPr>
            <w:r>
              <w:rPr>
                <w:lang w:val="en-US"/>
              </w:rPr>
              <w:t>66,00</w:t>
            </w:r>
          </w:p>
        </w:tc>
      </w:tr>
      <w:tr w:rsidR="007D4A01" w14:paraId="658CE9D8" w14:textId="77777777" w:rsidTr="00326FD1">
        <w:tc>
          <w:tcPr>
            <w:tcW w:w="699" w:type="dxa"/>
            <w:tcBorders>
              <w:top w:val="nil"/>
              <w:left w:val="single" w:sz="2" w:space="0" w:color="000000"/>
              <w:bottom w:val="single" w:sz="2" w:space="0" w:color="000000"/>
              <w:right w:val="nil"/>
            </w:tcBorders>
          </w:tcPr>
          <w:p w14:paraId="1236207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188949A" w14:textId="77777777" w:rsidR="007D4A01" w:rsidRDefault="007D4A01" w:rsidP="00326FD1">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2FB9BF3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3E8C68C"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415931F" w14:textId="77777777" w:rsidR="007D4A01" w:rsidRDefault="007D4A01" w:rsidP="00326FD1">
            <w:pPr>
              <w:rPr>
                <w:sz w:val="18"/>
                <w:szCs w:val="18"/>
                <w:lang w:val="en-US"/>
              </w:rPr>
            </w:pPr>
            <w:r>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AB9D0D3" w14:textId="77777777" w:rsidR="007D4A01" w:rsidRDefault="007D4A01" w:rsidP="00326FD1">
            <w:pPr>
              <w:rPr>
                <w:sz w:val="18"/>
                <w:szCs w:val="18"/>
                <w:lang w:val="en-US"/>
              </w:rPr>
            </w:pPr>
          </w:p>
        </w:tc>
      </w:tr>
      <w:tr w:rsidR="007D4A01" w14:paraId="35157C32" w14:textId="77777777" w:rsidTr="00326FD1">
        <w:tc>
          <w:tcPr>
            <w:tcW w:w="699" w:type="dxa"/>
            <w:tcBorders>
              <w:top w:val="nil"/>
              <w:left w:val="single" w:sz="2" w:space="0" w:color="000000"/>
              <w:bottom w:val="single" w:sz="2" w:space="0" w:color="000000"/>
              <w:right w:val="nil"/>
            </w:tcBorders>
          </w:tcPr>
          <w:p w14:paraId="69F3F05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E581086" w14:textId="77777777" w:rsidR="007D4A01" w:rsidRDefault="007D4A01" w:rsidP="00326FD1">
            <w:pPr>
              <w:rPr>
                <w:sz w:val="16"/>
                <w:szCs w:val="16"/>
                <w:lang w:val="en-US"/>
              </w:rPr>
            </w:pPr>
            <w:r>
              <w:rPr>
                <w:sz w:val="16"/>
                <w:szCs w:val="16"/>
                <w:lang w:val="en-US"/>
              </w:rPr>
              <w:t>2811236832352</w:t>
            </w:r>
          </w:p>
        </w:tc>
        <w:tc>
          <w:tcPr>
            <w:tcW w:w="4613" w:type="dxa"/>
            <w:tcBorders>
              <w:top w:val="nil"/>
              <w:left w:val="single" w:sz="2" w:space="0" w:color="000000"/>
              <w:bottom w:val="single" w:sz="2" w:space="0" w:color="000000"/>
              <w:right w:val="nil"/>
            </w:tcBorders>
          </w:tcPr>
          <w:p w14:paraId="237EB32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4EAAD9A5"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B6C74EC" w14:textId="77777777" w:rsidR="007D4A01" w:rsidRDefault="007D4A01" w:rsidP="00326FD1">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ACE3D60" w14:textId="77777777" w:rsidR="007D4A01" w:rsidRDefault="007D4A01" w:rsidP="00326FD1">
            <w:pPr>
              <w:rPr>
                <w:sz w:val="18"/>
                <w:szCs w:val="18"/>
                <w:lang w:val="en-US"/>
              </w:rPr>
            </w:pPr>
          </w:p>
        </w:tc>
      </w:tr>
      <w:tr w:rsidR="007D4A01" w14:paraId="5808EC9E" w14:textId="77777777" w:rsidTr="00326FD1">
        <w:tc>
          <w:tcPr>
            <w:tcW w:w="699" w:type="dxa"/>
            <w:tcBorders>
              <w:top w:val="nil"/>
              <w:left w:val="single" w:sz="2" w:space="0" w:color="000000"/>
              <w:bottom w:val="single" w:sz="2" w:space="0" w:color="000000"/>
              <w:right w:val="nil"/>
            </w:tcBorders>
          </w:tcPr>
          <w:p w14:paraId="144A485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0C69BC3" w14:textId="77777777" w:rsidR="007D4A01" w:rsidRDefault="007D4A01" w:rsidP="00326FD1">
            <w:pPr>
              <w:rPr>
                <w:sz w:val="16"/>
                <w:szCs w:val="16"/>
                <w:lang w:val="en-US"/>
              </w:rPr>
            </w:pPr>
            <w:r>
              <w:rPr>
                <w:sz w:val="16"/>
                <w:szCs w:val="16"/>
                <w:lang w:val="en-US"/>
              </w:rPr>
              <w:t>2940520007609</w:t>
            </w:r>
          </w:p>
        </w:tc>
        <w:tc>
          <w:tcPr>
            <w:tcW w:w="4613" w:type="dxa"/>
            <w:tcBorders>
              <w:top w:val="nil"/>
              <w:left w:val="single" w:sz="2" w:space="0" w:color="000000"/>
              <w:bottom w:val="single" w:sz="2" w:space="0" w:color="000000"/>
              <w:right w:val="nil"/>
            </w:tcBorders>
          </w:tcPr>
          <w:p w14:paraId="5E522D0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11955CCE"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A15F6D2" w14:textId="77777777" w:rsidR="007D4A01" w:rsidRDefault="007D4A01" w:rsidP="00326FD1">
            <w:pPr>
              <w:rPr>
                <w:sz w:val="18"/>
                <w:szCs w:val="18"/>
                <w:lang w:val="en-US"/>
              </w:rPr>
            </w:pPr>
            <w:r>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27AAA1AB" w14:textId="77777777" w:rsidR="007D4A01" w:rsidRDefault="007D4A01" w:rsidP="00326FD1">
            <w:pPr>
              <w:rPr>
                <w:sz w:val="18"/>
                <w:szCs w:val="18"/>
                <w:lang w:val="en-US"/>
              </w:rPr>
            </w:pPr>
          </w:p>
        </w:tc>
      </w:tr>
      <w:tr w:rsidR="007D4A01" w14:paraId="5F7FC509" w14:textId="77777777" w:rsidTr="00326FD1">
        <w:tc>
          <w:tcPr>
            <w:tcW w:w="699" w:type="dxa"/>
            <w:tcBorders>
              <w:top w:val="single" w:sz="2" w:space="0" w:color="000000"/>
              <w:left w:val="single" w:sz="2" w:space="0" w:color="000000"/>
              <w:bottom w:val="single" w:sz="2" w:space="0" w:color="000000"/>
              <w:right w:val="nil"/>
            </w:tcBorders>
            <w:vAlign w:val="center"/>
          </w:tcPr>
          <w:p w14:paraId="696A5EE2" w14:textId="77777777" w:rsidR="007D4A01" w:rsidRDefault="007D4A01" w:rsidP="00326FD1">
            <w:pPr>
              <w:jc w:val="center"/>
              <w:rPr>
                <w:sz w:val="22"/>
                <w:szCs w:val="22"/>
                <w:lang w:val="en-US"/>
              </w:rPr>
            </w:pPr>
            <w:r>
              <w:rPr>
                <w:lang w:val="en-US"/>
              </w:rPr>
              <w:t xml:space="preserve"> </w:t>
            </w:r>
            <w:r>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30C6FD1D" w14:textId="77777777" w:rsidR="007D4A01" w:rsidRDefault="007D4A01" w:rsidP="00326FD1">
            <w:pPr>
              <w:jc w:val="center"/>
              <w:rPr>
                <w:sz w:val="22"/>
                <w:szCs w:val="22"/>
                <w:lang w:val="en-US"/>
              </w:rPr>
            </w:pPr>
            <w:r>
              <w:rPr>
                <w:sz w:val="22"/>
                <w:szCs w:val="22"/>
                <w:lang w:val="en-US"/>
              </w:rPr>
              <w:t>1122</w:t>
            </w:r>
          </w:p>
          <w:p w14:paraId="5CE9026C"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0ECE9C"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Buton solar SFK1551</w:t>
            </w:r>
          </w:p>
        </w:tc>
        <w:tc>
          <w:tcPr>
            <w:tcW w:w="978" w:type="dxa"/>
            <w:tcBorders>
              <w:top w:val="single" w:sz="2" w:space="0" w:color="000000"/>
              <w:left w:val="single" w:sz="2" w:space="0" w:color="000000"/>
              <w:bottom w:val="single" w:sz="2" w:space="0" w:color="000000"/>
              <w:right w:val="nil"/>
            </w:tcBorders>
            <w:vAlign w:val="center"/>
          </w:tcPr>
          <w:p w14:paraId="3D192DA9" w14:textId="77777777" w:rsidR="007D4A01" w:rsidRDefault="007D4A01" w:rsidP="00326FD1">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9F970F5"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6F2233" w14:textId="77777777" w:rsidR="007D4A01" w:rsidRDefault="007D4A01" w:rsidP="00326FD1">
            <w:pPr>
              <w:jc w:val="right"/>
              <w:rPr>
                <w:lang w:val="en-US"/>
              </w:rPr>
            </w:pPr>
            <w:r>
              <w:rPr>
                <w:lang w:val="en-US"/>
              </w:rPr>
              <w:t>33,00</w:t>
            </w:r>
          </w:p>
        </w:tc>
      </w:tr>
      <w:tr w:rsidR="007D4A01" w14:paraId="28AC12D9" w14:textId="77777777" w:rsidTr="00326FD1">
        <w:tc>
          <w:tcPr>
            <w:tcW w:w="699" w:type="dxa"/>
            <w:tcBorders>
              <w:top w:val="nil"/>
              <w:left w:val="single" w:sz="2" w:space="0" w:color="000000"/>
              <w:bottom w:val="single" w:sz="2" w:space="0" w:color="000000"/>
              <w:right w:val="nil"/>
            </w:tcBorders>
          </w:tcPr>
          <w:p w14:paraId="43B6C13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51E1CE3" w14:textId="77777777" w:rsidR="007D4A01" w:rsidRDefault="007D4A01" w:rsidP="00326FD1">
            <w:pPr>
              <w:rPr>
                <w:sz w:val="16"/>
                <w:szCs w:val="16"/>
                <w:lang w:val="en-US"/>
              </w:rPr>
            </w:pPr>
            <w:r>
              <w:rPr>
                <w:sz w:val="16"/>
                <w:szCs w:val="16"/>
                <w:lang w:val="en-US"/>
              </w:rPr>
              <w:t>1000001</w:t>
            </w:r>
          </w:p>
        </w:tc>
        <w:tc>
          <w:tcPr>
            <w:tcW w:w="4613" w:type="dxa"/>
            <w:tcBorders>
              <w:top w:val="nil"/>
              <w:left w:val="single" w:sz="2" w:space="0" w:color="000000"/>
              <w:bottom w:val="single" w:sz="2" w:space="0" w:color="000000"/>
              <w:right w:val="nil"/>
            </w:tcBorders>
          </w:tcPr>
          <w:p w14:paraId="7F47111E"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Buton solar SFK 1551</w:t>
            </w:r>
          </w:p>
        </w:tc>
        <w:tc>
          <w:tcPr>
            <w:tcW w:w="978" w:type="dxa"/>
            <w:tcBorders>
              <w:top w:val="nil"/>
              <w:left w:val="single" w:sz="2" w:space="0" w:color="000000"/>
              <w:bottom w:val="single" w:sz="2" w:space="0" w:color="000000"/>
              <w:right w:val="nil"/>
            </w:tcBorders>
            <w:vAlign w:val="center"/>
          </w:tcPr>
          <w:p w14:paraId="6468B83D" w14:textId="77777777" w:rsidR="007D4A01" w:rsidRDefault="007D4A01" w:rsidP="00326FD1">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070DE3E"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50AC173" w14:textId="77777777" w:rsidR="007D4A01" w:rsidRDefault="007D4A01" w:rsidP="00326FD1">
            <w:pPr>
              <w:rPr>
                <w:sz w:val="18"/>
                <w:szCs w:val="18"/>
                <w:lang w:val="en-US"/>
              </w:rPr>
            </w:pPr>
          </w:p>
        </w:tc>
      </w:tr>
      <w:tr w:rsidR="007D4A01" w14:paraId="7683927E" w14:textId="77777777" w:rsidTr="00326FD1">
        <w:tc>
          <w:tcPr>
            <w:tcW w:w="699" w:type="dxa"/>
            <w:tcBorders>
              <w:top w:val="single" w:sz="2" w:space="0" w:color="000000"/>
              <w:left w:val="single" w:sz="2" w:space="0" w:color="000000"/>
              <w:bottom w:val="single" w:sz="2" w:space="0" w:color="000000"/>
              <w:right w:val="nil"/>
            </w:tcBorders>
            <w:vAlign w:val="center"/>
          </w:tcPr>
          <w:p w14:paraId="6C5BDFE7" w14:textId="77777777" w:rsidR="007D4A01" w:rsidRDefault="007D4A01" w:rsidP="00326FD1">
            <w:pPr>
              <w:jc w:val="center"/>
              <w:rPr>
                <w:sz w:val="22"/>
                <w:szCs w:val="22"/>
                <w:lang w:val="en-US"/>
              </w:rPr>
            </w:pPr>
            <w:r>
              <w:rPr>
                <w:lang w:val="en-US"/>
              </w:rPr>
              <w:t xml:space="preserve"> </w:t>
            </w:r>
            <w:r>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1BA98F4A" w14:textId="77777777" w:rsidR="007D4A01" w:rsidRDefault="007D4A01" w:rsidP="00326FD1">
            <w:pPr>
              <w:jc w:val="center"/>
              <w:rPr>
                <w:sz w:val="22"/>
                <w:szCs w:val="22"/>
                <w:lang w:val="en-US"/>
              </w:rPr>
            </w:pPr>
            <w:r>
              <w:rPr>
                <w:sz w:val="22"/>
                <w:szCs w:val="22"/>
                <w:lang w:val="en-US"/>
              </w:rPr>
              <w:t>TsA02C</w:t>
            </w:r>
          </w:p>
          <w:p w14:paraId="52EAD2CA"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A55F1C"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Sapatura manuala de pamint</w:t>
            </w:r>
          </w:p>
        </w:tc>
        <w:tc>
          <w:tcPr>
            <w:tcW w:w="978" w:type="dxa"/>
            <w:tcBorders>
              <w:top w:val="single" w:sz="2" w:space="0" w:color="000000"/>
              <w:left w:val="single" w:sz="2" w:space="0" w:color="000000"/>
              <w:bottom w:val="single" w:sz="2" w:space="0" w:color="000000"/>
              <w:right w:val="nil"/>
            </w:tcBorders>
            <w:vAlign w:val="center"/>
          </w:tcPr>
          <w:p w14:paraId="043E72D8" w14:textId="77777777" w:rsidR="007D4A01" w:rsidRDefault="007D4A01" w:rsidP="00326FD1">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AC86863"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598658" w14:textId="77777777" w:rsidR="007D4A01" w:rsidRDefault="007D4A01" w:rsidP="00326FD1">
            <w:pPr>
              <w:jc w:val="right"/>
              <w:rPr>
                <w:lang w:val="en-US"/>
              </w:rPr>
            </w:pPr>
            <w:r>
              <w:rPr>
                <w:lang w:val="en-US"/>
              </w:rPr>
              <w:t>0,65</w:t>
            </w:r>
          </w:p>
        </w:tc>
      </w:tr>
      <w:tr w:rsidR="007D4A01" w14:paraId="4278BEC2" w14:textId="77777777" w:rsidTr="00326FD1">
        <w:tc>
          <w:tcPr>
            <w:tcW w:w="699" w:type="dxa"/>
            <w:tcBorders>
              <w:top w:val="nil"/>
              <w:left w:val="single" w:sz="2" w:space="0" w:color="000000"/>
              <w:bottom w:val="single" w:sz="2" w:space="0" w:color="000000"/>
              <w:right w:val="nil"/>
            </w:tcBorders>
          </w:tcPr>
          <w:p w14:paraId="3097D24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B6AB3DA"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78285AA"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54EB1EF"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70CFC3B" w14:textId="77777777" w:rsidR="007D4A01" w:rsidRDefault="007D4A01" w:rsidP="00326FD1">
            <w:pPr>
              <w:rPr>
                <w:sz w:val="18"/>
                <w:szCs w:val="18"/>
                <w:lang w:val="en-US"/>
              </w:rPr>
            </w:pPr>
            <w:r>
              <w:rPr>
                <w:sz w:val="18"/>
                <w:szCs w:val="18"/>
                <w:lang w:val="en-US"/>
              </w:rPr>
              <w:t>2,1100</w:t>
            </w:r>
          </w:p>
        </w:tc>
        <w:tc>
          <w:tcPr>
            <w:tcW w:w="1119" w:type="dxa"/>
            <w:tcBorders>
              <w:top w:val="nil"/>
              <w:left w:val="single" w:sz="2" w:space="0" w:color="000000"/>
              <w:bottom w:val="single" w:sz="2" w:space="0" w:color="000000"/>
              <w:right w:val="single" w:sz="2" w:space="0" w:color="000000"/>
            </w:tcBorders>
            <w:vAlign w:val="center"/>
          </w:tcPr>
          <w:p w14:paraId="48355E8A" w14:textId="77777777" w:rsidR="007D4A01" w:rsidRDefault="007D4A01" w:rsidP="00326FD1">
            <w:pPr>
              <w:rPr>
                <w:sz w:val="18"/>
                <w:szCs w:val="18"/>
                <w:lang w:val="en-US"/>
              </w:rPr>
            </w:pPr>
          </w:p>
        </w:tc>
      </w:tr>
      <w:tr w:rsidR="007D4A01" w14:paraId="029458BD" w14:textId="77777777" w:rsidTr="00326FD1">
        <w:tc>
          <w:tcPr>
            <w:tcW w:w="699" w:type="dxa"/>
            <w:tcBorders>
              <w:top w:val="single" w:sz="2" w:space="0" w:color="000000"/>
              <w:left w:val="single" w:sz="2" w:space="0" w:color="000000"/>
              <w:bottom w:val="single" w:sz="2" w:space="0" w:color="000000"/>
              <w:right w:val="nil"/>
            </w:tcBorders>
            <w:vAlign w:val="center"/>
          </w:tcPr>
          <w:p w14:paraId="2D3ADE29" w14:textId="77777777" w:rsidR="007D4A01" w:rsidRDefault="007D4A01" w:rsidP="00326FD1">
            <w:pPr>
              <w:jc w:val="center"/>
              <w:rPr>
                <w:sz w:val="22"/>
                <w:szCs w:val="22"/>
                <w:lang w:val="en-US"/>
              </w:rPr>
            </w:pPr>
            <w:r>
              <w:rPr>
                <w:lang w:val="en-US"/>
              </w:rPr>
              <w:t xml:space="preserve"> </w:t>
            </w:r>
            <w:r>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4669A1E3" w14:textId="77777777" w:rsidR="007D4A01" w:rsidRDefault="007D4A01" w:rsidP="00326FD1">
            <w:pPr>
              <w:jc w:val="center"/>
              <w:rPr>
                <w:sz w:val="22"/>
                <w:szCs w:val="22"/>
                <w:lang w:val="en-US"/>
              </w:rPr>
            </w:pPr>
            <w:r>
              <w:rPr>
                <w:sz w:val="22"/>
                <w:szCs w:val="22"/>
                <w:lang w:val="en-US"/>
              </w:rPr>
              <w:t>PB01A</w:t>
            </w:r>
          </w:p>
          <w:p w14:paraId="5D7456E2"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35F8A3"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Turnarea manuala a betonului simplu in fundatii obisnuite, ziduri de sprijin, pereuri (din beton C16/20)</w:t>
            </w:r>
          </w:p>
        </w:tc>
        <w:tc>
          <w:tcPr>
            <w:tcW w:w="978" w:type="dxa"/>
            <w:tcBorders>
              <w:top w:val="single" w:sz="2" w:space="0" w:color="000000"/>
              <w:left w:val="single" w:sz="2" w:space="0" w:color="000000"/>
              <w:bottom w:val="single" w:sz="2" w:space="0" w:color="000000"/>
              <w:right w:val="nil"/>
            </w:tcBorders>
            <w:vAlign w:val="center"/>
          </w:tcPr>
          <w:p w14:paraId="58906B91" w14:textId="77777777" w:rsidR="007D4A01" w:rsidRDefault="007D4A01" w:rsidP="00326FD1">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77B7829"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BD989C" w14:textId="77777777" w:rsidR="007D4A01" w:rsidRDefault="007D4A01" w:rsidP="00326FD1">
            <w:pPr>
              <w:jc w:val="right"/>
              <w:rPr>
                <w:lang w:val="en-US"/>
              </w:rPr>
            </w:pPr>
            <w:r>
              <w:rPr>
                <w:lang w:val="en-US"/>
              </w:rPr>
              <w:t>0,65</w:t>
            </w:r>
          </w:p>
        </w:tc>
      </w:tr>
      <w:tr w:rsidR="007D4A01" w14:paraId="0E559B8B" w14:textId="77777777" w:rsidTr="00326FD1">
        <w:tc>
          <w:tcPr>
            <w:tcW w:w="699" w:type="dxa"/>
            <w:tcBorders>
              <w:top w:val="nil"/>
              <w:left w:val="single" w:sz="2" w:space="0" w:color="000000"/>
              <w:bottom w:val="single" w:sz="2" w:space="0" w:color="000000"/>
              <w:right w:val="nil"/>
            </w:tcBorders>
          </w:tcPr>
          <w:p w14:paraId="101D09C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50BE258" w14:textId="77777777" w:rsidR="007D4A01" w:rsidRDefault="007D4A01" w:rsidP="00326FD1">
            <w:pPr>
              <w:rPr>
                <w:sz w:val="16"/>
                <w:szCs w:val="16"/>
                <w:lang w:val="en-US"/>
              </w:rPr>
            </w:pPr>
            <w:r>
              <w:rPr>
                <w:sz w:val="16"/>
                <w:szCs w:val="16"/>
                <w:lang w:val="en-US"/>
              </w:rPr>
              <w:t>7132030012600</w:t>
            </w:r>
          </w:p>
        </w:tc>
        <w:tc>
          <w:tcPr>
            <w:tcW w:w="4613" w:type="dxa"/>
            <w:tcBorders>
              <w:top w:val="nil"/>
              <w:left w:val="single" w:sz="2" w:space="0" w:color="000000"/>
              <w:bottom w:val="single" w:sz="2" w:space="0" w:color="000000"/>
              <w:right w:val="nil"/>
            </w:tcBorders>
          </w:tcPr>
          <w:p w14:paraId="73F7216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Mozaicar</w:t>
            </w:r>
          </w:p>
        </w:tc>
        <w:tc>
          <w:tcPr>
            <w:tcW w:w="978" w:type="dxa"/>
            <w:tcBorders>
              <w:top w:val="nil"/>
              <w:left w:val="single" w:sz="2" w:space="0" w:color="000000"/>
              <w:bottom w:val="single" w:sz="2" w:space="0" w:color="000000"/>
              <w:right w:val="nil"/>
            </w:tcBorders>
            <w:vAlign w:val="center"/>
          </w:tcPr>
          <w:p w14:paraId="6AC99202"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1F3410D" w14:textId="77777777" w:rsidR="007D4A01" w:rsidRDefault="007D4A01" w:rsidP="00326FD1">
            <w:pPr>
              <w:rPr>
                <w:sz w:val="18"/>
                <w:szCs w:val="18"/>
                <w:lang w:val="en-US"/>
              </w:rPr>
            </w:pPr>
            <w:r>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7C135FF8" w14:textId="77777777" w:rsidR="007D4A01" w:rsidRDefault="007D4A01" w:rsidP="00326FD1">
            <w:pPr>
              <w:rPr>
                <w:sz w:val="18"/>
                <w:szCs w:val="18"/>
                <w:lang w:val="en-US"/>
              </w:rPr>
            </w:pPr>
          </w:p>
        </w:tc>
      </w:tr>
      <w:tr w:rsidR="007D4A01" w14:paraId="4218422D" w14:textId="77777777" w:rsidTr="00326FD1">
        <w:tc>
          <w:tcPr>
            <w:tcW w:w="699" w:type="dxa"/>
            <w:tcBorders>
              <w:top w:val="nil"/>
              <w:left w:val="single" w:sz="2" w:space="0" w:color="000000"/>
              <w:bottom w:val="single" w:sz="2" w:space="0" w:color="000000"/>
              <w:right w:val="nil"/>
            </w:tcBorders>
          </w:tcPr>
          <w:p w14:paraId="053CCD16"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8947134"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1C791CF"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319BB3"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A2EF247" w14:textId="77777777" w:rsidR="007D4A01" w:rsidRDefault="007D4A01" w:rsidP="00326FD1">
            <w:pPr>
              <w:rPr>
                <w:sz w:val="18"/>
                <w:szCs w:val="18"/>
                <w:lang w:val="en-US"/>
              </w:rPr>
            </w:pPr>
            <w:r>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661155DF" w14:textId="77777777" w:rsidR="007D4A01" w:rsidRDefault="007D4A01" w:rsidP="00326FD1">
            <w:pPr>
              <w:rPr>
                <w:sz w:val="18"/>
                <w:szCs w:val="18"/>
                <w:lang w:val="en-US"/>
              </w:rPr>
            </w:pPr>
          </w:p>
        </w:tc>
      </w:tr>
      <w:tr w:rsidR="007D4A01" w14:paraId="65BEE338" w14:textId="77777777" w:rsidTr="00326FD1">
        <w:tc>
          <w:tcPr>
            <w:tcW w:w="699" w:type="dxa"/>
            <w:tcBorders>
              <w:top w:val="nil"/>
              <w:left w:val="single" w:sz="2" w:space="0" w:color="000000"/>
              <w:bottom w:val="single" w:sz="2" w:space="0" w:color="000000"/>
              <w:right w:val="nil"/>
            </w:tcBorders>
          </w:tcPr>
          <w:p w14:paraId="37AF7CFC"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25A91B5" w14:textId="77777777" w:rsidR="007D4A01" w:rsidRDefault="007D4A01" w:rsidP="00326FD1">
            <w:pPr>
              <w:rPr>
                <w:sz w:val="16"/>
                <w:szCs w:val="16"/>
                <w:lang w:val="en-US"/>
              </w:rPr>
            </w:pPr>
            <w:r>
              <w:rPr>
                <w:sz w:val="16"/>
                <w:szCs w:val="16"/>
                <w:lang w:val="en-US"/>
              </w:rPr>
              <w:t>2663102101000-1620</w:t>
            </w:r>
          </w:p>
        </w:tc>
        <w:tc>
          <w:tcPr>
            <w:tcW w:w="4613" w:type="dxa"/>
            <w:tcBorders>
              <w:top w:val="nil"/>
              <w:left w:val="single" w:sz="2" w:space="0" w:color="000000"/>
              <w:bottom w:val="single" w:sz="2" w:space="0" w:color="000000"/>
              <w:right w:val="nil"/>
            </w:tcBorders>
          </w:tcPr>
          <w:p w14:paraId="4794B58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2F03ED28"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4ADE276" w14:textId="77777777" w:rsidR="007D4A01" w:rsidRDefault="007D4A01" w:rsidP="00326FD1">
            <w:pPr>
              <w:rPr>
                <w:sz w:val="18"/>
                <w:szCs w:val="18"/>
                <w:lang w:val="en-US"/>
              </w:rPr>
            </w:pPr>
            <w:r>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5DD594EB" w14:textId="77777777" w:rsidR="007D4A01" w:rsidRDefault="007D4A01" w:rsidP="00326FD1">
            <w:pPr>
              <w:rPr>
                <w:sz w:val="18"/>
                <w:szCs w:val="18"/>
                <w:lang w:val="en-US"/>
              </w:rPr>
            </w:pPr>
          </w:p>
        </w:tc>
      </w:tr>
      <w:tr w:rsidR="007D4A01" w14:paraId="2BD6A575" w14:textId="77777777" w:rsidTr="00326FD1">
        <w:tc>
          <w:tcPr>
            <w:tcW w:w="699" w:type="dxa"/>
            <w:tcBorders>
              <w:top w:val="nil"/>
              <w:left w:val="single" w:sz="2" w:space="0" w:color="000000"/>
              <w:bottom w:val="single" w:sz="2" w:space="0" w:color="000000"/>
              <w:right w:val="nil"/>
            </w:tcBorders>
          </w:tcPr>
          <w:p w14:paraId="671FD21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4ACC2BD3" w14:textId="77777777" w:rsidR="007D4A01" w:rsidRDefault="007D4A01" w:rsidP="00326FD1">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15BA2B93"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2266BCA" w14:textId="77777777" w:rsidR="007D4A01" w:rsidRDefault="007D4A01" w:rsidP="00326FD1">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701DF81" w14:textId="77777777" w:rsidR="007D4A01" w:rsidRDefault="007D4A01" w:rsidP="00326FD1">
            <w:pPr>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DE81767" w14:textId="77777777" w:rsidR="007D4A01" w:rsidRDefault="007D4A01" w:rsidP="00326FD1">
            <w:pPr>
              <w:rPr>
                <w:sz w:val="18"/>
                <w:szCs w:val="18"/>
                <w:lang w:val="en-US"/>
              </w:rPr>
            </w:pPr>
          </w:p>
        </w:tc>
      </w:tr>
      <w:tr w:rsidR="007D4A01" w14:paraId="39602A3D" w14:textId="77777777" w:rsidTr="00326FD1">
        <w:tc>
          <w:tcPr>
            <w:tcW w:w="699" w:type="dxa"/>
            <w:tcBorders>
              <w:top w:val="single" w:sz="2" w:space="0" w:color="000000"/>
              <w:left w:val="single" w:sz="2" w:space="0" w:color="000000"/>
              <w:bottom w:val="single" w:sz="2" w:space="0" w:color="000000"/>
              <w:right w:val="nil"/>
            </w:tcBorders>
            <w:vAlign w:val="center"/>
          </w:tcPr>
          <w:p w14:paraId="64964794" w14:textId="77777777" w:rsidR="007D4A01" w:rsidRDefault="007D4A01" w:rsidP="00326FD1">
            <w:pPr>
              <w:jc w:val="center"/>
              <w:rPr>
                <w:sz w:val="22"/>
                <w:szCs w:val="22"/>
                <w:lang w:val="en-US"/>
              </w:rPr>
            </w:pPr>
            <w:r>
              <w:rPr>
                <w:lang w:val="en-US"/>
              </w:rPr>
              <w:t xml:space="preserve"> </w:t>
            </w:r>
            <w:r>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7444DCF1" w14:textId="77777777" w:rsidR="007D4A01" w:rsidRDefault="007D4A01" w:rsidP="00326FD1">
            <w:pPr>
              <w:jc w:val="center"/>
              <w:rPr>
                <w:sz w:val="22"/>
                <w:szCs w:val="22"/>
                <w:lang w:val="en-US"/>
              </w:rPr>
            </w:pPr>
            <w:r>
              <w:rPr>
                <w:sz w:val="22"/>
                <w:szCs w:val="22"/>
                <w:lang w:val="en-US"/>
              </w:rPr>
              <w:t>DI127</w:t>
            </w:r>
          </w:p>
          <w:p w14:paraId="10DD0423"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F46C7D"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Montarea parapetului metalic de siguranta pietonal</w:t>
            </w:r>
          </w:p>
        </w:tc>
        <w:tc>
          <w:tcPr>
            <w:tcW w:w="978" w:type="dxa"/>
            <w:tcBorders>
              <w:top w:val="single" w:sz="2" w:space="0" w:color="000000"/>
              <w:left w:val="single" w:sz="2" w:space="0" w:color="000000"/>
              <w:bottom w:val="single" w:sz="2" w:space="0" w:color="000000"/>
              <w:right w:val="nil"/>
            </w:tcBorders>
            <w:vAlign w:val="center"/>
          </w:tcPr>
          <w:p w14:paraId="00F2AC9D" w14:textId="77777777" w:rsidR="007D4A01" w:rsidRDefault="007D4A01" w:rsidP="00326FD1">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8D4B529"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36D398" w14:textId="77777777" w:rsidR="007D4A01" w:rsidRDefault="007D4A01" w:rsidP="00326FD1">
            <w:pPr>
              <w:jc w:val="right"/>
              <w:rPr>
                <w:lang w:val="en-US"/>
              </w:rPr>
            </w:pPr>
            <w:r>
              <w:rPr>
                <w:lang w:val="en-US"/>
              </w:rPr>
              <w:t>0,265</w:t>
            </w:r>
          </w:p>
        </w:tc>
      </w:tr>
      <w:tr w:rsidR="007D4A01" w14:paraId="0133E03F" w14:textId="77777777" w:rsidTr="00326FD1">
        <w:tc>
          <w:tcPr>
            <w:tcW w:w="699" w:type="dxa"/>
            <w:tcBorders>
              <w:top w:val="nil"/>
              <w:left w:val="single" w:sz="2" w:space="0" w:color="000000"/>
              <w:bottom w:val="single" w:sz="2" w:space="0" w:color="000000"/>
              <w:right w:val="nil"/>
            </w:tcBorders>
          </w:tcPr>
          <w:p w14:paraId="39412C98"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458932C" w14:textId="77777777" w:rsidR="007D4A01" w:rsidRDefault="007D4A01" w:rsidP="00326FD1">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2512AB3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83E5715"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A9FAA20" w14:textId="77777777" w:rsidR="007D4A01" w:rsidRDefault="007D4A01" w:rsidP="00326FD1">
            <w:pPr>
              <w:rPr>
                <w:sz w:val="18"/>
                <w:szCs w:val="18"/>
                <w:lang w:val="en-US"/>
              </w:rPr>
            </w:pPr>
            <w:r>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0A4E843D" w14:textId="77777777" w:rsidR="007D4A01" w:rsidRDefault="007D4A01" w:rsidP="00326FD1">
            <w:pPr>
              <w:rPr>
                <w:sz w:val="18"/>
                <w:szCs w:val="18"/>
                <w:lang w:val="en-US"/>
              </w:rPr>
            </w:pPr>
          </w:p>
        </w:tc>
      </w:tr>
      <w:tr w:rsidR="007D4A01" w14:paraId="737EA829" w14:textId="77777777" w:rsidTr="00326FD1">
        <w:tc>
          <w:tcPr>
            <w:tcW w:w="699" w:type="dxa"/>
            <w:tcBorders>
              <w:top w:val="nil"/>
              <w:left w:val="single" w:sz="2" w:space="0" w:color="000000"/>
              <w:bottom w:val="single" w:sz="2" w:space="0" w:color="000000"/>
              <w:right w:val="nil"/>
            </w:tcBorders>
          </w:tcPr>
          <w:p w14:paraId="3E2E7A53"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81786CA" w14:textId="77777777" w:rsidR="007D4A01" w:rsidRDefault="007D4A01" w:rsidP="00326FD1">
            <w:pPr>
              <w:rPr>
                <w:sz w:val="16"/>
                <w:szCs w:val="16"/>
                <w:lang w:val="en-US"/>
              </w:rPr>
            </w:pPr>
            <w:r>
              <w:rPr>
                <w:sz w:val="16"/>
                <w:szCs w:val="16"/>
                <w:lang w:val="en-US"/>
              </w:rPr>
              <w:t>28111063013001</w:t>
            </w:r>
          </w:p>
        </w:tc>
        <w:tc>
          <w:tcPr>
            <w:tcW w:w="4613" w:type="dxa"/>
            <w:tcBorders>
              <w:top w:val="nil"/>
              <w:left w:val="single" w:sz="2" w:space="0" w:color="000000"/>
              <w:bottom w:val="single" w:sz="2" w:space="0" w:color="000000"/>
              <w:right w:val="nil"/>
            </w:tcBorders>
          </w:tcPr>
          <w:p w14:paraId="599AC10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Constructii metalice (scari, parapete, pasarele, etc)</w:t>
            </w:r>
          </w:p>
        </w:tc>
        <w:tc>
          <w:tcPr>
            <w:tcW w:w="978" w:type="dxa"/>
            <w:tcBorders>
              <w:top w:val="nil"/>
              <w:left w:val="single" w:sz="2" w:space="0" w:color="000000"/>
              <w:bottom w:val="single" w:sz="2" w:space="0" w:color="000000"/>
              <w:right w:val="nil"/>
            </w:tcBorders>
            <w:vAlign w:val="center"/>
          </w:tcPr>
          <w:p w14:paraId="20EB4A76" w14:textId="77777777" w:rsidR="007D4A01" w:rsidRDefault="007D4A01" w:rsidP="00326FD1">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D945772" w14:textId="77777777" w:rsidR="007D4A01" w:rsidRDefault="007D4A01" w:rsidP="00326FD1">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EEBB4AA" w14:textId="77777777" w:rsidR="007D4A01" w:rsidRDefault="007D4A01" w:rsidP="00326FD1">
            <w:pPr>
              <w:rPr>
                <w:sz w:val="18"/>
                <w:szCs w:val="18"/>
                <w:lang w:val="en-US"/>
              </w:rPr>
            </w:pPr>
          </w:p>
        </w:tc>
      </w:tr>
      <w:tr w:rsidR="007D4A01" w14:paraId="3F61B97F" w14:textId="77777777" w:rsidTr="00326FD1">
        <w:tc>
          <w:tcPr>
            <w:tcW w:w="699" w:type="dxa"/>
            <w:tcBorders>
              <w:top w:val="single" w:sz="2" w:space="0" w:color="000000"/>
              <w:left w:val="single" w:sz="2" w:space="0" w:color="000000"/>
              <w:bottom w:val="single" w:sz="2" w:space="0" w:color="000000"/>
              <w:right w:val="nil"/>
            </w:tcBorders>
            <w:vAlign w:val="center"/>
          </w:tcPr>
          <w:p w14:paraId="5D0614E5" w14:textId="77777777" w:rsidR="007D4A01" w:rsidRDefault="007D4A01" w:rsidP="00326FD1">
            <w:pPr>
              <w:jc w:val="center"/>
              <w:rPr>
                <w:sz w:val="22"/>
                <w:szCs w:val="22"/>
                <w:lang w:val="en-US"/>
              </w:rPr>
            </w:pPr>
            <w:r>
              <w:rPr>
                <w:lang w:val="en-US"/>
              </w:rPr>
              <w:t xml:space="preserve"> </w:t>
            </w:r>
            <w:r>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4D5C7387" w14:textId="77777777" w:rsidR="007D4A01" w:rsidRDefault="007D4A01" w:rsidP="00326FD1">
            <w:pPr>
              <w:jc w:val="center"/>
              <w:rPr>
                <w:sz w:val="22"/>
                <w:szCs w:val="22"/>
                <w:lang w:val="en-US"/>
              </w:rPr>
            </w:pPr>
            <w:r>
              <w:rPr>
                <w:sz w:val="22"/>
                <w:szCs w:val="22"/>
                <w:lang w:val="en-US"/>
              </w:rPr>
              <w:t>DF17A(F)</w:t>
            </w:r>
          </w:p>
          <w:p w14:paraId="6EC8CFD1"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D97399"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Marcaje longitudinale, transversale si diverse, executate mecanizat, cu vopsea, pe suprafete carosabile</w:t>
            </w:r>
          </w:p>
        </w:tc>
        <w:tc>
          <w:tcPr>
            <w:tcW w:w="978" w:type="dxa"/>
            <w:tcBorders>
              <w:top w:val="single" w:sz="2" w:space="0" w:color="000000"/>
              <w:left w:val="single" w:sz="2" w:space="0" w:color="000000"/>
              <w:bottom w:val="single" w:sz="2" w:space="0" w:color="000000"/>
              <w:right w:val="nil"/>
            </w:tcBorders>
            <w:vAlign w:val="center"/>
          </w:tcPr>
          <w:p w14:paraId="393472FF"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C2C863E"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26B7B0" w14:textId="77777777" w:rsidR="007D4A01" w:rsidRDefault="007D4A01" w:rsidP="00326FD1">
            <w:pPr>
              <w:jc w:val="right"/>
              <w:rPr>
                <w:lang w:val="en-US"/>
              </w:rPr>
            </w:pPr>
            <w:r>
              <w:rPr>
                <w:lang w:val="en-US"/>
              </w:rPr>
              <w:t>40,90</w:t>
            </w:r>
          </w:p>
        </w:tc>
      </w:tr>
      <w:tr w:rsidR="007D4A01" w14:paraId="6F1BD8C2" w14:textId="77777777" w:rsidTr="00326FD1">
        <w:tc>
          <w:tcPr>
            <w:tcW w:w="699" w:type="dxa"/>
            <w:tcBorders>
              <w:top w:val="nil"/>
              <w:left w:val="single" w:sz="2" w:space="0" w:color="000000"/>
              <w:bottom w:val="single" w:sz="2" w:space="0" w:color="000000"/>
              <w:right w:val="nil"/>
            </w:tcBorders>
          </w:tcPr>
          <w:p w14:paraId="23161FD2"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2CF773C"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C1DF84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4C9F668"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2FEEC58" w14:textId="77777777" w:rsidR="007D4A01" w:rsidRDefault="007D4A01" w:rsidP="00326FD1">
            <w:pPr>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08BDA97D" w14:textId="77777777" w:rsidR="007D4A01" w:rsidRDefault="007D4A01" w:rsidP="00326FD1">
            <w:pPr>
              <w:rPr>
                <w:sz w:val="18"/>
                <w:szCs w:val="18"/>
                <w:lang w:val="en-US"/>
              </w:rPr>
            </w:pPr>
          </w:p>
        </w:tc>
      </w:tr>
      <w:tr w:rsidR="007D4A01" w14:paraId="493C8827" w14:textId="77777777" w:rsidTr="00326FD1">
        <w:tc>
          <w:tcPr>
            <w:tcW w:w="699" w:type="dxa"/>
            <w:tcBorders>
              <w:top w:val="nil"/>
              <w:left w:val="single" w:sz="2" w:space="0" w:color="000000"/>
              <w:bottom w:val="single" w:sz="2" w:space="0" w:color="000000"/>
              <w:right w:val="nil"/>
            </w:tcBorders>
          </w:tcPr>
          <w:p w14:paraId="1A576BB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26CC806F" w14:textId="77777777" w:rsidR="007D4A01" w:rsidRDefault="007D4A01" w:rsidP="00326FD1">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0E67EF3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4505F4E"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A64FCC4" w14:textId="77777777" w:rsidR="007D4A01" w:rsidRDefault="007D4A01" w:rsidP="00326FD1">
            <w:pPr>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6F41C557" w14:textId="77777777" w:rsidR="007D4A01" w:rsidRDefault="007D4A01" w:rsidP="00326FD1">
            <w:pPr>
              <w:rPr>
                <w:sz w:val="18"/>
                <w:szCs w:val="18"/>
                <w:lang w:val="en-US"/>
              </w:rPr>
            </w:pPr>
          </w:p>
        </w:tc>
      </w:tr>
      <w:tr w:rsidR="007D4A01" w14:paraId="12190FD8" w14:textId="77777777" w:rsidTr="00326FD1">
        <w:tc>
          <w:tcPr>
            <w:tcW w:w="699" w:type="dxa"/>
            <w:tcBorders>
              <w:top w:val="nil"/>
              <w:left w:val="single" w:sz="2" w:space="0" w:color="000000"/>
              <w:bottom w:val="single" w:sz="2" w:space="0" w:color="000000"/>
              <w:right w:val="nil"/>
            </w:tcBorders>
          </w:tcPr>
          <w:p w14:paraId="3240093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DAEAD5E" w14:textId="77777777" w:rsidR="007D4A01" w:rsidRDefault="007D4A01" w:rsidP="00326FD1">
            <w:pPr>
              <w:rPr>
                <w:sz w:val="16"/>
                <w:szCs w:val="16"/>
                <w:lang w:val="en-US"/>
              </w:rPr>
            </w:pPr>
            <w:r>
              <w:rPr>
                <w:sz w:val="16"/>
                <w:szCs w:val="16"/>
                <w:lang w:val="en-US"/>
              </w:rPr>
              <w:t>2430126108720</w:t>
            </w:r>
          </w:p>
        </w:tc>
        <w:tc>
          <w:tcPr>
            <w:tcW w:w="4613" w:type="dxa"/>
            <w:tcBorders>
              <w:top w:val="nil"/>
              <w:left w:val="single" w:sz="2" w:space="0" w:color="000000"/>
              <w:bottom w:val="single" w:sz="2" w:space="0" w:color="000000"/>
              <w:right w:val="nil"/>
            </w:tcBorders>
          </w:tcPr>
          <w:p w14:paraId="113DCAF0"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 xml:space="preserve">Email alb </w:t>
            </w:r>
          </w:p>
        </w:tc>
        <w:tc>
          <w:tcPr>
            <w:tcW w:w="978" w:type="dxa"/>
            <w:tcBorders>
              <w:top w:val="nil"/>
              <w:left w:val="single" w:sz="2" w:space="0" w:color="000000"/>
              <w:bottom w:val="single" w:sz="2" w:space="0" w:color="000000"/>
              <w:right w:val="nil"/>
            </w:tcBorders>
            <w:vAlign w:val="center"/>
          </w:tcPr>
          <w:p w14:paraId="0A9F2039"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5A3E5AE" w14:textId="77777777" w:rsidR="007D4A01" w:rsidRDefault="007D4A01" w:rsidP="00326FD1">
            <w:pPr>
              <w:rPr>
                <w:sz w:val="18"/>
                <w:szCs w:val="18"/>
                <w:lang w:val="en-US"/>
              </w:rPr>
            </w:pPr>
            <w:r>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4BAEF5D0" w14:textId="77777777" w:rsidR="007D4A01" w:rsidRDefault="007D4A01" w:rsidP="00326FD1">
            <w:pPr>
              <w:rPr>
                <w:sz w:val="18"/>
                <w:szCs w:val="18"/>
                <w:lang w:val="en-US"/>
              </w:rPr>
            </w:pPr>
          </w:p>
        </w:tc>
      </w:tr>
      <w:tr w:rsidR="007D4A01" w14:paraId="2175030F" w14:textId="77777777" w:rsidTr="00326FD1">
        <w:tc>
          <w:tcPr>
            <w:tcW w:w="699" w:type="dxa"/>
            <w:tcBorders>
              <w:top w:val="nil"/>
              <w:left w:val="single" w:sz="2" w:space="0" w:color="000000"/>
              <w:bottom w:val="single" w:sz="2" w:space="0" w:color="000000"/>
              <w:right w:val="nil"/>
            </w:tcBorders>
          </w:tcPr>
          <w:p w14:paraId="66819EC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5B5BCF9" w14:textId="77777777" w:rsidR="007D4A01" w:rsidRDefault="007D4A01" w:rsidP="00326FD1">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781F4D2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63DFFA47"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29174A6" w14:textId="77777777" w:rsidR="007D4A01" w:rsidRDefault="007D4A01" w:rsidP="00326FD1">
            <w:pPr>
              <w:rPr>
                <w:sz w:val="18"/>
                <w:szCs w:val="18"/>
                <w:lang w:val="en-US"/>
              </w:rPr>
            </w:pPr>
            <w:r>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4134CBA3" w14:textId="77777777" w:rsidR="007D4A01" w:rsidRDefault="007D4A01" w:rsidP="00326FD1">
            <w:pPr>
              <w:rPr>
                <w:sz w:val="18"/>
                <w:szCs w:val="18"/>
                <w:lang w:val="en-US"/>
              </w:rPr>
            </w:pPr>
          </w:p>
        </w:tc>
      </w:tr>
      <w:tr w:rsidR="007D4A01" w14:paraId="3FF4F9A1" w14:textId="77777777" w:rsidTr="00326FD1">
        <w:tc>
          <w:tcPr>
            <w:tcW w:w="699" w:type="dxa"/>
            <w:tcBorders>
              <w:top w:val="nil"/>
              <w:left w:val="single" w:sz="2" w:space="0" w:color="000000"/>
              <w:bottom w:val="single" w:sz="2" w:space="0" w:color="000000"/>
              <w:right w:val="nil"/>
            </w:tcBorders>
          </w:tcPr>
          <w:p w14:paraId="21031DEF"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0FA0183E" w14:textId="77777777" w:rsidR="007D4A01" w:rsidRDefault="007D4A01" w:rsidP="00326FD1">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0BCEC1C4"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Microbile de sticla reflectorizante</w:t>
            </w:r>
          </w:p>
        </w:tc>
        <w:tc>
          <w:tcPr>
            <w:tcW w:w="978" w:type="dxa"/>
            <w:tcBorders>
              <w:top w:val="nil"/>
              <w:left w:val="single" w:sz="2" w:space="0" w:color="000000"/>
              <w:bottom w:val="single" w:sz="2" w:space="0" w:color="000000"/>
              <w:right w:val="nil"/>
            </w:tcBorders>
            <w:vAlign w:val="center"/>
          </w:tcPr>
          <w:p w14:paraId="15EC3B5F"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2AE63B6" w14:textId="77777777" w:rsidR="007D4A01" w:rsidRDefault="007D4A01" w:rsidP="00326FD1">
            <w:pPr>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733F970" w14:textId="77777777" w:rsidR="007D4A01" w:rsidRDefault="007D4A01" w:rsidP="00326FD1">
            <w:pPr>
              <w:rPr>
                <w:sz w:val="18"/>
                <w:szCs w:val="18"/>
                <w:lang w:val="en-US"/>
              </w:rPr>
            </w:pPr>
          </w:p>
        </w:tc>
      </w:tr>
      <w:tr w:rsidR="007D4A01" w14:paraId="2062201C" w14:textId="77777777" w:rsidTr="00326FD1">
        <w:tc>
          <w:tcPr>
            <w:tcW w:w="699" w:type="dxa"/>
            <w:tcBorders>
              <w:top w:val="nil"/>
              <w:left w:val="single" w:sz="2" w:space="0" w:color="000000"/>
              <w:bottom w:val="single" w:sz="2" w:space="0" w:color="000000"/>
              <w:right w:val="nil"/>
            </w:tcBorders>
          </w:tcPr>
          <w:p w14:paraId="34197B51"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09CA67F" w14:textId="77777777" w:rsidR="007D4A01" w:rsidRDefault="007D4A01" w:rsidP="00326FD1">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4AC2856"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B9428AE"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DE99950" w14:textId="77777777" w:rsidR="007D4A01" w:rsidRDefault="007D4A01" w:rsidP="00326FD1">
            <w:pPr>
              <w:rPr>
                <w:sz w:val="18"/>
                <w:szCs w:val="18"/>
                <w:lang w:val="en-US"/>
              </w:rPr>
            </w:pPr>
            <w:r>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05AB86E1" w14:textId="77777777" w:rsidR="007D4A01" w:rsidRDefault="007D4A01" w:rsidP="00326FD1">
            <w:pPr>
              <w:rPr>
                <w:sz w:val="18"/>
                <w:szCs w:val="18"/>
                <w:lang w:val="en-US"/>
              </w:rPr>
            </w:pPr>
          </w:p>
        </w:tc>
      </w:tr>
      <w:tr w:rsidR="007D4A01" w14:paraId="3287345D" w14:textId="77777777" w:rsidTr="00326FD1">
        <w:tc>
          <w:tcPr>
            <w:tcW w:w="699" w:type="dxa"/>
            <w:tcBorders>
              <w:top w:val="nil"/>
              <w:left w:val="single" w:sz="2" w:space="0" w:color="000000"/>
              <w:bottom w:val="single" w:sz="2" w:space="0" w:color="000000"/>
              <w:right w:val="nil"/>
            </w:tcBorders>
          </w:tcPr>
          <w:p w14:paraId="6F7698C0"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3CF0200" w14:textId="77777777" w:rsidR="007D4A01" w:rsidRDefault="007D4A01" w:rsidP="00326FD1">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278C8468"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54C04B6B"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01A2634" w14:textId="77777777" w:rsidR="007D4A01" w:rsidRDefault="007D4A01" w:rsidP="00326FD1">
            <w:pPr>
              <w:rPr>
                <w:sz w:val="18"/>
                <w:szCs w:val="18"/>
                <w:lang w:val="en-US"/>
              </w:rPr>
            </w:pPr>
            <w:r>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36388D08" w14:textId="77777777" w:rsidR="007D4A01" w:rsidRDefault="007D4A01" w:rsidP="00326FD1">
            <w:pPr>
              <w:rPr>
                <w:sz w:val="18"/>
                <w:szCs w:val="18"/>
                <w:lang w:val="en-US"/>
              </w:rPr>
            </w:pPr>
          </w:p>
        </w:tc>
      </w:tr>
      <w:tr w:rsidR="007D4A01" w14:paraId="2779D8A7" w14:textId="77777777" w:rsidTr="00326FD1">
        <w:tc>
          <w:tcPr>
            <w:tcW w:w="699" w:type="dxa"/>
            <w:tcBorders>
              <w:top w:val="single" w:sz="2" w:space="0" w:color="000000"/>
              <w:left w:val="single" w:sz="2" w:space="0" w:color="000000"/>
              <w:bottom w:val="single" w:sz="2" w:space="0" w:color="000000"/>
              <w:right w:val="nil"/>
            </w:tcBorders>
            <w:vAlign w:val="center"/>
          </w:tcPr>
          <w:p w14:paraId="07F0A011" w14:textId="77777777" w:rsidR="007D4A01" w:rsidRDefault="007D4A01" w:rsidP="00326FD1">
            <w:pPr>
              <w:jc w:val="center"/>
              <w:rPr>
                <w:sz w:val="22"/>
                <w:szCs w:val="22"/>
                <w:lang w:val="en-US"/>
              </w:rPr>
            </w:pPr>
            <w:r>
              <w:rPr>
                <w:lang w:val="en-US"/>
              </w:rPr>
              <w:t xml:space="preserve"> </w:t>
            </w:r>
            <w:r>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5395C35" w14:textId="77777777" w:rsidR="007D4A01" w:rsidRDefault="007D4A01" w:rsidP="00326FD1">
            <w:pPr>
              <w:jc w:val="center"/>
              <w:rPr>
                <w:sz w:val="22"/>
                <w:szCs w:val="22"/>
                <w:lang w:val="en-US"/>
              </w:rPr>
            </w:pPr>
            <w:r>
              <w:rPr>
                <w:sz w:val="22"/>
                <w:szCs w:val="22"/>
                <w:lang w:val="en-US"/>
              </w:rPr>
              <w:t>DF17A(F)</w:t>
            </w:r>
          </w:p>
          <w:p w14:paraId="74932149" w14:textId="77777777" w:rsidR="007D4A01" w:rsidRDefault="007D4A01" w:rsidP="00326FD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70EB06" w14:textId="77777777" w:rsidR="007D4A01" w:rsidRDefault="007D4A01" w:rsidP="00326FD1">
            <w:pPr>
              <w:rPr>
                <w:rFonts w:ascii="Times New Roman CYR" w:hAnsi="Times New Roman CYR" w:cs="Times New Roman CYR"/>
                <w:sz w:val="22"/>
                <w:szCs w:val="22"/>
                <w:lang/>
              </w:rPr>
            </w:pPr>
            <w:r>
              <w:rPr>
                <w:rFonts w:ascii="Times New Roman CYR" w:hAnsi="Times New Roman CYR" w:cs="Times New Roman CYR"/>
                <w:sz w:val="22"/>
                <w:szCs w:val="22"/>
                <w:lang/>
              </w:rPr>
              <w:t>Marcaje longitudinale, transversale si diverse, executate mecanizat, cu vopsea, pe suprafete carosabile (rosie)</w:t>
            </w:r>
          </w:p>
        </w:tc>
        <w:tc>
          <w:tcPr>
            <w:tcW w:w="978" w:type="dxa"/>
            <w:tcBorders>
              <w:top w:val="single" w:sz="2" w:space="0" w:color="000000"/>
              <w:left w:val="single" w:sz="2" w:space="0" w:color="000000"/>
              <w:bottom w:val="single" w:sz="2" w:space="0" w:color="000000"/>
              <w:right w:val="nil"/>
            </w:tcBorders>
            <w:vAlign w:val="center"/>
          </w:tcPr>
          <w:p w14:paraId="45F5289C" w14:textId="77777777" w:rsidR="007D4A01" w:rsidRDefault="007D4A01" w:rsidP="00326FD1">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923C3EF" w14:textId="77777777" w:rsidR="007D4A01" w:rsidRDefault="007D4A01" w:rsidP="00326FD1">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208ACF" w14:textId="77777777" w:rsidR="007D4A01" w:rsidRDefault="007D4A01" w:rsidP="00326FD1">
            <w:pPr>
              <w:jc w:val="right"/>
              <w:rPr>
                <w:lang w:val="en-US"/>
              </w:rPr>
            </w:pPr>
            <w:r>
              <w:rPr>
                <w:lang w:val="en-US"/>
              </w:rPr>
              <w:t>14,40</w:t>
            </w:r>
          </w:p>
        </w:tc>
      </w:tr>
      <w:tr w:rsidR="007D4A01" w14:paraId="524343AC" w14:textId="77777777" w:rsidTr="00326FD1">
        <w:tc>
          <w:tcPr>
            <w:tcW w:w="699" w:type="dxa"/>
            <w:tcBorders>
              <w:top w:val="nil"/>
              <w:left w:val="single" w:sz="2" w:space="0" w:color="000000"/>
              <w:bottom w:val="single" w:sz="2" w:space="0" w:color="000000"/>
              <w:right w:val="nil"/>
            </w:tcBorders>
          </w:tcPr>
          <w:p w14:paraId="08795404"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198CCA9" w14:textId="77777777" w:rsidR="007D4A01" w:rsidRDefault="007D4A01" w:rsidP="00326FD1">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DF03381"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2F4B9FA"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18F64B1" w14:textId="77777777" w:rsidR="007D4A01" w:rsidRDefault="007D4A01" w:rsidP="00326FD1">
            <w:pPr>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0516AEF9" w14:textId="77777777" w:rsidR="007D4A01" w:rsidRDefault="007D4A01" w:rsidP="00326FD1">
            <w:pPr>
              <w:rPr>
                <w:sz w:val="18"/>
                <w:szCs w:val="18"/>
                <w:lang w:val="en-US"/>
              </w:rPr>
            </w:pPr>
          </w:p>
        </w:tc>
      </w:tr>
      <w:tr w:rsidR="007D4A01" w14:paraId="3EB7A696" w14:textId="77777777" w:rsidTr="00326FD1">
        <w:tc>
          <w:tcPr>
            <w:tcW w:w="699" w:type="dxa"/>
            <w:tcBorders>
              <w:top w:val="nil"/>
              <w:left w:val="single" w:sz="2" w:space="0" w:color="000000"/>
              <w:bottom w:val="single" w:sz="2" w:space="0" w:color="000000"/>
              <w:right w:val="nil"/>
            </w:tcBorders>
          </w:tcPr>
          <w:p w14:paraId="798806A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275424F" w14:textId="77777777" w:rsidR="007D4A01" w:rsidRDefault="007D4A01" w:rsidP="00326FD1">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177DCFB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509601BC" w14:textId="77777777" w:rsidR="007D4A01" w:rsidRDefault="007D4A01" w:rsidP="00326FD1">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5CD5EDE" w14:textId="77777777" w:rsidR="007D4A01" w:rsidRDefault="007D4A01" w:rsidP="00326FD1">
            <w:pPr>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52BD2EC2" w14:textId="77777777" w:rsidR="007D4A01" w:rsidRDefault="007D4A01" w:rsidP="00326FD1">
            <w:pPr>
              <w:rPr>
                <w:sz w:val="18"/>
                <w:szCs w:val="18"/>
                <w:lang w:val="en-US"/>
              </w:rPr>
            </w:pPr>
          </w:p>
        </w:tc>
      </w:tr>
      <w:tr w:rsidR="007D4A01" w14:paraId="0214FDAC" w14:textId="77777777" w:rsidTr="00326FD1">
        <w:tc>
          <w:tcPr>
            <w:tcW w:w="699" w:type="dxa"/>
            <w:tcBorders>
              <w:top w:val="nil"/>
              <w:left w:val="single" w:sz="2" w:space="0" w:color="000000"/>
              <w:bottom w:val="single" w:sz="2" w:space="0" w:color="000000"/>
              <w:right w:val="nil"/>
            </w:tcBorders>
          </w:tcPr>
          <w:p w14:paraId="267EA7BA"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63F55F3D" w14:textId="77777777" w:rsidR="007D4A01" w:rsidRDefault="007D4A01" w:rsidP="00326FD1">
            <w:pPr>
              <w:rPr>
                <w:sz w:val="16"/>
                <w:szCs w:val="16"/>
                <w:lang w:val="en-US"/>
              </w:rPr>
            </w:pPr>
            <w:r>
              <w:rPr>
                <w:sz w:val="16"/>
                <w:szCs w:val="16"/>
                <w:lang w:val="en-US"/>
              </w:rPr>
              <w:t>2430126108720-1</w:t>
            </w:r>
          </w:p>
        </w:tc>
        <w:tc>
          <w:tcPr>
            <w:tcW w:w="4613" w:type="dxa"/>
            <w:tcBorders>
              <w:top w:val="nil"/>
              <w:left w:val="single" w:sz="2" w:space="0" w:color="000000"/>
              <w:bottom w:val="single" w:sz="2" w:space="0" w:color="000000"/>
              <w:right w:val="nil"/>
            </w:tcBorders>
          </w:tcPr>
          <w:p w14:paraId="57538ABD"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Email rosie</w:t>
            </w:r>
          </w:p>
        </w:tc>
        <w:tc>
          <w:tcPr>
            <w:tcW w:w="978" w:type="dxa"/>
            <w:tcBorders>
              <w:top w:val="nil"/>
              <w:left w:val="single" w:sz="2" w:space="0" w:color="000000"/>
              <w:bottom w:val="single" w:sz="2" w:space="0" w:color="000000"/>
              <w:right w:val="nil"/>
            </w:tcBorders>
            <w:vAlign w:val="center"/>
          </w:tcPr>
          <w:p w14:paraId="3AFE5DDC"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B639BA9" w14:textId="77777777" w:rsidR="007D4A01" w:rsidRDefault="007D4A01" w:rsidP="00326FD1">
            <w:pPr>
              <w:rPr>
                <w:sz w:val="18"/>
                <w:szCs w:val="18"/>
                <w:lang w:val="en-US"/>
              </w:rPr>
            </w:pPr>
            <w:r>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47577AF6" w14:textId="77777777" w:rsidR="007D4A01" w:rsidRDefault="007D4A01" w:rsidP="00326FD1">
            <w:pPr>
              <w:rPr>
                <w:sz w:val="18"/>
                <w:szCs w:val="18"/>
                <w:lang w:val="en-US"/>
              </w:rPr>
            </w:pPr>
          </w:p>
        </w:tc>
      </w:tr>
      <w:tr w:rsidR="007D4A01" w14:paraId="667589E0" w14:textId="77777777" w:rsidTr="00326FD1">
        <w:tc>
          <w:tcPr>
            <w:tcW w:w="699" w:type="dxa"/>
            <w:tcBorders>
              <w:top w:val="nil"/>
              <w:left w:val="single" w:sz="2" w:space="0" w:color="000000"/>
              <w:bottom w:val="single" w:sz="2" w:space="0" w:color="000000"/>
              <w:right w:val="nil"/>
            </w:tcBorders>
          </w:tcPr>
          <w:p w14:paraId="7A545BD7"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11543555" w14:textId="77777777" w:rsidR="007D4A01" w:rsidRDefault="007D4A01" w:rsidP="00326FD1">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668EA969"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0A060F71"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58B23EA" w14:textId="77777777" w:rsidR="007D4A01" w:rsidRDefault="007D4A01" w:rsidP="00326FD1">
            <w:pPr>
              <w:rPr>
                <w:sz w:val="18"/>
                <w:szCs w:val="18"/>
                <w:lang w:val="en-US"/>
              </w:rPr>
            </w:pPr>
            <w:r>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65ED94E2" w14:textId="77777777" w:rsidR="007D4A01" w:rsidRDefault="007D4A01" w:rsidP="00326FD1">
            <w:pPr>
              <w:rPr>
                <w:sz w:val="18"/>
                <w:szCs w:val="18"/>
                <w:lang w:val="en-US"/>
              </w:rPr>
            </w:pPr>
          </w:p>
        </w:tc>
      </w:tr>
      <w:tr w:rsidR="007D4A01" w14:paraId="0BFCC4C4" w14:textId="77777777" w:rsidTr="00326FD1">
        <w:tc>
          <w:tcPr>
            <w:tcW w:w="699" w:type="dxa"/>
            <w:tcBorders>
              <w:top w:val="nil"/>
              <w:left w:val="single" w:sz="2" w:space="0" w:color="000000"/>
              <w:bottom w:val="single" w:sz="2" w:space="0" w:color="000000"/>
              <w:right w:val="nil"/>
            </w:tcBorders>
          </w:tcPr>
          <w:p w14:paraId="4637462B"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518BB9C2" w14:textId="77777777" w:rsidR="007D4A01" w:rsidRDefault="007D4A01" w:rsidP="00326FD1">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7862350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Microbile de sticla reflectorizante</w:t>
            </w:r>
          </w:p>
        </w:tc>
        <w:tc>
          <w:tcPr>
            <w:tcW w:w="978" w:type="dxa"/>
            <w:tcBorders>
              <w:top w:val="nil"/>
              <w:left w:val="single" w:sz="2" w:space="0" w:color="000000"/>
              <w:bottom w:val="single" w:sz="2" w:space="0" w:color="000000"/>
              <w:right w:val="nil"/>
            </w:tcBorders>
            <w:vAlign w:val="center"/>
          </w:tcPr>
          <w:p w14:paraId="6A98F015" w14:textId="77777777" w:rsidR="007D4A01" w:rsidRDefault="007D4A01" w:rsidP="00326FD1">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83F4BCB" w14:textId="77777777" w:rsidR="007D4A01" w:rsidRDefault="007D4A01" w:rsidP="00326FD1">
            <w:pPr>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7F4B6F60" w14:textId="77777777" w:rsidR="007D4A01" w:rsidRDefault="007D4A01" w:rsidP="00326FD1">
            <w:pPr>
              <w:rPr>
                <w:sz w:val="18"/>
                <w:szCs w:val="18"/>
                <w:lang w:val="en-US"/>
              </w:rPr>
            </w:pPr>
          </w:p>
        </w:tc>
      </w:tr>
      <w:tr w:rsidR="007D4A01" w14:paraId="01C4D6F7" w14:textId="77777777" w:rsidTr="00326FD1">
        <w:tc>
          <w:tcPr>
            <w:tcW w:w="699" w:type="dxa"/>
            <w:tcBorders>
              <w:top w:val="nil"/>
              <w:left w:val="single" w:sz="2" w:space="0" w:color="000000"/>
              <w:bottom w:val="single" w:sz="2" w:space="0" w:color="000000"/>
              <w:right w:val="nil"/>
            </w:tcBorders>
          </w:tcPr>
          <w:p w14:paraId="7B1555A9"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7C843904" w14:textId="77777777" w:rsidR="007D4A01" w:rsidRDefault="007D4A01" w:rsidP="00326FD1">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78C3BC5"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9DDF55E"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1AFA48" w14:textId="77777777" w:rsidR="007D4A01" w:rsidRDefault="007D4A01" w:rsidP="00326FD1">
            <w:pPr>
              <w:rPr>
                <w:sz w:val="18"/>
                <w:szCs w:val="18"/>
                <w:lang w:val="en-US"/>
              </w:rPr>
            </w:pPr>
            <w:r>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2D005B8C" w14:textId="77777777" w:rsidR="007D4A01" w:rsidRDefault="007D4A01" w:rsidP="00326FD1">
            <w:pPr>
              <w:rPr>
                <w:sz w:val="18"/>
                <w:szCs w:val="18"/>
                <w:lang w:val="en-US"/>
              </w:rPr>
            </w:pPr>
          </w:p>
        </w:tc>
      </w:tr>
      <w:tr w:rsidR="007D4A01" w14:paraId="60576963" w14:textId="77777777" w:rsidTr="00326FD1">
        <w:tc>
          <w:tcPr>
            <w:tcW w:w="699" w:type="dxa"/>
            <w:tcBorders>
              <w:top w:val="nil"/>
              <w:left w:val="single" w:sz="2" w:space="0" w:color="000000"/>
              <w:bottom w:val="single" w:sz="2" w:space="0" w:color="000000"/>
              <w:right w:val="nil"/>
            </w:tcBorders>
          </w:tcPr>
          <w:p w14:paraId="777771AE" w14:textId="77777777" w:rsidR="007D4A01" w:rsidRDefault="007D4A01" w:rsidP="00326FD1">
            <w:pPr>
              <w:rPr>
                <w:lang w:val="en-US"/>
              </w:rPr>
            </w:pPr>
          </w:p>
        </w:tc>
        <w:tc>
          <w:tcPr>
            <w:tcW w:w="1537" w:type="dxa"/>
            <w:tcBorders>
              <w:top w:val="nil"/>
              <w:left w:val="single" w:sz="2" w:space="0" w:color="000000"/>
              <w:bottom w:val="single" w:sz="2" w:space="0" w:color="000000"/>
              <w:right w:val="nil"/>
            </w:tcBorders>
            <w:vAlign w:val="center"/>
          </w:tcPr>
          <w:p w14:paraId="3C512A02" w14:textId="77777777" w:rsidR="007D4A01" w:rsidRDefault="007D4A01" w:rsidP="00326FD1">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10C55AA2" w14:textId="77777777" w:rsidR="007D4A01" w:rsidRDefault="007D4A01" w:rsidP="00326FD1">
            <w:pPr>
              <w:rPr>
                <w:rFonts w:ascii="Times New Roman CYR" w:hAnsi="Times New Roman CYR" w:cs="Times New Roman CYR"/>
                <w:sz w:val="18"/>
                <w:szCs w:val="18"/>
                <w:lang/>
              </w:rPr>
            </w:pPr>
            <w:r>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7E32AC66" w14:textId="77777777" w:rsidR="007D4A01" w:rsidRDefault="007D4A01" w:rsidP="00326FD1">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0CC40E" w14:textId="77777777" w:rsidR="007D4A01" w:rsidRDefault="007D4A01" w:rsidP="00326FD1">
            <w:pPr>
              <w:rPr>
                <w:sz w:val="18"/>
                <w:szCs w:val="18"/>
                <w:lang w:val="en-US"/>
              </w:rPr>
            </w:pPr>
            <w:r>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79CA48CA" w14:textId="77777777" w:rsidR="007D4A01" w:rsidRDefault="007D4A01" w:rsidP="00326FD1">
            <w:pPr>
              <w:rPr>
                <w:sz w:val="18"/>
                <w:szCs w:val="18"/>
                <w:lang w:val="en-US"/>
              </w:rPr>
            </w:pPr>
          </w:p>
        </w:tc>
      </w:tr>
    </w:tbl>
    <w:p w14:paraId="1472EC7C" w14:textId="77777777" w:rsidR="007D4A01" w:rsidRPr="004D02E8" w:rsidRDefault="007D4A01" w:rsidP="007D4A01">
      <w:pPr>
        <w:rPr>
          <w:lang w:val="en-US"/>
        </w:rPr>
      </w:pPr>
      <w:r w:rsidRPr="005F0059">
        <w:rPr>
          <w:lang w:val="en-US"/>
        </w:rPr>
        <w:t xml:space="preserve"> </w:t>
      </w:r>
    </w:p>
    <w:p w14:paraId="17E70BA5" w14:textId="77777777" w:rsidR="007D4A01" w:rsidRPr="004D02E8" w:rsidRDefault="007D4A01" w:rsidP="007D4A01">
      <w:pPr>
        <w:rPr>
          <w:lang w:val="en-US"/>
        </w:rPr>
      </w:pPr>
    </w:p>
    <w:p w14:paraId="15B66E12" w14:textId="77777777" w:rsidR="007D4A01" w:rsidRPr="004D02E8" w:rsidRDefault="007D4A01" w:rsidP="007D4A01">
      <w:pPr>
        <w:rPr>
          <w:lang w:val="en-US"/>
        </w:rPr>
      </w:pPr>
    </w:p>
    <w:p w14:paraId="12A953B3" w14:textId="77777777" w:rsidR="007D4A01" w:rsidRPr="004D02E8" w:rsidRDefault="007D4A01" w:rsidP="007D4A01">
      <w:pPr>
        <w:jc w:val="center"/>
        <w:rPr>
          <w:sz w:val="28"/>
          <w:szCs w:val="28"/>
          <w:lang w:val="en-US"/>
        </w:rPr>
      </w:pPr>
      <w:r>
        <w:rPr>
          <w:sz w:val="28"/>
          <w:szCs w:val="28"/>
          <w:lang w:val="en-US"/>
        </w:rPr>
        <w:t>Primar                                     Valeriu POPA</w:t>
      </w:r>
    </w:p>
    <w:p w14:paraId="2B99EEC7" w14:textId="77777777" w:rsidR="00DA0D54" w:rsidRPr="00FF430B" w:rsidRDefault="00DA0D54" w:rsidP="00196AB4">
      <w:pPr>
        <w:jc w:val="both"/>
        <w:rPr>
          <w:b/>
          <w:lang w:val="ro-MD"/>
        </w:rPr>
      </w:pPr>
    </w:p>
    <w:p w14:paraId="2378B997" w14:textId="77777777"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238713D4" w:rsidR="00DD2BFC" w:rsidRDefault="00DD2BFC" w:rsidP="00DD2BFC">
      <w:pPr>
        <w:tabs>
          <w:tab w:val="left" w:pos="567"/>
        </w:tabs>
        <w:jc w:val="both"/>
      </w:pPr>
      <w:r w:rsidRPr="005F278C">
        <w:rPr>
          <w:lang w:val="en-US"/>
        </w:rPr>
        <w:t>S</w:t>
      </w:r>
      <w:r w:rsidRPr="005F278C">
        <w:t>copul achiziției</w:t>
      </w:r>
      <w:r>
        <w:t xml:space="preserve">: </w:t>
      </w:r>
      <w:r w:rsidR="007D4A01" w:rsidRPr="00FA1801">
        <w:rPr>
          <w:b/>
          <w:bCs/>
          <w:sz w:val="28"/>
          <w:szCs w:val="28"/>
          <w:u w:val="single"/>
          <w:lang w:val="en-US"/>
        </w:rPr>
        <w:t>Lucrari de reparatie a unei portiuni surpate de drum din str.Stefan cel Mare intersectie cu 31 August 1989 din or. Singera</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21B701EB" w:rsidR="00DD2BFC" w:rsidRPr="005F278C" w:rsidRDefault="00DD2BFC" w:rsidP="005412B8">
      <w:pPr>
        <w:numPr>
          <w:ilvl w:val="0"/>
          <w:numId w:val="30"/>
        </w:numPr>
        <w:tabs>
          <w:tab w:val="left" w:pos="567"/>
        </w:tabs>
        <w:jc w:val="both"/>
      </w:pPr>
      <w:r w:rsidRPr="005F278C">
        <w:lastRenderedPageBreak/>
        <w:t xml:space="preserve">Termenul şi condiţiile efectuarii lucrărilor   </w:t>
      </w:r>
      <w:r>
        <w:rPr>
          <w:b/>
        </w:rPr>
        <w:t xml:space="preserve">- </w:t>
      </w:r>
      <w:r w:rsidR="00BA5EC3">
        <w:rPr>
          <w:b/>
          <w:u w:val="single"/>
        </w:rPr>
        <w:t>3</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7"/>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3B304D8A"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BA5EC3" w:rsidRPr="00FA1801">
              <w:rPr>
                <w:b/>
                <w:bCs/>
                <w:sz w:val="28"/>
                <w:szCs w:val="28"/>
                <w:u w:val="single"/>
                <w:lang w:val="en-US"/>
              </w:rPr>
              <w:t>Lucrari de reparatie a unei portiuni surpate de drum din str.Stefan cel Mare intersectie cu 31 August 1989 din or. Singera</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49E29976"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BA5EC3">
              <w:rPr>
                <w:noProof w:val="0"/>
                <w:lang w:val="en-US" w:eastAsia="ru-RU"/>
              </w:rPr>
              <w:t>3</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135BE177"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BA5EC3">
              <w:rPr>
                <w:noProof w:val="0"/>
                <w:lang w:val="en-US" w:eastAsia="ru-RU"/>
              </w:rPr>
              <w:t>5</w:t>
            </w:r>
            <w:r w:rsidR="00C63CDE">
              <w:rPr>
                <w:noProof w:val="0"/>
                <w:lang w:val="en-US" w:eastAsia="ru-RU"/>
              </w:rPr>
              <w:t xml:space="preserve"> an</w:t>
            </w:r>
            <w:r w:rsidR="006601A7">
              <w:rPr>
                <w:noProof w:val="0"/>
                <w:lang w:val="en-US" w:eastAsia="ru-RU"/>
              </w:rPr>
              <w:t>i</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3C7956C4"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C5558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1"/>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1"/>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1"/>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1"/>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1"/>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1"/>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85846" w14:textId="77777777" w:rsidR="005651B9" w:rsidRDefault="005651B9" w:rsidP="00A20ACF">
      <w:r>
        <w:separator/>
      </w:r>
    </w:p>
  </w:endnote>
  <w:endnote w:type="continuationSeparator" w:id="0">
    <w:p w14:paraId="509789D6" w14:textId="77777777" w:rsidR="005651B9" w:rsidRDefault="005651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26FD1" w:rsidRDefault="00326FD1" w:rsidP="001F6E5A">
    <w:pPr>
      <w:pStyle w:val="a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0676A5D7" w14:textId="5323EADB" w:rsidR="00326FD1" w:rsidRDefault="00326FD1">
        <w:pPr>
          <w:pStyle w:val="a5"/>
          <w:jc w:val="right"/>
        </w:pPr>
        <w:r>
          <w:fldChar w:fldCharType="begin"/>
        </w:r>
        <w:r>
          <w:instrText xml:space="preserve"> PAGE   \* MERGEFORMAT </w:instrText>
        </w:r>
        <w:r>
          <w:fldChar w:fldCharType="separate"/>
        </w:r>
        <w:r w:rsidR="00DF70EB">
          <w:t>52</w:t>
        </w:r>
        <w:r>
          <w:fldChar w:fldCharType="end"/>
        </w:r>
      </w:p>
    </w:sdtContent>
  </w:sdt>
  <w:p w14:paraId="10C4D072" w14:textId="77777777" w:rsidR="00326FD1" w:rsidRDefault="00326FD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2E540" w14:textId="77777777" w:rsidR="005651B9" w:rsidRDefault="005651B9" w:rsidP="00A20ACF">
      <w:r>
        <w:separator/>
      </w:r>
    </w:p>
  </w:footnote>
  <w:footnote w:type="continuationSeparator" w:id="0">
    <w:p w14:paraId="0E0C9676" w14:textId="77777777" w:rsidR="005651B9" w:rsidRDefault="005651B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6FD1"/>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1B9"/>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AD"/>
    <w:rsid w:val="005B4853"/>
    <w:rsid w:val="005B666D"/>
    <w:rsid w:val="005B7743"/>
    <w:rsid w:val="005C0219"/>
    <w:rsid w:val="005C2167"/>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01A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08B"/>
    <w:rsid w:val="006A7C1C"/>
    <w:rsid w:val="006A7DEC"/>
    <w:rsid w:val="006B014B"/>
    <w:rsid w:val="006B1C7D"/>
    <w:rsid w:val="006B2729"/>
    <w:rsid w:val="006B38DA"/>
    <w:rsid w:val="006B515C"/>
    <w:rsid w:val="006B6003"/>
    <w:rsid w:val="006B6292"/>
    <w:rsid w:val="006B79CE"/>
    <w:rsid w:val="006C018D"/>
    <w:rsid w:val="006C1FA6"/>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4A01"/>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5EC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90"/>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DF70EB"/>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307C"/>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2"/>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2"/>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2"/>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Заголовок Знак"/>
    <w:basedOn w:val="a2"/>
    <w:link w:val="aff3"/>
    <w:uiPriority w:val="99"/>
    <w:rsid w:val="007D4A01"/>
    <w:rPr>
      <w:rFonts w:ascii="Arial" w:eastAsia="Times New Roman" w:hAnsi="Arial" w:cs="Tahoma"/>
      <w:sz w:val="28"/>
      <w:szCs w:val="28"/>
      <w:lang w:val="ru-RU"/>
    </w:rPr>
  </w:style>
  <w:style w:type="paragraph" w:styleId="aff3">
    <w:name w:val="Title"/>
    <w:basedOn w:val="a0"/>
    <w:next w:val="a7"/>
    <w:link w:val="aff2"/>
    <w:uiPriority w:val="99"/>
    <w:qFormat/>
    <w:rsid w:val="007D4A01"/>
    <w:pPr>
      <w:keepNext/>
      <w:widowControl w:val="0"/>
      <w:autoSpaceDE w:val="0"/>
      <w:autoSpaceDN w:val="0"/>
      <w:adjustRightInd w:val="0"/>
      <w:spacing w:before="240" w:after="120"/>
    </w:pPr>
    <w:rPr>
      <w:rFonts w:ascii="Arial" w:hAnsi="Arial" w:cs="Tahoma"/>
      <w:noProof w:val="0"/>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F7C32-6B0E-459E-8EF9-CB1D91E64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72</Pages>
  <Words>30940</Words>
  <Characters>176360</Characters>
  <Application>Microsoft Office Word</Application>
  <DocSecurity>0</DocSecurity>
  <Lines>1469</Lines>
  <Paragraphs>413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153</cp:revision>
  <cp:lastPrinted>2021-06-01T11:52:00Z</cp:lastPrinted>
  <dcterms:created xsi:type="dcterms:W3CDTF">2022-01-26T12:31:00Z</dcterms:created>
  <dcterms:modified xsi:type="dcterms:W3CDTF">2026-03-12T13:26:00Z</dcterms:modified>
</cp:coreProperties>
</file>