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57ABD3BF" w14:textId="39125FAB" w:rsidR="00D241CE" w:rsidRPr="00250BF6" w:rsidRDefault="00250BF6" w:rsidP="00824E99">
      <w:pPr>
        <w:jc w:val="center"/>
        <w:rPr>
          <w:b/>
          <w:sz w:val="32"/>
          <w:szCs w:val="32"/>
        </w:rPr>
      </w:pPr>
      <w:r w:rsidRPr="00250BF6">
        <w:rPr>
          <w:b/>
          <w:i/>
          <w:sz w:val="32"/>
          <w:szCs w:val="32"/>
          <w:u w:val="single"/>
          <w:lang w:eastAsia="ru-RU"/>
        </w:rPr>
        <w:t xml:space="preserve">Construcția zidului de sprijin și iluminat stradal din strada Salcâmilor (sector C.Stamati –D.Cantemir)  or. Stăuceni </w:t>
      </w:r>
      <w:r w:rsidRPr="00250BF6">
        <w:rPr>
          <w:b/>
          <w:sz w:val="32"/>
          <w:szCs w:val="32"/>
        </w:rPr>
        <w:t>(</w:t>
      </w:r>
      <w:r w:rsidRPr="00250BF6">
        <w:rPr>
          <w:b/>
          <w:i/>
          <w:sz w:val="32"/>
          <w:szCs w:val="32"/>
        </w:rPr>
        <w:t>etapa I- Proiect Reabilitarea unei portiuni din str. Salcimilor, cu amenajarea iluminarii stradale (sectorul str. C. Stamati - str. D.Cantemir),in or. Stauceni, mun. Chisinau)</w:t>
      </w:r>
    </w:p>
    <w:p w14:paraId="7127B122" w14:textId="77777777" w:rsidR="00824E99" w:rsidRDefault="00824E99" w:rsidP="00824E99">
      <w:pPr>
        <w:jc w:val="center"/>
        <w:rPr>
          <w:b/>
          <w:sz w:val="36"/>
          <w:szCs w:val="36"/>
        </w:rPr>
      </w:pPr>
    </w:p>
    <w:p w14:paraId="1AC362A2" w14:textId="77777777" w:rsidR="00824E99" w:rsidRDefault="00824E99" w:rsidP="00824E99">
      <w:pPr>
        <w:jc w:val="center"/>
        <w:rPr>
          <w:b/>
          <w:sz w:val="36"/>
          <w:szCs w:val="36"/>
        </w:rPr>
      </w:pPr>
    </w:p>
    <w:p w14:paraId="54ABAF4D" w14:textId="77777777" w:rsidR="00824E99" w:rsidRDefault="00824E99" w:rsidP="00824E99">
      <w:pPr>
        <w:jc w:val="center"/>
        <w:rPr>
          <w:b/>
          <w:sz w:val="36"/>
          <w:szCs w:val="36"/>
        </w:rPr>
      </w:pPr>
    </w:p>
    <w:p w14:paraId="5970FDA1" w14:textId="77777777" w:rsidR="00824E99" w:rsidRDefault="00824E99" w:rsidP="00824E99">
      <w:pPr>
        <w:jc w:val="center"/>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6BD07FEE" w14:textId="77777777" w:rsidR="00250BF6" w:rsidRDefault="00250BF6"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lastRenderedPageBreak/>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61653507" w:rsidR="00BA7FF4" w:rsidRPr="00FF430B" w:rsidRDefault="00A4221B" w:rsidP="00BA7FF4">
      <w:pPr>
        <w:jc w:val="right"/>
        <w:rPr>
          <w:noProof w:val="0"/>
          <w:sz w:val="22"/>
          <w:szCs w:val="22"/>
        </w:rPr>
      </w:pPr>
      <w:r>
        <w:rPr>
          <w:noProof w:val="0"/>
        </w:rPr>
        <w:lastRenderedPageBreak/>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lastRenderedPageBreak/>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 xml:space="preserve">suma de </w:t>
      </w:r>
      <w:r w:rsidRPr="00FF430B">
        <w:lastRenderedPageBreak/>
        <w:t>..................................................................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w:t>
      </w:r>
      <w:r w:rsidRPr="00FF430B">
        <w:lastRenderedPageBreak/>
        <w:t>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lastRenderedPageBreak/>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lastRenderedPageBreak/>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6A7D9FF3" w:rsidR="002D6E71" w:rsidRPr="00FF430B" w:rsidRDefault="00A4221B" w:rsidP="0051370B">
      <w:pPr>
        <w:tabs>
          <w:tab w:val="left" w:leader="underscore" w:pos="6465"/>
          <w:tab w:val="right" w:leader="underscore" w:pos="9777"/>
        </w:tabs>
        <w:spacing w:line="302" w:lineRule="auto"/>
        <w:jc w:val="center"/>
        <w:rPr>
          <w:rFonts w:eastAsia="PMingLiU"/>
          <w:b/>
          <w:lang w:eastAsia="zh-CN"/>
        </w:rPr>
      </w:pPr>
      <w:r>
        <w:rPr>
          <w:b/>
        </w:rPr>
        <w:t>~~~</w:t>
      </w:r>
    </w:p>
    <w:p w14:paraId="37F837D0" w14:textId="09B8E52A" w:rsidR="000C5DFB" w:rsidRPr="00780D81" w:rsidRDefault="000C5DFB" w:rsidP="000C5DFB">
      <w:pPr>
        <w:jc w:val="right"/>
        <w:rPr>
          <w:noProof w:val="0"/>
          <w:sz w:val="18"/>
          <w:szCs w:val="18"/>
        </w:rPr>
      </w:pPr>
      <w:r w:rsidRPr="00780D81">
        <w:rPr>
          <w:noProof w:val="0"/>
          <w:sz w:val="18"/>
          <w:szCs w:val="18"/>
        </w:rPr>
        <w:lastRenderedPageBreak/>
        <w:t>Anexa nr.</w:t>
      </w:r>
      <w:r w:rsidR="00FF5CB2" w:rsidRPr="00780D81">
        <w:rPr>
          <w:noProof w:val="0"/>
          <w:sz w:val="18"/>
          <w:szCs w:val="18"/>
        </w:rPr>
        <w:t xml:space="preserve"> </w:t>
      </w:r>
      <w:r w:rsidR="00D8130E" w:rsidRPr="00780D81">
        <w:rPr>
          <w:noProof w:val="0"/>
          <w:sz w:val="18"/>
          <w:szCs w:val="18"/>
        </w:rPr>
        <w:t>23</w:t>
      </w:r>
    </w:p>
    <w:p w14:paraId="4881E534" w14:textId="77777777" w:rsidR="000C5DFB" w:rsidRPr="00780D81" w:rsidRDefault="000C5DFB" w:rsidP="000C5DFB">
      <w:pPr>
        <w:jc w:val="right"/>
        <w:rPr>
          <w:noProof w:val="0"/>
          <w:sz w:val="18"/>
          <w:szCs w:val="18"/>
        </w:rPr>
      </w:pPr>
      <w:r w:rsidRPr="00780D81">
        <w:rPr>
          <w:noProof w:val="0"/>
          <w:sz w:val="18"/>
          <w:szCs w:val="18"/>
        </w:rPr>
        <w:t xml:space="preserve">la </w:t>
      </w:r>
      <w:r w:rsidR="009E719D" w:rsidRPr="00780D81">
        <w:rPr>
          <w:noProof w:val="0"/>
          <w:sz w:val="18"/>
          <w:szCs w:val="18"/>
        </w:rPr>
        <w:t>D</w:t>
      </w:r>
      <w:r w:rsidRPr="00780D81">
        <w:rPr>
          <w:noProof w:val="0"/>
          <w:sz w:val="18"/>
          <w:szCs w:val="18"/>
        </w:rPr>
        <w:t>ocumentația standard nr._____</w:t>
      </w:r>
    </w:p>
    <w:p w14:paraId="3A42D009" w14:textId="77777777" w:rsidR="000C5DFB" w:rsidRPr="00780D81" w:rsidRDefault="000C5DFB" w:rsidP="000C5DFB">
      <w:pPr>
        <w:jc w:val="right"/>
        <w:rPr>
          <w:noProof w:val="0"/>
          <w:sz w:val="18"/>
          <w:szCs w:val="18"/>
        </w:rPr>
      </w:pPr>
      <w:r w:rsidRPr="00780D81">
        <w:rPr>
          <w:noProof w:val="0"/>
          <w:sz w:val="18"/>
          <w:szCs w:val="18"/>
        </w:rPr>
        <w:t>din “____” ________ 20___</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2D7ED6CE" w14:textId="32455779" w:rsidR="00A4221B" w:rsidRDefault="00E60F5A" w:rsidP="00250BF6">
      <w:pPr>
        <w:tabs>
          <w:tab w:val="left" w:pos="567"/>
        </w:tabs>
        <w:jc w:val="both"/>
        <w:rPr>
          <w:b/>
          <w:i/>
          <w:sz w:val="28"/>
          <w:szCs w:val="28"/>
        </w:rPr>
      </w:pPr>
      <w:r w:rsidRPr="00E60F5A">
        <w:rPr>
          <w:b/>
          <w:i/>
          <w:sz w:val="28"/>
          <w:szCs w:val="28"/>
        </w:rPr>
        <w:t xml:space="preserve">Obiectul </w:t>
      </w:r>
      <w:r w:rsidRPr="00E60F5A">
        <w:rPr>
          <w:b/>
          <w:sz w:val="28"/>
          <w:szCs w:val="28"/>
        </w:rPr>
        <w:t xml:space="preserve"> </w:t>
      </w:r>
      <w:r w:rsidR="00250BF6" w:rsidRPr="00250BF6">
        <w:rPr>
          <w:b/>
          <w:sz w:val="28"/>
          <w:szCs w:val="28"/>
          <w:u w:val="single"/>
        </w:rPr>
        <w:t>Construcția zidului de sprijin și iluminat stradal din strada Salcâ</w:t>
      </w:r>
      <w:bookmarkStart w:id="17" w:name="_GoBack"/>
      <w:bookmarkEnd w:id="17"/>
      <w:r w:rsidR="00250BF6" w:rsidRPr="00250BF6">
        <w:rPr>
          <w:b/>
          <w:sz w:val="28"/>
          <w:szCs w:val="28"/>
          <w:u w:val="single"/>
        </w:rPr>
        <w:t xml:space="preserve">milor (sector C.Stamati –D.Cantemir)  or. Stăuceni </w:t>
      </w:r>
      <w:r w:rsidR="00250BF6" w:rsidRPr="00780D81">
        <w:rPr>
          <w:b/>
          <w:i/>
          <w:sz w:val="22"/>
          <w:szCs w:val="22"/>
          <w:u w:val="single"/>
        </w:rPr>
        <w:t>(etapa I- Proiect Reabilitarea unei portiuni din str. Salcimilor, cu amenajarea iluminarii stradale (sectorul str. C. Stamati - str. D.Cantemir),in or. Stauceni, mun. Chisinau)</w:t>
      </w:r>
    </w:p>
    <w:p w14:paraId="2B80E4C5" w14:textId="77777777" w:rsidR="00E60F5A" w:rsidRPr="00E60F5A" w:rsidRDefault="00E60F5A" w:rsidP="00E60F5A">
      <w:pPr>
        <w:tabs>
          <w:tab w:val="left" w:pos="567"/>
        </w:tabs>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52410195" w14:textId="77777777" w:rsidR="00E60F5A" w:rsidRDefault="00E60F5A" w:rsidP="00E60F5A">
      <w:pPr>
        <w:tabs>
          <w:tab w:val="left" w:pos="567"/>
        </w:tabs>
        <w:rPr>
          <w:i/>
        </w:rPr>
      </w:pPr>
    </w:p>
    <w:p w14:paraId="5AD4CAB2" w14:textId="521C91D8" w:rsidR="00174988" w:rsidRPr="00824E99" w:rsidRDefault="00824E99" w:rsidP="00824E99">
      <w:pPr>
        <w:tabs>
          <w:tab w:val="left" w:pos="1260"/>
        </w:tabs>
        <w:contextualSpacing/>
        <w:jc w:val="center"/>
        <w:rPr>
          <w:b/>
          <w:sz w:val="28"/>
          <w:szCs w:val="28"/>
        </w:rPr>
      </w:pPr>
      <w:r w:rsidRPr="00824E99">
        <w:rPr>
          <w:b/>
          <w:sz w:val="28"/>
          <w:szCs w:val="28"/>
        </w:rPr>
        <w:t>Lista cu cantitățile de lucrăr</w:t>
      </w:r>
      <w:r>
        <w:rPr>
          <w:b/>
          <w:sz w:val="28"/>
          <w:szCs w:val="28"/>
        </w:rPr>
        <w:t>i</w:t>
      </w:r>
    </w:p>
    <w:p w14:paraId="47B7198E" w14:textId="77777777" w:rsidR="00183F1D" w:rsidRDefault="00183F1D" w:rsidP="00AE65B8">
      <w:pPr>
        <w:tabs>
          <w:tab w:val="left" w:pos="1260"/>
        </w:tabs>
        <w:contextualSpacing/>
      </w:pPr>
    </w:p>
    <w:p w14:paraId="6DC42CAE" w14:textId="41E2D39C" w:rsidR="00824E99" w:rsidRDefault="00250BF6" w:rsidP="00183F1D">
      <w:pPr>
        <w:tabs>
          <w:tab w:val="left" w:pos="1260"/>
        </w:tabs>
        <w:contextualSpacing/>
        <w:rPr>
          <w:b/>
          <w:lang w:val="en-US"/>
        </w:rPr>
      </w:pPr>
      <w:r>
        <w:rPr>
          <w:b/>
          <w:lang w:val="en-US"/>
        </w:rPr>
        <w:t>Etapa I- Deviz zid de spijin</w:t>
      </w:r>
    </w:p>
    <w:tbl>
      <w:tblPr>
        <w:tblW w:w="10064" w:type="dxa"/>
        <w:tblInd w:w="250" w:type="dxa"/>
        <w:tblLayout w:type="fixed"/>
        <w:tblLook w:val="0000" w:firstRow="0" w:lastRow="0" w:firstColumn="0" w:lastColumn="0" w:noHBand="0" w:noVBand="0"/>
      </w:tblPr>
      <w:tblGrid>
        <w:gridCol w:w="699"/>
        <w:gridCol w:w="1537"/>
        <w:gridCol w:w="4613"/>
        <w:gridCol w:w="978"/>
        <w:gridCol w:w="1118"/>
        <w:gridCol w:w="1119"/>
      </w:tblGrid>
      <w:tr w:rsidR="00780D81" w14:paraId="5AA2EDD6" w14:textId="77777777" w:rsidTr="00780D81">
        <w:trPr>
          <w:cantSplit/>
        </w:trPr>
        <w:tc>
          <w:tcPr>
            <w:tcW w:w="699" w:type="dxa"/>
            <w:tcBorders>
              <w:top w:val="single" w:sz="2" w:space="0" w:color="000000"/>
              <w:left w:val="single" w:sz="2" w:space="0" w:color="000000"/>
              <w:bottom w:val="nil"/>
              <w:right w:val="nil"/>
            </w:tcBorders>
            <w:shd w:val="clear" w:color="auto" w:fill="F2F2F2"/>
          </w:tcPr>
          <w:p w14:paraId="2330B2B9" w14:textId="77777777" w:rsidR="00780D81" w:rsidRDefault="00780D81" w:rsidP="00974DE4">
            <w:pPr>
              <w:jc w:val="center"/>
              <w:rPr>
                <w:sz w:val="22"/>
                <w:szCs w:val="22"/>
                <w:lang w:val="en-US"/>
              </w:rPr>
            </w:pPr>
            <w:r>
              <w:rPr>
                <w:sz w:val="22"/>
                <w:szCs w:val="22"/>
                <w:lang w:val="en-US"/>
              </w:rPr>
              <w:t>№</w:t>
            </w:r>
          </w:p>
          <w:p w14:paraId="1E45188F" w14:textId="77777777" w:rsidR="00780D81" w:rsidRDefault="00780D81" w:rsidP="00974DE4">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5BCBE603" w14:textId="77777777" w:rsidR="00780D81" w:rsidRDefault="00780D81" w:rsidP="00974DE4">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3843E68B" w14:textId="77777777" w:rsidR="00780D81" w:rsidRDefault="00780D81" w:rsidP="00974DE4">
            <w:pPr>
              <w:jc w:val="center"/>
              <w:rPr>
                <w:sz w:val="22"/>
                <w:szCs w:val="22"/>
              </w:rPr>
            </w:pPr>
          </w:p>
          <w:p w14:paraId="1FF03A17" w14:textId="77777777" w:rsidR="00780D81" w:rsidRDefault="00780D81" w:rsidP="00974DE4">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DF144CB" w14:textId="77777777" w:rsidR="00780D81" w:rsidRDefault="00780D81" w:rsidP="00974DE4">
            <w:pPr>
              <w:jc w:val="center"/>
              <w:rPr>
                <w:sz w:val="22"/>
                <w:szCs w:val="22"/>
              </w:rPr>
            </w:pPr>
          </w:p>
          <w:p w14:paraId="0BE901AE" w14:textId="77777777" w:rsidR="00780D81" w:rsidRDefault="00780D81" w:rsidP="00974DE4">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04F23333" w14:textId="77777777" w:rsidR="00780D81" w:rsidRDefault="00780D81" w:rsidP="00974DE4">
            <w:pPr>
              <w:jc w:val="center"/>
              <w:rPr>
                <w:sz w:val="22"/>
                <w:szCs w:val="22"/>
                <w:lang w:val="en-US"/>
              </w:rPr>
            </w:pPr>
            <w:r>
              <w:rPr>
                <w:sz w:val="22"/>
                <w:szCs w:val="22"/>
                <w:lang w:val="en-US"/>
              </w:rPr>
              <w:t>Cantitate</w:t>
            </w:r>
          </w:p>
        </w:tc>
      </w:tr>
      <w:tr w:rsidR="00780D81" w14:paraId="58D49806" w14:textId="77777777" w:rsidTr="00780D81">
        <w:trPr>
          <w:cantSplit/>
          <w:trHeight w:val="432"/>
        </w:trPr>
        <w:tc>
          <w:tcPr>
            <w:tcW w:w="699" w:type="dxa"/>
            <w:tcBorders>
              <w:top w:val="nil"/>
              <w:left w:val="single" w:sz="2" w:space="0" w:color="000000"/>
              <w:bottom w:val="single" w:sz="2" w:space="0" w:color="000000"/>
              <w:right w:val="nil"/>
            </w:tcBorders>
            <w:shd w:val="clear" w:color="auto" w:fill="F2F2F2"/>
          </w:tcPr>
          <w:p w14:paraId="378B216E" w14:textId="77777777" w:rsidR="00780D81" w:rsidRDefault="00780D81" w:rsidP="00974DE4">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6F8E4802" w14:textId="77777777" w:rsidR="00780D81" w:rsidRDefault="00780D81" w:rsidP="00974DE4">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406D66C5" w14:textId="77777777" w:rsidR="00780D81" w:rsidRDefault="00780D81" w:rsidP="00974DE4">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400C5893" w14:textId="77777777" w:rsidR="00780D81" w:rsidRDefault="00780D81" w:rsidP="00974DE4">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34AEE468" w14:textId="77777777" w:rsidR="00780D81" w:rsidRDefault="00780D81" w:rsidP="00974DE4">
            <w:pPr>
              <w:jc w:val="center"/>
              <w:rPr>
                <w:sz w:val="22"/>
                <w:szCs w:val="22"/>
              </w:rPr>
            </w:pPr>
            <w:r>
              <w:rPr>
                <w:sz w:val="22"/>
                <w:szCs w:val="22"/>
              </w:rPr>
              <w:t>pe unitate de măsură</w:t>
            </w:r>
          </w:p>
          <w:p w14:paraId="347D3DED" w14:textId="77777777" w:rsidR="00780D81" w:rsidRDefault="00780D81" w:rsidP="00974DE4">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43BD8643" w14:textId="77777777" w:rsidR="00780D81" w:rsidRDefault="00780D81" w:rsidP="00974DE4">
            <w:pPr>
              <w:jc w:val="center"/>
              <w:rPr>
                <w:sz w:val="22"/>
                <w:szCs w:val="22"/>
                <w:lang w:val="en-US"/>
              </w:rPr>
            </w:pPr>
            <w:r>
              <w:rPr>
                <w:sz w:val="22"/>
                <w:szCs w:val="22"/>
                <w:lang w:val="en-US"/>
              </w:rPr>
              <w:t>Volum</w:t>
            </w:r>
          </w:p>
        </w:tc>
      </w:tr>
      <w:tr w:rsidR="00780D81" w14:paraId="509B05C5" w14:textId="77777777" w:rsidTr="00780D81">
        <w:trPr>
          <w:cantSplit/>
        </w:trPr>
        <w:tc>
          <w:tcPr>
            <w:tcW w:w="699" w:type="dxa"/>
            <w:tcBorders>
              <w:top w:val="single" w:sz="2" w:space="0" w:color="000000"/>
              <w:left w:val="single" w:sz="2" w:space="0" w:color="000000"/>
              <w:bottom w:val="double" w:sz="6" w:space="0" w:color="000000"/>
              <w:right w:val="nil"/>
            </w:tcBorders>
            <w:shd w:val="clear" w:color="auto" w:fill="F2F2F2"/>
          </w:tcPr>
          <w:p w14:paraId="2400B0CD" w14:textId="77777777" w:rsidR="00780D81" w:rsidRDefault="00780D81" w:rsidP="00974DE4">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498B641E" w14:textId="77777777" w:rsidR="00780D81" w:rsidRDefault="00780D81" w:rsidP="00974DE4">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38C9CDB" w14:textId="77777777" w:rsidR="00780D81" w:rsidRDefault="00780D81" w:rsidP="00974DE4">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446A3BC0" w14:textId="77777777" w:rsidR="00780D81" w:rsidRDefault="00780D81" w:rsidP="00974DE4">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3A830573" w14:textId="77777777" w:rsidR="00780D81" w:rsidRDefault="00780D81" w:rsidP="00974DE4">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F74D84E" w14:textId="77777777" w:rsidR="00780D81" w:rsidRDefault="00780D81" w:rsidP="00974DE4">
            <w:pPr>
              <w:jc w:val="center"/>
              <w:rPr>
                <w:sz w:val="22"/>
                <w:szCs w:val="22"/>
                <w:lang w:val="en-US"/>
              </w:rPr>
            </w:pPr>
            <w:r>
              <w:rPr>
                <w:sz w:val="22"/>
                <w:szCs w:val="22"/>
                <w:lang w:val="en-US"/>
              </w:rPr>
              <w:t>7</w:t>
            </w:r>
          </w:p>
        </w:tc>
      </w:tr>
      <w:tr w:rsidR="00780D81" w14:paraId="2AC3AA68" w14:textId="77777777" w:rsidTr="00780D81">
        <w:tc>
          <w:tcPr>
            <w:tcW w:w="699" w:type="dxa"/>
            <w:tcBorders>
              <w:top w:val="nil"/>
              <w:left w:val="single" w:sz="2" w:space="0" w:color="000000"/>
              <w:bottom w:val="nil"/>
              <w:right w:val="nil"/>
            </w:tcBorders>
          </w:tcPr>
          <w:p w14:paraId="663943CF" w14:textId="77777777" w:rsidR="00780D81" w:rsidRDefault="00780D81" w:rsidP="00974DE4">
            <w:pPr>
              <w:jc w:val="center"/>
              <w:rPr>
                <w:lang w:val="en-US"/>
              </w:rPr>
            </w:pPr>
          </w:p>
        </w:tc>
        <w:tc>
          <w:tcPr>
            <w:tcW w:w="1537" w:type="dxa"/>
            <w:tcBorders>
              <w:top w:val="nil"/>
              <w:left w:val="single" w:sz="2" w:space="0" w:color="000000"/>
              <w:bottom w:val="nil"/>
              <w:right w:val="nil"/>
            </w:tcBorders>
          </w:tcPr>
          <w:p w14:paraId="3DEB55F5" w14:textId="77777777" w:rsidR="00780D81" w:rsidRDefault="00780D81" w:rsidP="00974DE4">
            <w:pPr>
              <w:rPr>
                <w:lang w:val="en-US"/>
              </w:rPr>
            </w:pPr>
          </w:p>
        </w:tc>
        <w:tc>
          <w:tcPr>
            <w:tcW w:w="4613" w:type="dxa"/>
            <w:tcBorders>
              <w:top w:val="nil"/>
              <w:left w:val="single" w:sz="2" w:space="0" w:color="000000"/>
              <w:bottom w:val="nil"/>
              <w:right w:val="nil"/>
            </w:tcBorders>
          </w:tcPr>
          <w:p w14:paraId="084D7837" w14:textId="77777777" w:rsidR="00780D81" w:rsidRDefault="00780D81" w:rsidP="00974DE4">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Capitolul I Lucrari pregatitoare</w:t>
            </w:r>
          </w:p>
        </w:tc>
        <w:tc>
          <w:tcPr>
            <w:tcW w:w="978" w:type="dxa"/>
            <w:tcBorders>
              <w:top w:val="nil"/>
              <w:left w:val="single" w:sz="2" w:space="0" w:color="000000"/>
              <w:bottom w:val="nil"/>
              <w:right w:val="nil"/>
            </w:tcBorders>
          </w:tcPr>
          <w:p w14:paraId="1F099226" w14:textId="77777777" w:rsidR="00780D81" w:rsidRDefault="00780D81" w:rsidP="00974DE4">
            <w:pPr>
              <w:rPr>
                <w:lang w:val="en-US"/>
              </w:rPr>
            </w:pPr>
          </w:p>
        </w:tc>
        <w:tc>
          <w:tcPr>
            <w:tcW w:w="1118" w:type="dxa"/>
            <w:tcBorders>
              <w:top w:val="nil"/>
              <w:left w:val="single" w:sz="2" w:space="0" w:color="000000"/>
              <w:bottom w:val="nil"/>
              <w:right w:val="nil"/>
            </w:tcBorders>
          </w:tcPr>
          <w:p w14:paraId="4D38902C" w14:textId="77777777" w:rsidR="00780D81" w:rsidRDefault="00780D81" w:rsidP="00974DE4">
            <w:pPr>
              <w:rPr>
                <w:lang w:val="en-US"/>
              </w:rPr>
            </w:pPr>
          </w:p>
        </w:tc>
        <w:tc>
          <w:tcPr>
            <w:tcW w:w="1119" w:type="dxa"/>
            <w:tcBorders>
              <w:top w:val="nil"/>
              <w:left w:val="single" w:sz="2" w:space="0" w:color="000000"/>
              <w:bottom w:val="nil"/>
              <w:right w:val="single" w:sz="2" w:space="0" w:color="000000"/>
            </w:tcBorders>
          </w:tcPr>
          <w:p w14:paraId="0DFFD60F" w14:textId="77777777" w:rsidR="00780D81" w:rsidRDefault="00780D81" w:rsidP="00974DE4">
            <w:pPr>
              <w:rPr>
                <w:lang w:val="en-US"/>
              </w:rPr>
            </w:pPr>
          </w:p>
        </w:tc>
      </w:tr>
      <w:tr w:rsidR="00780D81" w14:paraId="28C30F8A" w14:textId="77777777" w:rsidTr="00780D81">
        <w:tc>
          <w:tcPr>
            <w:tcW w:w="699" w:type="dxa"/>
            <w:tcBorders>
              <w:top w:val="nil"/>
              <w:left w:val="single" w:sz="2" w:space="0" w:color="000000"/>
              <w:bottom w:val="nil"/>
              <w:right w:val="nil"/>
            </w:tcBorders>
          </w:tcPr>
          <w:p w14:paraId="2F6D3106" w14:textId="77777777" w:rsidR="00780D81" w:rsidRDefault="00780D81" w:rsidP="00974DE4">
            <w:pPr>
              <w:jc w:val="center"/>
              <w:rPr>
                <w:lang w:val="en-US"/>
              </w:rPr>
            </w:pPr>
          </w:p>
        </w:tc>
        <w:tc>
          <w:tcPr>
            <w:tcW w:w="1537" w:type="dxa"/>
            <w:tcBorders>
              <w:top w:val="nil"/>
              <w:left w:val="single" w:sz="2" w:space="0" w:color="000000"/>
              <w:bottom w:val="nil"/>
              <w:right w:val="nil"/>
            </w:tcBorders>
          </w:tcPr>
          <w:p w14:paraId="0AFE7379" w14:textId="77777777" w:rsidR="00780D81" w:rsidRDefault="00780D81" w:rsidP="00974DE4">
            <w:pPr>
              <w:rPr>
                <w:lang w:val="en-US"/>
              </w:rPr>
            </w:pPr>
          </w:p>
        </w:tc>
        <w:tc>
          <w:tcPr>
            <w:tcW w:w="4613" w:type="dxa"/>
            <w:tcBorders>
              <w:top w:val="nil"/>
              <w:left w:val="single" w:sz="2" w:space="0" w:color="000000"/>
              <w:bottom w:val="nil"/>
              <w:right w:val="nil"/>
            </w:tcBorders>
          </w:tcPr>
          <w:p w14:paraId="5EA09696" w14:textId="77777777" w:rsidR="00780D81" w:rsidRDefault="00780D81" w:rsidP="00974DE4">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1.1. Amenajarea zid de sprijin </w:t>
            </w:r>
          </w:p>
        </w:tc>
        <w:tc>
          <w:tcPr>
            <w:tcW w:w="978" w:type="dxa"/>
            <w:tcBorders>
              <w:top w:val="nil"/>
              <w:left w:val="single" w:sz="2" w:space="0" w:color="000000"/>
              <w:bottom w:val="nil"/>
              <w:right w:val="nil"/>
            </w:tcBorders>
          </w:tcPr>
          <w:p w14:paraId="51BDEA15" w14:textId="77777777" w:rsidR="00780D81" w:rsidRDefault="00780D81" w:rsidP="00974DE4">
            <w:pPr>
              <w:rPr>
                <w:lang w:val="en-US"/>
              </w:rPr>
            </w:pPr>
          </w:p>
        </w:tc>
        <w:tc>
          <w:tcPr>
            <w:tcW w:w="1118" w:type="dxa"/>
            <w:tcBorders>
              <w:top w:val="nil"/>
              <w:left w:val="single" w:sz="2" w:space="0" w:color="000000"/>
              <w:bottom w:val="nil"/>
              <w:right w:val="nil"/>
            </w:tcBorders>
          </w:tcPr>
          <w:p w14:paraId="7DCA0F8D" w14:textId="77777777" w:rsidR="00780D81" w:rsidRDefault="00780D81" w:rsidP="00974DE4">
            <w:pPr>
              <w:rPr>
                <w:lang w:val="en-US"/>
              </w:rPr>
            </w:pPr>
          </w:p>
        </w:tc>
        <w:tc>
          <w:tcPr>
            <w:tcW w:w="1119" w:type="dxa"/>
            <w:tcBorders>
              <w:top w:val="nil"/>
              <w:left w:val="single" w:sz="2" w:space="0" w:color="000000"/>
              <w:bottom w:val="nil"/>
              <w:right w:val="single" w:sz="2" w:space="0" w:color="000000"/>
            </w:tcBorders>
          </w:tcPr>
          <w:p w14:paraId="4BC391F4" w14:textId="77777777" w:rsidR="00780D81" w:rsidRDefault="00780D81" w:rsidP="00974DE4">
            <w:pPr>
              <w:rPr>
                <w:lang w:val="en-US"/>
              </w:rPr>
            </w:pPr>
          </w:p>
        </w:tc>
      </w:tr>
      <w:tr w:rsidR="00780D81" w14:paraId="24D82A36" w14:textId="77777777" w:rsidTr="00780D81">
        <w:tc>
          <w:tcPr>
            <w:tcW w:w="699" w:type="dxa"/>
            <w:tcBorders>
              <w:top w:val="single" w:sz="2" w:space="0" w:color="000000"/>
              <w:left w:val="single" w:sz="2" w:space="0" w:color="000000"/>
              <w:bottom w:val="single" w:sz="2" w:space="0" w:color="000000"/>
              <w:right w:val="nil"/>
            </w:tcBorders>
            <w:vAlign w:val="center"/>
          </w:tcPr>
          <w:p w14:paraId="5E37E910" w14:textId="77777777" w:rsidR="00780D81" w:rsidRDefault="00780D81" w:rsidP="00974DE4">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21F4F30A" w14:textId="77777777" w:rsidR="00780D81" w:rsidRDefault="00780D81" w:rsidP="00974DE4">
            <w:pPr>
              <w:jc w:val="center"/>
              <w:rPr>
                <w:sz w:val="22"/>
                <w:szCs w:val="22"/>
                <w:lang w:val="en-US"/>
              </w:rPr>
            </w:pPr>
            <w:r>
              <w:rPr>
                <w:sz w:val="22"/>
                <w:szCs w:val="22"/>
                <w:lang w:val="en-US"/>
              </w:rPr>
              <w:t>TsC54B</w:t>
            </w:r>
          </w:p>
          <w:p w14:paraId="4D1C9382"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53CA00"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piatra sparta fr 16-32 mm LA30, H=10 cm</w:t>
            </w:r>
          </w:p>
        </w:tc>
        <w:tc>
          <w:tcPr>
            <w:tcW w:w="978" w:type="dxa"/>
            <w:tcBorders>
              <w:top w:val="single" w:sz="2" w:space="0" w:color="000000"/>
              <w:left w:val="single" w:sz="2" w:space="0" w:color="000000"/>
              <w:bottom w:val="single" w:sz="2" w:space="0" w:color="000000"/>
              <w:right w:val="nil"/>
            </w:tcBorders>
            <w:vAlign w:val="center"/>
          </w:tcPr>
          <w:p w14:paraId="157951CC"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A43B2E2"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3275A6" w14:textId="77777777" w:rsidR="00780D81" w:rsidRDefault="00780D81" w:rsidP="00974DE4">
            <w:pPr>
              <w:jc w:val="right"/>
              <w:rPr>
                <w:lang w:val="en-US"/>
              </w:rPr>
            </w:pPr>
            <w:r>
              <w:rPr>
                <w:lang w:val="en-US"/>
              </w:rPr>
              <w:t>38,10</w:t>
            </w:r>
          </w:p>
        </w:tc>
      </w:tr>
      <w:tr w:rsidR="00780D81" w14:paraId="5596C9E5" w14:textId="77777777" w:rsidTr="00780D81">
        <w:tc>
          <w:tcPr>
            <w:tcW w:w="699" w:type="dxa"/>
            <w:tcBorders>
              <w:top w:val="nil"/>
              <w:left w:val="single" w:sz="2" w:space="0" w:color="000000"/>
              <w:bottom w:val="single" w:sz="2" w:space="0" w:color="000000"/>
              <w:right w:val="nil"/>
            </w:tcBorders>
          </w:tcPr>
          <w:p w14:paraId="13D8295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6B6D2A2" w14:textId="77777777" w:rsidR="00780D81" w:rsidRDefault="00780D81" w:rsidP="00974DE4">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EBB7D8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CA5983"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2D8D166" w14:textId="77777777" w:rsidR="00780D81" w:rsidRDefault="00780D81" w:rsidP="00974DE4">
            <w:pPr>
              <w:rPr>
                <w:sz w:val="18"/>
                <w:szCs w:val="18"/>
                <w:lang w:val="en-US"/>
              </w:rPr>
            </w:pPr>
            <w:r>
              <w:rPr>
                <w:sz w:val="18"/>
                <w:szCs w:val="18"/>
                <w:lang w:val="en-US"/>
              </w:rPr>
              <w:t>0,99</w:t>
            </w:r>
          </w:p>
        </w:tc>
        <w:tc>
          <w:tcPr>
            <w:tcW w:w="1119" w:type="dxa"/>
            <w:tcBorders>
              <w:top w:val="nil"/>
              <w:left w:val="single" w:sz="2" w:space="0" w:color="000000"/>
              <w:bottom w:val="single" w:sz="2" w:space="0" w:color="000000"/>
              <w:right w:val="single" w:sz="2" w:space="0" w:color="000000"/>
            </w:tcBorders>
            <w:vAlign w:val="center"/>
          </w:tcPr>
          <w:p w14:paraId="02E63BF5" w14:textId="77777777" w:rsidR="00780D81" w:rsidRDefault="00780D81" w:rsidP="00974DE4">
            <w:pPr>
              <w:rPr>
                <w:sz w:val="18"/>
                <w:szCs w:val="18"/>
                <w:lang w:val="en-US"/>
              </w:rPr>
            </w:pPr>
          </w:p>
        </w:tc>
      </w:tr>
      <w:tr w:rsidR="00780D81" w14:paraId="361F1CF9" w14:textId="77777777" w:rsidTr="00780D81">
        <w:tc>
          <w:tcPr>
            <w:tcW w:w="699" w:type="dxa"/>
            <w:tcBorders>
              <w:top w:val="nil"/>
              <w:left w:val="single" w:sz="2" w:space="0" w:color="000000"/>
              <w:bottom w:val="single" w:sz="2" w:space="0" w:color="000000"/>
              <w:right w:val="nil"/>
            </w:tcBorders>
          </w:tcPr>
          <w:p w14:paraId="14CC304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8642B31" w14:textId="77777777" w:rsidR="00780D81" w:rsidRDefault="00780D81" w:rsidP="00974DE4">
            <w:pPr>
              <w:rPr>
                <w:sz w:val="16"/>
                <w:szCs w:val="16"/>
                <w:lang w:val="en-US"/>
              </w:rPr>
            </w:pPr>
            <w:r>
              <w:rPr>
                <w:sz w:val="16"/>
                <w:szCs w:val="16"/>
                <w:lang w:val="en-US"/>
              </w:rPr>
              <w:t>1411122201752-1632</w:t>
            </w:r>
          </w:p>
        </w:tc>
        <w:tc>
          <w:tcPr>
            <w:tcW w:w="4613" w:type="dxa"/>
            <w:tcBorders>
              <w:top w:val="nil"/>
              <w:left w:val="single" w:sz="2" w:space="0" w:color="000000"/>
              <w:bottom w:val="single" w:sz="2" w:space="0" w:color="000000"/>
              <w:right w:val="nil"/>
            </w:tcBorders>
          </w:tcPr>
          <w:p w14:paraId="35D9E12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Piatra sparta LA30 fr.16-32</w:t>
            </w:r>
          </w:p>
        </w:tc>
        <w:tc>
          <w:tcPr>
            <w:tcW w:w="978" w:type="dxa"/>
            <w:tcBorders>
              <w:top w:val="nil"/>
              <w:left w:val="single" w:sz="2" w:space="0" w:color="000000"/>
              <w:bottom w:val="single" w:sz="2" w:space="0" w:color="000000"/>
              <w:right w:val="nil"/>
            </w:tcBorders>
            <w:vAlign w:val="center"/>
          </w:tcPr>
          <w:p w14:paraId="029E58E1"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FC45176" w14:textId="77777777" w:rsidR="00780D81" w:rsidRDefault="00780D81" w:rsidP="00974DE4">
            <w:pPr>
              <w:rPr>
                <w:sz w:val="18"/>
                <w:szCs w:val="18"/>
                <w:lang w:val="en-US"/>
              </w:rPr>
            </w:pPr>
            <w:r>
              <w:rPr>
                <w:sz w:val="18"/>
                <w:szCs w:val="18"/>
                <w:lang w:val="en-US"/>
              </w:rPr>
              <w:t>1,15</w:t>
            </w:r>
          </w:p>
        </w:tc>
        <w:tc>
          <w:tcPr>
            <w:tcW w:w="1119" w:type="dxa"/>
            <w:tcBorders>
              <w:top w:val="nil"/>
              <w:left w:val="single" w:sz="2" w:space="0" w:color="000000"/>
              <w:bottom w:val="single" w:sz="2" w:space="0" w:color="000000"/>
              <w:right w:val="single" w:sz="2" w:space="0" w:color="000000"/>
            </w:tcBorders>
            <w:vAlign w:val="center"/>
          </w:tcPr>
          <w:p w14:paraId="7975C54D" w14:textId="77777777" w:rsidR="00780D81" w:rsidRDefault="00780D81" w:rsidP="00974DE4">
            <w:pPr>
              <w:rPr>
                <w:sz w:val="18"/>
                <w:szCs w:val="18"/>
                <w:lang w:val="en-US"/>
              </w:rPr>
            </w:pPr>
          </w:p>
        </w:tc>
      </w:tr>
      <w:tr w:rsidR="00780D81" w14:paraId="33ED4168" w14:textId="77777777" w:rsidTr="00780D81">
        <w:tc>
          <w:tcPr>
            <w:tcW w:w="699" w:type="dxa"/>
            <w:tcBorders>
              <w:top w:val="nil"/>
              <w:left w:val="single" w:sz="2" w:space="0" w:color="000000"/>
              <w:bottom w:val="single" w:sz="2" w:space="0" w:color="000000"/>
              <w:right w:val="nil"/>
            </w:tcBorders>
          </w:tcPr>
          <w:p w14:paraId="62A75BF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980E974" w14:textId="77777777" w:rsidR="00780D81" w:rsidRDefault="00780D81" w:rsidP="00974DE4">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188DA3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2A291A7F"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5EA46CB" w14:textId="77777777" w:rsidR="00780D81" w:rsidRDefault="00780D81" w:rsidP="00974DE4">
            <w:pPr>
              <w:rPr>
                <w:sz w:val="18"/>
                <w:szCs w:val="18"/>
                <w:lang w:val="en-US"/>
              </w:rPr>
            </w:pPr>
            <w:r>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07AA8642" w14:textId="77777777" w:rsidR="00780D81" w:rsidRDefault="00780D81" w:rsidP="00974DE4">
            <w:pPr>
              <w:rPr>
                <w:sz w:val="18"/>
                <w:szCs w:val="18"/>
                <w:lang w:val="en-US"/>
              </w:rPr>
            </w:pPr>
          </w:p>
        </w:tc>
      </w:tr>
      <w:tr w:rsidR="00780D81" w14:paraId="4D873213" w14:textId="77777777" w:rsidTr="00780D81">
        <w:tc>
          <w:tcPr>
            <w:tcW w:w="699" w:type="dxa"/>
            <w:tcBorders>
              <w:top w:val="nil"/>
              <w:left w:val="single" w:sz="2" w:space="0" w:color="000000"/>
              <w:bottom w:val="single" w:sz="2" w:space="0" w:color="000000"/>
              <w:right w:val="nil"/>
            </w:tcBorders>
          </w:tcPr>
          <w:p w14:paraId="2FF30BC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A1862DC" w14:textId="77777777" w:rsidR="00780D81" w:rsidRDefault="00780D81" w:rsidP="00974DE4">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34954BE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5E8E407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24C5473" w14:textId="77777777" w:rsidR="00780D81" w:rsidRDefault="00780D81" w:rsidP="00974DE4">
            <w:pPr>
              <w:rPr>
                <w:sz w:val="18"/>
                <w:szCs w:val="18"/>
                <w:lang w:val="en-US"/>
              </w:rPr>
            </w:pPr>
            <w:r>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1550883C" w14:textId="77777777" w:rsidR="00780D81" w:rsidRDefault="00780D81" w:rsidP="00974DE4">
            <w:pPr>
              <w:rPr>
                <w:sz w:val="18"/>
                <w:szCs w:val="18"/>
                <w:lang w:val="en-US"/>
              </w:rPr>
            </w:pPr>
          </w:p>
        </w:tc>
      </w:tr>
      <w:tr w:rsidR="00780D81" w14:paraId="70C7D887" w14:textId="77777777" w:rsidTr="00780D81">
        <w:tc>
          <w:tcPr>
            <w:tcW w:w="699" w:type="dxa"/>
            <w:tcBorders>
              <w:top w:val="single" w:sz="2" w:space="0" w:color="000000"/>
              <w:left w:val="single" w:sz="2" w:space="0" w:color="000000"/>
              <w:bottom w:val="single" w:sz="2" w:space="0" w:color="000000"/>
              <w:right w:val="nil"/>
            </w:tcBorders>
            <w:vAlign w:val="center"/>
          </w:tcPr>
          <w:p w14:paraId="5698D94B" w14:textId="77777777" w:rsidR="00780D81" w:rsidRDefault="00780D81" w:rsidP="00974DE4">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0D4FCA5" w14:textId="77777777" w:rsidR="00780D81" w:rsidRDefault="00780D81" w:rsidP="00974DE4">
            <w:pPr>
              <w:jc w:val="center"/>
              <w:rPr>
                <w:sz w:val="22"/>
                <w:szCs w:val="22"/>
                <w:lang w:val="en-US"/>
              </w:rPr>
            </w:pPr>
            <w:r>
              <w:rPr>
                <w:sz w:val="22"/>
                <w:szCs w:val="22"/>
                <w:lang w:val="en-US"/>
              </w:rPr>
              <w:t>Dl119</w:t>
            </w:r>
          </w:p>
          <w:p w14:paraId="45ED1D15"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8191FC"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Fundatii monolite din beton C20/25</w:t>
            </w:r>
          </w:p>
        </w:tc>
        <w:tc>
          <w:tcPr>
            <w:tcW w:w="978" w:type="dxa"/>
            <w:tcBorders>
              <w:top w:val="single" w:sz="2" w:space="0" w:color="000000"/>
              <w:left w:val="single" w:sz="2" w:space="0" w:color="000000"/>
              <w:bottom w:val="single" w:sz="2" w:space="0" w:color="000000"/>
              <w:right w:val="nil"/>
            </w:tcBorders>
            <w:vAlign w:val="center"/>
          </w:tcPr>
          <w:p w14:paraId="69CA44D7"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FBFD336"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66FB2" w14:textId="77777777" w:rsidR="00780D81" w:rsidRDefault="00780D81" w:rsidP="00974DE4">
            <w:pPr>
              <w:jc w:val="right"/>
              <w:rPr>
                <w:lang w:val="en-US"/>
              </w:rPr>
            </w:pPr>
            <w:r>
              <w:rPr>
                <w:lang w:val="en-US"/>
              </w:rPr>
              <w:t>334,60</w:t>
            </w:r>
          </w:p>
        </w:tc>
      </w:tr>
      <w:tr w:rsidR="00780D81" w14:paraId="288E4EF8" w14:textId="77777777" w:rsidTr="00780D81">
        <w:tc>
          <w:tcPr>
            <w:tcW w:w="699" w:type="dxa"/>
            <w:tcBorders>
              <w:top w:val="nil"/>
              <w:left w:val="single" w:sz="2" w:space="0" w:color="000000"/>
              <w:bottom w:val="single" w:sz="2" w:space="0" w:color="000000"/>
              <w:right w:val="nil"/>
            </w:tcBorders>
          </w:tcPr>
          <w:p w14:paraId="3DCA9D3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0FE2FA8" w14:textId="77777777" w:rsidR="00780D81" w:rsidRDefault="00780D81" w:rsidP="00974DE4">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277105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CBB421C"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E3F7D9" w14:textId="77777777" w:rsidR="00780D81" w:rsidRDefault="00780D81" w:rsidP="00974DE4">
            <w:pPr>
              <w:rPr>
                <w:sz w:val="18"/>
                <w:szCs w:val="18"/>
                <w:lang w:val="en-US"/>
              </w:rPr>
            </w:pPr>
            <w:r>
              <w:rPr>
                <w:sz w:val="18"/>
                <w:szCs w:val="18"/>
                <w:lang w:val="en-US"/>
              </w:rPr>
              <w:t>3,19</w:t>
            </w:r>
          </w:p>
        </w:tc>
        <w:tc>
          <w:tcPr>
            <w:tcW w:w="1119" w:type="dxa"/>
            <w:tcBorders>
              <w:top w:val="nil"/>
              <w:left w:val="single" w:sz="2" w:space="0" w:color="000000"/>
              <w:bottom w:val="single" w:sz="2" w:space="0" w:color="000000"/>
              <w:right w:val="single" w:sz="2" w:space="0" w:color="000000"/>
            </w:tcBorders>
            <w:vAlign w:val="center"/>
          </w:tcPr>
          <w:p w14:paraId="22A82B35" w14:textId="77777777" w:rsidR="00780D81" w:rsidRDefault="00780D81" w:rsidP="00974DE4">
            <w:pPr>
              <w:rPr>
                <w:sz w:val="18"/>
                <w:szCs w:val="18"/>
                <w:lang w:val="en-US"/>
              </w:rPr>
            </w:pPr>
          </w:p>
        </w:tc>
      </w:tr>
      <w:tr w:rsidR="00780D81" w14:paraId="25439704" w14:textId="77777777" w:rsidTr="00780D81">
        <w:tc>
          <w:tcPr>
            <w:tcW w:w="699" w:type="dxa"/>
            <w:tcBorders>
              <w:top w:val="nil"/>
              <w:left w:val="single" w:sz="2" w:space="0" w:color="000000"/>
              <w:bottom w:val="single" w:sz="2" w:space="0" w:color="000000"/>
              <w:right w:val="nil"/>
            </w:tcBorders>
          </w:tcPr>
          <w:p w14:paraId="76785B3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24FD54D" w14:textId="77777777" w:rsidR="00780D81" w:rsidRDefault="00780D81" w:rsidP="00974DE4">
            <w:pPr>
              <w:rPr>
                <w:sz w:val="16"/>
                <w:szCs w:val="16"/>
                <w:lang w:val="en-US"/>
              </w:rPr>
            </w:pPr>
            <w:r>
              <w:rPr>
                <w:sz w:val="16"/>
                <w:szCs w:val="16"/>
                <w:lang w:val="en-US"/>
              </w:rPr>
              <w:t>2663102100000-2025</w:t>
            </w:r>
          </w:p>
        </w:tc>
        <w:tc>
          <w:tcPr>
            <w:tcW w:w="4613" w:type="dxa"/>
            <w:tcBorders>
              <w:top w:val="nil"/>
              <w:left w:val="single" w:sz="2" w:space="0" w:color="000000"/>
              <w:bottom w:val="single" w:sz="2" w:space="0" w:color="000000"/>
              <w:right w:val="nil"/>
            </w:tcBorders>
          </w:tcPr>
          <w:p w14:paraId="4BB6A4B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14:paraId="38DAE897"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119B1FC" w14:textId="77777777" w:rsidR="00780D81" w:rsidRDefault="00780D81" w:rsidP="00974DE4">
            <w:pPr>
              <w:rPr>
                <w:sz w:val="18"/>
                <w:szCs w:val="18"/>
                <w:lang w:val="en-US"/>
              </w:rPr>
            </w:pPr>
            <w:r>
              <w:rPr>
                <w:sz w:val="18"/>
                <w:szCs w:val="18"/>
                <w:lang w:val="en-US"/>
              </w:rPr>
              <w:t>1,02</w:t>
            </w:r>
          </w:p>
        </w:tc>
        <w:tc>
          <w:tcPr>
            <w:tcW w:w="1119" w:type="dxa"/>
            <w:tcBorders>
              <w:top w:val="nil"/>
              <w:left w:val="single" w:sz="2" w:space="0" w:color="000000"/>
              <w:bottom w:val="single" w:sz="2" w:space="0" w:color="000000"/>
              <w:right w:val="single" w:sz="2" w:space="0" w:color="000000"/>
            </w:tcBorders>
            <w:vAlign w:val="center"/>
          </w:tcPr>
          <w:p w14:paraId="11CDF52E" w14:textId="77777777" w:rsidR="00780D81" w:rsidRDefault="00780D81" w:rsidP="00974DE4">
            <w:pPr>
              <w:rPr>
                <w:sz w:val="18"/>
                <w:szCs w:val="18"/>
                <w:lang w:val="en-US"/>
              </w:rPr>
            </w:pPr>
          </w:p>
        </w:tc>
      </w:tr>
      <w:tr w:rsidR="00780D81" w14:paraId="0F6D6FE0" w14:textId="77777777" w:rsidTr="00780D81">
        <w:tc>
          <w:tcPr>
            <w:tcW w:w="699" w:type="dxa"/>
            <w:tcBorders>
              <w:top w:val="nil"/>
              <w:left w:val="single" w:sz="2" w:space="0" w:color="000000"/>
              <w:bottom w:val="single" w:sz="2" w:space="0" w:color="000000"/>
              <w:right w:val="nil"/>
            </w:tcBorders>
          </w:tcPr>
          <w:p w14:paraId="2D053BD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CD644BC" w14:textId="77777777" w:rsidR="00780D81" w:rsidRDefault="00780D81" w:rsidP="00974DE4">
            <w:pPr>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tcPr>
          <w:p w14:paraId="0317A3A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CEE492F"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C7A7229" w14:textId="77777777" w:rsidR="00780D81" w:rsidRDefault="00780D81" w:rsidP="00974DE4">
            <w:pPr>
              <w:rPr>
                <w:sz w:val="18"/>
                <w:szCs w:val="18"/>
                <w:lang w:val="en-US"/>
              </w:rPr>
            </w:pPr>
            <w:r>
              <w:rPr>
                <w:sz w:val="18"/>
                <w:szCs w:val="18"/>
                <w:lang w:val="en-US"/>
              </w:rPr>
              <w:t>0,037</w:t>
            </w:r>
          </w:p>
        </w:tc>
        <w:tc>
          <w:tcPr>
            <w:tcW w:w="1119" w:type="dxa"/>
            <w:tcBorders>
              <w:top w:val="nil"/>
              <w:left w:val="single" w:sz="2" w:space="0" w:color="000000"/>
              <w:bottom w:val="single" w:sz="2" w:space="0" w:color="000000"/>
              <w:right w:val="single" w:sz="2" w:space="0" w:color="000000"/>
            </w:tcBorders>
            <w:vAlign w:val="center"/>
          </w:tcPr>
          <w:p w14:paraId="207A5076" w14:textId="77777777" w:rsidR="00780D81" w:rsidRDefault="00780D81" w:rsidP="00974DE4">
            <w:pPr>
              <w:rPr>
                <w:sz w:val="18"/>
                <w:szCs w:val="18"/>
                <w:lang w:val="en-US"/>
              </w:rPr>
            </w:pPr>
          </w:p>
        </w:tc>
      </w:tr>
      <w:tr w:rsidR="00780D81" w14:paraId="7B2E6C29" w14:textId="77777777" w:rsidTr="00780D81">
        <w:tc>
          <w:tcPr>
            <w:tcW w:w="699" w:type="dxa"/>
            <w:tcBorders>
              <w:top w:val="nil"/>
              <w:left w:val="single" w:sz="2" w:space="0" w:color="000000"/>
              <w:bottom w:val="single" w:sz="2" w:space="0" w:color="000000"/>
              <w:right w:val="nil"/>
            </w:tcBorders>
          </w:tcPr>
          <w:p w14:paraId="74698FE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0C2A594" w14:textId="77777777" w:rsidR="00780D81" w:rsidRDefault="00780D81" w:rsidP="00974DE4">
            <w:pPr>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tcPr>
          <w:p w14:paraId="1656E0A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DF44D5E"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048D090" w14:textId="77777777" w:rsidR="00780D81" w:rsidRDefault="00780D81" w:rsidP="00974DE4">
            <w:pPr>
              <w:rPr>
                <w:sz w:val="18"/>
                <w:szCs w:val="18"/>
                <w:lang w:val="en-US"/>
              </w:rPr>
            </w:pPr>
            <w:r>
              <w:rPr>
                <w:sz w:val="18"/>
                <w:szCs w:val="18"/>
                <w:lang w:val="en-US"/>
              </w:rPr>
              <w:t>0,428</w:t>
            </w:r>
          </w:p>
        </w:tc>
        <w:tc>
          <w:tcPr>
            <w:tcW w:w="1119" w:type="dxa"/>
            <w:tcBorders>
              <w:top w:val="nil"/>
              <w:left w:val="single" w:sz="2" w:space="0" w:color="000000"/>
              <w:bottom w:val="single" w:sz="2" w:space="0" w:color="000000"/>
              <w:right w:val="single" w:sz="2" w:space="0" w:color="000000"/>
            </w:tcBorders>
            <w:vAlign w:val="center"/>
          </w:tcPr>
          <w:p w14:paraId="4475EDBE" w14:textId="77777777" w:rsidR="00780D81" w:rsidRDefault="00780D81" w:rsidP="00974DE4">
            <w:pPr>
              <w:rPr>
                <w:sz w:val="18"/>
                <w:szCs w:val="18"/>
                <w:lang w:val="en-US"/>
              </w:rPr>
            </w:pPr>
          </w:p>
        </w:tc>
      </w:tr>
      <w:tr w:rsidR="00780D81" w14:paraId="3587A99B" w14:textId="77777777" w:rsidTr="00780D81">
        <w:tc>
          <w:tcPr>
            <w:tcW w:w="699" w:type="dxa"/>
            <w:tcBorders>
              <w:top w:val="single" w:sz="2" w:space="0" w:color="000000"/>
              <w:left w:val="single" w:sz="2" w:space="0" w:color="000000"/>
              <w:bottom w:val="single" w:sz="2" w:space="0" w:color="000000"/>
              <w:right w:val="nil"/>
            </w:tcBorders>
            <w:vAlign w:val="center"/>
          </w:tcPr>
          <w:p w14:paraId="3EF84E71" w14:textId="77777777" w:rsidR="00780D81" w:rsidRDefault="00780D81" w:rsidP="00974DE4">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56E60DF4" w14:textId="77777777" w:rsidR="00780D81" w:rsidRDefault="00780D81" w:rsidP="00974DE4">
            <w:pPr>
              <w:jc w:val="center"/>
              <w:rPr>
                <w:sz w:val="22"/>
                <w:szCs w:val="22"/>
                <w:lang w:val="en-US"/>
              </w:rPr>
            </w:pPr>
            <w:r>
              <w:rPr>
                <w:sz w:val="22"/>
                <w:szCs w:val="22"/>
                <w:lang w:val="en-US"/>
              </w:rPr>
              <w:t>PD01A</w:t>
            </w:r>
          </w:p>
          <w:p w14:paraId="52B23FBA"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43A69A"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Plasa din armatura d10, А 500 C cu sectiunea golurilor 200x200</w:t>
            </w:r>
          </w:p>
        </w:tc>
        <w:tc>
          <w:tcPr>
            <w:tcW w:w="978" w:type="dxa"/>
            <w:tcBorders>
              <w:top w:val="single" w:sz="2" w:space="0" w:color="000000"/>
              <w:left w:val="single" w:sz="2" w:space="0" w:color="000000"/>
              <w:bottom w:val="single" w:sz="2" w:space="0" w:color="000000"/>
              <w:right w:val="nil"/>
            </w:tcBorders>
            <w:vAlign w:val="center"/>
          </w:tcPr>
          <w:p w14:paraId="0D5B283B" w14:textId="77777777" w:rsidR="00780D81" w:rsidRDefault="00780D81" w:rsidP="00974DE4">
            <w:pPr>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D232171"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6ED3A" w14:textId="77777777" w:rsidR="00780D81" w:rsidRDefault="00780D81" w:rsidP="00974DE4">
            <w:pPr>
              <w:jc w:val="right"/>
              <w:rPr>
                <w:lang w:val="en-US"/>
              </w:rPr>
            </w:pPr>
            <w:r>
              <w:rPr>
                <w:lang w:val="en-US"/>
              </w:rPr>
              <w:t>10 645,00</w:t>
            </w:r>
          </w:p>
        </w:tc>
      </w:tr>
      <w:tr w:rsidR="00780D81" w14:paraId="27CCDCAD" w14:textId="77777777" w:rsidTr="00780D81">
        <w:tc>
          <w:tcPr>
            <w:tcW w:w="699" w:type="dxa"/>
            <w:tcBorders>
              <w:top w:val="nil"/>
              <w:left w:val="single" w:sz="2" w:space="0" w:color="000000"/>
              <w:bottom w:val="single" w:sz="2" w:space="0" w:color="000000"/>
              <w:right w:val="nil"/>
            </w:tcBorders>
          </w:tcPr>
          <w:p w14:paraId="3082697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615B382" w14:textId="77777777" w:rsidR="00780D81" w:rsidRDefault="00780D81" w:rsidP="00974DE4">
            <w:pPr>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tcPr>
          <w:p w14:paraId="5994468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863CEF7"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807AC9B" w14:textId="77777777" w:rsidR="00780D81" w:rsidRDefault="00780D81" w:rsidP="00974DE4">
            <w:pPr>
              <w:rPr>
                <w:sz w:val="18"/>
                <w:szCs w:val="18"/>
                <w:lang w:val="en-US"/>
              </w:rPr>
            </w:pPr>
            <w:r>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797565BC" w14:textId="77777777" w:rsidR="00780D81" w:rsidRDefault="00780D81" w:rsidP="00974DE4">
            <w:pPr>
              <w:rPr>
                <w:sz w:val="18"/>
                <w:szCs w:val="18"/>
                <w:lang w:val="en-US"/>
              </w:rPr>
            </w:pPr>
          </w:p>
        </w:tc>
      </w:tr>
      <w:tr w:rsidR="00780D81" w14:paraId="5C6C6AC0" w14:textId="77777777" w:rsidTr="00780D81">
        <w:tc>
          <w:tcPr>
            <w:tcW w:w="699" w:type="dxa"/>
            <w:tcBorders>
              <w:top w:val="nil"/>
              <w:left w:val="single" w:sz="2" w:space="0" w:color="000000"/>
              <w:bottom w:val="single" w:sz="2" w:space="0" w:color="000000"/>
              <w:right w:val="nil"/>
            </w:tcBorders>
          </w:tcPr>
          <w:p w14:paraId="793AAA9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AAF6993" w14:textId="77777777" w:rsidR="00780D81" w:rsidRDefault="00780D81" w:rsidP="00974DE4">
            <w:pPr>
              <w:rPr>
                <w:sz w:val="16"/>
                <w:szCs w:val="16"/>
                <w:lang w:val="en-US"/>
              </w:rPr>
            </w:pPr>
            <w:r>
              <w:rPr>
                <w:sz w:val="16"/>
                <w:szCs w:val="16"/>
                <w:lang w:val="en-US"/>
              </w:rPr>
              <w:t>271060200100Pl</w:t>
            </w:r>
          </w:p>
        </w:tc>
        <w:tc>
          <w:tcPr>
            <w:tcW w:w="4613" w:type="dxa"/>
            <w:tcBorders>
              <w:top w:val="nil"/>
              <w:left w:val="single" w:sz="2" w:space="0" w:color="000000"/>
              <w:bottom w:val="single" w:sz="2" w:space="0" w:color="000000"/>
              <w:right w:val="nil"/>
            </w:tcBorders>
          </w:tcPr>
          <w:p w14:paraId="16721CD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Plasa din armatura d10, А 500 C cu sectiunea golurilor 200x200  </w:t>
            </w:r>
          </w:p>
        </w:tc>
        <w:tc>
          <w:tcPr>
            <w:tcW w:w="978" w:type="dxa"/>
            <w:tcBorders>
              <w:top w:val="nil"/>
              <w:left w:val="single" w:sz="2" w:space="0" w:color="000000"/>
              <w:bottom w:val="single" w:sz="2" w:space="0" w:color="000000"/>
              <w:right w:val="nil"/>
            </w:tcBorders>
            <w:vAlign w:val="center"/>
          </w:tcPr>
          <w:p w14:paraId="32CA6324"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94A2489" w14:textId="77777777" w:rsidR="00780D81" w:rsidRDefault="00780D81" w:rsidP="00974DE4">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4C68680C" w14:textId="77777777" w:rsidR="00780D81" w:rsidRDefault="00780D81" w:rsidP="00974DE4">
            <w:pPr>
              <w:rPr>
                <w:sz w:val="18"/>
                <w:szCs w:val="18"/>
                <w:lang w:val="en-US"/>
              </w:rPr>
            </w:pPr>
          </w:p>
        </w:tc>
      </w:tr>
      <w:tr w:rsidR="00780D81" w14:paraId="1ACC4C05" w14:textId="77777777" w:rsidTr="00780D81">
        <w:tc>
          <w:tcPr>
            <w:tcW w:w="699" w:type="dxa"/>
            <w:tcBorders>
              <w:top w:val="nil"/>
              <w:left w:val="single" w:sz="2" w:space="0" w:color="000000"/>
              <w:bottom w:val="single" w:sz="2" w:space="0" w:color="000000"/>
              <w:right w:val="nil"/>
            </w:tcBorders>
          </w:tcPr>
          <w:p w14:paraId="4648322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AB8B2F2" w14:textId="77777777" w:rsidR="00780D81" w:rsidRDefault="00780D81" w:rsidP="00974DE4">
            <w:pPr>
              <w:rPr>
                <w:sz w:val="16"/>
                <w:szCs w:val="16"/>
                <w:lang w:val="en-US"/>
              </w:rPr>
            </w:pPr>
            <w:r>
              <w:rPr>
                <w:sz w:val="16"/>
                <w:szCs w:val="16"/>
                <w:lang w:val="en-US"/>
              </w:rPr>
              <w:t>2746133803141</w:t>
            </w:r>
          </w:p>
        </w:tc>
        <w:tc>
          <w:tcPr>
            <w:tcW w:w="4613" w:type="dxa"/>
            <w:tcBorders>
              <w:top w:val="nil"/>
              <w:left w:val="single" w:sz="2" w:space="0" w:color="000000"/>
              <w:bottom w:val="single" w:sz="2" w:space="0" w:color="000000"/>
              <w:right w:val="nil"/>
            </w:tcBorders>
          </w:tcPr>
          <w:p w14:paraId="7AB5D14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C2A185D"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5F56899" w14:textId="77777777" w:rsidR="00780D81" w:rsidRDefault="00780D81" w:rsidP="00974DE4">
            <w:pPr>
              <w:rPr>
                <w:sz w:val="18"/>
                <w:szCs w:val="18"/>
                <w:lang w:val="en-US"/>
              </w:rPr>
            </w:pPr>
            <w:r>
              <w:rPr>
                <w:sz w:val="18"/>
                <w:szCs w:val="18"/>
                <w:lang w:val="en-US"/>
              </w:rPr>
              <w:t>0,01</w:t>
            </w:r>
          </w:p>
        </w:tc>
        <w:tc>
          <w:tcPr>
            <w:tcW w:w="1119" w:type="dxa"/>
            <w:tcBorders>
              <w:top w:val="nil"/>
              <w:left w:val="single" w:sz="2" w:space="0" w:color="000000"/>
              <w:bottom w:val="single" w:sz="2" w:space="0" w:color="000000"/>
              <w:right w:val="single" w:sz="2" w:space="0" w:color="000000"/>
            </w:tcBorders>
            <w:vAlign w:val="center"/>
          </w:tcPr>
          <w:p w14:paraId="12BA93FF" w14:textId="77777777" w:rsidR="00780D81" w:rsidRDefault="00780D81" w:rsidP="00974DE4">
            <w:pPr>
              <w:rPr>
                <w:sz w:val="18"/>
                <w:szCs w:val="18"/>
                <w:lang w:val="en-US"/>
              </w:rPr>
            </w:pPr>
          </w:p>
        </w:tc>
      </w:tr>
      <w:tr w:rsidR="00780D81" w14:paraId="5EE663A8" w14:textId="77777777" w:rsidTr="00780D81">
        <w:tc>
          <w:tcPr>
            <w:tcW w:w="699" w:type="dxa"/>
            <w:tcBorders>
              <w:top w:val="single" w:sz="2" w:space="0" w:color="000000"/>
              <w:left w:val="single" w:sz="2" w:space="0" w:color="000000"/>
              <w:bottom w:val="single" w:sz="2" w:space="0" w:color="000000"/>
              <w:right w:val="nil"/>
            </w:tcBorders>
            <w:vAlign w:val="center"/>
          </w:tcPr>
          <w:p w14:paraId="2A8D2001" w14:textId="77777777" w:rsidR="00780D81" w:rsidRDefault="00780D81" w:rsidP="00974DE4">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3118515" w14:textId="77777777" w:rsidR="00780D81" w:rsidRDefault="00780D81" w:rsidP="00974DE4">
            <w:pPr>
              <w:jc w:val="center"/>
              <w:rPr>
                <w:sz w:val="22"/>
                <w:szCs w:val="22"/>
                <w:lang w:val="en-US"/>
              </w:rPr>
            </w:pPr>
            <w:r>
              <w:rPr>
                <w:sz w:val="22"/>
                <w:szCs w:val="22"/>
                <w:lang w:val="en-US"/>
              </w:rPr>
              <w:t>AcF03C</w:t>
            </w:r>
          </w:p>
          <w:p w14:paraId="522B2B61"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2BFD48"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Umpluturi in santuri la conductele de alimentare cu apa sau canalizare, ca substrat, strat de protectie, strat de izolare sau strat filtrant la tuburile de drenaj, executate cu piatra sparta (Agregate concasate 8-31,5mm, LA25)</w:t>
            </w:r>
          </w:p>
        </w:tc>
        <w:tc>
          <w:tcPr>
            <w:tcW w:w="978" w:type="dxa"/>
            <w:tcBorders>
              <w:top w:val="single" w:sz="2" w:space="0" w:color="000000"/>
              <w:left w:val="single" w:sz="2" w:space="0" w:color="000000"/>
              <w:bottom w:val="single" w:sz="2" w:space="0" w:color="000000"/>
              <w:right w:val="nil"/>
            </w:tcBorders>
            <w:vAlign w:val="center"/>
          </w:tcPr>
          <w:p w14:paraId="7BA0AA37"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DAEF1D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81D573" w14:textId="77777777" w:rsidR="00780D81" w:rsidRDefault="00780D81" w:rsidP="00974DE4">
            <w:pPr>
              <w:jc w:val="right"/>
              <w:rPr>
                <w:lang w:val="en-US"/>
              </w:rPr>
            </w:pPr>
            <w:r>
              <w:rPr>
                <w:lang w:val="en-US"/>
              </w:rPr>
              <w:t>30,80</w:t>
            </w:r>
          </w:p>
        </w:tc>
      </w:tr>
      <w:tr w:rsidR="00780D81" w14:paraId="2FF4C4D3" w14:textId="77777777" w:rsidTr="00780D81">
        <w:tc>
          <w:tcPr>
            <w:tcW w:w="699" w:type="dxa"/>
            <w:tcBorders>
              <w:top w:val="nil"/>
              <w:left w:val="single" w:sz="2" w:space="0" w:color="000000"/>
              <w:bottom w:val="single" w:sz="2" w:space="0" w:color="000000"/>
              <w:right w:val="nil"/>
            </w:tcBorders>
          </w:tcPr>
          <w:p w14:paraId="478A1DC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8A5AE98" w14:textId="77777777" w:rsidR="00780D81" w:rsidRDefault="00780D81" w:rsidP="00974DE4">
            <w:pPr>
              <w:rPr>
                <w:sz w:val="16"/>
                <w:szCs w:val="16"/>
                <w:lang w:val="en-US"/>
              </w:rPr>
            </w:pPr>
            <w:r>
              <w:rPr>
                <w:sz w:val="16"/>
                <w:szCs w:val="16"/>
                <w:lang w:val="en-US"/>
              </w:rPr>
              <w:t>9312040019600</w:t>
            </w:r>
          </w:p>
        </w:tc>
        <w:tc>
          <w:tcPr>
            <w:tcW w:w="4613" w:type="dxa"/>
            <w:tcBorders>
              <w:top w:val="nil"/>
              <w:left w:val="single" w:sz="2" w:space="0" w:color="000000"/>
              <w:bottom w:val="single" w:sz="2" w:space="0" w:color="000000"/>
              <w:right w:val="nil"/>
            </w:tcBorders>
          </w:tcPr>
          <w:p w14:paraId="2727B963"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39FFDF56"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827ADF3" w14:textId="77777777" w:rsidR="00780D81" w:rsidRDefault="00780D81" w:rsidP="00974DE4">
            <w:pPr>
              <w:rPr>
                <w:sz w:val="18"/>
                <w:szCs w:val="18"/>
                <w:lang w:val="en-US"/>
              </w:rPr>
            </w:pPr>
            <w:r>
              <w:rPr>
                <w:sz w:val="18"/>
                <w:szCs w:val="18"/>
                <w:lang w:val="en-US"/>
              </w:rPr>
              <w:t>1,17</w:t>
            </w:r>
          </w:p>
        </w:tc>
        <w:tc>
          <w:tcPr>
            <w:tcW w:w="1119" w:type="dxa"/>
            <w:tcBorders>
              <w:top w:val="nil"/>
              <w:left w:val="single" w:sz="2" w:space="0" w:color="000000"/>
              <w:bottom w:val="single" w:sz="2" w:space="0" w:color="000000"/>
              <w:right w:val="single" w:sz="2" w:space="0" w:color="000000"/>
            </w:tcBorders>
            <w:vAlign w:val="center"/>
          </w:tcPr>
          <w:p w14:paraId="1549169A" w14:textId="77777777" w:rsidR="00780D81" w:rsidRDefault="00780D81" w:rsidP="00974DE4">
            <w:pPr>
              <w:rPr>
                <w:sz w:val="18"/>
                <w:szCs w:val="18"/>
                <w:lang w:val="en-US"/>
              </w:rPr>
            </w:pPr>
          </w:p>
        </w:tc>
      </w:tr>
      <w:tr w:rsidR="00780D81" w14:paraId="7B734BE1" w14:textId="77777777" w:rsidTr="00780D81">
        <w:tc>
          <w:tcPr>
            <w:tcW w:w="699" w:type="dxa"/>
            <w:tcBorders>
              <w:top w:val="nil"/>
              <w:left w:val="single" w:sz="2" w:space="0" w:color="000000"/>
              <w:bottom w:val="single" w:sz="2" w:space="0" w:color="000000"/>
              <w:right w:val="nil"/>
            </w:tcBorders>
          </w:tcPr>
          <w:p w14:paraId="5C2F92F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824FB8C" w14:textId="77777777" w:rsidR="00780D81" w:rsidRDefault="00780D81" w:rsidP="00974DE4">
            <w:pPr>
              <w:rPr>
                <w:sz w:val="16"/>
                <w:szCs w:val="16"/>
                <w:lang w:val="en-US"/>
              </w:rPr>
            </w:pPr>
            <w:r>
              <w:rPr>
                <w:sz w:val="16"/>
                <w:szCs w:val="16"/>
                <w:lang w:val="en-US"/>
              </w:rPr>
              <w:t>1421102206036</w:t>
            </w:r>
          </w:p>
        </w:tc>
        <w:tc>
          <w:tcPr>
            <w:tcW w:w="4613" w:type="dxa"/>
            <w:tcBorders>
              <w:top w:val="nil"/>
              <w:left w:val="single" w:sz="2" w:space="0" w:color="000000"/>
              <w:bottom w:val="single" w:sz="2" w:space="0" w:color="000000"/>
              <w:right w:val="nil"/>
            </w:tcBorders>
          </w:tcPr>
          <w:p w14:paraId="2DD2F517"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Agregate concasate 8-31,5mm, LA/25</w:t>
            </w:r>
          </w:p>
        </w:tc>
        <w:tc>
          <w:tcPr>
            <w:tcW w:w="978" w:type="dxa"/>
            <w:tcBorders>
              <w:top w:val="nil"/>
              <w:left w:val="single" w:sz="2" w:space="0" w:color="000000"/>
              <w:bottom w:val="single" w:sz="2" w:space="0" w:color="000000"/>
              <w:right w:val="nil"/>
            </w:tcBorders>
            <w:vAlign w:val="center"/>
          </w:tcPr>
          <w:p w14:paraId="111134EC"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C27F2BC" w14:textId="77777777" w:rsidR="00780D81" w:rsidRDefault="00780D81" w:rsidP="00974DE4">
            <w:pPr>
              <w:rPr>
                <w:sz w:val="18"/>
                <w:szCs w:val="18"/>
                <w:lang w:val="en-US"/>
              </w:rPr>
            </w:pPr>
            <w:r>
              <w:rPr>
                <w:sz w:val="18"/>
                <w:szCs w:val="18"/>
                <w:lang w:val="en-US"/>
              </w:rPr>
              <w:t>1,025</w:t>
            </w:r>
          </w:p>
        </w:tc>
        <w:tc>
          <w:tcPr>
            <w:tcW w:w="1119" w:type="dxa"/>
            <w:tcBorders>
              <w:top w:val="nil"/>
              <w:left w:val="single" w:sz="2" w:space="0" w:color="000000"/>
              <w:bottom w:val="single" w:sz="2" w:space="0" w:color="000000"/>
              <w:right w:val="single" w:sz="2" w:space="0" w:color="000000"/>
            </w:tcBorders>
            <w:vAlign w:val="center"/>
          </w:tcPr>
          <w:p w14:paraId="03980E90" w14:textId="77777777" w:rsidR="00780D81" w:rsidRDefault="00780D81" w:rsidP="00974DE4">
            <w:pPr>
              <w:rPr>
                <w:sz w:val="18"/>
                <w:szCs w:val="18"/>
                <w:lang w:val="en-US"/>
              </w:rPr>
            </w:pPr>
          </w:p>
        </w:tc>
      </w:tr>
      <w:tr w:rsidR="00780D81" w14:paraId="364F66F0" w14:textId="77777777" w:rsidTr="00780D81">
        <w:tc>
          <w:tcPr>
            <w:tcW w:w="699" w:type="dxa"/>
            <w:tcBorders>
              <w:top w:val="single" w:sz="2" w:space="0" w:color="000000"/>
              <w:left w:val="single" w:sz="2" w:space="0" w:color="000000"/>
              <w:bottom w:val="single" w:sz="2" w:space="0" w:color="000000"/>
              <w:right w:val="nil"/>
            </w:tcBorders>
            <w:vAlign w:val="center"/>
          </w:tcPr>
          <w:p w14:paraId="1132DEF7" w14:textId="77777777" w:rsidR="00780D81" w:rsidRDefault="00780D81" w:rsidP="00974DE4">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67A076AE" w14:textId="77777777" w:rsidR="00780D81" w:rsidRDefault="00780D81" w:rsidP="00974DE4">
            <w:pPr>
              <w:jc w:val="center"/>
              <w:rPr>
                <w:sz w:val="22"/>
                <w:szCs w:val="22"/>
                <w:lang w:val="en-US"/>
              </w:rPr>
            </w:pPr>
            <w:r>
              <w:rPr>
                <w:sz w:val="22"/>
                <w:szCs w:val="22"/>
                <w:lang w:val="en-US"/>
              </w:rPr>
              <w:t>AcA52D</w:t>
            </w:r>
          </w:p>
          <w:p w14:paraId="11F5DFF5"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9D7F51"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Teava din polietilena, pentru conducte de alimentare cu apa montata in sant, cu diametrul de 100 mm. Teava de drenaj flexibila d-0,1m, L=0,8 m</w:t>
            </w:r>
          </w:p>
        </w:tc>
        <w:tc>
          <w:tcPr>
            <w:tcW w:w="978" w:type="dxa"/>
            <w:tcBorders>
              <w:top w:val="single" w:sz="2" w:space="0" w:color="000000"/>
              <w:left w:val="single" w:sz="2" w:space="0" w:color="000000"/>
              <w:bottom w:val="single" w:sz="2" w:space="0" w:color="000000"/>
              <w:right w:val="nil"/>
            </w:tcBorders>
            <w:vAlign w:val="center"/>
          </w:tcPr>
          <w:p w14:paraId="5529FA93" w14:textId="77777777" w:rsidR="00780D81" w:rsidRDefault="00780D81" w:rsidP="00974DE4">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67EC36D"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1C0744" w14:textId="77777777" w:rsidR="00780D81" w:rsidRDefault="00780D81" w:rsidP="00974DE4">
            <w:pPr>
              <w:jc w:val="right"/>
              <w:rPr>
                <w:lang w:val="en-US"/>
              </w:rPr>
            </w:pPr>
            <w:r>
              <w:rPr>
                <w:lang w:val="en-US"/>
              </w:rPr>
              <w:t>65,60</w:t>
            </w:r>
          </w:p>
        </w:tc>
      </w:tr>
      <w:tr w:rsidR="00780D81" w14:paraId="060730A4" w14:textId="77777777" w:rsidTr="00780D81">
        <w:tc>
          <w:tcPr>
            <w:tcW w:w="699" w:type="dxa"/>
            <w:tcBorders>
              <w:top w:val="nil"/>
              <w:left w:val="single" w:sz="2" w:space="0" w:color="000000"/>
              <w:bottom w:val="single" w:sz="2" w:space="0" w:color="000000"/>
              <w:right w:val="nil"/>
            </w:tcBorders>
          </w:tcPr>
          <w:p w14:paraId="1F2CD79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6584E05" w14:textId="77777777" w:rsidR="00780D81" w:rsidRDefault="00780D81" w:rsidP="00974DE4">
            <w:pPr>
              <w:rPr>
                <w:sz w:val="16"/>
                <w:szCs w:val="16"/>
                <w:lang w:val="en-US"/>
              </w:rPr>
            </w:pPr>
            <w:r>
              <w:rPr>
                <w:sz w:val="16"/>
                <w:szCs w:val="16"/>
                <w:lang w:val="en-US"/>
              </w:rPr>
              <w:t>7136080025000</w:t>
            </w:r>
          </w:p>
        </w:tc>
        <w:tc>
          <w:tcPr>
            <w:tcW w:w="4613" w:type="dxa"/>
            <w:tcBorders>
              <w:top w:val="nil"/>
              <w:left w:val="single" w:sz="2" w:space="0" w:color="000000"/>
              <w:bottom w:val="single" w:sz="2" w:space="0" w:color="000000"/>
              <w:right w:val="nil"/>
            </w:tcBorders>
          </w:tcPr>
          <w:p w14:paraId="54B5E13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608D0AA9"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DDEEAE2" w14:textId="77777777" w:rsidR="00780D81" w:rsidRDefault="00780D81" w:rsidP="00974DE4">
            <w:pPr>
              <w:rPr>
                <w:sz w:val="18"/>
                <w:szCs w:val="18"/>
                <w:lang w:val="en-US"/>
              </w:rPr>
            </w:pPr>
            <w:r>
              <w:rPr>
                <w:sz w:val="18"/>
                <w:szCs w:val="18"/>
                <w:lang w:val="en-US"/>
              </w:rPr>
              <w:t>0,183</w:t>
            </w:r>
          </w:p>
        </w:tc>
        <w:tc>
          <w:tcPr>
            <w:tcW w:w="1119" w:type="dxa"/>
            <w:tcBorders>
              <w:top w:val="nil"/>
              <w:left w:val="single" w:sz="2" w:space="0" w:color="000000"/>
              <w:bottom w:val="single" w:sz="2" w:space="0" w:color="000000"/>
              <w:right w:val="single" w:sz="2" w:space="0" w:color="000000"/>
            </w:tcBorders>
            <w:vAlign w:val="center"/>
          </w:tcPr>
          <w:p w14:paraId="0BE5B2C0" w14:textId="77777777" w:rsidR="00780D81" w:rsidRDefault="00780D81" w:rsidP="00974DE4">
            <w:pPr>
              <w:rPr>
                <w:sz w:val="18"/>
                <w:szCs w:val="18"/>
                <w:lang w:val="en-US"/>
              </w:rPr>
            </w:pPr>
          </w:p>
        </w:tc>
      </w:tr>
      <w:tr w:rsidR="00780D81" w14:paraId="6F5AF753" w14:textId="77777777" w:rsidTr="00780D81">
        <w:tc>
          <w:tcPr>
            <w:tcW w:w="699" w:type="dxa"/>
            <w:tcBorders>
              <w:top w:val="nil"/>
              <w:left w:val="single" w:sz="2" w:space="0" w:color="000000"/>
              <w:bottom w:val="single" w:sz="2" w:space="0" w:color="000000"/>
              <w:right w:val="nil"/>
            </w:tcBorders>
          </w:tcPr>
          <w:p w14:paraId="5CE1C29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BF311D7" w14:textId="77777777" w:rsidR="00780D81" w:rsidRDefault="00780D81" w:rsidP="00974DE4">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1700500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20AFE1B"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AC2F1F3" w14:textId="77777777" w:rsidR="00780D81" w:rsidRDefault="00780D81" w:rsidP="00974DE4">
            <w:pPr>
              <w:rPr>
                <w:sz w:val="18"/>
                <w:szCs w:val="18"/>
                <w:lang w:val="en-US"/>
              </w:rPr>
            </w:pPr>
            <w:r>
              <w:rPr>
                <w:sz w:val="18"/>
                <w:szCs w:val="18"/>
                <w:lang w:val="en-US"/>
              </w:rPr>
              <w:t>0,095</w:t>
            </w:r>
          </w:p>
        </w:tc>
        <w:tc>
          <w:tcPr>
            <w:tcW w:w="1119" w:type="dxa"/>
            <w:tcBorders>
              <w:top w:val="nil"/>
              <w:left w:val="single" w:sz="2" w:space="0" w:color="000000"/>
              <w:bottom w:val="single" w:sz="2" w:space="0" w:color="000000"/>
              <w:right w:val="single" w:sz="2" w:space="0" w:color="000000"/>
            </w:tcBorders>
            <w:vAlign w:val="center"/>
          </w:tcPr>
          <w:p w14:paraId="23C8F490" w14:textId="77777777" w:rsidR="00780D81" w:rsidRDefault="00780D81" w:rsidP="00974DE4">
            <w:pPr>
              <w:rPr>
                <w:sz w:val="18"/>
                <w:szCs w:val="18"/>
                <w:lang w:val="en-US"/>
              </w:rPr>
            </w:pPr>
          </w:p>
        </w:tc>
      </w:tr>
      <w:tr w:rsidR="00780D81" w14:paraId="7196E122" w14:textId="77777777" w:rsidTr="00780D81">
        <w:tc>
          <w:tcPr>
            <w:tcW w:w="699" w:type="dxa"/>
            <w:tcBorders>
              <w:top w:val="nil"/>
              <w:left w:val="single" w:sz="2" w:space="0" w:color="000000"/>
              <w:bottom w:val="single" w:sz="2" w:space="0" w:color="000000"/>
              <w:right w:val="nil"/>
            </w:tcBorders>
          </w:tcPr>
          <w:p w14:paraId="0FCF222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85D83A4" w14:textId="77777777" w:rsidR="00780D81" w:rsidRDefault="00780D81" w:rsidP="00974DE4">
            <w:pPr>
              <w:rPr>
                <w:sz w:val="16"/>
                <w:szCs w:val="16"/>
                <w:lang w:val="en-US"/>
              </w:rPr>
            </w:pPr>
            <w:r>
              <w:rPr>
                <w:sz w:val="16"/>
                <w:szCs w:val="16"/>
                <w:lang w:val="en-US"/>
              </w:rPr>
              <w:t>25212167100011</w:t>
            </w:r>
          </w:p>
        </w:tc>
        <w:tc>
          <w:tcPr>
            <w:tcW w:w="4613" w:type="dxa"/>
            <w:tcBorders>
              <w:top w:val="nil"/>
              <w:left w:val="single" w:sz="2" w:space="0" w:color="000000"/>
              <w:bottom w:val="single" w:sz="2" w:space="0" w:color="000000"/>
              <w:right w:val="nil"/>
            </w:tcBorders>
          </w:tcPr>
          <w:p w14:paraId="568FE5C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Teava de drenaj flexibila D-100 mm</w:t>
            </w:r>
          </w:p>
        </w:tc>
        <w:tc>
          <w:tcPr>
            <w:tcW w:w="978" w:type="dxa"/>
            <w:tcBorders>
              <w:top w:val="nil"/>
              <w:left w:val="single" w:sz="2" w:space="0" w:color="000000"/>
              <w:bottom w:val="single" w:sz="2" w:space="0" w:color="000000"/>
              <w:right w:val="nil"/>
            </w:tcBorders>
            <w:vAlign w:val="center"/>
          </w:tcPr>
          <w:p w14:paraId="696EA36F"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480D69A" w14:textId="77777777" w:rsidR="00780D81" w:rsidRDefault="00780D81" w:rsidP="00974DE4">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6DB5C6C2" w14:textId="77777777" w:rsidR="00780D81" w:rsidRDefault="00780D81" w:rsidP="00974DE4">
            <w:pPr>
              <w:rPr>
                <w:sz w:val="18"/>
                <w:szCs w:val="18"/>
                <w:lang w:val="en-US"/>
              </w:rPr>
            </w:pPr>
          </w:p>
        </w:tc>
      </w:tr>
      <w:tr w:rsidR="00780D81" w14:paraId="7F61F01F" w14:textId="77777777" w:rsidTr="00780D81">
        <w:tc>
          <w:tcPr>
            <w:tcW w:w="699" w:type="dxa"/>
            <w:tcBorders>
              <w:top w:val="single" w:sz="2" w:space="0" w:color="000000"/>
              <w:left w:val="single" w:sz="2" w:space="0" w:color="000000"/>
              <w:bottom w:val="single" w:sz="2" w:space="0" w:color="000000"/>
              <w:right w:val="nil"/>
            </w:tcBorders>
            <w:vAlign w:val="center"/>
          </w:tcPr>
          <w:p w14:paraId="4447BB54" w14:textId="77777777" w:rsidR="00780D81" w:rsidRDefault="00780D81" w:rsidP="00974DE4">
            <w:pPr>
              <w:jc w:val="center"/>
              <w:rPr>
                <w:sz w:val="22"/>
                <w:szCs w:val="22"/>
                <w:lang w:val="en-US"/>
              </w:rPr>
            </w:pPr>
            <w:r>
              <w:rPr>
                <w:lang w:val="en-US"/>
              </w:rPr>
              <w:lastRenderedPageBreak/>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EEA679A" w14:textId="77777777" w:rsidR="00780D81" w:rsidRDefault="00780D81" w:rsidP="00974DE4">
            <w:pPr>
              <w:jc w:val="center"/>
              <w:rPr>
                <w:sz w:val="22"/>
                <w:szCs w:val="22"/>
                <w:lang w:val="en-US"/>
              </w:rPr>
            </w:pPr>
            <w:r>
              <w:rPr>
                <w:sz w:val="22"/>
                <w:szCs w:val="22"/>
                <w:lang w:val="en-US"/>
              </w:rPr>
              <w:t>DA19A</w:t>
            </w:r>
          </w:p>
          <w:p w14:paraId="51952981"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661A4B"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Asternerea Geotextil TS 60 in interiorul normei norma de consum a materialului geoompozit se aplica - 1,05 m2</w:t>
            </w:r>
          </w:p>
        </w:tc>
        <w:tc>
          <w:tcPr>
            <w:tcW w:w="978" w:type="dxa"/>
            <w:tcBorders>
              <w:top w:val="single" w:sz="2" w:space="0" w:color="000000"/>
              <w:left w:val="single" w:sz="2" w:space="0" w:color="000000"/>
              <w:bottom w:val="single" w:sz="2" w:space="0" w:color="000000"/>
              <w:right w:val="nil"/>
            </w:tcBorders>
            <w:vAlign w:val="center"/>
          </w:tcPr>
          <w:p w14:paraId="020BA6B0" w14:textId="77777777" w:rsidR="00780D81" w:rsidRDefault="00780D81" w:rsidP="00974DE4">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4064F9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27CFF6" w14:textId="77777777" w:rsidR="00780D81" w:rsidRDefault="00780D81" w:rsidP="00974DE4">
            <w:pPr>
              <w:jc w:val="right"/>
              <w:rPr>
                <w:lang w:val="en-US"/>
              </w:rPr>
            </w:pPr>
            <w:r>
              <w:rPr>
                <w:lang w:val="en-US"/>
              </w:rPr>
              <w:t>418,20</w:t>
            </w:r>
          </w:p>
        </w:tc>
      </w:tr>
      <w:tr w:rsidR="00780D81" w14:paraId="17E88629" w14:textId="77777777" w:rsidTr="00780D81">
        <w:tc>
          <w:tcPr>
            <w:tcW w:w="699" w:type="dxa"/>
            <w:tcBorders>
              <w:top w:val="nil"/>
              <w:left w:val="single" w:sz="2" w:space="0" w:color="000000"/>
              <w:bottom w:val="single" w:sz="2" w:space="0" w:color="000000"/>
              <w:right w:val="nil"/>
            </w:tcBorders>
          </w:tcPr>
          <w:p w14:paraId="6B45DAB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1E43EEC" w14:textId="77777777" w:rsidR="00780D81" w:rsidRDefault="00780D81" w:rsidP="00974DE4">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C4ED69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8B96F4"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12AF3A5" w14:textId="77777777" w:rsidR="00780D81" w:rsidRDefault="00780D81" w:rsidP="00974DE4">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07D1D517" w14:textId="77777777" w:rsidR="00780D81" w:rsidRDefault="00780D81" w:rsidP="00974DE4">
            <w:pPr>
              <w:rPr>
                <w:sz w:val="18"/>
                <w:szCs w:val="18"/>
                <w:lang w:val="en-US"/>
              </w:rPr>
            </w:pPr>
          </w:p>
        </w:tc>
      </w:tr>
      <w:tr w:rsidR="00780D81" w14:paraId="7591E391" w14:textId="77777777" w:rsidTr="00780D81">
        <w:tc>
          <w:tcPr>
            <w:tcW w:w="699" w:type="dxa"/>
            <w:tcBorders>
              <w:top w:val="nil"/>
              <w:left w:val="single" w:sz="2" w:space="0" w:color="000000"/>
              <w:bottom w:val="single" w:sz="2" w:space="0" w:color="000000"/>
              <w:right w:val="nil"/>
            </w:tcBorders>
          </w:tcPr>
          <w:p w14:paraId="4E6F8C3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862F219" w14:textId="77777777" w:rsidR="00780D81" w:rsidRDefault="00780D81" w:rsidP="00974DE4">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6EE73E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4E28346"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0D2DA09" w14:textId="77777777" w:rsidR="00780D81" w:rsidRDefault="00780D81" w:rsidP="00974DE4">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640381A8" w14:textId="77777777" w:rsidR="00780D81" w:rsidRDefault="00780D81" w:rsidP="00974DE4">
            <w:pPr>
              <w:rPr>
                <w:sz w:val="18"/>
                <w:szCs w:val="18"/>
                <w:lang w:val="en-US"/>
              </w:rPr>
            </w:pPr>
          </w:p>
        </w:tc>
      </w:tr>
      <w:tr w:rsidR="00780D81" w14:paraId="08682395" w14:textId="77777777" w:rsidTr="00780D81">
        <w:tc>
          <w:tcPr>
            <w:tcW w:w="699" w:type="dxa"/>
            <w:tcBorders>
              <w:top w:val="nil"/>
              <w:left w:val="single" w:sz="2" w:space="0" w:color="000000"/>
              <w:bottom w:val="single" w:sz="2" w:space="0" w:color="000000"/>
              <w:right w:val="nil"/>
            </w:tcBorders>
          </w:tcPr>
          <w:p w14:paraId="78D4343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FE37266" w14:textId="77777777" w:rsidR="00780D81" w:rsidRDefault="00780D81" w:rsidP="00974DE4">
            <w:pPr>
              <w:rPr>
                <w:sz w:val="16"/>
                <w:szCs w:val="16"/>
                <w:lang w:val="en-US"/>
              </w:rPr>
            </w:pPr>
            <w:r>
              <w:rPr>
                <w:sz w:val="16"/>
                <w:szCs w:val="16"/>
                <w:lang w:val="en-US"/>
              </w:rPr>
              <w:t>1711217329883-4</w:t>
            </w:r>
          </w:p>
        </w:tc>
        <w:tc>
          <w:tcPr>
            <w:tcW w:w="4613" w:type="dxa"/>
            <w:tcBorders>
              <w:top w:val="nil"/>
              <w:left w:val="single" w:sz="2" w:space="0" w:color="000000"/>
              <w:bottom w:val="single" w:sz="2" w:space="0" w:color="000000"/>
              <w:right w:val="nil"/>
            </w:tcBorders>
          </w:tcPr>
          <w:p w14:paraId="53A8A63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Geotextil TS 60</w:t>
            </w:r>
          </w:p>
        </w:tc>
        <w:tc>
          <w:tcPr>
            <w:tcW w:w="978" w:type="dxa"/>
            <w:tcBorders>
              <w:top w:val="nil"/>
              <w:left w:val="single" w:sz="2" w:space="0" w:color="000000"/>
              <w:bottom w:val="single" w:sz="2" w:space="0" w:color="000000"/>
              <w:right w:val="nil"/>
            </w:tcBorders>
            <w:vAlign w:val="center"/>
          </w:tcPr>
          <w:p w14:paraId="07FD933B" w14:textId="77777777" w:rsidR="00780D81" w:rsidRDefault="00780D81" w:rsidP="00974DE4">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2605EC97" w14:textId="77777777" w:rsidR="00780D81" w:rsidRDefault="00780D81" w:rsidP="00974DE4">
            <w:pPr>
              <w:rPr>
                <w:sz w:val="18"/>
                <w:szCs w:val="18"/>
                <w:lang w:val="en-US"/>
              </w:rPr>
            </w:pPr>
            <w:r>
              <w:rPr>
                <w:sz w:val="18"/>
                <w:szCs w:val="18"/>
                <w:lang w:val="en-US"/>
              </w:rPr>
              <w:t>1,05</w:t>
            </w:r>
          </w:p>
        </w:tc>
        <w:tc>
          <w:tcPr>
            <w:tcW w:w="1119" w:type="dxa"/>
            <w:tcBorders>
              <w:top w:val="nil"/>
              <w:left w:val="single" w:sz="2" w:space="0" w:color="000000"/>
              <w:bottom w:val="single" w:sz="2" w:space="0" w:color="000000"/>
              <w:right w:val="single" w:sz="2" w:space="0" w:color="000000"/>
            </w:tcBorders>
            <w:vAlign w:val="center"/>
          </w:tcPr>
          <w:p w14:paraId="4C523280" w14:textId="77777777" w:rsidR="00780D81" w:rsidRDefault="00780D81" w:rsidP="00974DE4">
            <w:pPr>
              <w:rPr>
                <w:sz w:val="18"/>
                <w:szCs w:val="18"/>
                <w:lang w:val="en-US"/>
              </w:rPr>
            </w:pPr>
          </w:p>
        </w:tc>
      </w:tr>
      <w:tr w:rsidR="00780D81" w14:paraId="0977F591" w14:textId="77777777" w:rsidTr="00780D81">
        <w:tc>
          <w:tcPr>
            <w:tcW w:w="699" w:type="dxa"/>
            <w:tcBorders>
              <w:top w:val="nil"/>
              <w:left w:val="single" w:sz="2" w:space="0" w:color="000000"/>
              <w:bottom w:val="nil"/>
              <w:right w:val="nil"/>
            </w:tcBorders>
          </w:tcPr>
          <w:p w14:paraId="1E29BEC2" w14:textId="77777777" w:rsidR="00780D81" w:rsidRDefault="00780D81" w:rsidP="00974DE4">
            <w:pPr>
              <w:jc w:val="center"/>
              <w:rPr>
                <w:lang w:val="en-US"/>
              </w:rPr>
            </w:pPr>
            <w:r>
              <w:rPr>
                <w:lang w:val="en-US"/>
              </w:rPr>
              <w:t xml:space="preserve"> </w:t>
            </w:r>
          </w:p>
        </w:tc>
        <w:tc>
          <w:tcPr>
            <w:tcW w:w="1537" w:type="dxa"/>
            <w:tcBorders>
              <w:top w:val="nil"/>
              <w:left w:val="single" w:sz="2" w:space="0" w:color="000000"/>
              <w:bottom w:val="nil"/>
              <w:right w:val="nil"/>
            </w:tcBorders>
          </w:tcPr>
          <w:p w14:paraId="4287D1B9" w14:textId="77777777" w:rsidR="00780D81" w:rsidRDefault="00780D81" w:rsidP="00974DE4">
            <w:pPr>
              <w:rPr>
                <w:lang w:val="en-US"/>
              </w:rPr>
            </w:pPr>
          </w:p>
        </w:tc>
        <w:tc>
          <w:tcPr>
            <w:tcW w:w="4613" w:type="dxa"/>
            <w:tcBorders>
              <w:top w:val="nil"/>
              <w:left w:val="single" w:sz="2" w:space="0" w:color="000000"/>
              <w:bottom w:val="nil"/>
              <w:right w:val="nil"/>
            </w:tcBorders>
          </w:tcPr>
          <w:p w14:paraId="6F85775A" w14:textId="77777777" w:rsidR="00780D81" w:rsidRDefault="00780D81" w:rsidP="00974DE4">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Capitolul II 1.Terasamente</w:t>
            </w:r>
          </w:p>
        </w:tc>
        <w:tc>
          <w:tcPr>
            <w:tcW w:w="978" w:type="dxa"/>
            <w:tcBorders>
              <w:top w:val="nil"/>
              <w:left w:val="single" w:sz="2" w:space="0" w:color="000000"/>
              <w:bottom w:val="nil"/>
              <w:right w:val="nil"/>
            </w:tcBorders>
          </w:tcPr>
          <w:p w14:paraId="6E40AD08" w14:textId="77777777" w:rsidR="00780D81" w:rsidRDefault="00780D81" w:rsidP="00974DE4">
            <w:pPr>
              <w:rPr>
                <w:lang w:val="en-US"/>
              </w:rPr>
            </w:pPr>
          </w:p>
        </w:tc>
        <w:tc>
          <w:tcPr>
            <w:tcW w:w="1118" w:type="dxa"/>
            <w:tcBorders>
              <w:top w:val="nil"/>
              <w:left w:val="single" w:sz="2" w:space="0" w:color="000000"/>
              <w:bottom w:val="nil"/>
              <w:right w:val="nil"/>
            </w:tcBorders>
          </w:tcPr>
          <w:p w14:paraId="423AF6FB" w14:textId="77777777" w:rsidR="00780D81" w:rsidRDefault="00780D81" w:rsidP="00974DE4">
            <w:pPr>
              <w:rPr>
                <w:lang w:val="en-US"/>
              </w:rPr>
            </w:pPr>
          </w:p>
        </w:tc>
        <w:tc>
          <w:tcPr>
            <w:tcW w:w="1119" w:type="dxa"/>
            <w:tcBorders>
              <w:top w:val="nil"/>
              <w:left w:val="single" w:sz="2" w:space="0" w:color="000000"/>
              <w:bottom w:val="nil"/>
              <w:right w:val="single" w:sz="2" w:space="0" w:color="000000"/>
            </w:tcBorders>
          </w:tcPr>
          <w:p w14:paraId="6B21C463" w14:textId="77777777" w:rsidR="00780D81" w:rsidRDefault="00780D81" w:rsidP="00974DE4">
            <w:pPr>
              <w:rPr>
                <w:lang w:val="en-US"/>
              </w:rPr>
            </w:pPr>
          </w:p>
        </w:tc>
      </w:tr>
      <w:tr w:rsidR="00780D81" w14:paraId="2B8C00F5" w14:textId="77777777" w:rsidTr="00780D81">
        <w:tc>
          <w:tcPr>
            <w:tcW w:w="699" w:type="dxa"/>
            <w:tcBorders>
              <w:top w:val="single" w:sz="2" w:space="0" w:color="000000"/>
              <w:left w:val="single" w:sz="2" w:space="0" w:color="000000"/>
              <w:bottom w:val="single" w:sz="2" w:space="0" w:color="000000"/>
              <w:right w:val="nil"/>
            </w:tcBorders>
            <w:vAlign w:val="center"/>
          </w:tcPr>
          <w:p w14:paraId="5A1468DB" w14:textId="77777777" w:rsidR="00780D81" w:rsidRDefault="00780D81" w:rsidP="00974DE4">
            <w:pPr>
              <w:jc w:val="center"/>
              <w:rPr>
                <w:sz w:val="22"/>
                <w:szCs w:val="22"/>
                <w:lang w:val="en-US"/>
              </w:rPr>
            </w:pP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5C0787B4" w14:textId="77777777" w:rsidR="00780D81" w:rsidRDefault="00780D81" w:rsidP="00974DE4">
            <w:pPr>
              <w:jc w:val="center"/>
              <w:rPr>
                <w:sz w:val="22"/>
                <w:szCs w:val="22"/>
                <w:lang w:val="en-US"/>
              </w:rPr>
            </w:pPr>
            <w:r>
              <w:rPr>
                <w:sz w:val="22"/>
                <w:szCs w:val="22"/>
                <w:lang w:val="en-US"/>
              </w:rPr>
              <w:t>TsC03F1</w:t>
            </w:r>
          </w:p>
          <w:p w14:paraId="27EDDEAE"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848E5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exc. 0,4 m.c.in debleu, cu descarcarea in autocamioane, in rambleu si umplerea zonelor verzi (acostamente), pamint gr. II,  Y = 1,88t/mc.</w:t>
            </w:r>
          </w:p>
        </w:tc>
        <w:tc>
          <w:tcPr>
            <w:tcW w:w="978" w:type="dxa"/>
            <w:tcBorders>
              <w:top w:val="single" w:sz="2" w:space="0" w:color="000000"/>
              <w:left w:val="single" w:sz="2" w:space="0" w:color="000000"/>
              <w:bottom w:val="single" w:sz="2" w:space="0" w:color="000000"/>
              <w:right w:val="nil"/>
            </w:tcBorders>
            <w:vAlign w:val="center"/>
          </w:tcPr>
          <w:p w14:paraId="5755138A"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5DB8C0B"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9865F4" w14:textId="77777777" w:rsidR="00780D81" w:rsidRDefault="00780D81" w:rsidP="00974DE4">
            <w:pPr>
              <w:jc w:val="right"/>
              <w:rPr>
                <w:lang w:val="en-US"/>
              </w:rPr>
            </w:pPr>
            <w:r>
              <w:rPr>
                <w:lang w:val="en-US"/>
              </w:rPr>
              <w:t>9,43</w:t>
            </w:r>
          </w:p>
        </w:tc>
      </w:tr>
      <w:tr w:rsidR="00780D81" w14:paraId="205E80FF" w14:textId="77777777" w:rsidTr="00780D81">
        <w:tc>
          <w:tcPr>
            <w:tcW w:w="699" w:type="dxa"/>
            <w:tcBorders>
              <w:top w:val="nil"/>
              <w:left w:val="single" w:sz="2" w:space="0" w:color="000000"/>
              <w:bottom w:val="single" w:sz="2" w:space="0" w:color="000000"/>
              <w:right w:val="nil"/>
            </w:tcBorders>
          </w:tcPr>
          <w:p w14:paraId="350D7D2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1869928" w14:textId="77777777" w:rsidR="00780D81" w:rsidRDefault="00780D81" w:rsidP="00974DE4">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03AE6D8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5AC66ED"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1F5633F" w14:textId="77777777" w:rsidR="00780D81" w:rsidRDefault="00780D81" w:rsidP="00974DE4">
            <w:pPr>
              <w:rPr>
                <w:sz w:val="18"/>
                <w:szCs w:val="18"/>
                <w:lang w:val="en-US"/>
              </w:rPr>
            </w:pPr>
            <w:r>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4DED36DC" w14:textId="77777777" w:rsidR="00780D81" w:rsidRDefault="00780D81" w:rsidP="00974DE4">
            <w:pPr>
              <w:rPr>
                <w:sz w:val="18"/>
                <w:szCs w:val="18"/>
                <w:lang w:val="en-US"/>
              </w:rPr>
            </w:pPr>
          </w:p>
        </w:tc>
      </w:tr>
      <w:tr w:rsidR="00780D81" w14:paraId="56495BC3" w14:textId="77777777" w:rsidTr="00780D81">
        <w:tc>
          <w:tcPr>
            <w:tcW w:w="699" w:type="dxa"/>
            <w:tcBorders>
              <w:top w:val="single" w:sz="2" w:space="0" w:color="000000"/>
              <w:left w:val="single" w:sz="2" w:space="0" w:color="000000"/>
              <w:bottom w:val="single" w:sz="2" w:space="0" w:color="000000"/>
              <w:right w:val="nil"/>
            </w:tcBorders>
            <w:vAlign w:val="center"/>
          </w:tcPr>
          <w:p w14:paraId="64877FC4" w14:textId="77777777" w:rsidR="00780D81" w:rsidRDefault="00780D81" w:rsidP="00974DE4">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3D3D66D5" w14:textId="77777777" w:rsidR="00780D81" w:rsidRDefault="00780D81" w:rsidP="00974DE4">
            <w:pPr>
              <w:jc w:val="center"/>
              <w:rPr>
                <w:sz w:val="22"/>
                <w:szCs w:val="22"/>
                <w:lang w:val="en-US"/>
              </w:rPr>
            </w:pPr>
            <w:r>
              <w:rPr>
                <w:sz w:val="22"/>
                <w:szCs w:val="22"/>
                <w:lang w:val="en-US"/>
              </w:rPr>
              <w:t>TsI51A3</w:t>
            </w:r>
          </w:p>
          <w:p w14:paraId="779ED10B"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C680C5"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446BD17" w14:textId="77777777" w:rsidR="00780D81" w:rsidRDefault="00780D81" w:rsidP="00974DE4">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8D0E5B0"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084B9C" w14:textId="77777777" w:rsidR="00780D81" w:rsidRDefault="00780D81" w:rsidP="00974DE4">
            <w:pPr>
              <w:jc w:val="right"/>
              <w:rPr>
                <w:lang w:val="en-US"/>
              </w:rPr>
            </w:pPr>
            <w:r>
              <w:rPr>
                <w:lang w:val="en-US"/>
              </w:rPr>
              <w:t>1 772,84</w:t>
            </w:r>
          </w:p>
        </w:tc>
      </w:tr>
      <w:tr w:rsidR="00780D81" w14:paraId="6FA767AD" w14:textId="77777777" w:rsidTr="00780D81">
        <w:tc>
          <w:tcPr>
            <w:tcW w:w="699" w:type="dxa"/>
            <w:tcBorders>
              <w:top w:val="nil"/>
              <w:left w:val="single" w:sz="2" w:space="0" w:color="000000"/>
              <w:bottom w:val="single" w:sz="2" w:space="0" w:color="000000"/>
              <w:right w:val="nil"/>
            </w:tcBorders>
          </w:tcPr>
          <w:p w14:paraId="57523B9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8C57524" w14:textId="77777777" w:rsidR="00780D81" w:rsidRDefault="00780D81" w:rsidP="00974DE4">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A2B92A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4A63A2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11E56D" w14:textId="77777777" w:rsidR="00780D81" w:rsidRDefault="00780D81" w:rsidP="00974DE4">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19B58B7" w14:textId="77777777" w:rsidR="00780D81" w:rsidRDefault="00780D81" w:rsidP="00974DE4">
            <w:pPr>
              <w:rPr>
                <w:sz w:val="18"/>
                <w:szCs w:val="18"/>
                <w:lang w:val="en-US"/>
              </w:rPr>
            </w:pPr>
          </w:p>
        </w:tc>
      </w:tr>
      <w:tr w:rsidR="00780D81" w14:paraId="1B56CD92" w14:textId="77777777" w:rsidTr="00780D81">
        <w:tc>
          <w:tcPr>
            <w:tcW w:w="699" w:type="dxa"/>
            <w:tcBorders>
              <w:top w:val="single" w:sz="2" w:space="0" w:color="000000"/>
              <w:left w:val="single" w:sz="2" w:space="0" w:color="000000"/>
              <w:bottom w:val="single" w:sz="2" w:space="0" w:color="000000"/>
              <w:right w:val="nil"/>
            </w:tcBorders>
            <w:vAlign w:val="center"/>
          </w:tcPr>
          <w:p w14:paraId="04415A27" w14:textId="77777777" w:rsidR="00780D81" w:rsidRDefault="00780D81" w:rsidP="00974DE4">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A2C38D9" w14:textId="77777777" w:rsidR="00780D81" w:rsidRDefault="00780D81" w:rsidP="00974DE4">
            <w:pPr>
              <w:jc w:val="center"/>
              <w:rPr>
                <w:sz w:val="22"/>
                <w:szCs w:val="22"/>
                <w:lang w:val="en-US"/>
              </w:rPr>
            </w:pPr>
            <w:r>
              <w:rPr>
                <w:sz w:val="22"/>
                <w:szCs w:val="22"/>
                <w:lang w:val="en-US"/>
              </w:rPr>
              <w:t>TsC03F1</w:t>
            </w:r>
          </w:p>
          <w:p w14:paraId="6D8DBCE3"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944B6B"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in debleu, exc. 0,4 m.c.., cu descarcarea in autocamioane, in locul de acumulare, pamint gr. II,  Y = 1,88t/mc.</w:t>
            </w:r>
          </w:p>
        </w:tc>
        <w:tc>
          <w:tcPr>
            <w:tcW w:w="978" w:type="dxa"/>
            <w:tcBorders>
              <w:top w:val="single" w:sz="2" w:space="0" w:color="000000"/>
              <w:left w:val="single" w:sz="2" w:space="0" w:color="000000"/>
              <w:bottom w:val="single" w:sz="2" w:space="0" w:color="000000"/>
              <w:right w:val="nil"/>
            </w:tcBorders>
            <w:vAlign w:val="center"/>
          </w:tcPr>
          <w:p w14:paraId="611E4AEB"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2D0DBC"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74C281" w14:textId="77777777" w:rsidR="00780D81" w:rsidRDefault="00780D81" w:rsidP="00974DE4">
            <w:pPr>
              <w:jc w:val="right"/>
              <w:rPr>
                <w:lang w:val="en-US"/>
              </w:rPr>
            </w:pPr>
            <w:r>
              <w:rPr>
                <w:lang w:val="en-US"/>
              </w:rPr>
              <w:t>8,65</w:t>
            </w:r>
          </w:p>
        </w:tc>
      </w:tr>
      <w:tr w:rsidR="00780D81" w14:paraId="4150A67E" w14:textId="77777777" w:rsidTr="00780D81">
        <w:tc>
          <w:tcPr>
            <w:tcW w:w="699" w:type="dxa"/>
            <w:tcBorders>
              <w:top w:val="nil"/>
              <w:left w:val="single" w:sz="2" w:space="0" w:color="000000"/>
              <w:bottom w:val="single" w:sz="2" w:space="0" w:color="000000"/>
              <w:right w:val="nil"/>
            </w:tcBorders>
          </w:tcPr>
          <w:p w14:paraId="6C19138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90E4848" w14:textId="77777777" w:rsidR="00780D81" w:rsidRDefault="00780D81" w:rsidP="00974DE4">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53F7B4C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0DEAF66"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FBC0FB" w14:textId="77777777" w:rsidR="00780D81" w:rsidRDefault="00780D81" w:rsidP="00974DE4">
            <w:pPr>
              <w:rPr>
                <w:sz w:val="18"/>
                <w:szCs w:val="18"/>
                <w:lang w:val="en-US"/>
              </w:rPr>
            </w:pPr>
            <w:r>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2A2750BA" w14:textId="77777777" w:rsidR="00780D81" w:rsidRDefault="00780D81" w:rsidP="00974DE4">
            <w:pPr>
              <w:rPr>
                <w:sz w:val="18"/>
                <w:szCs w:val="18"/>
                <w:lang w:val="en-US"/>
              </w:rPr>
            </w:pPr>
          </w:p>
        </w:tc>
      </w:tr>
      <w:tr w:rsidR="00780D81" w14:paraId="0F33999F" w14:textId="77777777" w:rsidTr="00780D81">
        <w:tc>
          <w:tcPr>
            <w:tcW w:w="699" w:type="dxa"/>
            <w:tcBorders>
              <w:top w:val="single" w:sz="2" w:space="0" w:color="000000"/>
              <w:left w:val="single" w:sz="2" w:space="0" w:color="000000"/>
              <w:bottom w:val="single" w:sz="2" w:space="0" w:color="000000"/>
              <w:right w:val="nil"/>
            </w:tcBorders>
            <w:vAlign w:val="center"/>
          </w:tcPr>
          <w:p w14:paraId="4E100F15" w14:textId="77777777" w:rsidR="00780D81" w:rsidRDefault="00780D81" w:rsidP="00974DE4">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591F7444" w14:textId="77777777" w:rsidR="00780D81" w:rsidRDefault="00780D81" w:rsidP="00974DE4">
            <w:pPr>
              <w:jc w:val="center"/>
              <w:rPr>
                <w:sz w:val="22"/>
                <w:szCs w:val="22"/>
                <w:lang w:val="en-US"/>
              </w:rPr>
            </w:pPr>
            <w:r>
              <w:rPr>
                <w:sz w:val="22"/>
                <w:szCs w:val="22"/>
                <w:lang w:val="en-US"/>
              </w:rPr>
              <w:t>TsI51A3</w:t>
            </w:r>
          </w:p>
          <w:p w14:paraId="26BC342A"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29F279"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D47BCCF" w14:textId="77777777" w:rsidR="00780D81" w:rsidRDefault="00780D81" w:rsidP="00974DE4">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233B8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AF53EF" w14:textId="77777777" w:rsidR="00780D81" w:rsidRDefault="00780D81" w:rsidP="00974DE4">
            <w:pPr>
              <w:jc w:val="right"/>
              <w:rPr>
                <w:lang w:val="en-US"/>
              </w:rPr>
            </w:pPr>
            <w:r>
              <w:rPr>
                <w:lang w:val="en-US"/>
              </w:rPr>
              <w:t>1 626,20</w:t>
            </w:r>
          </w:p>
        </w:tc>
      </w:tr>
      <w:tr w:rsidR="00780D81" w14:paraId="541693DE" w14:textId="77777777" w:rsidTr="00780D81">
        <w:tc>
          <w:tcPr>
            <w:tcW w:w="699" w:type="dxa"/>
            <w:tcBorders>
              <w:top w:val="nil"/>
              <w:left w:val="single" w:sz="2" w:space="0" w:color="000000"/>
              <w:bottom w:val="single" w:sz="2" w:space="0" w:color="000000"/>
              <w:right w:val="nil"/>
            </w:tcBorders>
          </w:tcPr>
          <w:p w14:paraId="4999192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1674723" w14:textId="77777777" w:rsidR="00780D81" w:rsidRDefault="00780D81" w:rsidP="00974DE4">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220CC4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F48987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F0E695F" w14:textId="77777777" w:rsidR="00780D81" w:rsidRDefault="00780D81" w:rsidP="00974DE4">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6ED2E51" w14:textId="77777777" w:rsidR="00780D81" w:rsidRDefault="00780D81" w:rsidP="00974DE4">
            <w:pPr>
              <w:rPr>
                <w:sz w:val="18"/>
                <w:szCs w:val="18"/>
                <w:lang w:val="en-US"/>
              </w:rPr>
            </w:pPr>
          </w:p>
        </w:tc>
      </w:tr>
      <w:tr w:rsidR="00780D81" w14:paraId="4F88857F" w14:textId="77777777" w:rsidTr="00780D81">
        <w:tc>
          <w:tcPr>
            <w:tcW w:w="699" w:type="dxa"/>
            <w:tcBorders>
              <w:top w:val="single" w:sz="2" w:space="0" w:color="000000"/>
              <w:left w:val="single" w:sz="2" w:space="0" w:color="000000"/>
              <w:bottom w:val="single" w:sz="2" w:space="0" w:color="000000"/>
              <w:right w:val="nil"/>
            </w:tcBorders>
            <w:vAlign w:val="center"/>
          </w:tcPr>
          <w:p w14:paraId="01339F91" w14:textId="77777777" w:rsidR="00780D81" w:rsidRDefault="00780D81" w:rsidP="00974DE4">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47D3114" w14:textId="77777777" w:rsidR="00780D81" w:rsidRDefault="00780D81" w:rsidP="00974DE4">
            <w:pPr>
              <w:jc w:val="center"/>
              <w:rPr>
                <w:sz w:val="22"/>
                <w:szCs w:val="22"/>
                <w:lang w:val="en-US"/>
              </w:rPr>
            </w:pPr>
            <w:r>
              <w:rPr>
                <w:sz w:val="22"/>
                <w:szCs w:val="22"/>
                <w:lang w:val="en-US"/>
              </w:rPr>
              <w:t>TsC51B</w:t>
            </w:r>
          </w:p>
          <w:p w14:paraId="41D096F8"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3C911A"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00979559"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249376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DF0325" w14:textId="77777777" w:rsidR="00780D81" w:rsidRDefault="00780D81" w:rsidP="00974DE4">
            <w:pPr>
              <w:jc w:val="right"/>
              <w:rPr>
                <w:lang w:val="en-US"/>
              </w:rPr>
            </w:pPr>
            <w:r>
              <w:rPr>
                <w:lang w:val="en-US"/>
              </w:rPr>
              <w:t>18,08</w:t>
            </w:r>
          </w:p>
        </w:tc>
      </w:tr>
      <w:tr w:rsidR="00780D81" w14:paraId="3B04ACDB" w14:textId="77777777" w:rsidTr="00780D81">
        <w:tc>
          <w:tcPr>
            <w:tcW w:w="699" w:type="dxa"/>
            <w:tcBorders>
              <w:top w:val="nil"/>
              <w:left w:val="single" w:sz="2" w:space="0" w:color="000000"/>
              <w:bottom w:val="single" w:sz="2" w:space="0" w:color="000000"/>
              <w:right w:val="nil"/>
            </w:tcBorders>
          </w:tcPr>
          <w:p w14:paraId="437637E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94C29F5" w14:textId="77777777" w:rsidR="00780D81" w:rsidRDefault="00780D81" w:rsidP="00974DE4">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9F271F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50A37DE"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40E0927" w14:textId="77777777" w:rsidR="00780D81" w:rsidRDefault="00780D81" w:rsidP="00974DE4">
            <w:pPr>
              <w:rPr>
                <w:sz w:val="18"/>
                <w:szCs w:val="18"/>
                <w:lang w:val="en-US"/>
              </w:rPr>
            </w:pPr>
            <w:r>
              <w:rPr>
                <w:sz w:val="18"/>
                <w:szCs w:val="18"/>
                <w:lang w:val="en-US"/>
              </w:rPr>
              <w:t>0,36</w:t>
            </w:r>
          </w:p>
        </w:tc>
        <w:tc>
          <w:tcPr>
            <w:tcW w:w="1119" w:type="dxa"/>
            <w:tcBorders>
              <w:top w:val="nil"/>
              <w:left w:val="single" w:sz="2" w:space="0" w:color="000000"/>
              <w:bottom w:val="single" w:sz="2" w:space="0" w:color="000000"/>
              <w:right w:val="single" w:sz="2" w:space="0" w:color="000000"/>
            </w:tcBorders>
            <w:vAlign w:val="center"/>
          </w:tcPr>
          <w:p w14:paraId="6981FE46" w14:textId="77777777" w:rsidR="00780D81" w:rsidRDefault="00780D81" w:rsidP="00974DE4">
            <w:pPr>
              <w:rPr>
                <w:sz w:val="18"/>
                <w:szCs w:val="18"/>
                <w:lang w:val="en-US"/>
              </w:rPr>
            </w:pPr>
          </w:p>
        </w:tc>
      </w:tr>
      <w:tr w:rsidR="00780D81" w14:paraId="4A15DF12" w14:textId="77777777" w:rsidTr="00780D81">
        <w:tc>
          <w:tcPr>
            <w:tcW w:w="699" w:type="dxa"/>
            <w:tcBorders>
              <w:top w:val="nil"/>
              <w:left w:val="single" w:sz="2" w:space="0" w:color="000000"/>
              <w:bottom w:val="single" w:sz="2" w:space="0" w:color="000000"/>
              <w:right w:val="nil"/>
            </w:tcBorders>
          </w:tcPr>
          <w:p w14:paraId="3D6816D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D41024E" w14:textId="77777777" w:rsidR="00780D81" w:rsidRDefault="00780D81" w:rsidP="00974DE4">
            <w:pPr>
              <w:rPr>
                <w:sz w:val="16"/>
                <w:szCs w:val="16"/>
                <w:lang w:val="en-US"/>
              </w:rPr>
            </w:pPr>
            <w:r>
              <w:rPr>
                <w:sz w:val="16"/>
                <w:szCs w:val="16"/>
                <w:lang w:val="en-US"/>
              </w:rPr>
              <w:t>1411122201752</w:t>
            </w:r>
          </w:p>
        </w:tc>
        <w:tc>
          <w:tcPr>
            <w:tcW w:w="4613" w:type="dxa"/>
            <w:tcBorders>
              <w:top w:val="nil"/>
              <w:left w:val="single" w:sz="2" w:space="0" w:color="000000"/>
              <w:bottom w:val="single" w:sz="2" w:space="0" w:color="000000"/>
              <w:right w:val="nil"/>
            </w:tcBorders>
          </w:tcPr>
          <w:p w14:paraId="2202602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Piatra sparta 32-63 mm</w:t>
            </w:r>
          </w:p>
        </w:tc>
        <w:tc>
          <w:tcPr>
            <w:tcW w:w="978" w:type="dxa"/>
            <w:tcBorders>
              <w:top w:val="nil"/>
              <w:left w:val="single" w:sz="2" w:space="0" w:color="000000"/>
              <w:bottom w:val="single" w:sz="2" w:space="0" w:color="000000"/>
              <w:right w:val="nil"/>
            </w:tcBorders>
            <w:vAlign w:val="center"/>
          </w:tcPr>
          <w:p w14:paraId="502E73C8"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11C966D" w14:textId="77777777" w:rsidR="00780D81" w:rsidRDefault="00780D81" w:rsidP="00974DE4">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60C3941C" w14:textId="77777777" w:rsidR="00780D81" w:rsidRDefault="00780D81" w:rsidP="00974DE4">
            <w:pPr>
              <w:rPr>
                <w:sz w:val="18"/>
                <w:szCs w:val="18"/>
                <w:lang w:val="en-US"/>
              </w:rPr>
            </w:pPr>
          </w:p>
        </w:tc>
      </w:tr>
      <w:tr w:rsidR="00780D81" w14:paraId="19BE0C9D" w14:textId="77777777" w:rsidTr="00780D81">
        <w:tc>
          <w:tcPr>
            <w:tcW w:w="699" w:type="dxa"/>
            <w:tcBorders>
              <w:top w:val="nil"/>
              <w:left w:val="single" w:sz="2" w:space="0" w:color="000000"/>
              <w:bottom w:val="single" w:sz="2" w:space="0" w:color="000000"/>
              <w:right w:val="nil"/>
            </w:tcBorders>
          </w:tcPr>
          <w:p w14:paraId="441B9AC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20D3A40" w14:textId="77777777" w:rsidR="00780D81" w:rsidRDefault="00780D81" w:rsidP="00974DE4">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00809C6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0FD6F63"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5A723D8" w14:textId="77777777" w:rsidR="00780D81" w:rsidRDefault="00780D81" w:rsidP="00974DE4">
            <w:pPr>
              <w:rPr>
                <w:sz w:val="18"/>
                <w:szCs w:val="18"/>
                <w:lang w:val="en-US"/>
              </w:rPr>
            </w:pPr>
            <w:r>
              <w:rPr>
                <w:sz w:val="18"/>
                <w:szCs w:val="18"/>
                <w:lang w:val="en-US"/>
              </w:rPr>
              <w:t>0,40</w:t>
            </w:r>
          </w:p>
        </w:tc>
        <w:tc>
          <w:tcPr>
            <w:tcW w:w="1119" w:type="dxa"/>
            <w:tcBorders>
              <w:top w:val="nil"/>
              <w:left w:val="single" w:sz="2" w:space="0" w:color="000000"/>
              <w:bottom w:val="single" w:sz="2" w:space="0" w:color="000000"/>
              <w:right w:val="single" w:sz="2" w:space="0" w:color="000000"/>
            </w:tcBorders>
            <w:vAlign w:val="center"/>
          </w:tcPr>
          <w:p w14:paraId="28171CF1" w14:textId="77777777" w:rsidR="00780D81" w:rsidRDefault="00780D81" w:rsidP="00974DE4">
            <w:pPr>
              <w:rPr>
                <w:sz w:val="18"/>
                <w:szCs w:val="18"/>
                <w:lang w:val="en-US"/>
              </w:rPr>
            </w:pPr>
          </w:p>
        </w:tc>
      </w:tr>
      <w:tr w:rsidR="00780D81" w14:paraId="07EE83C7" w14:textId="77777777" w:rsidTr="00780D81">
        <w:tc>
          <w:tcPr>
            <w:tcW w:w="699" w:type="dxa"/>
            <w:tcBorders>
              <w:top w:val="single" w:sz="2" w:space="0" w:color="000000"/>
              <w:left w:val="single" w:sz="2" w:space="0" w:color="000000"/>
              <w:bottom w:val="single" w:sz="2" w:space="0" w:color="000000"/>
              <w:right w:val="nil"/>
            </w:tcBorders>
            <w:vAlign w:val="center"/>
          </w:tcPr>
          <w:p w14:paraId="2AF6AC51" w14:textId="77777777" w:rsidR="00780D81" w:rsidRDefault="00780D81" w:rsidP="00974DE4">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43D6BA0" w14:textId="77777777" w:rsidR="00780D81" w:rsidRDefault="00780D81" w:rsidP="00974DE4">
            <w:pPr>
              <w:jc w:val="center"/>
              <w:rPr>
                <w:sz w:val="22"/>
                <w:szCs w:val="22"/>
                <w:lang w:val="en-US"/>
              </w:rPr>
            </w:pPr>
            <w:r>
              <w:rPr>
                <w:sz w:val="22"/>
                <w:szCs w:val="22"/>
                <w:lang w:val="en-US"/>
              </w:rPr>
              <w:t>DI96</w:t>
            </w:r>
          </w:p>
          <w:p w14:paraId="5356CEE9"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4CAF2A"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Compactarea pamintului la recultivarea suprafetei deformate, rulou compactor 25 t, grosimea stratului 25 cm cu 8-12 treceri</w:t>
            </w:r>
          </w:p>
        </w:tc>
        <w:tc>
          <w:tcPr>
            <w:tcW w:w="978" w:type="dxa"/>
            <w:tcBorders>
              <w:top w:val="single" w:sz="2" w:space="0" w:color="000000"/>
              <w:left w:val="single" w:sz="2" w:space="0" w:color="000000"/>
              <w:bottom w:val="single" w:sz="2" w:space="0" w:color="000000"/>
              <w:right w:val="nil"/>
            </w:tcBorders>
            <w:vAlign w:val="center"/>
          </w:tcPr>
          <w:p w14:paraId="4CE8B506"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6758E0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D797FD" w14:textId="77777777" w:rsidR="00780D81" w:rsidRDefault="00780D81" w:rsidP="00974DE4">
            <w:pPr>
              <w:jc w:val="right"/>
              <w:rPr>
                <w:lang w:val="en-US"/>
              </w:rPr>
            </w:pPr>
            <w:r>
              <w:rPr>
                <w:lang w:val="en-US"/>
              </w:rPr>
              <w:t>9,43</w:t>
            </w:r>
          </w:p>
        </w:tc>
      </w:tr>
      <w:tr w:rsidR="00780D81" w14:paraId="35755DD8" w14:textId="77777777" w:rsidTr="00780D81">
        <w:tc>
          <w:tcPr>
            <w:tcW w:w="699" w:type="dxa"/>
            <w:tcBorders>
              <w:top w:val="nil"/>
              <w:left w:val="single" w:sz="2" w:space="0" w:color="000000"/>
              <w:bottom w:val="single" w:sz="2" w:space="0" w:color="000000"/>
              <w:right w:val="nil"/>
            </w:tcBorders>
          </w:tcPr>
          <w:p w14:paraId="64422BF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99E08FC" w14:textId="77777777" w:rsidR="00780D81" w:rsidRDefault="00780D81" w:rsidP="00974DE4">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1ECB8C5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1D44C9D"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8BD670" w14:textId="77777777" w:rsidR="00780D81" w:rsidRDefault="00780D81" w:rsidP="00974DE4">
            <w:pPr>
              <w:rPr>
                <w:sz w:val="18"/>
                <w:szCs w:val="18"/>
                <w:lang w:val="en-US"/>
              </w:rPr>
            </w:pPr>
            <w:r>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37AE5165" w14:textId="77777777" w:rsidR="00780D81" w:rsidRDefault="00780D81" w:rsidP="00974DE4">
            <w:pPr>
              <w:rPr>
                <w:sz w:val="18"/>
                <w:szCs w:val="18"/>
                <w:lang w:val="en-US"/>
              </w:rPr>
            </w:pPr>
          </w:p>
        </w:tc>
      </w:tr>
      <w:tr w:rsidR="00780D81" w14:paraId="4D3644ED" w14:textId="77777777" w:rsidTr="00780D81">
        <w:tc>
          <w:tcPr>
            <w:tcW w:w="699" w:type="dxa"/>
            <w:tcBorders>
              <w:top w:val="nil"/>
              <w:left w:val="single" w:sz="2" w:space="0" w:color="000000"/>
              <w:bottom w:val="single" w:sz="2" w:space="0" w:color="000000"/>
              <w:right w:val="nil"/>
            </w:tcBorders>
          </w:tcPr>
          <w:p w14:paraId="729DEC4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F7D49B7" w14:textId="77777777" w:rsidR="00780D81" w:rsidRDefault="00780D81" w:rsidP="00974DE4">
            <w:pPr>
              <w:rPr>
                <w:sz w:val="16"/>
                <w:szCs w:val="16"/>
                <w:lang w:val="en-US"/>
              </w:rPr>
            </w:pPr>
            <w:r>
              <w:rPr>
                <w:sz w:val="16"/>
                <w:szCs w:val="16"/>
                <w:lang w:val="en-US"/>
              </w:rPr>
              <w:t>2952260003552</w:t>
            </w:r>
          </w:p>
        </w:tc>
        <w:tc>
          <w:tcPr>
            <w:tcW w:w="4613" w:type="dxa"/>
            <w:tcBorders>
              <w:top w:val="nil"/>
              <w:left w:val="single" w:sz="2" w:space="0" w:color="000000"/>
              <w:bottom w:val="single" w:sz="2" w:space="0" w:color="000000"/>
              <w:right w:val="nil"/>
            </w:tcBorders>
          </w:tcPr>
          <w:p w14:paraId="7481ABB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2DA4D10A"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F42C66" w14:textId="77777777" w:rsidR="00780D81" w:rsidRDefault="00780D81" w:rsidP="00974DE4">
            <w:pPr>
              <w:rPr>
                <w:sz w:val="18"/>
                <w:szCs w:val="18"/>
                <w:lang w:val="en-US"/>
              </w:rPr>
            </w:pPr>
            <w:r>
              <w:rPr>
                <w:sz w:val="18"/>
                <w:szCs w:val="18"/>
                <w:lang w:val="en-US"/>
              </w:rPr>
              <w:t>1,59</w:t>
            </w:r>
          </w:p>
        </w:tc>
        <w:tc>
          <w:tcPr>
            <w:tcW w:w="1119" w:type="dxa"/>
            <w:tcBorders>
              <w:top w:val="nil"/>
              <w:left w:val="single" w:sz="2" w:space="0" w:color="000000"/>
              <w:bottom w:val="single" w:sz="2" w:space="0" w:color="000000"/>
              <w:right w:val="single" w:sz="2" w:space="0" w:color="000000"/>
            </w:tcBorders>
            <w:vAlign w:val="center"/>
          </w:tcPr>
          <w:p w14:paraId="00580EA3" w14:textId="77777777" w:rsidR="00780D81" w:rsidRDefault="00780D81" w:rsidP="00974DE4">
            <w:pPr>
              <w:rPr>
                <w:sz w:val="18"/>
                <w:szCs w:val="18"/>
                <w:lang w:val="en-US"/>
              </w:rPr>
            </w:pPr>
          </w:p>
        </w:tc>
      </w:tr>
      <w:tr w:rsidR="00780D81" w14:paraId="12570CDC" w14:textId="77777777" w:rsidTr="00780D81">
        <w:tc>
          <w:tcPr>
            <w:tcW w:w="699" w:type="dxa"/>
            <w:tcBorders>
              <w:top w:val="single" w:sz="2" w:space="0" w:color="000000"/>
              <w:left w:val="single" w:sz="2" w:space="0" w:color="000000"/>
              <w:bottom w:val="single" w:sz="2" w:space="0" w:color="000000"/>
              <w:right w:val="nil"/>
            </w:tcBorders>
            <w:vAlign w:val="center"/>
          </w:tcPr>
          <w:p w14:paraId="35FF1D67" w14:textId="77777777" w:rsidR="00780D81" w:rsidRDefault="00780D81" w:rsidP="00974DE4">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717D076" w14:textId="77777777" w:rsidR="00780D81" w:rsidRDefault="00780D81" w:rsidP="00974DE4">
            <w:pPr>
              <w:jc w:val="center"/>
              <w:rPr>
                <w:sz w:val="22"/>
                <w:szCs w:val="22"/>
                <w:lang w:val="en-US"/>
              </w:rPr>
            </w:pPr>
            <w:r>
              <w:rPr>
                <w:sz w:val="22"/>
                <w:szCs w:val="22"/>
                <w:lang w:val="en-US"/>
              </w:rPr>
              <w:t>DI97</w:t>
            </w:r>
          </w:p>
          <w:p w14:paraId="07A502C2"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676F51"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Pentru fiecare trecere urmatoare se adauga sau se scade la norma Dl96, K=-2</w:t>
            </w:r>
          </w:p>
        </w:tc>
        <w:tc>
          <w:tcPr>
            <w:tcW w:w="978" w:type="dxa"/>
            <w:tcBorders>
              <w:top w:val="single" w:sz="2" w:space="0" w:color="000000"/>
              <w:left w:val="single" w:sz="2" w:space="0" w:color="000000"/>
              <w:bottom w:val="single" w:sz="2" w:space="0" w:color="000000"/>
              <w:right w:val="nil"/>
            </w:tcBorders>
            <w:vAlign w:val="center"/>
          </w:tcPr>
          <w:p w14:paraId="7B266205"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8B53BA"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17CE6E" w14:textId="77777777" w:rsidR="00780D81" w:rsidRDefault="00780D81" w:rsidP="00974DE4">
            <w:pPr>
              <w:jc w:val="right"/>
              <w:rPr>
                <w:lang w:val="en-US"/>
              </w:rPr>
            </w:pPr>
            <w:r>
              <w:rPr>
                <w:lang w:val="en-US"/>
              </w:rPr>
              <w:t>-9,43</w:t>
            </w:r>
          </w:p>
        </w:tc>
      </w:tr>
      <w:tr w:rsidR="00780D81" w14:paraId="64D10EFB" w14:textId="77777777" w:rsidTr="00780D81">
        <w:tc>
          <w:tcPr>
            <w:tcW w:w="699" w:type="dxa"/>
            <w:tcBorders>
              <w:top w:val="nil"/>
              <w:left w:val="single" w:sz="2" w:space="0" w:color="000000"/>
              <w:bottom w:val="single" w:sz="2" w:space="0" w:color="000000"/>
              <w:right w:val="nil"/>
            </w:tcBorders>
          </w:tcPr>
          <w:p w14:paraId="3094FE8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EF674FC" w14:textId="77777777" w:rsidR="00780D81" w:rsidRDefault="00780D81" w:rsidP="00974DE4">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2FF2DAD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12C318A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1961D6E" w14:textId="77777777" w:rsidR="00780D81" w:rsidRDefault="00780D81" w:rsidP="00974DE4">
            <w:pPr>
              <w:rPr>
                <w:sz w:val="18"/>
                <w:szCs w:val="18"/>
                <w:lang w:val="en-US"/>
              </w:rPr>
            </w:pPr>
            <w:r>
              <w:rPr>
                <w:sz w:val="18"/>
                <w:szCs w:val="18"/>
                <w:lang w:val="en-US"/>
              </w:rPr>
              <w:t>0,149</w:t>
            </w:r>
          </w:p>
        </w:tc>
        <w:tc>
          <w:tcPr>
            <w:tcW w:w="1119" w:type="dxa"/>
            <w:tcBorders>
              <w:top w:val="nil"/>
              <w:left w:val="single" w:sz="2" w:space="0" w:color="000000"/>
              <w:bottom w:val="single" w:sz="2" w:space="0" w:color="000000"/>
              <w:right w:val="single" w:sz="2" w:space="0" w:color="000000"/>
            </w:tcBorders>
            <w:vAlign w:val="center"/>
          </w:tcPr>
          <w:p w14:paraId="56F3DF79" w14:textId="77777777" w:rsidR="00780D81" w:rsidRDefault="00780D81" w:rsidP="00974DE4">
            <w:pPr>
              <w:rPr>
                <w:sz w:val="18"/>
                <w:szCs w:val="18"/>
                <w:lang w:val="en-US"/>
              </w:rPr>
            </w:pPr>
          </w:p>
        </w:tc>
      </w:tr>
      <w:tr w:rsidR="00780D81" w14:paraId="7557C125" w14:textId="77777777" w:rsidTr="00780D81">
        <w:tc>
          <w:tcPr>
            <w:tcW w:w="699" w:type="dxa"/>
            <w:tcBorders>
              <w:top w:val="single" w:sz="2" w:space="0" w:color="000000"/>
              <w:left w:val="single" w:sz="2" w:space="0" w:color="000000"/>
              <w:bottom w:val="single" w:sz="2" w:space="0" w:color="000000"/>
              <w:right w:val="nil"/>
            </w:tcBorders>
            <w:vAlign w:val="center"/>
          </w:tcPr>
          <w:p w14:paraId="43388DD9" w14:textId="77777777" w:rsidR="00780D81" w:rsidRDefault="00780D81" w:rsidP="00974DE4">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6BA68F6D" w14:textId="77777777" w:rsidR="00780D81" w:rsidRDefault="00780D81" w:rsidP="00974DE4">
            <w:pPr>
              <w:jc w:val="center"/>
              <w:rPr>
                <w:sz w:val="22"/>
                <w:szCs w:val="22"/>
                <w:lang w:val="en-US"/>
              </w:rPr>
            </w:pPr>
            <w:r>
              <w:rPr>
                <w:sz w:val="22"/>
                <w:szCs w:val="22"/>
                <w:lang w:val="en-US"/>
              </w:rPr>
              <w:t>TsD14A01</w:t>
            </w:r>
          </w:p>
          <w:p w14:paraId="6FD94161"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AE1EF2"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14:paraId="3EE61BBB"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CC2AB7A"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39394A" w14:textId="77777777" w:rsidR="00780D81" w:rsidRDefault="00780D81" w:rsidP="00974DE4">
            <w:pPr>
              <w:jc w:val="right"/>
              <w:rPr>
                <w:lang w:val="en-US"/>
              </w:rPr>
            </w:pPr>
            <w:r>
              <w:rPr>
                <w:lang w:val="en-US"/>
              </w:rPr>
              <w:t>94,30</w:t>
            </w:r>
          </w:p>
        </w:tc>
      </w:tr>
      <w:tr w:rsidR="00780D81" w14:paraId="1B1B35D0" w14:textId="77777777" w:rsidTr="00780D81">
        <w:tc>
          <w:tcPr>
            <w:tcW w:w="699" w:type="dxa"/>
            <w:tcBorders>
              <w:top w:val="nil"/>
              <w:left w:val="single" w:sz="2" w:space="0" w:color="000000"/>
              <w:bottom w:val="single" w:sz="2" w:space="0" w:color="000000"/>
              <w:right w:val="nil"/>
            </w:tcBorders>
          </w:tcPr>
          <w:p w14:paraId="42998C9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7B4840F" w14:textId="77777777" w:rsidR="00780D81" w:rsidRDefault="00780D81" w:rsidP="00974DE4">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33AF43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7B6ACE2"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6130C9C" w14:textId="77777777" w:rsidR="00780D81" w:rsidRDefault="00780D81" w:rsidP="00974DE4">
            <w:pPr>
              <w:rPr>
                <w:sz w:val="18"/>
                <w:szCs w:val="18"/>
                <w:lang w:val="en-US"/>
              </w:rPr>
            </w:pPr>
            <w:r>
              <w:rPr>
                <w:sz w:val="18"/>
                <w:szCs w:val="18"/>
                <w:lang w:val="en-US"/>
              </w:rPr>
              <w:t>1,00</w:t>
            </w:r>
          </w:p>
        </w:tc>
        <w:tc>
          <w:tcPr>
            <w:tcW w:w="1119" w:type="dxa"/>
            <w:tcBorders>
              <w:top w:val="nil"/>
              <w:left w:val="single" w:sz="2" w:space="0" w:color="000000"/>
              <w:bottom w:val="single" w:sz="2" w:space="0" w:color="000000"/>
              <w:right w:val="single" w:sz="2" w:space="0" w:color="000000"/>
            </w:tcBorders>
            <w:vAlign w:val="center"/>
          </w:tcPr>
          <w:p w14:paraId="23D7711D" w14:textId="77777777" w:rsidR="00780D81" w:rsidRDefault="00780D81" w:rsidP="00974DE4">
            <w:pPr>
              <w:rPr>
                <w:sz w:val="18"/>
                <w:szCs w:val="18"/>
                <w:lang w:val="en-US"/>
              </w:rPr>
            </w:pPr>
          </w:p>
        </w:tc>
      </w:tr>
      <w:tr w:rsidR="00780D81" w14:paraId="42B95331" w14:textId="77777777" w:rsidTr="00780D81">
        <w:tc>
          <w:tcPr>
            <w:tcW w:w="699" w:type="dxa"/>
            <w:tcBorders>
              <w:top w:val="nil"/>
              <w:left w:val="single" w:sz="2" w:space="0" w:color="000000"/>
              <w:bottom w:val="single" w:sz="2" w:space="0" w:color="000000"/>
              <w:right w:val="nil"/>
            </w:tcBorders>
          </w:tcPr>
          <w:p w14:paraId="7DEC3C0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AC900EF" w14:textId="77777777" w:rsidR="00780D81" w:rsidRDefault="00780D81" w:rsidP="00974DE4">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C35C9D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68CD7B4"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43C00BD" w14:textId="77777777" w:rsidR="00780D81" w:rsidRDefault="00780D81" w:rsidP="00974DE4">
            <w:pPr>
              <w:rPr>
                <w:sz w:val="18"/>
                <w:szCs w:val="18"/>
                <w:lang w:val="en-US"/>
              </w:rPr>
            </w:pPr>
            <w:r>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5CF51F29" w14:textId="77777777" w:rsidR="00780D81" w:rsidRDefault="00780D81" w:rsidP="00974DE4">
            <w:pPr>
              <w:rPr>
                <w:sz w:val="18"/>
                <w:szCs w:val="18"/>
                <w:lang w:val="en-US"/>
              </w:rPr>
            </w:pPr>
          </w:p>
        </w:tc>
      </w:tr>
    </w:tbl>
    <w:p w14:paraId="6ED8F64B" w14:textId="77777777" w:rsidR="00780D81" w:rsidRDefault="00780D81" w:rsidP="00183F1D">
      <w:pPr>
        <w:tabs>
          <w:tab w:val="left" w:pos="1260"/>
        </w:tabs>
        <w:contextualSpacing/>
        <w:rPr>
          <w:b/>
          <w:lang w:val="en-US"/>
        </w:rPr>
      </w:pPr>
    </w:p>
    <w:p w14:paraId="60E9A228" w14:textId="7EECE28D" w:rsidR="00780D81" w:rsidRDefault="00780D81" w:rsidP="00780D81">
      <w:pPr>
        <w:tabs>
          <w:tab w:val="left" w:pos="1260"/>
        </w:tabs>
        <w:contextualSpacing/>
        <w:rPr>
          <w:b/>
          <w:lang w:val="en-US"/>
        </w:rPr>
      </w:pPr>
      <w:r>
        <w:rPr>
          <w:b/>
          <w:lang w:val="en-US"/>
        </w:rPr>
        <w:t xml:space="preserve">Etapa I- Deviz </w:t>
      </w:r>
      <w:r>
        <w:rPr>
          <w:b/>
          <w:lang w:val="en-US"/>
        </w:rPr>
        <w:t>Iluminat stradal</w:t>
      </w:r>
    </w:p>
    <w:p w14:paraId="49AFF8E9" w14:textId="77777777" w:rsidR="00780D81" w:rsidRDefault="00780D81" w:rsidP="00780D81">
      <w:pPr>
        <w:tabs>
          <w:tab w:val="left" w:pos="1260"/>
        </w:tabs>
        <w:contextualSpacing/>
        <w:rPr>
          <w:b/>
          <w:lang w:val="en-US"/>
        </w:rPr>
      </w:pPr>
    </w:p>
    <w:tbl>
      <w:tblPr>
        <w:tblW w:w="10064" w:type="dxa"/>
        <w:tblInd w:w="250" w:type="dxa"/>
        <w:tblLayout w:type="fixed"/>
        <w:tblLook w:val="0000" w:firstRow="0" w:lastRow="0" w:firstColumn="0" w:lastColumn="0" w:noHBand="0" w:noVBand="0"/>
      </w:tblPr>
      <w:tblGrid>
        <w:gridCol w:w="699"/>
        <w:gridCol w:w="1537"/>
        <w:gridCol w:w="4613"/>
        <w:gridCol w:w="978"/>
        <w:gridCol w:w="1118"/>
        <w:gridCol w:w="1119"/>
      </w:tblGrid>
      <w:tr w:rsidR="00780D81" w14:paraId="78CB329B" w14:textId="77777777" w:rsidTr="00780D81">
        <w:trPr>
          <w:cantSplit/>
        </w:trPr>
        <w:tc>
          <w:tcPr>
            <w:tcW w:w="699" w:type="dxa"/>
            <w:tcBorders>
              <w:top w:val="single" w:sz="2" w:space="0" w:color="000000"/>
              <w:left w:val="single" w:sz="2" w:space="0" w:color="000000"/>
              <w:bottom w:val="nil"/>
              <w:right w:val="nil"/>
            </w:tcBorders>
            <w:shd w:val="clear" w:color="auto" w:fill="F2F2F2"/>
          </w:tcPr>
          <w:p w14:paraId="16F14697" w14:textId="77777777" w:rsidR="00780D81" w:rsidRDefault="00780D81" w:rsidP="00974DE4">
            <w:pPr>
              <w:jc w:val="center"/>
              <w:rPr>
                <w:sz w:val="22"/>
                <w:szCs w:val="22"/>
                <w:lang w:val="en-US"/>
              </w:rPr>
            </w:pPr>
            <w:r>
              <w:rPr>
                <w:sz w:val="22"/>
                <w:szCs w:val="22"/>
                <w:lang w:val="en-US"/>
              </w:rPr>
              <w:t>№</w:t>
            </w:r>
          </w:p>
          <w:p w14:paraId="412DBE36" w14:textId="77777777" w:rsidR="00780D81" w:rsidRDefault="00780D81" w:rsidP="00974DE4">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12E6EFAB" w14:textId="77777777" w:rsidR="00780D81" w:rsidRDefault="00780D81" w:rsidP="00974DE4">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08522A0" w14:textId="77777777" w:rsidR="00780D81" w:rsidRDefault="00780D81" w:rsidP="00974DE4">
            <w:pPr>
              <w:jc w:val="center"/>
              <w:rPr>
                <w:sz w:val="22"/>
                <w:szCs w:val="22"/>
              </w:rPr>
            </w:pPr>
          </w:p>
          <w:p w14:paraId="4E8E341C" w14:textId="77777777" w:rsidR="00780D81" w:rsidRDefault="00780D81" w:rsidP="00974DE4">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071E3CC" w14:textId="77777777" w:rsidR="00780D81" w:rsidRDefault="00780D81" w:rsidP="00974DE4">
            <w:pPr>
              <w:jc w:val="center"/>
              <w:rPr>
                <w:sz w:val="22"/>
                <w:szCs w:val="22"/>
              </w:rPr>
            </w:pPr>
          </w:p>
          <w:p w14:paraId="6C3CE9D7" w14:textId="77777777" w:rsidR="00780D81" w:rsidRDefault="00780D81" w:rsidP="00974DE4">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77E3CA0C" w14:textId="77777777" w:rsidR="00780D81" w:rsidRDefault="00780D81" w:rsidP="00974DE4">
            <w:pPr>
              <w:jc w:val="center"/>
              <w:rPr>
                <w:sz w:val="22"/>
                <w:szCs w:val="22"/>
                <w:lang w:val="en-US"/>
              </w:rPr>
            </w:pPr>
            <w:r>
              <w:rPr>
                <w:sz w:val="22"/>
                <w:szCs w:val="22"/>
                <w:lang w:val="en-US"/>
              </w:rPr>
              <w:t>Cantitate</w:t>
            </w:r>
          </w:p>
        </w:tc>
      </w:tr>
      <w:tr w:rsidR="00780D81" w14:paraId="5EEC5304" w14:textId="77777777" w:rsidTr="00780D81">
        <w:trPr>
          <w:cantSplit/>
          <w:trHeight w:val="582"/>
        </w:trPr>
        <w:tc>
          <w:tcPr>
            <w:tcW w:w="699" w:type="dxa"/>
            <w:tcBorders>
              <w:top w:val="nil"/>
              <w:left w:val="single" w:sz="2" w:space="0" w:color="000000"/>
              <w:bottom w:val="single" w:sz="2" w:space="0" w:color="000000"/>
              <w:right w:val="nil"/>
            </w:tcBorders>
            <w:shd w:val="clear" w:color="auto" w:fill="F2F2F2"/>
          </w:tcPr>
          <w:p w14:paraId="26615514" w14:textId="77777777" w:rsidR="00780D81" w:rsidRDefault="00780D81" w:rsidP="00974DE4">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7F09A1F9" w14:textId="77777777" w:rsidR="00780D81" w:rsidRDefault="00780D81" w:rsidP="00974DE4">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2F97D920" w14:textId="77777777" w:rsidR="00780D81" w:rsidRDefault="00780D81" w:rsidP="00974DE4">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6F716A47" w14:textId="77777777" w:rsidR="00780D81" w:rsidRDefault="00780D81" w:rsidP="00974DE4">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6D0714D6" w14:textId="77777777" w:rsidR="00780D81" w:rsidRDefault="00780D81" w:rsidP="00974DE4">
            <w:pPr>
              <w:jc w:val="center"/>
              <w:rPr>
                <w:sz w:val="22"/>
                <w:szCs w:val="22"/>
              </w:rPr>
            </w:pPr>
            <w:r>
              <w:rPr>
                <w:sz w:val="22"/>
                <w:szCs w:val="22"/>
              </w:rPr>
              <w:t>pe unitate de măsură</w:t>
            </w:r>
          </w:p>
          <w:p w14:paraId="43B736ED" w14:textId="77777777" w:rsidR="00780D81" w:rsidRDefault="00780D81" w:rsidP="00974DE4">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6C2EC33" w14:textId="77777777" w:rsidR="00780D81" w:rsidRDefault="00780D81" w:rsidP="00974DE4">
            <w:pPr>
              <w:jc w:val="center"/>
              <w:rPr>
                <w:sz w:val="22"/>
                <w:szCs w:val="22"/>
                <w:lang w:val="en-US"/>
              </w:rPr>
            </w:pPr>
            <w:r>
              <w:rPr>
                <w:sz w:val="22"/>
                <w:szCs w:val="22"/>
                <w:lang w:val="en-US"/>
              </w:rPr>
              <w:t>Volum</w:t>
            </w:r>
          </w:p>
        </w:tc>
      </w:tr>
      <w:tr w:rsidR="00780D81" w14:paraId="3FAD58E5" w14:textId="77777777" w:rsidTr="00780D81">
        <w:trPr>
          <w:cantSplit/>
        </w:trPr>
        <w:tc>
          <w:tcPr>
            <w:tcW w:w="699" w:type="dxa"/>
            <w:tcBorders>
              <w:top w:val="single" w:sz="2" w:space="0" w:color="000000"/>
              <w:left w:val="single" w:sz="2" w:space="0" w:color="000000"/>
              <w:bottom w:val="double" w:sz="6" w:space="0" w:color="000000"/>
              <w:right w:val="nil"/>
            </w:tcBorders>
            <w:shd w:val="clear" w:color="auto" w:fill="F2F2F2"/>
          </w:tcPr>
          <w:p w14:paraId="335DBED2" w14:textId="77777777" w:rsidR="00780D81" w:rsidRDefault="00780D81" w:rsidP="00974DE4">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2E6E57C1" w14:textId="77777777" w:rsidR="00780D81" w:rsidRDefault="00780D81" w:rsidP="00974DE4">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A295C4E" w14:textId="77777777" w:rsidR="00780D81" w:rsidRDefault="00780D81" w:rsidP="00974DE4">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FC70A54" w14:textId="77777777" w:rsidR="00780D81" w:rsidRDefault="00780D81" w:rsidP="00974DE4">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11E42B3C" w14:textId="77777777" w:rsidR="00780D81" w:rsidRDefault="00780D81" w:rsidP="00974DE4">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795B53DE" w14:textId="77777777" w:rsidR="00780D81" w:rsidRDefault="00780D81" w:rsidP="00974DE4">
            <w:pPr>
              <w:jc w:val="center"/>
              <w:rPr>
                <w:sz w:val="22"/>
                <w:szCs w:val="22"/>
                <w:lang w:val="en-US"/>
              </w:rPr>
            </w:pPr>
            <w:r>
              <w:rPr>
                <w:sz w:val="22"/>
                <w:szCs w:val="22"/>
                <w:lang w:val="en-US"/>
              </w:rPr>
              <w:t>7</w:t>
            </w:r>
          </w:p>
        </w:tc>
      </w:tr>
      <w:tr w:rsidR="00780D81" w14:paraId="3FF466BE" w14:textId="77777777" w:rsidTr="00780D81">
        <w:tc>
          <w:tcPr>
            <w:tcW w:w="699" w:type="dxa"/>
            <w:tcBorders>
              <w:top w:val="nil"/>
              <w:left w:val="single" w:sz="2" w:space="0" w:color="000000"/>
              <w:bottom w:val="nil"/>
              <w:right w:val="nil"/>
            </w:tcBorders>
          </w:tcPr>
          <w:p w14:paraId="78381C95" w14:textId="77777777" w:rsidR="00780D81" w:rsidRDefault="00780D81" w:rsidP="00974DE4">
            <w:pPr>
              <w:jc w:val="center"/>
              <w:rPr>
                <w:lang w:val="en-US"/>
              </w:rPr>
            </w:pPr>
          </w:p>
        </w:tc>
        <w:tc>
          <w:tcPr>
            <w:tcW w:w="1537" w:type="dxa"/>
            <w:tcBorders>
              <w:top w:val="nil"/>
              <w:left w:val="single" w:sz="2" w:space="0" w:color="000000"/>
              <w:bottom w:val="nil"/>
              <w:right w:val="nil"/>
            </w:tcBorders>
          </w:tcPr>
          <w:p w14:paraId="1BAD86B4" w14:textId="77777777" w:rsidR="00780D81" w:rsidRDefault="00780D81" w:rsidP="00974DE4">
            <w:pPr>
              <w:rPr>
                <w:lang w:val="en-US"/>
              </w:rPr>
            </w:pPr>
          </w:p>
        </w:tc>
        <w:tc>
          <w:tcPr>
            <w:tcW w:w="4613" w:type="dxa"/>
            <w:tcBorders>
              <w:top w:val="nil"/>
              <w:left w:val="single" w:sz="2" w:space="0" w:color="000000"/>
              <w:bottom w:val="nil"/>
              <w:right w:val="nil"/>
            </w:tcBorders>
          </w:tcPr>
          <w:p w14:paraId="6B15638E" w14:textId="77777777" w:rsidR="00780D81" w:rsidRDefault="00780D81" w:rsidP="00974DE4">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 Lucrari  de constructie </w:t>
            </w:r>
          </w:p>
        </w:tc>
        <w:tc>
          <w:tcPr>
            <w:tcW w:w="978" w:type="dxa"/>
            <w:tcBorders>
              <w:top w:val="nil"/>
              <w:left w:val="single" w:sz="2" w:space="0" w:color="000000"/>
              <w:bottom w:val="nil"/>
              <w:right w:val="nil"/>
            </w:tcBorders>
          </w:tcPr>
          <w:p w14:paraId="2E993952" w14:textId="77777777" w:rsidR="00780D81" w:rsidRDefault="00780D81" w:rsidP="00974DE4">
            <w:pPr>
              <w:rPr>
                <w:lang w:val="en-US"/>
              </w:rPr>
            </w:pPr>
          </w:p>
        </w:tc>
        <w:tc>
          <w:tcPr>
            <w:tcW w:w="1118" w:type="dxa"/>
            <w:tcBorders>
              <w:top w:val="nil"/>
              <w:left w:val="single" w:sz="2" w:space="0" w:color="000000"/>
              <w:bottom w:val="nil"/>
              <w:right w:val="nil"/>
            </w:tcBorders>
          </w:tcPr>
          <w:p w14:paraId="4738C67F" w14:textId="77777777" w:rsidR="00780D81" w:rsidRDefault="00780D81" w:rsidP="00974DE4">
            <w:pPr>
              <w:rPr>
                <w:lang w:val="en-US"/>
              </w:rPr>
            </w:pPr>
          </w:p>
        </w:tc>
        <w:tc>
          <w:tcPr>
            <w:tcW w:w="1119" w:type="dxa"/>
            <w:tcBorders>
              <w:top w:val="nil"/>
              <w:left w:val="single" w:sz="2" w:space="0" w:color="000000"/>
              <w:bottom w:val="nil"/>
              <w:right w:val="single" w:sz="2" w:space="0" w:color="000000"/>
            </w:tcBorders>
          </w:tcPr>
          <w:p w14:paraId="6823C974" w14:textId="77777777" w:rsidR="00780D81" w:rsidRDefault="00780D81" w:rsidP="00974DE4">
            <w:pPr>
              <w:rPr>
                <w:lang w:val="en-US"/>
              </w:rPr>
            </w:pPr>
          </w:p>
        </w:tc>
      </w:tr>
      <w:tr w:rsidR="00780D81" w14:paraId="30A2D463" w14:textId="77777777" w:rsidTr="00780D81">
        <w:tc>
          <w:tcPr>
            <w:tcW w:w="699" w:type="dxa"/>
            <w:tcBorders>
              <w:top w:val="single" w:sz="2" w:space="0" w:color="000000"/>
              <w:left w:val="single" w:sz="2" w:space="0" w:color="000000"/>
              <w:bottom w:val="single" w:sz="2" w:space="0" w:color="000000"/>
              <w:right w:val="nil"/>
            </w:tcBorders>
            <w:vAlign w:val="center"/>
          </w:tcPr>
          <w:p w14:paraId="1E166DAD" w14:textId="77777777" w:rsidR="00780D81" w:rsidRDefault="00780D81" w:rsidP="00974DE4">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5D7A59D7" w14:textId="77777777" w:rsidR="00780D81" w:rsidRDefault="00780D81" w:rsidP="00974DE4">
            <w:pPr>
              <w:jc w:val="center"/>
              <w:rPr>
                <w:sz w:val="22"/>
                <w:szCs w:val="22"/>
                <w:lang w:val="en-US"/>
              </w:rPr>
            </w:pPr>
            <w:r>
              <w:rPr>
                <w:sz w:val="22"/>
                <w:szCs w:val="22"/>
                <w:lang w:val="en-US"/>
              </w:rPr>
              <w:t>TsC58B</w:t>
            </w:r>
          </w:p>
          <w:p w14:paraId="39D57EB3"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6A5A9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a pamintului in depozit cu excavator "o cupa inversa " cu volumul cupei de 0,15 m3: teren de categoria 2</w:t>
            </w:r>
          </w:p>
        </w:tc>
        <w:tc>
          <w:tcPr>
            <w:tcW w:w="978" w:type="dxa"/>
            <w:tcBorders>
              <w:top w:val="single" w:sz="2" w:space="0" w:color="000000"/>
              <w:left w:val="single" w:sz="2" w:space="0" w:color="000000"/>
              <w:bottom w:val="single" w:sz="2" w:space="0" w:color="000000"/>
              <w:right w:val="nil"/>
            </w:tcBorders>
            <w:vAlign w:val="center"/>
          </w:tcPr>
          <w:p w14:paraId="61222A38"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BA9E9A"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63683D" w14:textId="77777777" w:rsidR="00780D81" w:rsidRDefault="00780D81" w:rsidP="00974DE4">
            <w:pPr>
              <w:jc w:val="right"/>
              <w:rPr>
                <w:lang w:val="en-US"/>
              </w:rPr>
            </w:pPr>
            <w:r>
              <w:rPr>
                <w:lang w:val="en-US"/>
              </w:rPr>
              <w:t>1,13</w:t>
            </w:r>
          </w:p>
        </w:tc>
      </w:tr>
      <w:tr w:rsidR="00780D81" w14:paraId="593ADCCB" w14:textId="77777777" w:rsidTr="00780D81">
        <w:tc>
          <w:tcPr>
            <w:tcW w:w="699" w:type="dxa"/>
            <w:tcBorders>
              <w:top w:val="nil"/>
              <w:left w:val="single" w:sz="2" w:space="0" w:color="000000"/>
              <w:bottom w:val="single" w:sz="2" w:space="0" w:color="000000"/>
              <w:right w:val="nil"/>
            </w:tcBorders>
          </w:tcPr>
          <w:p w14:paraId="71BAA6E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0A24DC1" w14:textId="77777777" w:rsidR="00780D81" w:rsidRDefault="00780D81" w:rsidP="00974DE4">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D8DAA6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ECFCBC0"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4C84869" w14:textId="77777777" w:rsidR="00780D81" w:rsidRDefault="00780D81" w:rsidP="00974DE4">
            <w:pPr>
              <w:rPr>
                <w:sz w:val="18"/>
                <w:szCs w:val="18"/>
                <w:lang w:val="en-US"/>
              </w:rPr>
            </w:pPr>
            <w:r>
              <w:rPr>
                <w:sz w:val="18"/>
                <w:szCs w:val="18"/>
                <w:lang w:val="en-US"/>
              </w:rPr>
              <w:t>2,3800</w:t>
            </w:r>
          </w:p>
        </w:tc>
        <w:tc>
          <w:tcPr>
            <w:tcW w:w="1119" w:type="dxa"/>
            <w:tcBorders>
              <w:top w:val="nil"/>
              <w:left w:val="single" w:sz="2" w:space="0" w:color="000000"/>
              <w:bottom w:val="single" w:sz="2" w:space="0" w:color="000000"/>
              <w:right w:val="single" w:sz="2" w:space="0" w:color="000000"/>
            </w:tcBorders>
            <w:vAlign w:val="center"/>
          </w:tcPr>
          <w:p w14:paraId="228EBECF" w14:textId="77777777" w:rsidR="00780D81" w:rsidRDefault="00780D81" w:rsidP="00974DE4">
            <w:pPr>
              <w:rPr>
                <w:sz w:val="18"/>
                <w:szCs w:val="18"/>
                <w:lang w:val="en-US"/>
              </w:rPr>
            </w:pPr>
          </w:p>
        </w:tc>
      </w:tr>
      <w:tr w:rsidR="00780D81" w14:paraId="24FD2994" w14:textId="77777777" w:rsidTr="00780D81">
        <w:tc>
          <w:tcPr>
            <w:tcW w:w="699" w:type="dxa"/>
            <w:tcBorders>
              <w:top w:val="nil"/>
              <w:left w:val="single" w:sz="2" w:space="0" w:color="000000"/>
              <w:bottom w:val="single" w:sz="2" w:space="0" w:color="000000"/>
              <w:right w:val="nil"/>
            </w:tcBorders>
          </w:tcPr>
          <w:p w14:paraId="4235508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25F43C1" w14:textId="77777777" w:rsidR="00780D81" w:rsidRDefault="00780D81" w:rsidP="00974DE4">
            <w:pPr>
              <w:rPr>
                <w:sz w:val="16"/>
                <w:szCs w:val="16"/>
                <w:lang w:val="en-US"/>
              </w:rPr>
            </w:pPr>
            <w:r>
              <w:rPr>
                <w:sz w:val="16"/>
                <w:szCs w:val="16"/>
                <w:lang w:val="en-US"/>
              </w:rPr>
              <w:t>2952260003523</w:t>
            </w:r>
          </w:p>
        </w:tc>
        <w:tc>
          <w:tcPr>
            <w:tcW w:w="4613" w:type="dxa"/>
            <w:tcBorders>
              <w:top w:val="nil"/>
              <w:left w:val="single" w:sz="2" w:space="0" w:color="000000"/>
              <w:bottom w:val="single" w:sz="2" w:space="0" w:color="000000"/>
              <w:right w:val="nil"/>
            </w:tcBorders>
          </w:tcPr>
          <w:p w14:paraId="6BB70E7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14:paraId="68B3C745"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3F097A1" w14:textId="77777777" w:rsidR="00780D81" w:rsidRDefault="00780D81" w:rsidP="00974DE4">
            <w:pPr>
              <w:rPr>
                <w:sz w:val="18"/>
                <w:szCs w:val="18"/>
                <w:lang w:val="en-US"/>
              </w:rPr>
            </w:pPr>
            <w:r>
              <w:rPr>
                <w:sz w:val="18"/>
                <w:szCs w:val="18"/>
                <w:lang w:val="en-US"/>
              </w:rPr>
              <w:t>11,2000</w:t>
            </w:r>
          </w:p>
        </w:tc>
        <w:tc>
          <w:tcPr>
            <w:tcW w:w="1119" w:type="dxa"/>
            <w:tcBorders>
              <w:top w:val="nil"/>
              <w:left w:val="single" w:sz="2" w:space="0" w:color="000000"/>
              <w:bottom w:val="single" w:sz="2" w:space="0" w:color="000000"/>
              <w:right w:val="single" w:sz="2" w:space="0" w:color="000000"/>
            </w:tcBorders>
            <w:vAlign w:val="center"/>
          </w:tcPr>
          <w:p w14:paraId="4FF5D51A" w14:textId="77777777" w:rsidR="00780D81" w:rsidRDefault="00780D81" w:rsidP="00974DE4">
            <w:pPr>
              <w:rPr>
                <w:sz w:val="18"/>
                <w:szCs w:val="18"/>
                <w:lang w:val="en-US"/>
              </w:rPr>
            </w:pPr>
          </w:p>
        </w:tc>
      </w:tr>
      <w:tr w:rsidR="00780D81" w14:paraId="25264979" w14:textId="77777777" w:rsidTr="00780D81">
        <w:tc>
          <w:tcPr>
            <w:tcW w:w="699" w:type="dxa"/>
            <w:tcBorders>
              <w:top w:val="single" w:sz="2" w:space="0" w:color="000000"/>
              <w:left w:val="single" w:sz="2" w:space="0" w:color="000000"/>
              <w:bottom w:val="single" w:sz="2" w:space="0" w:color="000000"/>
              <w:right w:val="nil"/>
            </w:tcBorders>
            <w:vAlign w:val="center"/>
          </w:tcPr>
          <w:p w14:paraId="1F30D228" w14:textId="77777777" w:rsidR="00780D81" w:rsidRDefault="00780D81" w:rsidP="00974DE4">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2EFB15A2" w14:textId="77777777" w:rsidR="00780D81" w:rsidRDefault="00780D81" w:rsidP="00974DE4">
            <w:pPr>
              <w:jc w:val="center"/>
              <w:rPr>
                <w:sz w:val="22"/>
                <w:szCs w:val="22"/>
                <w:lang w:val="en-US"/>
              </w:rPr>
            </w:pPr>
            <w:r>
              <w:rPr>
                <w:sz w:val="22"/>
                <w:szCs w:val="22"/>
                <w:lang w:val="en-US"/>
              </w:rPr>
              <w:t>TsA02B</w:t>
            </w:r>
          </w:p>
          <w:p w14:paraId="7179BE2B"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815B0D"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978" w:type="dxa"/>
            <w:tcBorders>
              <w:top w:val="single" w:sz="2" w:space="0" w:color="000000"/>
              <w:left w:val="single" w:sz="2" w:space="0" w:color="000000"/>
              <w:bottom w:val="single" w:sz="2" w:space="0" w:color="000000"/>
              <w:right w:val="nil"/>
            </w:tcBorders>
            <w:vAlign w:val="center"/>
          </w:tcPr>
          <w:p w14:paraId="0B8EDD10"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C37267"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0886C0" w14:textId="77777777" w:rsidR="00780D81" w:rsidRDefault="00780D81" w:rsidP="00974DE4">
            <w:pPr>
              <w:jc w:val="right"/>
              <w:rPr>
                <w:lang w:val="en-US"/>
              </w:rPr>
            </w:pPr>
            <w:r>
              <w:rPr>
                <w:lang w:val="en-US"/>
              </w:rPr>
              <w:t>13,00</w:t>
            </w:r>
          </w:p>
        </w:tc>
      </w:tr>
      <w:tr w:rsidR="00780D81" w14:paraId="2C0A6C71" w14:textId="77777777" w:rsidTr="00780D81">
        <w:tc>
          <w:tcPr>
            <w:tcW w:w="699" w:type="dxa"/>
            <w:tcBorders>
              <w:top w:val="nil"/>
              <w:left w:val="single" w:sz="2" w:space="0" w:color="000000"/>
              <w:bottom w:val="single" w:sz="2" w:space="0" w:color="000000"/>
              <w:right w:val="nil"/>
            </w:tcBorders>
          </w:tcPr>
          <w:p w14:paraId="48DD69A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12AABBD" w14:textId="77777777" w:rsidR="00780D81" w:rsidRDefault="00780D81" w:rsidP="00974DE4">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D0B78D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2750EF"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B589439" w14:textId="77777777" w:rsidR="00780D81" w:rsidRDefault="00780D81" w:rsidP="00974DE4">
            <w:pPr>
              <w:rPr>
                <w:sz w:val="18"/>
                <w:szCs w:val="18"/>
                <w:lang w:val="en-US"/>
              </w:rPr>
            </w:pPr>
            <w:r>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703B3FC5" w14:textId="77777777" w:rsidR="00780D81" w:rsidRDefault="00780D81" w:rsidP="00974DE4">
            <w:pPr>
              <w:rPr>
                <w:sz w:val="18"/>
                <w:szCs w:val="18"/>
                <w:lang w:val="en-US"/>
              </w:rPr>
            </w:pPr>
          </w:p>
        </w:tc>
      </w:tr>
      <w:tr w:rsidR="00780D81" w14:paraId="4888464E" w14:textId="77777777" w:rsidTr="00780D81">
        <w:tc>
          <w:tcPr>
            <w:tcW w:w="699" w:type="dxa"/>
            <w:tcBorders>
              <w:top w:val="single" w:sz="2" w:space="0" w:color="000000"/>
              <w:left w:val="single" w:sz="2" w:space="0" w:color="000000"/>
              <w:bottom w:val="single" w:sz="2" w:space="0" w:color="000000"/>
              <w:right w:val="nil"/>
            </w:tcBorders>
            <w:vAlign w:val="center"/>
          </w:tcPr>
          <w:p w14:paraId="26EEF8E7" w14:textId="77777777" w:rsidR="00780D81" w:rsidRDefault="00780D81" w:rsidP="00974DE4">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8CF8531" w14:textId="77777777" w:rsidR="00780D81" w:rsidRDefault="00780D81" w:rsidP="00974DE4">
            <w:pPr>
              <w:jc w:val="center"/>
              <w:rPr>
                <w:sz w:val="22"/>
                <w:szCs w:val="22"/>
                <w:lang w:val="en-US"/>
              </w:rPr>
            </w:pPr>
            <w:r>
              <w:rPr>
                <w:sz w:val="22"/>
                <w:szCs w:val="22"/>
                <w:lang w:val="en-US"/>
              </w:rPr>
              <w:t>TsD02A1</w:t>
            </w:r>
          </w:p>
          <w:p w14:paraId="0C358963"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E4539B"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5E686DCC"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7491B20"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A289AA" w14:textId="77777777" w:rsidR="00780D81" w:rsidRDefault="00780D81" w:rsidP="00974DE4">
            <w:pPr>
              <w:jc w:val="right"/>
              <w:rPr>
                <w:lang w:val="en-US"/>
              </w:rPr>
            </w:pPr>
            <w:r>
              <w:rPr>
                <w:lang w:val="en-US"/>
              </w:rPr>
              <w:t>1,21</w:t>
            </w:r>
          </w:p>
        </w:tc>
      </w:tr>
      <w:tr w:rsidR="00780D81" w14:paraId="70A03434" w14:textId="77777777" w:rsidTr="00780D81">
        <w:tc>
          <w:tcPr>
            <w:tcW w:w="699" w:type="dxa"/>
            <w:tcBorders>
              <w:top w:val="nil"/>
              <w:left w:val="single" w:sz="2" w:space="0" w:color="000000"/>
              <w:bottom w:val="single" w:sz="2" w:space="0" w:color="000000"/>
              <w:right w:val="nil"/>
            </w:tcBorders>
          </w:tcPr>
          <w:p w14:paraId="2EFDE87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DCB032D" w14:textId="77777777" w:rsidR="00780D81" w:rsidRDefault="00780D81" w:rsidP="00974DE4">
            <w:pPr>
              <w:rPr>
                <w:sz w:val="16"/>
                <w:szCs w:val="16"/>
                <w:lang w:val="en-US"/>
              </w:rPr>
            </w:pPr>
            <w:r>
              <w:rPr>
                <w:sz w:val="16"/>
                <w:szCs w:val="16"/>
                <w:lang w:val="en-US"/>
              </w:rPr>
              <w:t>2952260003553</w:t>
            </w:r>
          </w:p>
        </w:tc>
        <w:tc>
          <w:tcPr>
            <w:tcW w:w="4613" w:type="dxa"/>
            <w:tcBorders>
              <w:top w:val="nil"/>
              <w:left w:val="single" w:sz="2" w:space="0" w:color="000000"/>
              <w:bottom w:val="single" w:sz="2" w:space="0" w:color="000000"/>
              <w:right w:val="nil"/>
            </w:tcBorders>
          </w:tcPr>
          <w:p w14:paraId="5045C42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1F8371E7"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0B55AF3" w14:textId="77777777" w:rsidR="00780D81" w:rsidRDefault="00780D81" w:rsidP="00974DE4">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186EE051" w14:textId="77777777" w:rsidR="00780D81" w:rsidRDefault="00780D81" w:rsidP="00974DE4">
            <w:pPr>
              <w:rPr>
                <w:sz w:val="18"/>
                <w:szCs w:val="18"/>
                <w:lang w:val="en-US"/>
              </w:rPr>
            </w:pPr>
          </w:p>
        </w:tc>
      </w:tr>
      <w:tr w:rsidR="00780D81" w14:paraId="135EE2FC" w14:textId="77777777" w:rsidTr="00780D81">
        <w:tc>
          <w:tcPr>
            <w:tcW w:w="699" w:type="dxa"/>
            <w:tcBorders>
              <w:top w:val="single" w:sz="2" w:space="0" w:color="000000"/>
              <w:left w:val="single" w:sz="2" w:space="0" w:color="000000"/>
              <w:bottom w:val="single" w:sz="2" w:space="0" w:color="000000"/>
              <w:right w:val="nil"/>
            </w:tcBorders>
            <w:vAlign w:val="center"/>
          </w:tcPr>
          <w:p w14:paraId="4CFF923F" w14:textId="77777777" w:rsidR="00780D81" w:rsidRDefault="00780D81" w:rsidP="00974DE4">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39A4F2F" w14:textId="77777777" w:rsidR="00780D81" w:rsidRDefault="00780D81" w:rsidP="00974DE4">
            <w:pPr>
              <w:jc w:val="center"/>
              <w:rPr>
                <w:sz w:val="22"/>
                <w:szCs w:val="22"/>
                <w:lang w:val="en-US"/>
              </w:rPr>
            </w:pPr>
            <w:r>
              <w:rPr>
                <w:sz w:val="22"/>
                <w:szCs w:val="22"/>
                <w:lang w:val="en-US"/>
              </w:rPr>
              <w:t>TsD05A</w:t>
            </w:r>
          </w:p>
          <w:p w14:paraId="51DC7ED0"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F9C902"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13A1043B"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32C0F3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51A61F" w14:textId="77777777" w:rsidR="00780D81" w:rsidRDefault="00780D81" w:rsidP="00974DE4">
            <w:pPr>
              <w:jc w:val="right"/>
              <w:rPr>
                <w:lang w:val="en-US"/>
              </w:rPr>
            </w:pPr>
            <w:r>
              <w:rPr>
                <w:lang w:val="en-US"/>
              </w:rPr>
              <w:t>1,21</w:t>
            </w:r>
          </w:p>
        </w:tc>
      </w:tr>
      <w:tr w:rsidR="00780D81" w14:paraId="01F8043E" w14:textId="77777777" w:rsidTr="00780D81">
        <w:tc>
          <w:tcPr>
            <w:tcW w:w="699" w:type="dxa"/>
            <w:tcBorders>
              <w:top w:val="nil"/>
              <w:left w:val="single" w:sz="2" w:space="0" w:color="000000"/>
              <w:bottom w:val="single" w:sz="2" w:space="0" w:color="000000"/>
              <w:right w:val="nil"/>
            </w:tcBorders>
          </w:tcPr>
          <w:p w14:paraId="3A368A6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969703B" w14:textId="77777777" w:rsidR="00780D81" w:rsidRDefault="00780D81" w:rsidP="00974DE4">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D03723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8412EE0"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7B01621" w14:textId="77777777" w:rsidR="00780D81" w:rsidRDefault="00780D81" w:rsidP="00974DE4">
            <w:pPr>
              <w:rPr>
                <w:sz w:val="18"/>
                <w:szCs w:val="18"/>
                <w:lang w:val="en-US"/>
              </w:rPr>
            </w:pPr>
            <w:r>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94D9FCC" w14:textId="77777777" w:rsidR="00780D81" w:rsidRDefault="00780D81" w:rsidP="00974DE4">
            <w:pPr>
              <w:rPr>
                <w:sz w:val="18"/>
                <w:szCs w:val="18"/>
                <w:lang w:val="en-US"/>
              </w:rPr>
            </w:pPr>
          </w:p>
        </w:tc>
      </w:tr>
      <w:tr w:rsidR="00780D81" w14:paraId="53B6BCC0" w14:textId="77777777" w:rsidTr="00780D81">
        <w:tc>
          <w:tcPr>
            <w:tcW w:w="699" w:type="dxa"/>
            <w:tcBorders>
              <w:top w:val="nil"/>
              <w:left w:val="single" w:sz="2" w:space="0" w:color="000000"/>
              <w:bottom w:val="single" w:sz="2" w:space="0" w:color="000000"/>
              <w:right w:val="nil"/>
            </w:tcBorders>
          </w:tcPr>
          <w:p w14:paraId="22C77BA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9E00AFD" w14:textId="77777777" w:rsidR="00780D81" w:rsidRDefault="00780D81" w:rsidP="00974DE4">
            <w:pPr>
              <w:rPr>
                <w:sz w:val="16"/>
                <w:szCs w:val="16"/>
                <w:lang w:val="en-US"/>
              </w:rPr>
            </w:pPr>
            <w:r>
              <w:rPr>
                <w:sz w:val="16"/>
                <w:szCs w:val="16"/>
                <w:lang w:val="en-US"/>
              </w:rPr>
              <w:t>2952270004021</w:t>
            </w:r>
          </w:p>
        </w:tc>
        <w:tc>
          <w:tcPr>
            <w:tcW w:w="4613" w:type="dxa"/>
            <w:tcBorders>
              <w:top w:val="nil"/>
              <w:left w:val="single" w:sz="2" w:space="0" w:color="000000"/>
              <w:bottom w:val="single" w:sz="2" w:space="0" w:color="000000"/>
              <w:right w:val="nil"/>
            </w:tcBorders>
          </w:tcPr>
          <w:p w14:paraId="031281C7"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809580D"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83E3BD" w14:textId="77777777" w:rsidR="00780D81" w:rsidRDefault="00780D81" w:rsidP="00974DE4">
            <w:pPr>
              <w:rPr>
                <w:sz w:val="18"/>
                <w:szCs w:val="18"/>
                <w:lang w:val="en-US"/>
              </w:rPr>
            </w:pPr>
            <w:r>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73C47B2F" w14:textId="77777777" w:rsidR="00780D81" w:rsidRDefault="00780D81" w:rsidP="00974DE4">
            <w:pPr>
              <w:rPr>
                <w:sz w:val="18"/>
                <w:szCs w:val="18"/>
                <w:lang w:val="en-US"/>
              </w:rPr>
            </w:pPr>
          </w:p>
        </w:tc>
      </w:tr>
      <w:tr w:rsidR="00780D81" w14:paraId="2F10DC4C" w14:textId="77777777" w:rsidTr="00780D81">
        <w:tc>
          <w:tcPr>
            <w:tcW w:w="699" w:type="dxa"/>
            <w:tcBorders>
              <w:top w:val="single" w:sz="2" w:space="0" w:color="000000"/>
              <w:left w:val="single" w:sz="2" w:space="0" w:color="000000"/>
              <w:bottom w:val="single" w:sz="2" w:space="0" w:color="000000"/>
              <w:right w:val="nil"/>
            </w:tcBorders>
            <w:vAlign w:val="center"/>
          </w:tcPr>
          <w:p w14:paraId="2473E333" w14:textId="77777777" w:rsidR="00780D81" w:rsidRDefault="00780D81" w:rsidP="00974DE4">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CDFE004" w14:textId="77777777" w:rsidR="00780D81" w:rsidRDefault="00780D81" w:rsidP="00974DE4">
            <w:pPr>
              <w:jc w:val="center"/>
              <w:rPr>
                <w:sz w:val="22"/>
                <w:szCs w:val="22"/>
                <w:lang w:val="en-US"/>
              </w:rPr>
            </w:pPr>
            <w:r>
              <w:rPr>
                <w:sz w:val="22"/>
                <w:szCs w:val="22"/>
                <w:lang w:val="en-US"/>
              </w:rPr>
              <w:t>TsC19B1</w:t>
            </w:r>
          </w:p>
          <w:p w14:paraId="03A1ADAF"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90B6D6"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buldozer pe tractor pe senile de 81-180 CP, inclusiv impingerea pamintului pina la 10 m, in teren catg. II (Разравнивание лишнего грунта, к=0,85)</w:t>
            </w:r>
          </w:p>
        </w:tc>
        <w:tc>
          <w:tcPr>
            <w:tcW w:w="978" w:type="dxa"/>
            <w:tcBorders>
              <w:top w:val="single" w:sz="2" w:space="0" w:color="000000"/>
              <w:left w:val="single" w:sz="2" w:space="0" w:color="000000"/>
              <w:bottom w:val="single" w:sz="2" w:space="0" w:color="000000"/>
              <w:right w:val="nil"/>
            </w:tcBorders>
            <w:vAlign w:val="center"/>
          </w:tcPr>
          <w:p w14:paraId="06C32CA7"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894AE5B"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F18890" w14:textId="77777777" w:rsidR="00780D81" w:rsidRDefault="00780D81" w:rsidP="00974DE4">
            <w:pPr>
              <w:jc w:val="right"/>
              <w:rPr>
                <w:lang w:val="en-US"/>
              </w:rPr>
            </w:pPr>
            <w:r>
              <w:rPr>
                <w:lang w:val="en-US"/>
              </w:rPr>
              <w:t>0,05</w:t>
            </w:r>
          </w:p>
        </w:tc>
      </w:tr>
      <w:tr w:rsidR="00780D81" w14:paraId="45ED2B60" w14:textId="77777777" w:rsidTr="00780D81">
        <w:tc>
          <w:tcPr>
            <w:tcW w:w="699" w:type="dxa"/>
            <w:tcBorders>
              <w:top w:val="nil"/>
              <w:left w:val="single" w:sz="2" w:space="0" w:color="000000"/>
              <w:bottom w:val="single" w:sz="2" w:space="0" w:color="000000"/>
              <w:right w:val="nil"/>
            </w:tcBorders>
          </w:tcPr>
          <w:p w14:paraId="34E01D3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4CE6788" w14:textId="77777777" w:rsidR="00780D81" w:rsidRDefault="00780D81" w:rsidP="00974DE4">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4D6692F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321D1C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37A496F" w14:textId="77777777" w:rsidR="00780D81" w:rsidRDefault="00780D81" w:rsidP="00974DE4">
            <w:pPr>
              <w:rPr>
                <w:sz w:val="18"/>
                <w:szCs w:val="18"/>
                <w:lang w:val="en-US"/>
              </w:rPr>
            </w:pPr>
            <w:r>
              <w:rPr>
                <w:sz w:val="18"/>
                <w:szCs w:val="18"/>
                <w:lang w:val="en-US"/>
              </w:rPr>
              <w:t>1,5400</w:t>
            </w:r>
          </w:p>
        </w:tc>
        <w:tc>
          <w:tcPr>
            <w:tcW w:w="1119" w:type="dxa"/>
            <w:tcBorders>
              <w:top w:val="nil"/>
              <w:left w:val="single" w:sz="2" w:space="0" w:color="000000"/>
              <w:bottom w:val="single" w:sz="2" w:space="0" w:color="000000"/>
              <w:right w:val="single" w:sz="2" w:space="0" w:color="000000"/>
            </w:tcBorders>
            <w:vAlign w:val="center"/>
          </w:tcPr>
          <w:p w14:paraId="35602EB8" w14:textId="77777777" w:rsidR="00780D81" w:rsidRDefault="00780D81" w:rsidP="00974DE4">
            <w:pPr>
              <w:rPr>
                <w:sz w:val="18"/>
                <w:szCs w:val="18"/>
                <w:lang w:val="en-US"/>
              </w:rPr>
            </w:pPr>
          </w:p>
        </w:tc>
      </w:tr>
      <w:tr w:rsidR="00780D81" w14:paraId="47605D08" w14:textId="77777777" w:rsidTr="00780D81">
        <w:tc>
          <w:tcPr>
            <w:tcW w:w="699" w:type="dxa"/>
            <w:tcBorders>
              <w:top w:val="single" w:sz="2" w:space="0" w:color="000000"/>
              <w:left w:val="single" w:sz="2" w:space="0" w:color="000000"/>
              <w:bottom w:val="single" w:sz="2" w:space="0" w:color="000000"/>
              <w:right w:val="nil"/>
            </w:tcBorders>
            <w:vAlign w:val="center"/>
          </w:tcPr>
          <w:p w14:paraId="36A5D63F" w14:textId="77777777" w:rsidR="00780D81" w:rsidRDefault="00780D81" w:rsidP="00974DE4">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1318F699" w14:textId="77777777" w:rsidR="00780D81" w:rsidRDefault="00780D81" w:rsidP="00974DE4">
            <w:pPr>
              <w:jc w:val="center"/>
              <w:rPr>
                <w:sz w:val="22"/>
                <w:szCs w:val="22"/>
                <w:lang w:val="en-US"/>
              </w:rPr>
            </w:pPr>
            <w:r>
              <w:rPr>
                <w:sz w:val="22"/>
                <w:szCs w:val="22"/>
                <w:lang w:val="en-US"/>
              </w:rPr>
              <w:t>34-02-003-1</w:t>
            </w:r>
          </w:p>
          <w:p w14:paraId="3FB8F88A"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239F60"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Executarea conductelor din tevi de PVC: Diam.100mm</w:t>
            </w:r>
          </w:p>
        </w:tc>
        <w:tc>
          <w:tcPr>
            <w:tcW w:w="978" w:type="dxa"/>
            <w:tcBorders>
              <w:top w:val="single" w:sz="2" w:space="0" w:color="000000"/>
              <w:left w:val="single" w:sz="2" w:space="0" w:color="000000"/>
              <w:bottom w:val="single" w:sz="2" w:space="0" w:color="000000"/>
              <w:right w:val="nil"/>
            </w:tcBorders>
            <w:vAlign w:val="center"/>
          </w:tcPr>
          <w:p w14:paraId="0FA5E62B" w14:textId="77777777" w:rsidR="00780D81" w:rsidRDefault="00780D81" w:rsidP="00974DE4">
            <w:pPr>
              <w:jc w:val="center"/>
              <w:rPr>
                <w:sz w:val="22"/>
                <w:szCs w:val="22"/>
                <w:lang w:val="en-US"/>
              </w:rPr>
            </w:pPr>
            <w:r>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6A7BAD40"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B261D8" w14:textId="77777777" w:rsidR="00780D81" w:rsidRDefault="00780D81" w:rsidP="00974DE4">
            <w:pPr>
              <w:jc w:val="right"/>
              <w:rPr>
                <w:lang w:val="en-US"/>
              </w:rPr>
            </w:pPr>
            <w:r>
              <w:rPr>
                <w:lang w:val="en-US"/>
              </w:rPr>
              <w:t>0,036</w:t>
            </w:r>
          </w:p>
        </w:tc>
      </w:tr>
      <w:tr w:rsidR="00780D81" w14:paraId="47B652E0" w14:textId="77777777" w:rsidTr="00780D81">
        <w:tc>
          <w:tcPr>
            <w:tcW w:w="699" w:type="dxa"/>
            <w:tcBorders>
              <w:top w:val="nil"/>
              <w:left w:val="single" w:sz="2" w:space="0" w:color="000000"/>
              <w:bottom w:val="single" w:sz="2" w:space="0" w:color="000000"/>
              <w:right w:val="nil"/>
            </w:tcBorders>
          </w:tcPr>
          <w:p w14:paraId="56DDD34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6FEF654"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4E3CBC7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B1649A5"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113E574" w14:textId="77777777" w:rsidR="00780D81" w:rsidRDefault="00780D81" w:rsidP="00974DE4">
            <w:pPr>
              <w:rPr>
                <w:sz w:val="18"/>
                <w:szCs w:val="18"/>
                <w:lang w:val="en-US"/>
              </w:rPr>
            </w:pPr>
            <w:r>
              <w:rPr>
                <w:sz w:val="18"/>
                <w:szCs w:val="18"/>
                <w:lang w:val="en-US"/>
              </w:rPr>
              <w:t>133,0000</w:t>
            </w:r>
          </w:p>
        </w:tc>
        <w:tc>
          <w:tcPr>
            <w:tcW w:w="1119" w:type="dxa"/>
            <w:tcBorders>
              <w:top w:val="nil"/>
              <w:left w:val="single" w:sz="2" w:space="0" w:color="000000"/>
              <w:bottom w:val="single" w:sz="2" w:space="0" w:color="000000"/>
              <w:right w:val="single" w:sz="2" w:space="0" w:color="000000"/>
            </w:tcBorders>
            <w:vAlign w:val="center"/>
          </w:tcPr>
          <w:p w14:paraId="23567AEB" w14:textId="77777777" w:rsidR="00780D81" w:rsidRDefault="00780D81" w:rsidP="00974DE4">
            <w:pPr>
              <w:rPr>
                <w:sz w:val="18"/>
                <w:szCs w:val="18"/>
                <w:lang w:val="en-US"/>
              </w:rPr>
            </w:pPr>
          </w:p>
        </w:tc>
      </w:tr>
      <w:tr w:rsidR="00780D81" w14:paraId="5A2AB999" w14:textId="77777777" w:rsidTr="00780D81">
        <w:tc>
          <w:tcPr>
            <w:tcW w:w="699" w:type="dxa"/>
            <w:tcBorders>
              <w:top w:val="nil"/>
              <w:left w:val="single" w:sz="2" w:space="0" w:color="000000"/>
              <w:bottom w:val="single" w:sz="2" w:space="0" w:color="000000"/>
              <w:right w:val="nil"/>
            </w:tcBorders>
          </w:tcPr>
          <w:p w14:paraId="38963C7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69B241B" w14:textId="77777777" w:rsidR="00780D81" w:rsidRDefault="00780D81" w:rsidP="00974DE4">
            <w:pPr>
              <w:rPr>
                <w:sz w:val="16"/>
                <w:szCs w:val="16"/>
                <w:lang w:val="en-US"/>
              </w:rPr>
            </w:pPr>
            <w:r>
              <w:rPr>
                <w:sz w:val="16"/>
                <w:szCs w:val="16"/>
                <w:lang w:val="en-US"/>
              </w:rPr>
              <w:t>530-01820100</w:t>
            </w:r>
          </w:p>
        </w:tc>
        <w:tc>
          <w:tcPr>
            <w:tcW w:w="4613" w:type="dxa"/>
            <w:tcBorders>
              <w:top w:val="nil"/>
              <w:left w:val="single" w:sz="2" w:space="0" w:color="000000"/>
              <w:bottom w:val="single" w:sz="2" w:space="0" w:color="000000"/>
              <w:right w:val="nil"/>
            </w:tcBorders>
          </w:tcPr>
          <w:p w14:paraId="38C50F7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Tevi din PVC  diametrul exterior 100 mm</w:t>
            </w:r>
          </w:p>
        </w:tc>
        <w:tc>
          <w:tcPr>
            <w:tcW w:w="978" w:type="dxa"/>
            <w:tcBorders>
              <w:top w:val="nil"/>
              <w:left w:val="single" w:sz="2" w:space="0" w:color="000000"/>
              <w:bottom w:val="single" w:sz="2" w:space="0" w:color="000000"/>
              <w:right w:val="nil"/>
            </w:tcBorders>
            <w:vAlign w:val="center"/>
          </w:tcPr>
          <w:p w14:paraId="7AEEA157"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2FB07C65" w14:textId="77777777" w:rsidR="00780D81" w:rsidRDefault="00780D81" w:rsidP="00974DE4">
            <w:pPr>
              <w:rPr>
                <w:sz w:val="18"/>
                <w:szCs w:val="18"/>
                <w:lang w:val="en-US"/>
              </w:rPr>
            </w:pPr>
            <w:r>
              <w:rPr>
                <w:sz w:val="18"/>
                <w:szCs w:val="18"/>
                <w:lang w:val="en-US"/>
              </w:rPr>
              <w:t>1 000,0000</w:t>
            </w:r>
          </w:p>
        </w:tc>
        <w:tc>
          <w:tcPr>
            <w:tcW w:w="1119" w:type="dxa"/>
            <w:tcBorders>
              <w:top w:val="nil"/>
              <w:left w:val="single" w:sz="2" w:space="0" w:color="000000"/>
              <w:bottom w:val="single" w:sz="2" w:space="0" w:color="000000"/>
              <w:right w:val="single" w:sz="2" w:space="0" w:color="000000"/>
            </w:tcBorders>
            <w:vAlign w:val="center"/>
          </w:tcPr>
          <w:p w14:paraId="20A0F6D9" w14:textId="77777777" w:rsidR="00780D81" w:rsidRDefault="00780D81" w:rsidP="00974DE4">
            <w:pPr>
              <w:rPr>
                <w:sz w:val="18"/>
                <w:szCs w:val="18"/>
                <w:lang w:val="en-US"/>
              </w:rPr>
            </w:pPr>
          </w:p>
        </w:tc>
      </w:tr>
      <w:tr w:rsidR="00780D81" w14:paraId="254E28C7" w14:textId="77777777" w:rsidTr="00780D81">
        <w:tc>
          <w:tcPr>
            <w:tcW w:w="699" w:type="dxa"/>
            <w:tcBorders>
              <w:top w:val="single" w:sz="2" w:space="0" w:color="000000"/>
              <w:left w:val="single" w:sz="2" w:space="0" w:color="000000"/>
              <w:bottom w:val="single" w:sz="2" w:space="0" w:color="000000"/>
              <w:right w:val="nil"/>
            </w:tcBorders>
            <w:vAlign w:val="center"/>
          </w:tcPr>
          <w:p w14:paraId="341F0976" w14:textId="77777777" w:rsidR="00780D81" w:rsidRDefault="00780D81" w:rsidP="00974DE4">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5BAB668" w14:textId="77777777" w:rsidR="00780D81" w:rsidRDefault="00780D81" w:rsidP="00974DE4">
            <w:pPr>
              <w:jc w:val="center"/>
              <w:rPr>
                <w:sz w:val="22"/>
                <w:szCs w:val="22"/>
                <w:lang w:val="en-US"/>
              </w:rPr>
            </w:pPr>
            <w:r>
              <w:rPr>
                <w:sz w:val="22"/>
                <w:szCs w:val="22"/>
                <w:lang w:val="en-US"/>
              </w:rPr>
              <w:t>33-04-003-1</w:t>
            </w:r>
          </w:p>
          <w:p w14:paraId="06F472A6"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DF0CFD"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Montarea stilpilor din beton armat LEA 0,38, 6-10 kV cu traverse fara adaosuri, cu un singur picior montare pilonului metalic</w:t>
            </w:r>
          </w:p>
        </w:tc>
        <w:tc>
          <w:tcPr>
            <w:tcW w:w="978" w:type="dxa"/>
            <w:tcBorders>
              <w:top w:val="single" w:sz="2" w:space="0" w:color="000000"/>
              <w:left w:val="single" w:sz="2" w:space="0" w:color="000000"/>
              <w:bottom w:val="single" w:sz="2" w:space="0" w:color="000000"/>
              <w:right w:val="nil"/>
            </w:tcBorders>
            <w:vAlign w:val="center"/>
          </w:tcPr>
          <w:p w14:paraId="0A023914"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2546ECA"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AE98A" w14:textId="77777777" w:rsidR="00780D81" w:rsidRDefault="00780D81" w:rsidP="00974DE4">
            <w:pPr>
              <w:jc w:val="right"/>
              <w:rPr>
                <w:lang w:val="en-US"/>
              </w:rPr>
            </w:pPr>
            <w:r>
              <w:rPr>
                <w:lang w:val="en-US"/>
              </w:rPr>
              <w:t>15,00</w:t>
            </w:r>
          </w:p>
        </w:tc>
      </w:tr>
      <w:tr w:rsidR="00780D81" w14:paraId="7B4CE122" w14:textId="77777777" w:rsidTr="00780D81">
        <w:tc>
          <w:tcPr>
            <w:tcW w:w="699" w:type="dxa"/>
            <w:tcBorders>
              <w:top w:val="nil"/>
              <w:left w:val="single" w:sz="2" w:space="0" w:color="000000"/>
              <w:bottom w:val="single" w:sz="2" w:space="0" w:color="000000"/>
              <w:right w:val="nil"/>
            </w:tcBorders>
          </w:tcPr>
          <w:p w14:paraId="427F255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2C98781"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2860191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9B01853"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3A1D0C3" w14:textId="77777777" w:rsidR="00780D81" w:rsidRDefault="00780D81" w:rsidP="00974DE4">
            <w:pPr>
              <w:rPr>
                <w:sz w:val="18"/>
                <w:szCs w:val="18"/>
                <w:lang w:val="en-US"/>
              </w:rPr>
            </w:pPr>
            <w:r>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31D2B3EA" w14:textId="77777777" w:rsidR="00780D81" w:rsidRDefault="00780D81" w:rsidP="00974DE4">
            <w:pPr>
              <w:rPr>
                <w:sz w:val="18"/>
                <w:szCs w:val="18"/>
                <w:lang w:val="en-US"/>
              </w:rPr>
            </w:pPr>
          </w:p>
        </w:tc>
      </w:tr>
      <w:tr w:rsidR="00780D81" w14:paraId="37670627" w14:textId="77777777" w:rsidTr="00780D81">
        <w:tc>
          <w:tcPr>
            <w:tcW w:w="699" w:type="dxa"/>
            <w:tcBorders>
              <w:top w:val="nil"/>
              <w:left w:val="single" w:sz="2" w:space="0" w:color="000000"/>
              <w:bottom w:val="single" w:sz="2" w:space="0" w:color="000000"/>
              <w:right w:val="nil"/>
            </w:tcBorders>
          </w:tcPr>
          <w:p w14:paraId="4F65E05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25C67B7" w14:textId="77777777" w:rsidR="00780D81" w:rsidRDefault="00780D81" w:rsidP="00974DE4">
            <w:pPr>
              <w:rPr>
                <w:sz w:val="16"/>
                <w:szCs w:val="16"/>
                <w:lang w:val="en-US"/>
              </w:rPr>
            </w:pPr>
            <w:r>
              <w:rPr>
                <w:sz w:val="16"/>
                <w:szCs w:val="16"/>
                <w:lang w:val="en-US"/>
              </w:rPr>
              <w:t>110-9126</w:t>
            </w:r>
          </w:p>
        </w:tc>
        <w:tc>
          <w:tcPr>
            <w:tcW w:w="4613" w:type="dxa"/>
            <w:tcBorders>
              <w:top w:val="nil"/>
              <w:left w:val="single" w:sz="2" w:space="0" w:color="000000"/>
              <w:bottom w:val="single" w:sz="2" w:space="0" w:color="000000"/>
              <w:right w:val="nil"/>
            </w:tcBorders>
          </w:tcPr>
          <w:p w14:paraId="7E037F7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Placi metalice</w:t>
            </w:r>
          </w:p>
        </w:tc>
        <w:tc>
          <w:tcPr>
            <w:tcW w:w="978" w:type="dxa"/>
            <w:tcBorders>
              <w:top w:val="nil"/>
              <w:left w:val="single" w:sz="2" w:space="0" w:color="000000"/>
              <w:bottom w:val="single" w:sz="2" w:space="0" w:color="000000"/>
              <w:right w:val="nil"/>
            </w:tcBorders>
            <w:vAlign w:val="center"/>
          </w:tcPr>
          <w:p w14:paraId="673EDE76"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1E93F0A" w14:textId="77777777" w:rsidR="00780D81" w:rsidRDefault="00780D81" w:rsidP="00974DE4">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C244B3C" w14:textId="77777777" w:rsidR="00780D81" w:rsidRDefault="00780D81" w:rsidP="00974DE4">
            <w:pPr>
              <w:rPr>
                <w:sz w:val="18"/>
                <w:szCs w:val="18"/>
                <w:lang w:val="en-US"/>
              </w:rPr>
            </w:pPr>
          </w:p>
        </w:tc>
      </w:tr>
      <w:tr w:rsidR="00780D81" w14:paraId="0EAF2497" w14:textId="77777777" w:rsidTr="00780D81">
        <w:tc>
          <w:tcPr>
            <w:tcW w:w="699" w:type="dxa"/>
            <w:tcBorders>
              <w:top w:val="nil"/>
              <w:left w:val="single" w:sz="2" w:space="0" w:color="000000"/>
              <w:bottom w:val="single" w:sz="2" w:space="0" w:color="000000"/>
              <w:right w:val="nil"/>
            </w:tcBorders>
          </w:tcPr>
          <w:p w14:paraId="0663D95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F95A9E9" w14:textId="77777777" w:rsidR="00780D81" w:rsidRDefault="00780D81" w:rsidP="00974DE4">
            <w:pPr>
              <w:rPr>
                <w:sz w:val="16"/>
                <w:szCs w:val="16"/>
                <w:lang w:val="en-US"/>
              </w:rPr>
            </w:pPr>
            <w:r>
              <w:rPr>
                <w:sz w:val="16"/>
                <w:szCs w:val="16"/>
                <w:lang w:val="en-US"/>
              </w:rPr>
              <w:t>101-1757</w:t>
            </w:r>
          </w:p>
        </w:tc>
        <w:tc>
          <w:tcPr>
            <w:tcW w:w="4613" w:type="dxa"/>
            <w:tcBorders>
              <w:top w:val="nil"/>
              <w:left w:val="single" w:sz="2" w:space="0" w:color="000000"/>
              <w:bottom w:val="single" w:sz="2" w:space="0" w:color="000000"/>
              <w:right w:val="nil"/>
            </w:tcBorders>
          </w:tcPr>
          <w:p w14:paraId="6BA4182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11404999"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A541E90"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8256C0E" w14:textId="77777777" w:rsidR="00780D81" w:rsidRDefault="00780D81" w:rsidP="00974DE4">
            <w:pPr>
              <w:rPr>
                <w:sz w:val="18"/>
                <w:szCs w:val="18"/>
                <w:lang w:val="en-US"/>
              </w:rPr>
            </w:pPr>
          </w:p>
        </w:tc>
      </w:tr>
      <w:tr w:rsidR="00780D81" w14:paraId="1977C9D5" w14:textId="77777777" w:rsidTr="00780D81">
        <w:tc>
          <w:tcPr>
            <w:tcW w:w="699" w:type="dxa"/>
            <w:tcBorders>
              <w:top w:val="nil"/>
              <w:left w:val="single" w:sz="2" w:space="0" w:color="000000"/>
              <w:bottom w:val="single" w:sz="2" w:space="0" w:color="000000"/>
              <w:right w:val="nil"/>
            </w:tcBorders>
          </w:tcPr>
          <w:p w14:paraId="701B5D9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4E3490B" w14:textId="77777777" w:rsidR="00780D81" w:rsidRDefault="00780D81" w:rsidP="00974DE4">
            <w:pPr>
              <w:rPr>
                <w:sz w:val="16"/>
                <w:szCs w:val="16"/>
                <w:lang w:val="en-US"/>
              </w:rPr>
            </w:pPr>
            <w:r>
              <w:rPr>
                <w:sz w:val="16"/>
                <w:szCs w:val="16"/>
                <w:lang w:val="en-US"/>
              </w:rPr>
              <w:t>101-0404</w:t>
            </w:r>
          </w:p>
        </w:tc>
        <w:tc>
          <w:tcPr>
            <w:tcW w:w="4613" w:type="dxa"/>
            <w:tcBorders>
              <w:top w:val="nil"/>
              <w:left w:val="single" w:sz="2" w:space="0" w:color="000000"/>
              <w:bottom w:val="single" w:sz="2" w:space="0" w:color="000000"/>
              <w:right w:val="nil"/>
            </w:tcBorders>
          </w:tcPr>
          <w:p w14:paraId="7E76125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12A9C023"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53CCB38" w14:textId="77777777" w:rsidR="00780D81" w:rsidRDefault="00780D81" w:rsidP="00974DE4">
            <w:pPr>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584CE847" w14:textId="77777777" w:rsidR="00780D81" w:rsidRDefault="00780D81" w:rsidP="00974DE4">
            <w:pPr>
              <w:rPr>
                <w:sz w:val="18"/>
                <w:szCs w:val="18"/>
                <w:lang w:val="en-US"/>
              </w:rPr>
            </w:pPr>
          </w:p>
        </w:tc>
      </w:tr>
      <w:tr w:rsidR="00780D81" w14:paraId="152E3564" w14:textId="77777777" w:rsidTr="00780D81">
        <w:tc>
          <w:tcPr>
            <w:tcW w:w="699" w:type="dxa"/>
            <w:tcBorders>
              <w:top w:val="nil"/>
              <w:left w:val="single" w:sz="2" w:space="0" w:color="000000"/>
              <w:bottom w:val="single" w:sz="2" w:space="0" w:color="000000"/>
              <w:right w:val="nil"/>
            </w:tcBorders>
          </w:tcPr>
          <w:p w14:paraId="2386A24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F0C7CF1" w14:textId="77777777" w:rsidR="00780D81" w:rsidRDefault="00780D81" w:rsidP="00974DE4">
            <w:pPr>
              <w:rPr>
                <w:sz w:val="16"/>
                <w:szCs w:val="16"/>
                <w:lang w:val="en-US"/>
              </w:rPr>
            </w:pPr>
            <w:r>
              <w:rPr>
                <w:sz w:val="16"/>
                <w:szCs w:val="16"/>
                <w:lang w:val="en-US"/>
              </w:rPr>
              <w:t>542-9025</w:t>
            </w:r>
          </w:p>
        </w:tc>
        <w:tc>
          <w:tcPr>
            <w:tcW w:w="4613" w:type="dxa"/>
            <w:tcBorders>
              <w:top w:val="nil"/>
              <w:left w:val="single" w:sz="2" w:space="0" w:color="000000"/>
              <w:bottom w:val="single" w:sz="2" w:space="0" w:color="000000"/>
              <w:right w:val="nil"/>
            </w:tcBorders>
          </w:tcPr>
          <w:p w14:paraId="1D22331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Lubrifiant "ЗЭС"</w:t>
            </w:r>
          </w:p>
        </w:tc>
        <w:tc>
          <w:tcPr>
            <w:tcW w:w="978" w:type="dxa"/>
            <w:tcBorders>
              <w:top w:val="nil"/>
              <w:left w:val="single" w:sz="2" w:space="0" w:color="000000"/>
              <w:bottom w:val="single" w:sz="2" w:space="0" w:color="000000"/>
              <w:right w:val="nil"/>
            </w:tcBorders>
            <w:vAlign w:val="center"/>
          </w:tcPr>
          <w:p w14:paraId="440FF29F"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2DB86BE" w14:textId="77777777" w:rsidR="00780D81" w:rsidRDefault="00780D81" w:rsidP="00974DE4">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ACCFDB8" w14:textId="77777777" w:rsidR="00780D81" w:rsidRDefault="00780D81" w:rsidP="00974DE4">
            <w:pPr>
              <w:rPr>
                <w:sz w:val="18"/>
                <w:szCs w:val="18"/>
                <w:lang w:val="en-US"/>
              </w:rPr>
            </w:pPr>
          </w:p>
        </w:tc>
      </w:tr>
      <w:tr w:rsidR="00780D81" w14:paraId="624A13E7" w14:textId="77777777" w:rsidTr="00780D81">
        <w:tc>
          <w:tcPr>
            <w:tcW w:w="699" w:type="dxa"/>
            <w:tcBorders>
              <w:top w:val="nil"/>
              <w:left w:val="single" w:sz="2" w:space="0" w:color="000000"/>
              <w:bottom w:val="single" w:sz="2" w:space="0" w:color="000000"/>
              <w:right w:val="nil"/>
            </w:tcBorders>
          </w:tcPr>
          <w:p w14:paraId="28C303F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C7CBF66" w14:textId="77777777" w:rsidR="00780D81" w:rsidRDefault="00780D81" w:rsidP="00974DE4">
            <w:pPr>
              <w:rPr>
                <w:sz w:val="16"/>
                <w:szCs w:val="16"/>
                <w:lang w:val="en-US"/>
              </w:rPr>
            </w:pPr>
            <w:r>
              <w:rPr>
                <w:sz w:val="16"/>
                <w:szCs w:val="16"/>
                <w:lang w:val="en-US"/>
              </w:rPr>
              <w:t>113-0079</w:t>
            </w:r>
          </w:p>
        </w:tc>
        <w:tc>
          <w:tcPr>
            <w:tcW w:w="4613" w:type="dxa"/>
            <w:tcBorders>
              <w:top w:val="nil"/>
              <w:left w:val="single" w:sz="2" w:space="0" w:color="000000"/>
              <w:bottom w:val="single" w:sz="2" w:space="0" w:color="000000"/>
              <w:right w:val="nil"/>
            </w:tcBorders>
          </w:tcPr>
          <w:p w14:paraId="38C798A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5C371388"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7F52757" w14:textId="77777777" w:rsidR="00780D81" w:rsidRDefault="00780D81" w:rsidP="00974DE4">
            <w:pPr>
              <w:rPr>
                <w:sz w:val="18"/>
                <w:szCs w:val="18"/>
                <w:lang w:val="en-US"/>
              </w:rPr>
            </w:pPr>
            <w:r>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22F313C4" w14:textId="77777777" w:rsidR="00780D81" w:rsidRDefault="00780D81" w:rsidP="00974DE4">
            <w:pPr>
              <w:rPr>
                <w:sz w:val="18"/>
                <w:szCs w:val="18"/>
                <w:lang w:val="en-US"/>
              </w:rPr>
            </w:pPr>
          </w:p>
        </w:tc>
      </w:tr>
      <w:tr w:rsidR="00780D81" w14:paraId="143601EB" w14:textId="77777777" w:rsidTr="00780D81">
        <w:tc>
          <w:tcPr>
            <w:tcW w:w="699" w:type="dxa"/>
            <w:tcBorders>
              <w:top w:val="nil"/>
              <w:left w:val="single" w:sz="2" w:space="0" w:color="000000"/>
              <w:bottom w:val="single" w:sz="2" w:space="0" w:color="000000"/>
              <w:right w:val="nil"/>
            </w:tcBorders>
          </w:tcPr>
          <w:p w14:paraId="4EEA6C9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255D23A" w14:textId="77777777" w:rsidR="00780D81" w:rsidRDefault="00780D81" w:rsidP="00974DE4">
            <w:pPr>
              <w:rPr>
                <w:sz w:val="16"/>
                <w:szCs w:val="16"/>
                <w:lang w:val="en-US"/>
              </w:rPr>
            </w:pPr>
            <w:r>
              <w:rPr>
                <w:sz w:val="16"/>
                <w:szCs w:val="16"/>
                <w:lang w:val="en-US"/>
              </w:rPr>
              <w:t>160402</w:t>
            </w:r>
          </w:p>
        </w:tc>
        <w:tc>
          <w:tcPr>
            <w:tcW w:w="4613" w:type="dxa"/>
            <w:tcBorders>
              <w:top w:val="nil"/>
              <w:left w:val="single" w:sz="2" w:space="0" w:color="000000"/>
              <w:bottom w:val="single" w:sz="2" w:space="0" w:color="000000"/>
              <w:right w:val="nil"/>
            </w:tcBorders>
          </w:tcPr>
          <w:p w14:paraId="016EB2F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0ED49AE8"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475C59" w14:textId="77777777" w:rsidR="00780D81" w:rsidRDefault="00780D81" w:rsidP="00974DE4">
            <w:pPr>
              <w:rPr>
                <w:sz w:val="18"/>
                <w:szCs w:val="18"/>
                <w:lang w:val="en-US"/>
              </w:rPr>
            </w:pPr>
            <w:r>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05AE8BCE" w14:textId="77777777" w:rsidR="00780D81" w:rsidRDefault="00780D81" w:rsidP="00974DE4">
            <w:pPr>
              <w:rPr>
                <w:sz w:val="18"/>
                <w:szCs w:val="18"/>
                <w:lang w:val="en-US"/>
              </w:rPr>
            </w:pPr>
          </w:p>
        </w:tc>
      </w:tr>
      <w:tr w:rsidR="00780D81" w14:paraId="2BF264F5" w14:textId="77777777" w:rsidTr="00780D81">
        <w:tc>
          <w:tcPr>
            <w:tcW w:w="699" w:type="dxa"/>
            <w:tcBorders>
              <w:top w:val="nil"/>
              <w:left w:val="single" w:sz="2" w:space="0" w:color="000000"/>
              <w:bottom w:val="single" w:sz="2" w:space="0" w:color="000000"/>
              <w:right w:val="nil"/>
            </w:tcBorders>
          </w:tcPr>
          <w:p w14:paraId="76F4464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43A3428" w14:textId="77777777" w:rsidR="00780D81" w:rsidRDefault="00780D81" w:rsidP="00974DE4">
            <w:pPr>
              <w:rPr>
                <w:sz w:val="16"/>
                <w:szCs w:val="16"/>
                <w:lang w:val="en-US"/>
              </w:rPr>
            </w:pPr>
            <w:r>
              <w:rPr>
                <w:sz w:val="16"/>
                <w:szCs w:val="16"/>
                <w:lang w:val="en-US"/>
              </w:rPr>
              <w:t>400001</w:t>
            </w:r>
          </w:p>
        </w:tc>
        <w:tc>
          <w:tcPr>
            <w:tcW w:w="4613" w:type="dxa"/>
            <w:tcBorders>
              <w:top w:val="nil"/>
              <w:left w:val="single" w:sz="2" w:space="0" w:color="000000"/>
              <w:bottom w:val="single" w:sz="2" w:space="0" w:color="000000"/>
              <w:right w:val="nil"/>
            </w:tcBorders>
          </w:tcPr>
          <w:p w14:paraId="17EFB08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61542E9E"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58D3BBC" w14:textId="77777777" w:rsidR="00780D81" w:rsidRDefault="00780D81" w:rsidP="00974DE4">
            <w:pPr>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4639A16B" w14:textId="77777777" w:rsidR="00780D81" w:rsidRDefault="00780D81" w:rsidP="00974DE4">
            <w:pPr>
              <w:rPr>
                <w:sz w:val="18"/>
                <w:szCs w:val="18"/>
                <w:lang w:val="en-US"/>
              </w:rPr>
            </w:pPr>
          </w:p>
        </w:tc>
      </w:tr>
      <w:tr w:rsidR="00780D81" w14:paraId="0BE75BBD" w14:textId="77777777" w:rsidTr="00780D81">
        <w:tc>
          <w:tcPr>
            <w:tcW w:w="699" w:type="dxa"/>
            <w:tcBorders>
              <w:top w:val="single" w:sz="2" w:space="0" w:color="000000"/>
              <w:left w:val="single" w:sz="2" w:space="0" w:color="000000"/>
              <w:bottom w:val="single" w:sz="2" w:space="0" w:color="000000"/>
              <w:right w:val="nil"/>
            </w:tcBorders>
            <w:vAlign w:val="center"/>
          </w:tcPr>
          <w:p w14:paraId="0D17D1BD" w14:textId="77777777" w:rsidR="00780D81" w:rsidRDefault="00780D81" w:rsidP="00974DE4">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65D6051E" w14:textId="77777777" w:rsidR="00780D81" w:rsidRDefault="00780D81" w:rsidP="00974DE4">
            <w:pPr>
              <w:jc w:val="center"/>
              <w:rPr>
                <w:sz w:val="22"/>
                <w:szCs w:val="22"/>
                <w:lang w:val="en-US"/>
              </w:rPr>
            </w:pPr>
            <w:r>
              <w:rPr>
                <w:sz w:val="22"/>
                <w:szCs w:val="22"/>
                <w:lang w:val="en-US"/>
              </w:rPr>
              <w:t>material</w:t>
            </w:r>
          </w:p>
          <w:p w14:paraId="5E8F3859"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71901D"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Pilon de iluminat metalic neoxidabil cu bloc de racordare  H=8 m</w:t>
            </w:r>
          </w:p>
        </w:tc>
        <w:tc>
          <w:tcPr>
            <w:tcW w:w="978" w:type="dxa"/>
            <w:tcBorders>
              <w:top w:val="single" w:sz="2" w:space="0" w:color="000000"/>
              <w:left w:val="single" w:sz="2" w:space="0" w:color="000000"/>
              <w:bottom w:val="single" w:sz="2" w:space="0" w:color="000000"/>
              <w:right w:val="nil"/>
            </w:tcBorders>
            <w:vAlign w:val="center"/>
          </w:tcPr>
          <w:p w14:paraId="1AB283F3" w14:textId="77777777" w:rsidR="00780D81" w:rsidRDefault="00780D81" w:rsidP="00974DE4">
            <w:pPr>
              <w:jc w:val="center"/>
              <w:rPr>
                <w:sz w:val="22"/>
                <w:szCs w:val="22"/>
                <w:lang w:val="en-US"/>
              </w:rPr>
            </w:pPr>
            <w:r>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4D7CCBD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A479F4" w14:textId="77777777" w:rsidR="00780D81" w:rsidRDefault="00780D81" w:rsidP="00974DE4">
            <w:pPr>
              <w:jc w:val="right"/>
              <w:rPr>
                <w:lang w:val="en-US"/>
              </w:rPr>
            </w:pPr>
            <w:r>
              <w:rPr>
                <w:lang w:val="en-US"/>
              </w:rPr>
              <w:t>15,00</w:t>
            </w:r>
          </w:p>
        </w:tc>
      </w:tr>
      <w:tr w:rsidR="00780D81" w14:paraId="01D23158" w14:textId="77777777" w:rsidTr="00780D81">
        <w:tc>
          <w:tcPr>
            <w:tcW w:w="699" w:type="dxa"/>
            <w:tcBorders>
              <w:top w:val="nil"/>
              <w:left w:val="single" w:sz="2" w:space="0" w:color="000000"/>
              <w:bottom w:val="single" w:sz="2" w:space="0" w:color="000000"/>
              <w:right w:val="nil"/>
            </w:tcBorders>
          </w:tcPr>
          <w:p w14:paraId="45B709D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A00A4EB" w14:textId="77777777" w:rsidR="00780D81" w:rsidRDefault="00780D81" w:rsidP="00974DE4">
            <w:pPr>
              <w:rPr>
                <w:sz w:val="16"/>
                <w:szCs w:val="16"/>
                <w:lang w:val="en-US"/>
              </w:rPr>
            </w:pPr>
            <w:r>
              <w:rPr>
                <w:sz w:val="16"/>
                <w:szCs w:val="16"/>
                <w:lang w:val="en-US"/>
              </w:rPr>
              <w:t>115744424564512-10</w:t>
            </w:r>
          </w:p>
        </w:tc>
        <w:tc>
          <w:tcPr>
            <w:tcW w:w="4613" w:type="dxa"/>
            <w:tcBorders>
              <w:top w:val="nil"/>
              <w:left w:val="single" w:sz="2" w:space="0" w:color="000000"/>
              <w:bottom w:val="single" w:sz="2" w:space="0" w:color="000000"/>
              <w:right w:val="nil"/>
            </w:tcBorders>
          </w:tcPr>
          <w:p w14:paraId="25C386D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Pilon de iluminat metalic neoxidabil cu bloc de racordare  H=10 m  </w:t>
            </w:r>
          </w:p>
        </w:tc>
        <w:tc>
          <w:tcPr>
            <w:tcW w:w="978" w:type="dxa"/>
            <w:tcBorders>
              <w:top w:val="nil"/>
              <w:left w:val="single" w:sz="2" w:space="0" w:color="000000"/>
              <w:bottom w:val="single" w:sz="2" w:space="0" w:color="000000"/>
              <w:right w:val="nil"/>
            </w:tcBorders>
            <w:vAlign w:val="center"/>
          </w:tcPr>
          <w:p w14:paraId="5919AEAA"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94E9C8E"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D8C388" w14:textId="77777777" w:rsidR="00780D81" w:rsidRDefault="00780D81" w:rsidP="00974DE4">
            <w:pPr>
              <w:rPr>
                <w:sz w:val="18"/>
                <w:szCs w:val="18"/>
                <w:lang w:val="en-US"/>
              </w:rPr>
            </w:pPr>
          </w:p>
        </w:tc>
      </w:tr>
      <w:tr w:rsidR="00780D81" w14:paraId="5AE9BCE2" w14:textId="77777777" w:rsidTr="00780D81">
        <w:tc>
          <w:tcPr>
            <w:tcW w:w="699" w:type="dxa"/>
            <w:tcBorders>
              <w:top w:val="single" w:sz="2" w:space="0" w:color="000000"/>
              <w:left w:val="single" w:sz="2" w:space="0" w:color="000000"/>
              <w:bottom w:val="single" w:sz="2" w:space="0" w:color="000000"/>
              <w:right w:val="nil"/>
            </w:tcBorders>
            <w:vAlign w:val="center"/>
          </w:tcPr>
          <w:p w14:paraId="77BBB6E3" w14:textId="77777777" w:rsidR="00780D81" w:rsidRDefault="00780D81" w:rsidP="00974DE4">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77640BF7" w14:textId="77777777" w:rsidR="00780D81" w:rsidRDefault="00780D81" w:rsidP="00974DE4">
            <w:pPr>
              <w:jc w:val="center"/>
              <w:rPr>
                <w:sz w:val="22"/>
                <w:szCs w:val="22"/>
                <w:lang w:val="en-US"/>
              </w:rPr>
            </w:pPr>
            <w:r>
              <w:rPr>
                <w:sz w:val="22"/>
                <w:szCs w:val="22"/>
                <w:lang w:val="en-US"/>
              </w:rPr>
              <w:t>33-04-016-2</w:t>
            </w:r>
          </w:p>
          <w:p w14:paraId="542BE9E8"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B947C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Transportarea constructiilor si materialelor sustinerilor LEA 0,38-10 kV pe magistrala: a sustinerilor din beton armat cu un singur picior</w:t>
            </w:r>
          </w:p>
        </w:tc>
        <w:tc>
          <w:tcPr>
            <w:tcW w:w="978" w:type="dxa"/>
            <w:tcBorders>
              <w:top w:val="single" w:sz="2" w:space="0" w:color="000000"/>
              <w:left w:val="single" w:sz="2" w:space="0" w:color="000000"/>
              <w:bottom w:val="single" w:sz="2" w:space="0" w:color="000000"/>
              <w:right w:val="nil"/>
            </w:tcBorders>
            <w:vAlign w:val="center"/>
          </w:tcPr>
          <w:p w14:paraId="660305EA"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D06C870"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442FC7" w14:textId="77777777" w:rsidR="00780D81" w:rsidRDefault="00780D81" w:rsidP="00974DE4">
            <w:pPr>
              <w:jc w:val="right"/>
              <w:rPr>
                <w:lang w:val="en-US"/>
              </w:rPr>
            </w:pPr>
            <w:r>
              <w:rPr>
                <w:lang w:val="en-US"/>
              </w:rPr>
              <w:t>15,00</w:t>
            </w:r>
          </w:p>
        </w:tc>
      </w:tr>
      <w:tr w:rsidR="00780D81" w14:paraId="16887F65" w14:textId="77777777" w:rsidTr="00780D81">
        <w:tc>
          <w:tcPr>
            <w:tcW w:w="699" w:type="dxa"/>
            <w:tcBorders>
              <w:top w:val="nil"/>
              <w:left w:val="single" w:sz="2" w:space="0" w:color="000000"/>
              <w:bottom w:val="single" w:sz="2" w:space="0" w:color="000000"/>
              <w:right w:val="nil"/>
            </w:tcBorders>
          </w:tcPr>
          <w:p w14:paraId="540010E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1954FDA"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7825212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376CA63"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F3F085D" w14:textId="77777777" w:rsidR="00780D81" w:rsidRDefault="00780D81" w:rsidP="00974DE4">
            <w:pPr>
              <w:rPr>
                <w:sz w:val="18"/>
                <w:szCs w:val="18"/>
                <w:lang w:val="en-US"/>
              </w:rPr>
            </w:pPr>
            <w:r>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7030ADCD" w14:textId="77777777" w:rsidR="00780D81" w:rsidRDefault="00780D81" w:rsidP="00974DE4">
            <w:pPr>
              <w:rPr>
                <w:sz w:val="18"/>
                <w:szCs w:val="18"/>
                <w:lang w:val="en-US"/>
              </w:rPr>
            </w:pPr>
          </w:p>
        </w:tc>
      </w:tr>
      <w:tr w:rsidR="00780D81" w14:paraId="53BF5276" w14:textId="77777777" w:rsidTr="00780D81">
        <w:tc>
          <w:tcPr>
            <w:tcW w:w="699" w:type="dxa"/>
            <w:tcBorders>
              <w:top w:val="nil"/>
              <w:left w:val="single" w:sz="2" w:space="0" w:color="000000"/>
              <w:bottom w:val="single" w:sz="2" w:space="0" w:color="000000"/>
              <w:right w:val="nil"/>
            </w:tcBorders>
          </w:tcPr>
          <w:p w14:paraId="0D8C0B2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0949941" w14:textId="77777777" w:rsidR="00780D81" w:rsidRDefault="00780D81" w:rsidP="00974DE4">
            <w:pPr>
              <w:rPr>
                <w:sz w:val="16"/>
                <w:szCs w:val="16"/>
                <w:lang w:val="en-US"/>
              </w:rPr>
            </w:pPr>
            <w:r>
              <w:rPr>
                <w:sz w:val="16"/>
                <w:szCs w:val="16"/>
                <w:lang w:val="en-US"/>
              </w:rPr>
              <w:t>010201</w:t>
            </w:r>
          </w:p>
        </w:tc>
        <w:tc>
          <w:tcPr>
            <w:tcW w:w="4613" w:type="dxa"/>
            <w:tcBorders>
              <w:top w:val="nil"/>
              <w:left w:val="single" w:sz="2" w:space="0" w:color="000000"/>
              <w:bottom w:val="single" w:sz="2" w:space="0" w:color="000000"/>
              <w:right w:val="nil"/>
            </w:tcBorders>
          </w:tcPr>
          <w:p w14:paraId="6FC8346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6E8EE21A"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A84F05C" w14:textId="77777777" w:rsidR="00780D81" w:rsidRDefault="00780D81" w:rsidP="00974DE4">
            <w:pPr>
              <w:rPr>
                <w:sz w:val="18"/>
                <w:szCs w:val="18"/>
                <w:lang w:val="en-US"/>
              </w:rPr>
            </w:pPr>
            <w:r>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5905EF6F" w14:textId="77777777" w:rsidR="00780D81" w:rsidRDefault="00780D81" w:rsidP="00974DE4">
            <w:pPr>
              <w:rPr>
                <w:sz w:val="18"/>
                <w:szCs w:val="18"/>
                <w:lang w:val="en-US"/>
              </w:rPr>
            </w:pPr>
          </w:p>
        </w:tc>
      </w:tr>
      <w:tr w:rsidR="00780D81" w14:paraId="7E6231D5" w14:textId="77777777" w:rsidTr="00780D81">
        <w:tc>
          <w:tcPr>
            <w:tcW w:w="699" w:type="dxa"/>
            <w:tcBorders>
              <w:top w:val="nil"/>
              <w:left w:val="single" w:sz="2" w:space="0" w:color="000000"/>
              <w:bottom w:val="single" w:sz="2" w:space="0" w:color="000000"/>
              <w:right w:val="nil"/>
            </w:tcBorders>
          </w:tcPr>
          <w:p w14:paraId="6DCB4A3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AEBEA0B" w14:textId="77777777" w:rsidR="00780D81" w:rsidRDefault="00780D81" w:rsidP="00974DE4">
            <w:pPr>
              <w:rPr>
                <w:sz w:val="16"/>
                <w:szCs w:val="16"/>
                <w:lang w:val="en-US"/>
              </w:rPr>
            </w:pPr>
            <w:r>
              <w:rPr>
                <w:sz w:val="16"/>
                <w:szCs w:val="16"/>
                <w:lang w:val="en-US"/>
              </w:rPr>
              <w:t>010410</w:t>
            </w:r>
          </w:p>
        </w:tc>
        <w:tc>
          <w:tcPr>
            <w:tcW w:w="4613" w:type="dxa"/>
            <w:tcBorders>
              <w:top w:val="nil"/>
              <w:left w:val="single" w:sz="2" w:space="0" w:color="000000"/>
              <w:bottom w:val="single" w:sz="2" w:space="0" w:color="000000"/>
              <w:right w:val="nil"/>
            </w:tcBorders>
          </w:tcPr>
          <w:p w14:paraId="377E606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0645BA1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0100A9" w14:textId="77777777" w:rsidR="00780D81" w:rsidRDefault="00780D81" w:rsidP="00974DE4">
            <w:pPr>
              <w:rPr>
                <w:sz w:val="18"/>
                <w:szCs w:val="18"/>
                <w:lang w:val="en-US"/>
              </w:rPr>
            </w:pPr>
            <w:r>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0D833A59" w14:textId="77777777" w:rsidR="00780D81" w:rsidRDefault="00780D81" w:rsidP="00974DE4">
            <w:pPr>
              <w:rPr>
                <w:sz w:val="18"/>
                <w:szCs w:val="18"/>
                <w:lang w:val="en-US"/>
              </w:rPr>
            </w:pPr>
          </w:p>
        </w:tc>
      </w:tr>
      <w:tr w:rsidR="00780D81" w14:paraId="4111EDC7" w14:textId="77777777" w:rsidTr="00780D81">
        <w:tc>
          <w:tcPr>
            <w:tcW w:w="699" w:type="dxa"/>
            <w:tcBorders>
              <w:top w:val="nil"/>
              <w:left w:val="single" w:sz="2" w:space="0" w:color="000000"/>
              <w:bottom w:val="single" w:sz="2" w:space="0" w:color="000000"/>
              <w:right w:val="nil"/>
            </w:tcBorders>
          </w:tcPr>
          <w:p w14:paraId="181EBFD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EB2D141" w14:textId="77777777" w:rsidR="00780D81" w:rsidRDefault="00780D81" w:rsidP="00974DE4">
            <w:pPr>
              <w:rPr>
                <w:sz w:val="16"/>
                <w:szCs w:val="16"/>
                <w:lang w:val="en-US"/>
              </w:rPr>
            </w:pPr>
            <w:r>
              <w:rPr>
                <w:sz w:val="16"/>
                <w:szCs w:val="16"/>
                <w:lang w:val="en-US"/>
              </w:rPr>
              <w:t>021141</w:t>
            </w:r>
          </w:p>
        </w:tc>
        <w:tc>
          <w:tcPr>
            <w:tcW w:w="4613" w:type="dxa"/>
            <w:tcBorders>
              <w:top w:val="nil"/>
              <w:left w:val="single" w:sz="2" w:space="0" w:color="000000"/>
              <w:bottom w:val="single" w:sz="2" w:space="0" w:color="000000"/>
              <w:right w:val="nil"/>
            </w:tcBorders>
          </w:tcPr>
          <w:p w14:paraId="5D129A4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Automacara la lucrari in alte domenii de constructii (cu exceptia conductelor principale), 10 t</w:t>
            </w:r>
          </w:p>
        </w:tc>
        <w:tc>
          <w:tcPr>
            <w:tcW w:w="978" w:type="dxa"/>
            <w:tcBorders>
              <w:top w:val="nil"/>
              <w:left w:val="single" w:sz="2" w:space="0" w:color="000000"/>
              <w:bottom w:val="single" w:sz="2" w:space="0" w:color="000000"/>
              <w:right w:val="nil"/>
            </w:tcBorders>
            <w:vAlign w:val="center"/>
          </w:tcPr>
          <w:p w14:paraId="2DB4A22E"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5BE8E24" w14:textId="77777777" w:rsidR="00780D81" w:rsidRDefault="00780D81" w:rsidP="00974DE4">
            <w:pPr>
              <w:rPr>
                <w:sz w:val="18"/>
                <w:szCs w:val="18"/>
                <w:lang w:val="en-US"/>
              </w:rPr>
            </w:pPr>
            <w:r>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7A5F9CDE" w14:textId="77777777" w:rsidR="00780D81" w:rsidRDefault="00780D81" w:rsidP="00974DE4">
            <w:pPr>
              <w:rPr>
                <w:sz w:val="18"/>
                <w:szCs w:val="18"/>
                <w:lang w:val="en-US"/>
              </w:rPr>
            </w:pPr>
          </w:p>
        </w:tc>
      </w:tr>
      <w:tr w:rsidR="00780D81" w14:paraId="3F15372F" w14:textId="77777777" w:rsidTr="00780D81">
        <w:tc>
          <w:tcPr>
            <w:tcW w:w="699" w:type="dxa"/>
            <w:tcBorders>
              <w:top w:val="single" w:sz="2" w:space="0" w:color="000000"/>
              <w:left w:val="single" w:sz="2" w:space="0" w:color="000000"/>
              <w:bottom w:val="single" w:sz="2" w:space="0" w:color="000000"/>
              <w:right w:val="nil"/>
            </w:tcBorders>
            <w:vAlign w:val="center"/>
          </w:tcPr>
          <w:p w14:paraId="67DBD22B" w14:textId="77777777" w:rsidR="00780D81" w:rsidRDefault="00780D81" w:rsidP="00974DE4">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771AA485" w14:textId="77777777" w:rsidR="00780D81" w:rsidRDefault="00780D81" w:rsidP="00974DE4">
            <w:pPr>
              <w:jc w:val="center"/>
              <w:rPr>
                <w:sz w:val="22"/>
                <w:szCs w:val="22"/>
                <w:lang w:val="en-US"/>
              </w:rPr>
            </w:pPr>
            <w:r>
              <w:rPr>
                <w:sz w:val="22"/>
                <w:szCs w:val="22"/>
                <w:lang w:val="en-US"/>
              </w:rPr>
              <w:t>33-04-016-5</w:t>
            </w:r>
          </w:p>
          <w:p w14:paraId="5426678B"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5F289E"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Transportarea constructiilor si materialelor sustinerilor LEA 0,38-10 kV pe magistrala: a materialelor echipamentului sustinerilor cu un </w:t>
            </w:r>
            <w:r>
              <w:rPr>
                <w:rFonts w:ascii="Times New Roman CYR" w:hAnsi="Times New Roman CYR" w:cs="Times New Roman CYR"/>
                <w:sz w:val="22"/>
                <w:szCs w:val="22"/>
                <w:lang/>
              </w:rPr>
              <w:lastRenderedPageBreak/>
              <w:t>singur picior</w:t>
            </w:r>
          </w:p>
        </w:tc>
        <w:tc>
          <w:tcPr>
            <w:tcW w:w="978" w:type="dxa"/>
            <w:tcBorders>
              <w:top w:val="single" w:sz="2" w:space="0" w:color="000000"/>
              <w:left w:val="single" w:sz="2" w:space="0" w:color="000000"/>
              <w:bottom w:val="single" w:sz="2" w:space="0" w:color="000000"/>
              <w:right w:val="nil"/>
            </w:tcBorders>
            <w:vAlign w:val="center"/>
          </w:tcPr>
          <w:p w14:paraId="3DA62F88" w14:textId="77777777" w:rsidR="00780D81" w:rsidRDefault="00780D81" w:rsidP="00974DE4">
            <w:pPr>
              <w:jc w:val="center"/>
              <w:rPr>
                <w:sz w:val="22"/>
                <w:szCs w:val="22"/>
                <w:lang w:val="en-US"/>
              </w:rPr>
            </w:pPr>
            <w:r>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2B7A5118"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85D3A6" w14:textId="77777777" w:rsidR="00780D81" w:rsidRDefault="00780D81" w:rsidP="00974DE4">
            <w:pPr>
              <w:jc w:val="right"/>
              <w:rPr>
                <w:lang w:val="en-US"/>
              </w:rPr>
            </w:pPr>
            <w:r>
              <w:rPr>
                <w:lang w:val="en-US"/>
              </w:rPr>
              <w:t>15,00</w:t>
            </w:r>
          </w:p>
        </w:tc>
      </w:tr>
      <w:tr w:rsidR="00780D81" w14:paraId="6CE14B80" w14:textId="77777777" w:rsidTr="00780D81">
        <w:tc>
          <w:tcPr>
            <w:tcW w:w="699" w:type="dxa"/>
            <w:tcBorders>
              <w:top w:val="nil"/>
              <w:left w:val="single" w:sz="2" w:space="0" w:color="000000"/>
              <w:bottom w:val="single" w:sz="2" w:space="0" w:color="000000"/>
              <w:right w:val="nil"/>
            </w:tcBorders>
          </w:tcPr>
          <w:p w14:paraId="2BF2E28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FE98128"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5C0C97C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A276244"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3F1B4A8" w14:textId="77777777" w:rsidR="00780D81" w:rsidRDefault="00780D81" w:rsidP="00974DE4">
            <w:pPr>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AAC3E5C" w14:textId="77777777" w:rsidR="00780D81" w:rsidRDefault="00780D81" w:rsidP="00974DE4">
            <w:pPr>
              <w:rPr>
                <w:sz w:val="18"/>
                <w:szCs w:val="18"/>
                <w:lang w:val="en-US"/>
              </w:rPr>
            </w:pPr>
          </w:p>
        </w:tc>
      </w:tr>
      <w:tr w:rsidR="00780D81" w14:paraId="267A0DF9" w14:textId="77777777" w:rsidTr="00780D81">
        <w:tc>
          <w:tcPr>
            <w:tcW w:w="699" w:type="dxa"/>
            <w:tcBorders>
              <w:top w:val="nil"/>
              <w:left w:val="single" w:sz="2" w:space="0" w:color="000000"/>
              <w:bottom w:val="single" w:sz="2" w:space="0" w:color="000000"/>
              <w:right w:val="nil"/>
            </w:tcBorders>
          </w:tcPr>
          <w:p w14:paraId="1A1A65E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1C47197" w14:textId="77777777" w:rsidR="00780D81" w:rsidRDefault="00780D81" w:rsidP="00974DE4">
            <w:pPr>
              <w:rPr>
                <w:sz w:val="16"/>
                <w:szCs w:val="16"/>
                <w:lang w:val="en-US"/>
              </w:rPr>
            </w:pPr>
            <w:r>
              <w:rPr>
                <w:sz w:val="16"/>
                <w:szCs w:val="16"/>
                <w:lang w:val="en-US"/>
              </w:rPr>
              <w:t>010201</w:t>
            </w:r>
          </w:p>
        </w:tc>
        <w:tc>
          <w:tcPr>
            <w:tcW w:w="4613" w:type="dxa"/>
            <w:tcBorders>
              <w:top w:val="nil"/>
              <w:left w:val="single" w:sz="2" w:space="0" w:color="000000"/>
              <w:bottom w:val="single" w:sz="2" w:space="0" w:color="000000"/>
              <w:right w:val="nil"/>
            </w:tcBorders>
          </w:tcPr>
          <w:p w14:paraId="68466E7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Remorci de tractor, 2 t</w:t>
            </w:r>
          </w:p>
        </w:tc>
        <w:tc>
          <w:tcPr>
            <w:tcW w:w="978" w:type="dxa"/>
            <w:tcBorders>
              <w:top w:val="nil"/>
              <w:left w:val="single" w:sz="2" w:space="0" w:color="000000"/>
              <w:bottom w:val="single" w:sz="2" w:space="0" w:color="000000"/>
              <w:right w:val="nil"/>
            </w:tcBorders>
            <w:vAlign w:val="center"/>
          </w:tcPr>
          <w:p w14:paraId="7107D4E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80337B" w14:textId="77777777" w:rsidR="00780D81" w:rsidRDefault="00780D81" w:rsidP="00974DE4">
            <w:pPr>
              <w:rPr>
                <w:sz w:val="18"/>
                <w:szCs w:val="18"/>
                <w:lang w:val="en-US"/>
              </w:rPr>
            </w:pPr>
            <w:r>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543D61E" w14:textId="77777777" w:rsidR="00780D81" w:rsidRDefault="00780D81" w:rsidP="00974DE4">
            <w:pPr>
              <w:rPr>
                <w:sz w:val="18"/>
                <w:szCs w:val="18"/>
                <w:lang w:val="en-US"/>
              </w:rPr>
            </w:pPr>
          </w:p>
        </w:tc>
      </w:tr>
      <w:tr w:rsidR="00780D81" w14:paraId="079AA630" w14:textId="77777777" w:rsidTr="00780D81">
        <w:tc>
          <w:tcPr>
            <w:tcW w:w="699" w:type="dxa"/>
            <w:tcBorders>
              <w:top w:val="nil"/>
              <w:left w:val="single" w:sz="2" w:space="0" w:color="000000"/>
              <w:bottom w:val="single" w:sz="2" w:space="0" w:color="000000"/>
              <w:right w:val="nil"/>
            </w:tcBorders>
          </w:tcPr>
          <w:p w14:paraId="3376D17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04E8B0F" w14:textId="77777777" w:rsidR="00780D81" w:rsidRDefault="00780D81" w:rsidP="00974DE4">
            <w:pPr>
              <w:rPr>
                <w:sz w:val="16"/>
                <w:szCs w:val="16"/>
                <w:lang w:val="en-US"/>
              </w:rPr>
            </w:pPr>
            <w:r>
              <w:rPr>
                <w:sz w:val="16"/>
                <w:szCs w:val="16"/>
                <w:lang w:val="en-US"/>
              </w:rPr>
              <w:t>010410</w:t>
            </w:r>
          </w:p>
        </w:tc>
        <w:tc>
          <w:tcPr>
            <w:tcW w:w="4613" w:type="dxa"/>
            <w:tcBorders>
              <w:top w:val="nil"/>
              <w:left w:val="single" w:sz="2" w:space="0" w:color="000000"/>
              <w:bottom w:val="single" w:sz="2" w:space="0" w:color="000000"/>
              <w:right w:val="nil"/>
            </w:tcBorders>
          </w:tcPr>
          <w:p w14:paraId="1039AD9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0FC47BE8"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FD219CA" w14:textId="77777777" w:rsidR="00780D81" w:rsidRDefault="00780D81" w:rsidP="00974DE4">
            <w:pPr>
              <w:rPr>
                <w:sz w:val="18"/>
                <w:szCs w:val="18"/>
                <w:lang w:val="en-US"/>
              </w:rPr>
            </w:pPr>
            <w:r>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3A346886" w14:textId="77777777" w:rsidR="00780D81" w:rsidRDefault="00780D81" w:rsidP="00974DE4">
            <w:pPr>
              <w:rPr>
                <w:sz w:val="18"/>
                <w:szCs w:val="18"/>
                <w:lang w:val="en-US"/>
              </w:rPr>
            </w:pPr>
          </w:p>
        </w:tc>
      </w:tr>
      <w:tr w:rsidR="00780D81" w14:paraId="10791625" w14:textId="77777777" w:rsidTr="00780D81">
        <w:tc>
          <w:tcPr>
            <w:tcW w:w="699" w:type="dxa"/>
            <w:tcBorders>
              <w:top w:val="single" w:sz="2" w:space="0" w:color="000000"/>
              <w:left w:val="single" w:sz="2" w:space="0" w:color="000000"/>
              <w:bottom w:val="single" w:sz="2" w:space="0" w:color="000000"/>
              <w:right w:val="nil"/>
            </w:tcBorders>
            <w:vAlign w:val="center"/>
          </w:tcPr>
          <w:p w14:paraId="52E63A2E" w14:textId="77777777" w:rsidR="00780D81" w:rsidRDefault="00780D81" w:rsidP="00974DE4">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6552E022" w14:textId="77777777" w:rsidR="00780D81" w:rsidRDefault="00780D81" w:rsidP="00974DE4">
            <w:pPr>
              <w:jc w:val="center"/>
              <w:rPr>
                <w:sz w:val="22"/>
                <w:szCs w:val="22"/>
                <w:lang w:val="en-US"/>
              </w:rPr>
            </w:pPr>
            <w:r>
              <w:rPr>
                <w:sz w:val="22"/>
                <w:szCs w:val="22"/>
                <w:lang w:val="en-US"/>
              </w:rPr>
              <w:t>CA03G</w:t>
            </w:r>
          </w:p>
          <w:p w14:paraId="376D67FF"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3B6DD6"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Beton armat turnat cu mijloace clasice,  in fundatii, socluri, ziduri de sprijin, pereti sub cota zero, preparat cu centrala de betoane sau beton marfa conform. art. CA01, turnare cu mijloace clasice, beton armat clasa C35/45</w:t>
            </w:r>
          </w:p>
        </w:tc>
        <w:tc>
          <w:tcPr>
            <w:tcW w:w="978" w:type="dxa"/>
            <w:tcBorders>
              <w:top w:val="single" w:sz="2" w:space="0" w:color="000000"/>
              <w:left w:val="single" w:sz="2" w:space="0" w:color="000000"/>
              <w:bottom w:val="single" w:sz="2" w:space="0" w:color="000000"/>
              <w:right w:val="nil"/>
            </w:tcBorders>
            <w:vAlign w:val="center"/>
          </w:tcPr>
          <w:p w14:paraId="31F1A088"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DA84991"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1AF014" w14:textId="77777777" w:rsidR="00780D81" w:rsidRDefault="00780D81" w:rsidP="00974DE4">
            <w:pPr>
              <w:jc w:val="right"/>
              <w:rPr>
                <w:lang w:val="en-US"/>
              </w:rPr>
            </w:pPr>
            <w:r>
              <w:rPr>
                <w:lang w:val="en-US"/>
              </w:rPr>
              <w:t>4,65</w:t>
            </w:r>
          </w:p>
        </w:tc>
      </w:tr>
      <w:tr w:rsidR="00780D81" w14:paraId="72D4D81A" w14:textId="77777777" w:rsidTr="00780D81">
        <w:tc>
          <w:tcPr>
            <w:tcW w:w="699" w:type="dxa"/>
            <w:tcBorders>
              <w:top w:val="nil"/>
              <w:left w:val="single" w:sz="2" w:space="0" w:color="000000"/>
              <w:bottom w:val="single" w:sz="2" w:space="0" w:color="000000"/>
              <w:right w:val="nil"/>
            </w:tcBorders>
          </w:tcPr>
          <w:p w14:paraId="10534BF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6969B0C" w14:textId="77777777" w:rsidR="00780D81" w:rsidRDefault="00780D81" w:rsidP="00974DE4">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3AC7046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000FCF3"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F4B0B9" w14:textId="77777777" w:rsidR="00780D81" w:rsidRDefault="00780D81" w:rsidP="00974DE4">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62C76C3" w14:textId="77777777" w:rsidR="00780D81" w:rsidRDefault="00780D81" w:rsidP="00974DE4">
            <w:pPr>
              <w:rPr>
                <w:sz w:val="18"/>
                <w:szCs w:val="18"/>
                <w:lang w:val="en-US"/>
              </w:rPr>
            </w:pPr>
          </w:p>
        </w:tc>
      </w:tr>
      <w:tr w:rsidR="00780D81" w14:paraId="04980EE8" w14:textId="77777777" w:rsidTr="00780D81">
        <w:tc>
          <w:tcPr>
            <w:tcW w:w="699" w:type="dxa"/>
            <w:tcBorders>
              <w:top w:val="nil"/>
              <w:left w:val="single" w:sz="2" w:space="0" w:color="000000"/>
              <w:bottom w:val="single" w:sz="2" w:space="0" w:color="000000"/>
              <w:right w:val="nil"/>
            </w:tcBorders>
          </w:tcPr>
          <w:p w14:paraId="6A733F4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2504F5A" w14:textId="77777777" w:rsidR="00780D81" w:rsidRDefault="00780D81" w:rsidP="00974DE4">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3E011C7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BAEDDB9"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E7CD4C8" w14:textId="77777777" w:rsidR="00780D81" w:rsidRDefault="00780D81" w:rsidP="00974DE4">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5FBB693" w14:textId="77777777" w:rsidR="00780D81" w:rsidRDefault="00780D81" w:rsidP="00974DE4">
            <w:pPr>
              <w:rPr>
                <w:sz w:val="18"/>
                <w:szCs w:val="18"/>
                <w:lang w:val="en-US"/>
              </w:rPr>
            </w:pPr>
          </w:p>
        </w:tc>
      </w:tr>
      <w:tr w:rsidR="00780D81" w14:paraId="76F86C6B" w14:textId="77777777" w:rsidTr="00780D81">
        <w:tc>
          <w:tcPr>
            <w:tcW w:w="699" w:type="dxa"/>
            <w:tcBorders>
              <w:top w:val="nil"/>
              <w:left w:val="single" w:sz="2" w:space="0" w:color="000000"/>
              <w:bottom w:val="single" w:sz="2" w:space="0" w:color="000000"/>
              <w:right w:val="nil"/>
            </w:tcBorders>
          </w:tcPr>
          <w:p w14:paraId="5880842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55B2DB3" w14:textId="77777777" w:rsidR="00780D81" w:rsidRDefault="00780D81" w:rsidP="00974DE4">
            <w:pPr>
              <w:rPr>
                <w:sz w:val="16"/>
                <w:szCs w:val="16"/>
                <w:lang w:val="en-US"/>
              </w:rPr>
            </w:pPr>
            <w:r>
              <w:rPr>
                <w:sz w:val="16"/>
                <w:szCs w:val="16"/>
                <w:lang w:val="en-US"/>
              </w:rPr>
              <w:t>2663102100000-C35/45</w:t>
            </w:r>
          </w:p>
        </w:tc>
        <w:tc>
          <w:tcPr>
            <w:tcW w:w="4613" w:type="dxa"/>
            <w:tcBorders>
              <w:top w:val="nil"/>
              <w:left w:val="single" w:sz="2" w:space="0" w:color="000000"/>
              <w:bottom w:val="single" w:sz="2" w:space="0" w:color="000000"/>
              <w:right w:val="nil"/>
            </w:tcBorders>
          </w:tcPr>
          <w:p w14:paraId="25F5223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Beton C35/45</w:t>
            </w:r>
          </w:p>
        </w:tc>
        <w:tc>
          <w:tcPr>
            <w:tcW w:w="978" w:type="dxa"/>
            <w:tcBorders>
              <w:top w:val="nil"/>
              <w:left w:val="single" w:sz="2" w:space="0" w:color="000000"/>
              <w:bottom w:val="single" w:sz="2" w:space="0" w:color="000000"/>
              <w:right w:val="nil"/>
            </w:tcBorders>
            <w:vAlign w:val="center"/>
          </w:tcPr>
          <w:p w14:paraId="482D766F"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32568DA" w14:textId="77777777" w:rsidR="00780D81" w:rsidRDefault="00780D81" w:rsidP="00974DE4">
            <w:pPr>
              <w:rPr>
                <w:sz w:val="18"/>
                <w:szCs w:val="18"/>
                <w:lang w:val="en-US"/>
              </w:rPr>
            </w:pPr>
            <w:r>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D343596" w14:textId="77777777" w:rsidR="00780D81" w:rsidRDefault="00780D81" w:rsidP="00974DE4">
            <w:pPr>
              <w:rPr>
                <w:sz w:val="18"/>
                <w:szCs w:val="18"/>
                <w:lang w:val="en-US"/>
              </w:rPr>
            </w:pPr>
          </w:p>
        </w:tc>
      </w:tr>
      <w:tr w:rsidR="00780D81" w14:paraId="027AD85E" w14:textId="77777777" w:rsidTr="00780D81">
        <w:tc>
          <w:tcPr>
            <w:tcW w:w="699" w:type="dxa"/>
            <w:tcBorders>
              <w:top w:val="nil"/>
              <w:left w:val="single" w:sz="2" w:space="0" w:color="000000"/>
              <w:bottom w:val="single" w:sz="2" w:space="0" w:color="000000"/>
              <w:right w:val="nil"/>
            </w:tcBorders>
          </w:tcPr>
          <w:p w14:paraId="3364362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67EB550" w14:textId="77777777" w:rsidR="00780D81" w:rsidRDefault="00780D81" w:rsidP="00974DE4">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5FE7F8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F70149E"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9D3EDC8" w14:textId="77777777" w:rsidR="00780D81" w:rsidRDefault="00780D81" w:rsidP="00974DE4">
            <w:pPr>
              <w:rPr>
                <w:sz w:val="18"/>
                <w:szCs w:val="18"/>
                <w:lang w:val="en-US"/>
              </w:rPr>
            </w:pPr>
            <w:r>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255D937" w14:textId="77777777" w:rsidR="00780D81" w:rsidRDefault="00780D81" w:rsidP="00974DE4">
            <w:pPr>
              <w:rPr>
                <w:sz w:val="18"/>
                <w:szCs w:val="18"/>
                <w:lang w:val="en-US"/>
              </w:rPr>
            </w:pPr>
          </w:p>
        </w:tc>
      </w:tr>
      <w:tr w:rsidR="00780D81" w14:paraId="5D8BB0CC" w14:textId="77777777" w:rsidTr="00780D81">
        <w:tc>
          <w:tcPr>
            <w:tcW w:w="699" w:type="dxa"/>
            <w:tcBorders>
              <w:top w:val="nil"/>
              <w:left w:val="single" w:sz="2" w:space="0" w:color="000000"/>
              <w:bottom w:val="single" w:sz="2" w:space="0" w:color="000000"/>
              <w:right w:val="nil"/>
            </w:tcBorders>
          </w:tcPr>
          <w:p w14:paraId="3DCB494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AC69B9C" w14:textId="77777777" w:rsidR="00780D81" w:rsidRDefault="00780D81" w:rsidP="00974DE4">
            <w:pPr>
              <w:rPr>
                <w:sz w:val="16"/>
                <w:szCs w:val="16"/>
                <w:lang w:val="en-US"/>
              </w:rPr>
            </w:pPr>
            <w:r>
              <w:rPr>
                <w:sz w:val="16"/>
                <w:szCs w:val="16"/>
                <w:lang w:val="en-US"/>
              </w:rPr>
              <w:t>2952270003100</w:t>
            </w:r>
          </w:p>
        </w:tc>
        <w:tc>
          <w:tcPr>
            <w:tcW w:w="4613" w:type="dxa"/>
            <w:tcBorders>
              <w:top w:val="nil"/>
              <w:left w:val="single" w:sz="2" w:space="0" w:color="000000"/>
              <w:bottom w:val="single" w:sz="2" w:space="0" w:color="000000"/>
              <w:right w:val="nil"/>
            </w:tcBorders>
          </w:tcPr>
          <w:p w14:paraId="704C7B5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4124F0B4"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330E78" w14:textId="77777777" w:rsidR="00780D81" w:rsidRDefault="00780D81" w:rsidP="00974DE4">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EBEECB4" w14:textId="77777777" w:rsidR="00780D81" w:rsidRDefault="00780D81" w:rsidP="00974DE4">
            <w:pPr>
              <w:rPr>
                <w:sz w:val="18"/>
                <w:szCs w:val="18"/>
                <w:lang w:val="en-US"/>
              </w:rPr>
            </w:pPr>
          </w:p>
        </w:tc>
      </w:tr>
      <w:tr w:rsidR="00780D81" w14:paraId="16C1A5D5" w14:textId="77777777" w:rsidTr="00780D81">
        <w:tc>
          <w:tcPr>
            <w:tcW w:w="699" w:type="dxa"/>
            <w:tcBorders>
              <w:top w:val="single" w:sz="2" w:space="0" w:color="000000"/>
              <w:left w:val="single" w:sz="2" w:space="0" w:color="000000"/>
              <w:bottom w:val="single" w:sz="2" w:space="0" w:color="000000"/>
              <w:right w:val="nil"/>
            </w:tcBorders>
            <w:vAlign w:val="center"/>
          </w:tcPr>
          <w:p w14:paraId="530A622B" w14:textId="77777777" w:rsidR="00780D81" w:rsidRDefault="00780D81" w:rsidP="00974DE4">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064E037" w14:textId="77777777" w:rsidR="00780D81" w:rsidRDefault="00780D81" w:rsidP="00974DE4">
            <w:pPr>
              <w:jc w:val="center"/>
              <w:rPr>
                <w:sz w:val="22"/>
                <w:szCs w:val="22"/>
                <w:lang w:val="en-US"/>
              </w:rPr>
            </w:pPr>
            <w:r>
              <w:rPr>
                <w:sz w:val="22"/>
                <w:szCs w:val="22"/>
                <w:lang w:val="en-US"/>
              </w:rPr>
              <w:t>CC01B</w:t>
            </w:r>
          </w:p>
          <w:p w14:paraId="48FA7A97"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3DE02D"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Armaturi din otel beton OB 37 fasonate in ateliere de santier cu diametrul barelor peste 8 mm inclusiv  A240,  A500C</w:t>
            </w:r>
          </w:p>
        </w:tc>
        <w:tc>
          <w:tcPr>
            <w:tcW w:w="978" w:type="dxa"/>
            <w:tcBorders>
              <w:top w:val="single" w:sz="2" w:space="0" w:color="000000"/>
              <w:left w:val="single" w:sz="2" w:space="0" w:color="000000"/>
              <w:bottom w:val="single" w:sz="2" w:space="0" w:color="000000"/>
              <w:right w:val="nil"/>
            </w:tcBorders>
            <w:vAlign w:val="center"/>
          </w:tcPr>
          <w:p w14:paraId="7CCDF8B5" w14:textId="77777777" w:rsidR="00780D81" w:rsidRDefault="00780D81" w:rsidP="00974DE4">
            <w:pPr>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4CB3A3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84BFE0" w14:textId="77777777" w:rsidR="00780D81" w:rsidRDefault="00780D81" w:rsidP="00974DE4">
            <w:pPr>
              <w:jc w:val="right"/>
              <w:rPr>
                <w:lang w:val="en-US"/>
              </w:rPr>
            </w:pPr>
            <w:r>
              <w:rPr>
                <w:lang w:val="en-US"/>
              </w:rPr>
              <w:t>288,00</w:t>
            </w:r>
          </w:p>
        </w:tc>
      </w:tr>
      <w:tr w:rsidR="00780D81" w14:paraId="66F7FB5D" w14:textId="77777777" w:rsidTr="00780D81">
        <w:tc>
          <w:tcPr>
            <w:tcW w:w="699" w:type="dxa"/>
            <w:tcBorders>
              <w:top w:val="nil"/>
              <w:left w:val="single" w:sz="2" w:space="0" w:color="000000"/>
              <w:bottom w:val="single" w:sz="2" w:space="0" w:color="000000"/>
              <w:right w:val="nil"/>
            </w:tcBorders>
          </w:tcPr>
          <w:p w14:paraId="1E038B5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9061DFE" w14:textId="77777777" w:rsidR="00780D81" w:rsidRDefault="00780D81" w:rsidP="00974DE4">
            <w:pPr>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tcPr>
          <w:p w14:paraId="4AB95D6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44056B6"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34B6359" w14:textId="77777777" w:rsidR="00780D81" w:rsidRDefault="00780D81" w:rsidP="00974DE4">
            <w:pPr>
              <w:rPr>
                <w:sz w:val="18"/>
                <w:szCs w:val="18"/>
                <w:lang w:val="en-US"/>
              </w:rPr>
            </w:pPr>
            <w:r>
              <w:rPr>
                <w:sz w:val="18"/>
                <w:szCs w:val="18"/>
                <w:lang w:val="en-US"/>
              </w:rPr>
              <w:t>0,0290</w:t>
            </w:r>
          </w:p>
        </w:tc>
        <w:tc>
          <w:tcPr>
            <w:tcW w:w="1119" w:type="dxa"/>
            <w:tcBorders>
              <w:top w:val="nil"/>
              <w:left w:val="single" w:sz="2" w:space="0" w:color="000000"/>
              <w:bottom w:val="single" w:sz="2" w:space="0" w:color="000000"/>
              <w:right w:val="single" w:sz="2" w:space="0" w:color="000000"/>
            </w:tcBorders>
            <w:vAlign w:val="center"/>
          </w:tcPr>
          <w:p w14:paraId="2E2F485E" w14:textId="77777777" w:rsidR="00780D81" w:rsidRDefault="00780D81" w:rsidP="00974DE4">
            <w:pPr>
              <w:rPr>
                <w:sz w:val="18"/>
                <w:szCs w:val="18"/>
                <w:lang w:val="en-US"/>
              </w:rPr>
            </w:pPr>
          </w:p>
        </w:tc>
      </w:tr>
      <w:tr w:rsidR="00780D81" w14:paraId="5DCD2F88" w14:textId="77777777" w:rsidTr="00780D81">
        <w:tc>
          <w:tcPr>
            <w:tcW w:w="699" w:type="dxa"/>
            <w:tcBorders>
              <w:top w:val="nil"/>
              <w:left w:val="single" w:sz="2" w:space="0" w:color="000000"/>
              <w:bottom w:val="single" w:sz="2" w:space="0" w:color="000000"/>
              <w:right w:val="nil"/>
            </w:tcBorders>
          </w:tcPr>
          <w:p w14:paraId="527307F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206294A" w14:textId="77777777" w:rsidR="00780D81" w:rsidRDefault="00780D81" w:rsidP="00974DE4">
            <w:pPr>
              <w:rPr>
                <w:sz w:val="16"/>
                <w:szCs w:val="16"/>
                <w:lang w:val="en-US"/>
              </w:rPr>
            </w:pPr>
            <w:r>
              <w:rPr>
                <w:sz w:val="16"/>
                <w:szCs w:val="16"/>
                <w:lang w:val="en-US"/>
              </w:rPr>
              <w:t>2710602300000</w:t>
            </w:r>
          </w:p>
        </w:tc>
        <w:tc>
          <w:tcPr>
            <w:tcW w:w="4613" w:type="dxa"/>
            <w:tcBorders>
              <w:top w:val="nil"/>
              <w:left w:val="single" w:sz="2" w:space="0" w:color="000000"/>
              <w:bottom w:val="single" w:sz="2" w:space="0" w:color="000000"/>
              <w:right w:val="nil"/>
            </w:tcBorders>
          </w:tcPr>
          <w:p w14:paraId="616AAE1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Otel beton OB 37 diam. mai mare de 8 mm</w:t>
            </w:r>
          </w:p>
        </w:tc>
        <w:tc>
          <w:tcPr>
            <w:tcW w:w="978" w:type="dxa"/>
            <w:tcBorders>
              <w:top w:val="nil"/>
              <w:left w:val="single" w:sz="2" w:space="0" w:color="000000"/>
              <w:bottom w:val="single" w:sz="2" w:space="0" w:color="000000"/>
              <w:right w:val="nil"/>
            </w:tcBorders>
            <w:vAlign w:val="center"/>
          </w:tcPr>
          <w:p w14:paraId="54A5504B"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5061FF7" w14:textId="77777777" w:rsidR="00780D81" w:rsidRDefault="00780D81" w:rsidP="00974DE4">
            <w:pPr>
              <w:rPr>
                <w:sz w:val="18"/>
                <w:szCs w:val="18"/>
                <w:lang w:val="en-US"/>
              </w:rPr>
            </w:pPr>
            <w:r>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70534F3" w14:textId="77777777" w:rsidR="00780D81" w:rsidRDefault="00780D81" w:rsidP="00974DE4">
            <w:pPr>
              <w:rPr>
                <w:sz w:val="18"/>
                <w:szCs w:val="18"/>
                <w:lang w:val="en-US"/>
              </w:rPr>
            </w:pPr>
          </w:p>
        </w:tc>
      </w:tr>
      <w:tr w:rsidR="00780D81" w14:paraId="06452D48" w14:textId="77777777" w:rsidTr="00780D81">
        <w:tc>
          <w:tcPr>
            <w:tcW w:w="699" w:type="dxa"/>
            <w:tcBorders>
              <w:top w:val="single" w:sz="2" w:space="0" w:color="000000"/>
              <w:left w:val="single" w:sz="2" w:space="0" w:color="000000"/>
              <w:bottom w:val="single" w:sz="2" w:space="0" w:color="000000"/>
              <w:right w:val="nil"/>
            </w:tcBorders>
            <w:vAlign w:val="center"/>
          </w:tcPr>
          <w:p w14:paraId="23A56BC5" w14:textId="77777777" w:rsidR="00780D81" w:rsidRDefault="00780D81" w:rsidP="00974DE4">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1C24259B" w14:textId="77777777" w:rsidR="00780D81" w:rsidRDefault="00780D81" w:rsidP="00974DE4">
            <w:pPr>
              <w:jc w:val="center"/>
              <w:rPr>
                <w:sz w:val="22"/>
                <w:szCs w:val="22"/>
                <w:lang w:val="en-US"/>
              </w:rPr>
            </w:pPr>
            <w:r>
              <w:rPr>
                <w:sz w:val="22"/>
                <w:szCs w:val="22"/>
                <w:lang w:val="en-US"/>
              </w:rPr>
              <w:t>TsC02B1</w:t>
            </w:r>
          </w:p>
          <w:p w14:paraId="31C37843"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E96AB9"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in depozit teren catg. II  (pentru instalatia de forat)</w:t>
            </w:r>
          </w:p>
        </w:tc>
        <w:tc>
          <w:tcPr>
            <w:tcW w:w="978" w:type="dxa"/>
            <w:tcBorders>
              <w:top w:val="single" w:sz="2" w:space="0" w:color="000000"/>
              <w:left w:val="single" w:sz="2" w:space="0" w:color="000000"/>
              <w:bottom w:val="single" w:sz="2" w:space="0" w:color="000000"/>
              <w:right w:val="nil"/>
            </w:tcBorders>
            <w:vAlign w:val="center"/>
          </w:tcPr>
          <w:p w14:paraId="3FB00084"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10A277"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359941" w14:textId="77777777" w:rsidR="00780D81" w:rsidRDefault="00780D81" w:rsidP="00974DE4">
            <w:pPr>
              <w:jc w:val="right"/>
              <w:rPr>
                <w:lang w:val="en-US"/>
              </w:rPr>
            </w:pPr>
            <w:r>
              <w:rPr>
                <w:lang w:val="en-US"/>
              </w:rPr>
              <w:t>0,20</w:t>
            </w:r>
          </w:p>
        </w:tc>
      </w:tr>
      <w:tr w:rsidR="00780D81" w14:paraId="414D5D47" w14:textId="77777777" w:rsidTr="00780D81">
        <w:tc>
          <w:tcPr>
            <w:tcW w:w="699" w:type="dxa"/>
            <w:tcBorders>
              <w:top w:val="nil"/>
              <w:left w:val="single" w:sz="2" w:space="0" w:color="000000"/>
              <w:bottom w:val="single" w:sz="2" w:space="0" w:color="000000"/>
              <w:right w:val="nil"/>
            </w:tcBorders>
          </w:tcPr>
          <w:p w14:paraId="26E6CE6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F88A4BF" w14:textId="77777777" w:rsidR="00780D81" w:rsidRDefault="00780D81" w:rsidP="00974DE4">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8252C1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519868A"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F4B0C3D" w14:textId="77777777" w:rsidR="00780D81" w:rsidRDefault="00780D81" w:rsidP="00974DE4">
            <w:pPr>
              <w:rPr>
                <w:sz w:val="18"/>
                <w:szCs w:val="18"/>
                <w:lang w:val="en-US"/>
              </w:rPr>
            </w:pPr>
            <w:r>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3D214B2A" w14:textId="77777777" w:rsidR="00780D81" w:rsidRDefault="00780D81" w:rsidP="00974DE4">
            <w:pPr>
              <w:rPr>
                <w:sz w:val="18"/>
                <w:szCs w:val="18"/>
                <w:lang w:val="en-US"/>
              </w:rPr>
            </w:pPr>
          </w:p>
        </w:tc>
      </w:tr>
      <w:tr w:rsidR="00780D81" w14:paraId="76D7208B" w14:textId="77777777" w:rsidTr="00780D81">
        <w:tc>
          <w:tcPr>
            <w:tcW w:w="699" w:type="dxa"/>
            <w:tcBorders>
              <w:top w:val="single" w:sz="2" w:space="0" w:color="000000"/>
              <w:left w:val="single" w:sz="2" w:space="0" w:color="000000"/>
              <w:bottom w:val="single" w:sz="2" w:space="0" w:color="000000"/>
              <w:right w:val="nil"/>
            </w:tcBorders>
            <w:vAlign w:val="center"/>
          </w:tcPr>
          <w:p w14:paraId="50005086" w14:textId="77777777" w:rsidR="00780D81" w:rsidRDefault="00780D81" w:rsidP="00974DE4">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371DF574" w14:textId="77777777" w:rsidR="00780D81" w:rsidRDefault="00780D81" w:rsidP="00974DE4">
            <w:pPr>
              <w:jc w:val="center"/>
              <w:rPr>
                <w:sz w:val="22"/>
                <w:szCs w:val="22"/>
                <w:lang w:val="en-US"/>
              </w:rPr>
            </w:pPr>
            <w:r>
              <w:rPr>
                <w:sz w:val="22"/>
                <w:szCs w:val="22"/>
                <w:lang w:val="en-US"/>
              </w:rPr>
              <w:t>TsD02A1</w:t>
            </w:r>
          </w:p>
          <w:p w14:paraId="135E35A4"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3C8788"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tc>
        <w:tc>
          <w:tcPr>
            <w:tcW w:w="978" w:type="dxa"/>
            <w:tcBorders>
              <w:top w:val="single" w:sz="2" w:space="0" w:color="000000"/>
              <w:left w:val="single" w:sz="2" w:space="0" w:color="000000"/>
              <w:bottom w:val="single" w:sz="2" w:space="0" w:color="000000"/>
              <w:right w:val="nil"/>
            </w:tcBorders>
            <w:vAlign w:val="center"/>
          </w:tcPr>
          <w:p w14:paraId="4D2833AA"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A52D0A2"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1AA274" w14:textId="77777777" w:rsidR="00780D81" w:rsidRDefault="00780D81" w:rsidP="00974DE4">
            <w:pPr>
              <w:jc w:val="right"/>
              <w:rPr>
                <w:lang w:val="en-US"/>
              </w:rPr>
            </w:pPr>
            <w:r>
              <w:rPr>
                <w:lang w:val="en-US"/>
              </w:rPr>
              <w:t>0,20</w:t>
            </w:r>
          </w:p>
        </w:tc>
      </w:tr>
      <w:tr w:rsidR="00780D81" w14:paraId="49E5F10F" w14:textId="77777777" w:rsidTr="00780D81">
        <w:tc>
          <w:tcPr>
            <w:tcW w:w="699" w:type="dxa"/>
            <w:tcBorders>
              <w:top w:val="nil"/>
              <w:left w:val="single" w:sz="2" w:space="0" w:color="000000"/>
              <w:bottom w:val="single" w:sz="2" w:space="0" w:color="000000"/>
              <w:right w:val="nil"/>
            </w:tcBorders>
          </w:tcPr>
          <w:p w14:paraId="36085D9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9FC709A" w14:textId="77777777" w:rsidR="00780D81" w:rsidRDefault="00780D81" w:rsidP="00974DE4">
            <w:pPr>
              <w:rPr>
                <w:sz w:val="16"/>
                <w:szCs w:val="16"/>
                <w:lang w:val="en-US"/>
              </w:rPr>
            </w:pPr>
            <w:r>
              <w:rPr>
                <w:sz w:val="16"/>
                <w:szCs w:val="16"/>
                <w:lang w:val="en-US"/>
              </w:rPr>
              <w:t>2952260003553</w:t>
            </w:r>
          </w:p>
        </w:tc>
        <w:tc>
          <w:tcPr>
            <w:tcW w:w="4613" w:type="dxa"/>
            <w:tcBorders>
              <w:top w:val="nil"/>
              <w:left w:val="single" w:sz="2" w:space="0" w:color="000000"/>
              <w:bottom w:val="single" w:sz="2" w:space="0" w:color="000000"/>
              <w:right w:val="nil"/>
            </w:tcBorders>
          </w:tcPr>
          <w:p w14:paraId="6478CDF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0982468A"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D8CC62" w14:textId="77777777" w:rsidR="00780D81" w:rsidRDefault="00780D81" w:rsidP="00974DE4">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4925CAE8" w14:textId="77777777" w:rsidR="00780D81" w:rsidRDefault="00780D81" w:rsidP="00974DE4">
            <w:pPr>
              <w:rPr>
                <w:sz w:val="18"/>
                <w:szCs w:val="18"/>
                <w:lang w:val="en-US"/>
              </w:rPr>
            </w:pPr>
          </w:p>
        </w:tc>
      </w:tr>
      <w:tr w:rsidR="00780D81" w14:paraId="22A1928F" w14:textId="77777777" w:rsidTr="00780D81">
        <w:tc>
          <w:tcPr>
            <w:tcW w:w="699" w:type="dxa"/>
            <w:tcBorders>
              <w:top w:val="single" w:sz="2" w:space="0" w:color="000000"/>
              <w:left w:val="single" w:sz="2" w:space="0" w:color="000000"/>
              <w:bottom w:val="single" w:sz="2" w:space="0" w:color="000000"/>
              <w:right w:val="nil"/>
            </w:tcBorders>
            <w:vAlign w:val="center"/>
          </w:tcPr>
          <w:p w14:paraId="155DB0EE" w14:textId="77777777" w:rsidR="00780D81" w:rsidRDefault="00780D81" w:rsidP="00974DE4">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46596431" w14:textId="77777777" w:rsidR="00780D81" w:rsidRDefault="00780D81" w:rsidP="00974DE4">
            <w:pPr>
              <w:jc w:val="center"/>
              <w:rPr>
                <w:sz w:val="22"/>
                <w:szCs w:val="22"/>
                <w:lang w:val="en-US"/>
              </w:rPr>
            </w:pPr>
            <w:r>
              <w:rPr>
                <w:sz w:val="22"/>
                <w:szCs w:val="22"/>
                <w:lang w:val="en-US"/>
              </w:rPr>
              <w:t>TsD05A</w:t>
            </w:r>
          </w:p>
          <w:p w14:paraId="6E657B72"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3DC7D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4B284D82" w14:textId="77777777" w:rsidR="00780D81" w:rsidRDefault="00780D81" w:rsidP="00974DE4">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325C3A"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08FB67" w14:textId="77777777" w:rsidR="00780D81" w:rsidRDefault="00780D81" w:rsidP="00974DE4">
            <w:pPr>
              <w:jc w:val="right"/>
              <w:rPr>
                <w:lang w:val="en-US"/>
              </w:rPr>
            </w:pPr>
            <w:r>
              <w:rPr>
                <w:lang w:val="en-US"/>
              </w:rPr>
              <w:t>0,20</w:t>
            </w:r>
          </w:p>
        </w:tc>
      </w:tr>
      <w:tr w:rsidR="00780D81" w14:paraId="2615D109" w14:textId="77777777" w:rsidTr="00780D81">
        <w:tc>
          <w:tcPr>
            <w:tcW w:w="699" w:type="dxa"/>
            <w:tcBorders>
              <w:top w:val="nil"/>
              <w:left w:val="single" w:sz="2" w:space="0" w:color="000000"/>
              <w:bottom w:val="single" w:sz="2" w:space="0" w:color="000000"/>
              <w:right w:val="nil"/>
            </w:tcBorders>
          </w:tcPr>
          <w:p w14:paraId="2B80404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22DE250" w14:textId="77777777" w:rsidR="00780D81" w:rsidRDefault="00780D81" w:rsidP="00974DE4">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5501C0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51552C"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43D5E23" w14:textId="77777777" w:rsidR="00780D81" w:rsidRDefault="00780D81" w:rsidP="00974DE4">
            <w:pPr>
              <w:rPr>
                <w:sz w:val="18"/>
                <w:szCs w:val="18"/>
                <w:lang w:val="en-US"/>
              </w:rPr>
            </w:pPr>
            <w:r>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15146CD" w14:textId="77777777" w:rsidR="00780D81" w:rsidRDefault="00780D81" w:rsidP="00974DE4">
            <w:pPr>
              <w:rPr>
                <w:sz w:val="18"/>
                <w:szCs w:val="18"/>
                <w:lang w:val="en-US"/>
              </w:rPr>
            </w:pPr>
          </w:p>
        </w:tc>
      </w:tr>
      <w:tr w:rsidR="00780D81" w14:paraId="5FDE9F87" w14:textId="77777777" w:rsidTr="00780D81">
        <w:tc>
          <w:tcPr>
            <w:tcW w:w="699" w:type="dxa"/>
            <w:tcBorders>
              <w:top w:val="nil"/>
              <w:left w:val="single" w:sz="2" w:space="0" w:color="000000"/>
              <w:bottom w:val="single" w:sz="2" w:space="0" w:color="000000"/>
              <w:right w:val="nil"/>
            </w:tcBorders>
          </w:tcPr>
          <w:p w14:paraId="2E01005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776E62D" w14:textId="77777777" w:rsidR="00780D81" w:rsidRDefault="00780D81" w:rsidP="00974DE4">
            <w:pPr>
              <w:rPr>
                <w:sz w:val="16"/>
                <w:szCs w:val="16"/>
                <w:lang w:val="en-US"/>
              </w:rPr>
            </w:pPr>
            <w:r>
              <w:rPr>
                <w:sz w:val="16"/>
                <w:szCs w:val="16"/>
                <w:lang w:val="en-US"/>
              </w:rPr>
              <w:t>2952270004021</w:t>
            </w:r>
          </w:p>
        </w:tc>
        <w:tc>
          <w:tcPr>
            <w:tcW w:w="4613" w:type="dxa"/>
            <w:tcBorders>
              <w:top w:val="nil"/>
              <w:left w:val="single" w:sz="2" w:space="0" w:color="000000"/>
              <w:bottom w:val="single" w:sz="2" w:space="0" w:color="000000"/>
              <w:right w:val="nil"/>
            </w:tcBorders>
          </w:tcPr>
          <w:p w14:paraId="2769495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D30645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486BC4C" w14:textId="77777777" w:rsidR="00780D81" w:rsidRDefault="00780D81" w:rsidP="00974DE4">
            <w:pPr>
              <w:rPr>
                <w:sz w:val="18"/>
                <w:szCs w:val="18"/>
                <w:lang w:val="en-US"/>
              </w:rPr>
            </w:pPr>
            <w:r>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0FF25CCB" w14:textId="77777777" w:rsidR="00780D81" w:rsidRDefault="00780D81" w:rsidP="00974DE4">
            <w:pPr>
              <w:rPr>
                <w:sz w:val="18"/>
                <w:szCs w:val="18"/>
                <w:lang w:val="en-US"/>
              </w:rPr>
            </w:pPr>
          </w:p>
        </w:tc>
      </w:tr>
      <w:tr w:rsidR="00780D81" w14:paraId="16A0AE7D" w14:textId="77777777" w:rsidTr="00780D81">
        <w:tc>
          <w:tcPr>
            <w:tcW w:w="699" w:type="dxa"/>
            <w:tcBorders>
              <w:top w:val="single" w:sz="2" w:space="0" w:color="000000"/>
              <w:left w:val="single" w:sz="2" w:space="0" w:color="000000"/>
              <w:bottom w:val="single" w:sz="2" w:space="0" w:color="000000"/>
              <w:right w:val="nil"/>
            </w:tcBorders>
            <w:vAlign w:val="center"/>
          </w:tcPr>
          <w:p w14:paraId="7A9AD854" w14:textId="77777777" w:rsidR="00780D81" w:rsidRDefault="00780D81" w:rsidP="00974DE4">
            <w:pPr>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216A0A00" w14:textId="77777777" w:rsidR="00780D81" w:rsidRDefault="00780D81" w:rsidP="00974DE4">
            <w:pPr>
              <w:jc w:val="center"/>
              <w:rPr>
                <w:sz w:val="22"/>
                <w:szCs w:val="22"/>
                <w:lang w:val="en-US"/>
              </w:rPr>
            </w:pPr>
            <w:r>
              <w:rPr>
                <w:sz w:val="22"/>
                <w:szCs w:val="22"/>
                <w:lang w:val="en-US"/>
              </w:rPr>
              <w:t>GD60A</w:t>
            </w:r>
          </w:p>
          <w:p w14:paraId="7C0E62A9"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EBE43B"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Montarea si demontarea instalatiei de foraj, a sapelor si a largitoarelor, pentru conducte avind diametrul pina la 125 mm (Монтаж и демонтаж бурильных установок и съемного оборудования, для трубопроводов, диаметром до 125 мм)</w:t>
            </w:r>
          </w:p>
        </w:tc>
        <w:tc>
          <w:tcPr>
            <w:tcW w:w="978" w:type="dxa"/>
            <w:tcBorders>
              <w:top w:val="single" w:sz="2" w:space="0" w:color="000000"/>
              <w:left w:val="single" w:sz="2" w:space="0" w:color="000000"/>
              <w:bottom w:val="single" w:sz="2" w:space="0" w:color="000000"/>
              <w:right w:val="nil"/>
            </w:tcBorders>
            <w:vAlign w:val="center"/>
          </w:tcPr>
          <w:p w14:paraId="4A9F886B"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5415AAB"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403E3F" w14:textId="77777777" w:rsidR="00780D81" w:rsidRDefault="00780D81" w:rsidP="00974DE4">
            <w:pPr>
              <w:jc w:val="right"/>
              <w:rPr>
                <w:lang w:val="en-US"/>
              </w:rPr>
            </w:pPr>
            <w:r>
              <w:rPr>
                <w:lang w:val="en-US"/>
              </w:rPr>
              <w:t>1,00</w:t>
            </w:r>
          </w:p>
        </w:tc>
      </w:tr>
      <w:tr w:rsidR="00780D81" w14:paraId="7D8F00CD" w14:textId="77777777" w:rsidTr="00780D81">
        <w:tc>
          <w:tcPr>
            <w:tcW w:w="699" w:type="dxa"/>
            <w:tcBorders>
              <w:top w:val="nil"/>
              <w:left w:val="single" w:sz="2" w:space="0" w:color="000000"/>
              <w:bottom w:val="single" w:sz="2" w:space="0" w:color="000000"/>
              <w:right w:val="nil"/>
            </w:tcBorders>
          </w:tcPr>
          <w:p w14:paraId="2D529C5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544B8E1" w14:textId="77777777" w:rsidR="00780D81" w:rsidRDefault="00780D81" w:rsidP="00974DE4">
            <w:pPr>
              <w:rPr>
                <w:sz w:val="16"/>
                <w:szCs w:val="16"/>
                <w:lang w:val="en-US"/>
              </w:rPr>
            </w:pPr>
            <w:r>
              <w:rPr>
                <w:sz w:val="16"/>
                <w:szCs w:val="16"/>
                <w:lang w:val="en-US"/>
              </w:rPr>
              <w:t>8113100070200</w:t>
            </w:r>
          </w:p>
        </w:tc>
        <w:tc>
          <w:tcPr>
            <w:tcW w:w="4613" w:type="dxa"/>
            <w:tcBorders>
              <w:top w:val="nil"/>
              <w:left w:val="single" w:sz="2" w:space="0" w:color="000000"/>
              <w:bottom w:val="single" w:sz="2" w:space="0" w:color="000000"/>
              <w:right w:val="nil"/>
            </w:tcBorders>
          </w:tcPr>
          <w:p w14:paraId="4875729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Sondor mecanic</w:t>
            </w:r>
          </w:p>
        </w:tc>
        <w:tc>
          <w:tcPr>
            <w:tcW w:w="978" w:type="dxa"/>
            <w:tcBorders>
              <w:top w:val="nil"/>
              <w:left w:val="single" w:sz="2" w:space="0" w:color="000000"/>
              <w:bottom w:val="single" w:sz="2" w:space="0" w:color="000000"/>
              <w:right w:val="nil"/>
            </w:tcBorders>
            <w:vAlign w:val="center"/>
          </w:tcPr>
          <w:p w14:paraId="5CB914EB"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36458F5" w14:textId="77777777" w:rsidR="00780D81" w:rsidRDefault="00780D81" w:rsidP="00974DE4">
            <w:pPr>
              <w:rPr>
                <w:sz w:val="18"/>
                <w:szCs w:val="18"/>
                <w:lang w:val="en-US"/>
              </w:rPr>
            </w:pPr>
            <w:r>
              <w:rPr>
                <w:sz w:val="18"/>
                <w:szCs w:val="18"/>
                <w:lang w:val="en-US"/>
              </w:rPr>
              <w:t>41,6700</w:t>
            </w:r>
          </w:p>
        </w:tc>
        <w:tc>
          <w:tcPr>
            <w:tcW w:w="1119" w:type="dxa"/>
            <w:tcBorders>
              <w:top w:val="nil"/>
              <w:left w:val="single" w:sz="2" w:space="0" w:color="000000"/>
              <w:bottom w:val="single" w:sz="2" w:space="0" w:color="000000"/>
              <w:right w:val="single" w:sz="2" w:space="0" w:color="000000"/>
            </w:tcBorders>
            <w:vAlign w:val="center"/>
          </w:tcPr>
          <w:p w14:paraId="7BB583D2" w14:textId="77777777" w:rsidR="00780D81" w:rsidRDefault="00780D81" w:rsidP="00974DE4">
            <w:pPr>
              <w:rPr>
                <w:sz w:val="18"/>
                <w:szCs w:val="18"/>
                <w:lang w:val="en-US"/>
              </w:rPr>
            </w:pPr>
          </w:p>
        </w:tc>
      </w:tr>
      <w:tr w:rsidR="00780D81" w14:paraId="0B8FCA3F" w14:textId="77777777" w:rsidTr="00780D81">
        <w:tc>
          <w:tcPr>
            <w:tcW w:w="699" w:type="dxa"/>
            <w:tcBorders>
              <w:top w:val="nil"/>
              <w:left w:val="single" w:sz="2" w:space="0" w:color="000000"/>
              <w:bottom w:val="single" w:sz="2" w:space="0" w:color="000000"/>
              <w:right w:val="nil"/>
            </w:tcBorders>
          </w:tcPr>
          <w:p w14:paraId="721EBFD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0B38A2E" w14:textId="77777777" w:rsidR="00780D81" w:rsidRDefault="00780D81" w:rsidP="00974DE4">
            <w:pPr>
              <w:rPr>
                <w:sz w:val="16"/>
                <w:szCs w:val="16"/>
                <w:lang w:val="en-US"/>
              </w:rPr>
            </w:pPr>
            <w:r>
              <w:rPr>
                <w:sz w:val="16"/>
                <w:szCs w:val="16"/>
                <w:lang w:val="en-US"/>
              </w:rPr>
              <w:t>4214340026831</w:t>
            </w:r>
          </w:p>
        </w:tc>
        <w:tc>
          <w:tcPr>
            <w:tcW w:w="4613" w:type="dxa"/>
            <w:tcBorders>
              <w:top w:val="nil"/>
              <w:left w:val="single" w:sz="2" w:space="0" w:color="000000"/>
              <w:bottom w:val="single" w:sz="2" w:space="0" w:color="000000"/>
              <w:right w:val="nil"/>
            </w:tcBorders>
          </w:tcPr>
          <w:p w14:paraId="22C8DB2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Mecanic exploatare utilaje</w:t>
            </w:r>
          </w:p>
        </w:tc>
        <w:tc>
          <w:tcPr>
            <w:tcW w:w="978" w:type="dxa"/>
            <w:tcBorders>
              <w:top w:val="nil"/>
              <w:left w:val="single" w:sz="2" w:space="0" w:color="000000"/>
              <w:bottom w:val="single" w:sz="2" w:space="0" w:color="000000"/>
              <w:right w:val="nil"/>
            </w:tcBorders>
            <w:vAlign w:val="center"/>
          </w:tcPr>
          <w:p w14:paraId="0E8C5C36"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BA2C74" w14:textId="77777777" w:rsidR="00780D81" w:rsidRDefault="00780D81" w:rsidP="00974DE4">
            <w:pPr>
              <w:rPr>
                <w:sz w:val="18"/>
                <w:szCs w:val="18"/>
                <w:lang w:val="en-US"/>
              </w:rPr>
            </w:pPr>
            <w:r>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364837C1" w14:textId="77777777" w:rsidR="00780D81" w:rsidRDefault="00780D81" w:rsidP="00974DE4">
            <w:pPr>
              <w:rPr>
                <w:sz w:val="18"/>
                <w:szCs w:val="18"/>
                <w:lang w:val="en-US"/>
              </w:rPr>
            </w:pPr>
          </w:p>
        </w:tc>
      </w:tr>
      <w:tr w:rsidR="00780D81" w14:paraId="012479C8" w14:textId="77777777" w:rsidTr="00780D81">
        <w:tc>
          <w:tcPr>
            <w:tcW w:w="699" w:type="dxa"/>
            <w:tcBorders>
              <w:top w:val="nil"/>
              <w:left w:val="single" w:sz="2" w:space="0" w:color="000000"/>
              <w:bottom w:val="single" w:sz="2" w:space="0" w:color="000000"/>
              <w:right w:val="nil"/>
            </w:tcBorders>
          </w:tcPr>
          <w:p w14:paraId="264E924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F4E7AE5" w14:textId="77777777" w:rsidR="00780D81" w:rsidRDefault="00780D81" w:rsidP="00974DE4">
            <w:pPr>
              <w:rPr>
                <w:sz w:val="16"/>
                <w:szCs w:val="16"/>
                <w:lang w:val="en-US"/>
              </w:rPr>
            </w:pPr>
            <w:r>
              <w:rPr>
                <w:sz w:val="16"/>
                <w:szCs w:val="16"/>
                <w:lang w:val="en-US"/>
              </w:rPr>
              <w:t>2952270001813</w:t>
            </w:r>
          </w:p>
        </w:tc>
        <w:tc>
          <w:tcPr>
            <w:tcW w:w="4613" w:type="dxa"/>
            <w:tcBorders>
              <w:top w:val="nil"/>
              <w:left w:val="single" w:sz="2" w:space="0" w:color="000000"/>
              <w:bottom w:val="single" w:sz="2" w:space="0" w:color="000000"/>
              <w:right w:val="nil"/>
            </w:tcBorders>
          </w:tcPr>
          <w:p w14:paraId="70CD798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Instalatie foraj orizontal dirijat</w:t>
            </w:r>
          </w:p>
        </w:tc>
        <w:tc>
          <w:tcPr>
            <w:tcW w:w="978" w:type="dxa"/>
            <w:tcBorders>
              <w:top w:val="nil"/>
              <w:left w:val="single" w:sz="2" w:space="0" w:color="000000"/>
              <w:bottom w:val="single" w:sz="2" w:space="0" w:color="000000"/>
              <w:right w:val="nil"/>
            </w:tcBorders>
            <w:vAlign w:val="center"/>
          </w:tcPr>
          <w:p w14:paraId="15BB53A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E852F5E" w14:textId="77777777" w:rsidR="00780D81" w:rsidRDefault="00780D81" w:rsidP="00974DE4">
            <w:pPr>
              <w:rPr>
                <w:sz w:val="18"/>
                <w:szCs w:val="18"/>
                <w:lang w:val="en-US"/>
              </w:rPr>
            </w:pPr>
            <w:r>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66771318" w14:textId="77777777" w:rsidR="00780D81" w:rsidRDefault="00780D81" w:rsidP="00974DE4">
            <w:pPr>
              <w:rPr>
                <w:sz w:val="18"/>
                <w:szCs w:val="18"/>
                <w:lang w:val="en-US"/>
              </w:rPr>
            </w:pPr>
          </w:p>
        </w:tc>
      </w:tr>
      <w:tr w:rsidR="00780D81" w14:paraId="7656B91C" w14:textId="77777777" w:rsidTr="00780D81">
        <w:tc>
          <w:tcPr>
            <w:tcW w:w="699" w:type="dxa"/>
            <w:tcBorders>
              <w:top w:val="single" w:sz="2" w:space="0" w:color="000000"/>
              <w:left w:val="single" w:sz="2" w:space="0" w:color="000000"/>
              <w:bottom w:val="single" w:sz="2" w:space="0" w:color="000000"/>
              <w:right w:val="nil"/>
            </w:tcBorders>
            <w:vAlign w:val="center"/>
          </w:tcPr>
          <w:p w14:paraId="6F609D02" w14:textId="77777777" w:rsidR="00780D81" w:rsidRDefault="00780D81" w:rsidP="00974DE4">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68744E23" w14:textId="77777777" w:rsidR="00780D81" w:rsidRDefault="00780D81" w:rsidP="00974DE4">
            <w:pPr>
              <w:jc w:val="center"/>
              <w:rPr>
                <w:sz w:val="22"/>
                <w:szCs w:val="22"/>
                <w:lang w:val="en-US"/>
              </w:rPr>
            </w:pPr>
            <w:r>
              <w:rPr>
                <w:sz w:val="22"/>
                <w:szCs w:val="22"/>
                <w:lang w:val="en-US"/>
              </w:rPr>
              <w:t>34-02-017-1</w:t>
            </w:r>
          </w:p>
          <w:p w14:paraId="50E6760C"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4B825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Executarea traversarilor prin metoda perforarii orizontale: cu prima teava pina la 10 m</w:t>
            </w:r>
          </w:p>
        </w:tc>
        <w:tc>
          <w:tcPr>
            <w:tcW w:w="978" w:type="dxa"/>
            <w:tcBorders>
              <w:top w:val="single" w:sz="2" w:space="0" w:color="000000"/>
              <w:left w:val="single" w:sz="2" w:space="0" w:color="000000"/>
              <w:bottom w:val="single" w:sz="2" w:space="0" w:color="000000"/>
              <w:right w:val="nil"/>
            </w:tcBorders>
            <w:vAlign w:val="center"/>
          </w:tcPr>
          <w:p w14:paraId="4FD38D6F"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1E5A8A8"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83D386" w14:textId="77777777" w:rsidR="00780D81" w:rsidRDefault="00780D81" w:rsidP="00974DE4">
            <w:pPr>
              <w:jc w:val="right"/>
              <w:rPr>
                <w:lang w:val="en-US"/>
              </w:rPr>
            </w:pPr>
            <w:r>
              <w:rPr>
                <w:lang w:val="en-US"/>
              </w:rPr>
              <w:t>1,00</w:t>
            </w:r>
          </w:p>
        </w:tc>
      </w:tr>
      <w:tr w:rsidR="00780D81" w14:paraId="4093EDC8" w14:textId="77777777" w:rsidTr="00780D81">
        <w:tc>
          <w:tcPr>
            <w:tcW w:w="699" w:type="dxa"/>
            <w:tcBorders>
              <w:top w:val="nil"/>
              <w:left w:val="single" w:sz="2" w:space="0" w:color="000000"/>
              <w:bottom w:val="single" w:sz="2" w:space="0" w:color="000000"/>
              <w:right w:val="nil"/>
            </w:tcBorders>
          </w:tcPr>
          <w:p w14:paraId="78085A8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38715A9"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2056DC0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F438DC0"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DA1C1BD" w14:textId="77777777" w:rsidR="00780D81" w:rsidRDefault="00780D81" w:rsidP="00974DE4">
            <w:pPr>
              <w:rPr>
                <w:sz w:val="18"/>
                <w:szCs w:val="18"/>
                <w:lang w:val="en-US"/>
              </w:rPr>
            </w:pPr>
            <w:r>
              <w:rPr>
                <w:sz w:val="18"/>
                <w:szCs w:val="18"/>
                <w:lang w:val="en-US"/>
              </w:rPr>
              <w:t>12,1800</w:t>
            </w:r>
          </w:p>
        </w:tc>
        <w:tc>
          <w:tcPr>
            <w:tcW w:w="1119" w:type="dxa"/>
            <w:tcBorders>
              <w:top w:val="nil"/>
              <w:left w:val="single" w:sz="2" w:space="0" w:color="000000"/>
              <w:bottom w:val="single" w:sz="2" w:space="0" w:color="000000"/>
              <w:right w:val="single" w:sz="2" w:space="0" w:color="000000"/>
            </w:tcBorders>
            <w:vAlign w:val="center"/>
          </w:tcPr>
          <w:p w14:paraId="619231F8" w14:textId="77777777" w:rsidR="00780D81" w:rsidRDefault="00780D81" w:rsidP="00974DE4">
            <w:pPr>
              <w:rPr>
                <w:sz w:val="18"/>
                <w:szCs w:val="18"/>
                <w:lang w:val="en-US"/>
              </w:rPr>
            </w:pPr>
          </w:p>
        </w:tc>
      </w:tr>
      <w:tr w:rsidR="00780D81" w14:paraId="649D2167" w14:textId="77777777" w:rsidTr="00780D81">
        <w:tc>
          <w:tcPr>
            <w:tcW w:w="699" w:type="dxa"/>
            <w:tcBorders>
              <w:top w:val="nil"/>
              <w:left w:val="single" w:sz="2" w:space="0" w:color="000000"/>
              <w:bottom w:val="single" w:sz="2" w:space="0" w:color="000000"/>
              <w:right w:val="nil"/>
            </w:tcBorders>
          </w:tcPr>
          <w:p w14:paraId="0615E0B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05A4B6F" w14:textId="77777777" w:rsidR="00780D81" w:rsidRDefault="00780D81" w:rsidP="00974DE4">
            <w:pPr>
              <w:rPr>
                <w:sz w:val="16"/>
                <w:szCs w:val="16"/>
                <w:lang w:val="en-US"/>
              </w:rPr>
            </w:pPr>
            <w:r>
              <w:rPr>
                <w:sz w:val="16"/>
                <w:szCs w:val="16"/>
                <w:lang w:val="en-US"/>
              </w:rPr>
              <w:t>101-1705</w:t>
            </w:r>
          </w:p>
        </w:tc>
        <w:tc>
          <w:tcPr>
            <w:tcW w:w="4613" w:type="dxa"/>
            <w:tcBorders>
              <w:top w:val="nil"/>
              <w:left w:val="single" w:sz="2" w:space="0" w:color="000000"/>
              <w:bottom w:val="single" w:sz="2" w:space="0" w:color="000000"/>
              <w:right w:val="nil"/>
            </w:tcBorders>
          </w:tcPr>
          <w:p w14:paraId="730CA65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Cilti impregnati</w:t>
            </w:r>
          </w:p>
        </w:tc>
        <w:tc>
          <w:tcPr>
            <w:tcW w:w="978" w:type="dxa"/>
            <w:tcBorders>
              <w:top w:val="nil"/>
              <w:left w:val="single" w:sz="2" w:space="0" w:color="000000"/>
              <w:bottom w:val="single" w:sz="2" w:space="0" w:color="000000"/>
              <w:right w:val="nil"/>
            </w:tcBorders>
            <w:vAlign w:val="center"/>
          </w:tcPr>
          <w:p w14:paraId="4755EFE2"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6E0853F" w14:textId="77777777" w:rsidR="00780D81" w:rsidRDefault="00780D81" w:rsidP="00974DE4">
            <w:pPr>
              <w:rPr>
                <w:sz w:val="18"/>
                <w:szCs w:val="18"/>
                <w:lang w:val="en-US"/>
              </w:rPr>
            </w:pPr>
            <w:r>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E649B0E" w14:textId="77777777" w:rsidR="00780D81" w:rsidRDefault="00780D81" w:rsidP="00974DE4">
            <w:pPr>
              <w:rPr>
                <w:sz w:val="18"/>
                <w:szCs w:val="18"/>
                <w:lang w:val="en-US"/>
              </w:rPr>
            </w:pPr>
          </w:p>
        </w:tc>
      </w:tr>
      <w:tr w:rsidR="00780D81" w14:paraId="53BC6797" w14:textId="77777777" w:rsidTr="00780D81">
        <w:tc>
          <w:tcPr>
            <w:tcW w:w="699" w:type="dxa"/>
            <w:tcBorders>
              <w:top w:val="nil"/>
              <w:left w:val="single" w:sz="2" w:space="0" w:color="000000"/>
              <w:bottom w:val="single" w:sz="2" w:space="0" w:color="000000"/>
              <w:right w:val="nil"/>
            </w:tcBorders>
          </w:tcPr>
          <w:p w14:paraId="7B176AE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C6CC468" w14:textId="77777777" w:rsidR="00780D81" w:rsidRDefault="00780D81" w:rsidP="00974DE4">
            <w:pPr>
              <w:rPr>
                <w:sz w:val="16"/>
                <w:szCs w:val="16"/>
                <w:lang w:val="en-US"/>
              </w:rPr>
            </w:pPr>
            <w:r>
              <w:rPr>
                <w:sz w:val="16"/>
                <w:szCs w:val="16"/>
                <w:lang w:val="en-US"/>
              </w:rPr>
              <w:t>101-1847</w:t>
            </w:r>
          </w:p>
        </w:tc>
        <w:tc>
          <w:tcPr>
            <w:tcW w:w="4613" w:type="dxa"/>
            <w:tcBorders>
              <w:top w:val="nil"/>
              <w:left w:val="single" w:sz="2" w:space="0" w:color="000000"/>
              <w:bottom w:val="single" w:sz="2" w:space="0" w:color="000000"/>
              <w:right w:val="nil"/>
            </w:tcBorders>
          </w:tcPr>
          <w:p w14:paraId="03B7B54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Chit de protectie</w:t>
            </w:r>
          </w:p>
        </w:tc>
        <w:tc>
          <w:tcPr>
            <w:tcW w:w="978" w:type="dxa"/>
            <w:tcBorders>
              <w:top w:val="nil"/>
              <w:left w:val="single" w:sz="2" w:space="0" w:color="000000"/>
              <w:bottom w:val="single" w:sz="2" w:space="0" w:color="000000"/>
              <w:right w:val="nil"/>
            </w:tcBorders>
            <w:vAlign w:val="center"/>
          </w:tcPr>
          <w:p w14:paraId="39B33DEA"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C5B05E9" w14:textId="77777777" w:rsidR="00780D81" w:rsidRDefault="00780D81" w:rsidP="00974DE4">
            <w:pPr>
              <w:rPr>
                <w:sz w:val="18"/>
                <w:szCs w:val="18"/>
                <w:lang w:val="en-US"/>
              </w:rPr>
            </w:pPr>
            <w:r>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3AFE958F" w14:textId="77777777" w:rsidR="00780D81" w:rsidRDefault="00780D81" w:rsidP="00974DE4">
            <w:pPr>
              <w:rPr>
                <w:sz w:val="18"/>
                <w:szCs w:val="18"/>
                <w:lang w:val="en-US"/>
              </w:rPr>
            </w:pPr>
          </w:p>
        </w:tc>
      </w:tr>
      <w:tr w:rsidR="00780D81" w14:paraId="71612493" w14:textId="77777777" w:rsidTr="00780D81">
        <w:tc>
          <w:tcPr>
            <w:tcW w:w="699" w:type="dxa"/>
            <w:tcBorders>
              <w:top w:val="nil"/>
              <w:left w:val="single" w:sz="2" w:space="0" w:color="000000"/>
              <w:bottom w:val="single" w:sz="2" w:space="0" w:color="000000"/>
              <w:right w:val="nil"/>
            </w:tcBorders>
          </w:tcPr>
          <w:p w14:paraId="7DDEE11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A6F5739" w14:textId="77777777" w:rsidR="00780D81" w:rsidRDefault="00780D81" w:rsidP="00974DE4">
            <w:pPr>
              <w:rPr>
                <w:sz w:val="16"/>
                <w:szCs w:val="16"/>
                <w:lang w:val="en-US"/>
              </w:rPr>
            </w:pPr>
            <w:r>
              <w:rPr>
                <w:sz w:val="16"/>
                <w:szCs w:val="16"/>
                <w:lang w:val="en-US"/>
              </w:rPr>
              <w:t>102-0243</w:t>
            </w:r>
          </w:p>
        </w:tc>
        <w:tc>
          <w:tcPr>
            <w:tcW w:w="4613" w:type="dxa"/>
            <w:tcBorders>
              <w:top w:val="nil"/>
              <w:left w:val="single" w:sz="2" w:space="0" w:color="000000"/>
              <w:bottom w:val="single" w:sz="2" w:space="0" w:color="000000"/>
              <w:right w:val="nil"/>
            </w:tcBorders>
          </w:tcPr>
          <w:p w14:paraId="4C72146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Lemne fasonate de pin, anin, lungime 1,5-2 m</w:t>
            </w:r>
          </w:p>
        </w:tc>
        <w:tc>
          <w:tcPr>
            <w:tcW w:w="978" w:type="dxa"/>
            <w:tcBorders>
              <w:top w:val="nil"/>
              <w:left w:val="single" w:sz="2" w:space="0" w:color="000000"/>
              <w:bottom w:val="single" w:sz="2" w:space="0" w:color="000000"/>
              <w:right w:val="nil"/>
            </w:tcBorders>
            <w:vAlign w:val="center"/>
          </w:tcPr>
          <w:p w14:paraId="4F848B94"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AEB8B67" w14:textId="77777777" w:rsidR="00780D81" w:rsidRDefault="00780D81" w:rsidP="00974DE4">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94FB1B5" w14:textId="77777777" w:rsidR="00780D81" w:rsidRDefault="00780D81" w:rsidP="00974DE4">
            <w:pPr>
              <w:rPr>
                <w:sz w:val="18"/>
                <w:szCs w:val="18"/>
                <w:lang w:val="en-US"/>
              </w:rPr>
            </w:pPr>
          </w:p>
        </w:tc>
      </w:tr>
      <w:tr w:rsidR="00780D81" w14:paraId="3556CD4A" w14:textId="77777777" w:rsidTr="00780D81">
        <w:tc>
          <w:tcPr>
            <w:tcW w:w="699" w:type="dxa"/>
            <w:tcBorders>
              <w:top w:val="nil"/>
              <w:left w:val="single" w:sz="2" w:space="0" w:color="000000"/>
              <w:bottom w:val="single" w:sz="2" w:space="0" w:color="000000"/>
              <w:right w:val="nil"/>
            </w:tcBorders>
          </w:tcPr>
          <w:p w14:paraId="36C5019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EDB67DB" w14:textId="77777777" w:rsidR="00780D81" w:rsidRDefault="00780D81" w:rsidP="00974DE4">
            <w:pPr>
              <w:rPr>
                <w:sz w:val="16"/>
                <w:szCs w:val="16"/>
                <w:lang w:val="en-US"/>
              </w:rPr>
            </w:pPr>
            <w:r>
              <w:rPr>
                <w:sz w:val="16"/>
                <w:szCs w:val="16"/>
                <w:lang w:val="en-US"/>
              </w:rPr>
              <w:t>103-0697-22</w:t>
            </w:r>
          </w:p>
        </w:tc>
        <w:tc>
          <w:tcPr>
            <w:tcW w:w="4613" w:type="dxa"/>
            <w:tcBorders>
              <w:top w:val="nil"/>
              <w:left w:val="single" w:sz="2" w:space="0" w:color="000000"/>
              <w:bottom w:val="single" w:sz="2" w:space="0" w:color="000000"/>
              <w:right w:val="nil"/>
            </w:tcBorders>
          </w:tcPr>
          <w:p w14:paraId="022C208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Tuburi PVC 100mm</w:t>
            </w:r>
          </w:p>
        </w:tc>
        <w:tc>
          <w:tcPr>
            <w:tcW w:w="978" w:type="dxa"/>
            <w:tcBorders>
              <w:top w:val="nil"/>
              <w:left w:val="single" w:sz="2" w:space="0" w:color="000000"/>
              <w:bottom w:val="single" w:sz="2" w:space="0" w:color="000000"/>
              <w:right w:val="nil"/>
            </w:tcBorders>
            <w:vAlign w:val="center"/>
          </w:tcPr>
          <w:p w14:paraId="71E82744"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72374833" w14:textId="77777777" w:rsidR="00780D81" w:rsidRDefault="00780D81" w:rsidP="00974DE4">
            <w:pPr>
              <w:rPr>
                <w:sz w:val="18"/>
                <w:szCs w:val="18"/>
                <w:lang w:val="en-US"/>
              </w:rPr>
            </w:pPr>
            <w:r>
              <w:rPr>
                <w:sz w:val="18"/>
                <w:szCs w:val="18"/>
                <w:lang w:val="en-US"/>
              </w:rPr>
              <w:t>11,0000</w:t>
            </w:r>
          </w:p>
        </w:tc>
        <w:tc>
          <w:tcPr>
            <w:tcW w:w="1119" w:type="dxa"/>
            <w:tcBorders>
              <w:top w:val="nil"/>
              <w:left w:val="single" w:sz="2" w:space="0" w:color="000000"/>
              <w:bottom w:val="single" w:sz="2" w:space="0" w:color="000000"/>
              <w:right w:val="single" w:sz="2" w:space="0" w:color="000000"/>
            </w:tcBorders>
            <w:vAlign w:val="center"/>
          </w:tcPr>
          <w:p w14:paraId="4DD9BDE5" w14:textId="77777777" w:rsidR="00780D81" w:rsidRDefault="00780D81" w:rsidP="00974DE4">
            <w:pPr>
              <w:rPr>
                <w:sz w:val="18"/>
                <w:szCs w:val="18"/>
                <w:lang w:val="en-US"/>
              </w:rPr>
            </w:pPr>
          </w:p>
        </w:tc>
      </w:tr>
      <w:tr w:rsidR="00780D81" w14:paraId="6DFB3EFB" w14:textId="77777777" w:rsidTr="00780D81">
        <w:tc>
          <w:tcPr>
            <w:tcW w:w="699" w:type="dxa"/>
            <w:tcBorders>
              <w:top w:val="nil"/>
              <w:left w:val="single" w:sz="2" w:space="0" w:color="000000"/>
              <w:bottom w:val="single" w:sz="2" w:space="0" w:color="000000"/>
              <w:right w:val="nil"/>
            </w:tcBorders>
          </w:tcPr>
          <w:p w14:paraId="5E0E543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6C1B4FE" w14:textId="77777777" w:rsidR="00780D81" w:rsidRDefault="00780D81" w:rsidP="00974DE4">
            <w:pPr>
              <w:rPr>
                <w:sz w:val="16"/>
                <w:szCs w:val="16"/>
                <w:lang w:val="en-US"/>
              </w:rPr>
            </w:pPr>
            <w:r>
              <w:rPr>
                <w:sz w:val="16"/>
                <w:szCs w:val="16"/>
                <w:lang w:val="en-US"/>
              </w:rPr>
              <w:t>110-0195</w:t>
            </w:r>
          </w:p>
        </w:tc>
        <w:tc>
          <w:tcPr>
            <w:tcW w:w="4613" w:type="dxa"/>
            <w:tcBorders>
              <w:top w:val="nil"/>
              <w:left w:val="single" w:sz="2" w:space="0" w:color="000000"/>
              <w:bottom w:val="single" w:sz="2" w:space="0" w:color="000000"/>
              <w:right w:val="nil"/>
            </w:tcBorders>
          </w:tcPr>
          <w:p w14:paraId="30496D8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Mansete de polietilena "МПТ-1" pentru tevi 100 mm</w:t>
            </w:r>
          </w:p>
        </w:tc>
        <w:tc>
          <w:tcPr>
            <w:tcW w:w="978" w:type="dxa"/>
            <w:tcBorders>
              <w:top w:val="nil"/>
              <w:left w:val="single" w:sz="2" w:space="0" w:color="000000"/>
              <w:bottom w:val="single" w:sz="2" w:space="0" w:color="000000"/>
              <w:right w:val="nil"/>
            </w:tcBorders>
            <w:vAlign w:val="center"/>
          </w:tcPr>
          <w:p w14:paraId="0BFAEA06" w14:textId="77777777" w:rsidR="00780D81" w:rsidRDefault="00780D81" w:rsidP="00974DE4">
            <w:pPr>
              <w:rPr>
                <w:sz w:val="18"/>
                <w:szCs w:val="18"/>
                <w:lang w:val="en-US"/>
              </w:rPr>
            </w:pPr>
            <w:r>
              <w:rPr>
                <w:sz w:val="18"/>
                <w:szCs w:val="18"/>
                <w:lang w:val="en-US"/>
              </w:rPr>
              <w:t>10 buc</w:t>
            </w:r>
          </w:p>
        </w:tc>
        <w:tc>
          <w:tcPr>
            <w:tcW w:w="1118" w:type="dxa"/>
            <w:tcBorders>
              <w:top w:val="nil"/>
              <w:left w:val="single" w:sz="2" w:space="0" w:color="000000"/>
              <w:bottom w:val="single" w:sz="2" w:space="0" w:color="000000"/>
              <w:right w:val="nil"/>
            </w:tcBorders>
            <w:vAlign w:val="center"/>
          </w:tcPr>
          <w:p w14:paraId="33F09AD5" w14:textId="77777777" w:rsidR="00780D81" w:rsidRDefault="00780D81" w:rsidP="00974DE4">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070AF20" w14:textId="77777777" w:rsidR="00780D81" w:rsidRDefault="00780D81" w:rsidP="00974DE4">
            <w:pPr>
              <w:rPr>
                <w:sz w:val="18"/>
                <w:szCs w:val="18"/>
                <w:lang w:val="en-US"/>
              </w:rPr>
            </w:pPr>
          </w:p>
        </w:tc>
      </w:tr>
      <w:tr w:rsidR="00780D81" w14:paraId="6978F946" w14:textId="77777777" w:rsidTr="00780D81">
        <w:tc>
          <w:tcPr>
            <w:tcW w:w="699" w:type="dxa"/>
            <w:tcBorders>
              <w:top w:val="nil"/>
              <w:left w:val="single" w:sz="2" w:space="0" w:color="000000"/>
              <w:bottom w:val="single" w:sz="2" w:space="0" w:color="000000"/>
              <w:right w:val="nil"/>
            </w:tcBorders>
          </w:tcPr>
          <w:p w14:paraId="5AAC13A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67AB9DF" w14:textId="77777777" w:rsidR="00780D81" w:rsidRDefault="00780D81" w:rsidP="00974DE4">
            <w:pPr>
              <w:rPr>
                <w:sz w:val="16"/>
                <w:szCs w:val="16"/>
                <w:lang w:val="en-US"/>
              </w:rPr>
            </w:pPr>
            <w:r>
              <w:rPr>
                <w:sz w:val="16"/>
                <w:szCs w:val="16"/>
                <w:lang w:val="en-US"/>
              </w:rPr>
              <w:t>110-0196</w:t>
            </w:r>
          </w:p>
        </w:tc>
        <w:tc>
          <w:tcPr>
            <w:tcW w:w="4613" w:type="dxa"/>
            <w:tcBorders>
              <w:top w:val="nil"/>
              <w:left w:val="single" w:sz="2" w:space="0" w:color="000000"/>
              <w:bottom w:val="single" w:sz="2" w:space="0" w:color="000000"/>
              <w:right w:val="nil"/>
            </w:tcBorders>
          </w:tcPr>
          <w:p w14:paraId="7D396F6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Dopuri pentru cablu din polietilena "ПКП-1" pentru tevi 100 mm</w:t>
            </w:r>
          </w:p>
        </w:tc>
        <w:tc>
          <w:tcPr>
            <w:tcW w:w="978" w:type="dxa"/>
            <w:tcBorders>
              <w:top w:val="nil"/>
              <w:left w:val="single" w:sz="2" w:space="0" w:color="000000"/>
              <w:bottom w:val="single" w:sz="2" w:space="0" w:color="000000"/>
              <w:right w:val="nil"/>
            </w:tcBorders>
            <w:vAlign w:val="center"/>
          </w:tcPr>
          <w:p w14:paraId="1F74E3D9"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255AC4F" w14:textId="77777777" w:rsidR="00780D81" w:rsidRDefault="00780D81" w:rsidP="00974DE4">
            <w:pPr>
              <w:rPr>
                <w:sz w:val="18"/>
                <w:szCs w:val="18"/>
                <w:lang w:val="en-US"/>
              </w:rPr>
            </w:pPr>
            <w:r>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BC0408C" w14:textId="77777777" w:rsidR="00780D81" w:rsidRDefault="00780D81" w:rsidP="00974DE4">
            <w:pPr>
              <w:rPr>
                <w:sz w:val="18"/>
                <w:szCs w:val="18"/>
                <w:lang w:val="en-US"/>
              </w:rPr>
            </w:pPr>
          </w:p>
        </w:tc>
      </w:tr>
      <w:tr w:rsidR="00780D81" w14:paraId="1258E350" w14:textId="77777777" w:rsidTr="00780D81">
        <w:tc>
          <w:tcPr>
            <w:tcW w:w="699" w:type="dxa"/>
            <w:tcBorders>
              <w:top w:val="nil"/>
              <w:left w:val="single" w:sz="2" w:space="0" w:color="000000"/>
              <w:bottom w:val="single" w:sz="2" w:space="0" w:color="000000"/>
              <w:right w:val="nil"/>
            </w:tcBorders>
          </w:tcPr>
          <w:p w14:paraId="60FFD80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20F906F" w14:textId="77777777" w:rsidR="00780D81" w:rsidRDefault="00780D81" w:rsidP="00974DE4">
            <w:pPr>
              <w:rPr>
                <w:sz w:val="16"/>
                <w:szCs w:val="16"/>
                <w:lang w:val="en-US"/>
              </w:rPr>
            </w:pPr>
            <w:r>
              <w:rPr>
                <w:sz w:val="16"/>
                <w:szCs w:val="16"/>
                <w:lang w:val="en-US"/>
              </w:rPr>
              <w:t>170202</w:t>
            </w:r>
          </w:p>
        </w:tc>
        <w:tc>
          <w:tcPr>
            <w:tcW w:w="4613" w:type="dxa"/>
            <w:tcBorders>
              <w:top w:val="nil"/>
              <w:left w:val="single" w:sz="2" w:space="0" w:color="000000"/>
              <w:bottom w:val="single" w:sz="2" w:space="0" w:color="000000"/>
              <w:right w:val="nil"/>
            </w:tcBorders>
          </w:tcPr>
          <w:p w14:paraId="3A24D0E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316E50C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1DEAF6" w14:textId="77777777" w:rsidR="00780D81" w:rsidRDefault="00780D81" w:rsidP="00974DE4">
            <w:pPr>
              <w:rPr>
                <w:sz w:val="18"/>
                <w:szCs w:val="18"/>
                <w:lang w:val="en-US"/>
              </w:rPr>
            </w:pPr>
            <w:r>
              <w:rPr>
                <w:sz w:val="18"/>
                <w:szCs w:val="18"/>
                <w:lang w:val="en-US"/>
              </w:rPr>
              <w:t>6,3300</w:t>
            </w:r>
          </w:p>
        </w:tc>
        <w:tc>
          <w:tcPr>
            <w:tcW w:w="1119" w:type="dxa"/>
            <w:tcBorders>
              <w:top w:val="nil"/>
              <w:left w:val="single" w:sz="2" w:space="0" w:color="000000"/>
              <w:bottom w:val="single" w:sz="2" w:space="0" w:color="000000"/>
              <w:right w:val="single" w:sz="2" w:space="0" w:color="000000"/>
            </w:tcBorders>
            <w:vAlign w:val="center"/>
          </w:tcPr>
          <w:p w14:paraId="46CBC532" w14:textId="77777777" w:rsidR="00780D81" w:rsidRDefault="00780D81" w:rsidP="00974DE4">
            <w:pPr>
              <w:rPr>
                <w:sz w:val="18"/>
                <w:szCs w:val="18"/>
                <w:lang w:val="en-US"/>
              </w:rPr>
            </w:pPr>
          </w:p>
        </w:tc>
      </w:tr>
      <w:tr w:rsidR="00780D81" w14:paraId="22551F5A" w14:textId="77777777" w:rsidTr="00780D81">
        <w:tc>
          <w:tcPr>
            <w:tcW w:w="699" w:type="dxa"/>
            <w:tcBorders>
              <w:top w:val="single" w:sz="2" w:space="0" w:color="000000"/>
              <w:left w:val="single" w:sz="2" w:space="0" w:color="000000"/>
              <w:bottom w:val="single" w:sz="2" w:space="0" w:color="000000"/>
              <w:right w:val="nil"/>
            </w:tcBorders>
            <w:vAlign w:val="center"/>
          </w:tcPr>
          <w:p w14:paraId="771526DC" w14:textId="77777777" w:rsidR="00780D81" w:rsidRDefault="00780D81" w:rsidP="00974DE4">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0180CBF9" w14:textId="77777777" w:rsidR="00780D81" w:rsidRDefault="00780D81" w:rsidP="00974DE4">
            <w:pPr>
              <w:jc w:val="center"/>
              <w:rPr>
                <w:sz w:val="22"/>
                <w:szCs w:val="22"/>
                <w:lang w:val="en-US"/>
              </w:rPr>
            </w:pPr>
            <w:r>
              <w:rPr>
                <w:sz w:val="22"/>
                <w:szCs w:val="22"/>
                <w:lang w:val="en-US"/>
              </w:rPr>
              <w:t>34-02-017-2</w:t>
            </w:r>
          </w:p>
          <w:p w14:paraId="451DC149"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8CDF58"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Executarea traversarilor prin metoda perforarii orizontale: de adaugat la norma 34-02-017-1 pentru fiecare  5 m urmatori (k=3)</w:t>
            </w:r>
          </w:p>
        </w:tc>
        <w:tc>
          <w:tcPr>
            <w:tcW w:w="978" w:type="dxa"/>
            <w:tcBorders>
              <w:top w:val="single" w:sz="2" w:space="0" w:color="000000"/>
              <w:left w:val="single" w:sz="2" w:space="0" w:color="000000"/>
              <w:bottom w:val="single" w:sz="2" w:space="0" w:color="000000"/>
              <w:right w:val="nil"/>
            </w:tcBorders>
            <w:vAlign w:val="center"/>
          </w:tcPr>
          <w:p w14:paraId="3460FF66"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832AA06"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B163FA" w14:textId="77777777" w:rsidR="00780D81" w:rsidRDefault="00780D81" w:rsidP="00974DE4">
            <w:pPr>
              <w:jc w:val="right"/>
              <w:rPr>
                <w:lang w:val="en-US"/>
              </w:rPr>
            </w:pPr>
            <w:r>
              <w:rPr>
                <w:lang w:val="en-US"/>
              </w:rPr>
              <w:t>1,00</w:t>
            </w:r>
          </w:p>
        </w:tc>
      </w:tr>
      <w:tr w:rsidR="00780D81" w14:paraId="229ACCA4" w14:textId="77777777" w:rsidTr="00780D81">
        <w:tc>
          <w:tcPr>
            <w:tcW w:w="699" w:type="dxa"/>
            <w:tcBorders>
              <w:top w:val="nil"/>
              <w:left w:val="single" w:sz="2" w:space="0" w:color="000000"/>
              <w:bottom w:val="single" w:sz="2" w:space="0" w:color="000000"/>
              <w:right w:val="nil"/>
            </w:tcBorders>
          </w:tcPr>
          <w:p w14:paraId="36A075A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4CE0C63"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2FBE1CD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B643227"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DE4CCCC" w14:textId="77777777" w:rsidR="00780D81" w:rsidRDefault="00780D81" w:rsidP="00974DE4">
            <w:pPr>
              <w:rPr>
                <w:sz w:val="18"/>
                <w:szCs w:val="18"/>
                <w:lang w:val="en-US"/>
              </w:rPr>
            </w:pPr>
            <w:r>
              <w:rPr>
                <w:sz w:val="18"/>
                <w:szCs w:val="18"/>
                <w:lang w:val="en-US"/>
              </w:rPr>
              <w:t>4,4400</w:t>
            </w:r>
          </w:p>
        </w:tc>
        <w:tc>
          <w:tcPr>
            <w:tcW w:w="1119" w:type="dxa"/>
            <w:tcBorders>
              <w:top w:val="nil"/>
              <w:left w:val="single" w:sz="2" w:space="0" w:color="000000"/>
              <w:bottom w:val="single" w:sz="2" w:space="0" w:color="000000"/>
              <w:right w:val="single" w:sz="2" w:space="0" w:color="000000"/>
            </w:tcBorders>
            <w:vAlign w:val="center"/>
          </w:tcPr>
          <w:p w14:paraId="0D9184A8" w14:textId="77777777" w:rsidR="00780D81" w:rsidRDefault="00780D81" w:rsidP="00974DE4">
            <w:pPr>
              <w:rPr>
                <w:sz w:val="18"/>
                <w:szCs w:val="18"/>
                <w:lang w:val="en-US"/>
              </w:rPr>
            </w:pPr>
          </w:p>
        </w:tc>
      </w:tr>
      <w:tr w:rsidR="00780D81" w14:paraId="41CCAD04" w14:textId="77777777" w:rsidTr="00780D81">
        <w:tc>
          <w:tcPr>
            <w:tcW w:w="699" w:type="dxa"/>
            <w:tcBorders>
              <w:top w:val="nil"/>
              <w:left w:val="single" w:sz="2" w:space="0" w:color="000000"/>
              <w:bottom w:val="single" w:sz="2" w:space="0" w:color="000000"/>
              <w:right w:val="nil"/>
            </w:tcBorders>
          </w:tcPr>
          <w:p w14:paraId="27A97E7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C65F26D" w14:textId="77777777" w:rsidR="00780D81" w:rsidRDefault="00780D81" w:rsidP="00974DE4">
            <w:pPr>
              <w:rPr>
                <w:sz w:val="16"/>
                <w:szCs w:val="16"/>
                <w:lang w:val="en-US"/>
              </w:rPr>
            </w:pPr>
            <w:r>
              <w:rPr>
                <w:sz w:val="16"/>
                <w:szCs w:val="16"/>
                <w:lang w:val="en-US"/>
              </w:rPr>
              <w:t>101-1705</w:t>
            </w:r>
          </w:p>
        </w:tc>
        <w:tc>
          <w:tcPr>
            <w:tcW w:w="4613" w:type="dxa"/>
            <w:tcBorders>
              <w:top w:val="nil"/>
              <w:left w:val="single" w:sz="2" w:space="0" w:color="000000"/>
              <w:bottom w:val="single" w:sz="2" w:space="0" w:color="000000"/>
              <w:right w:val="nil"/>
            </w:tcBorders>
          </w:tcPr>
          <w:p w14:paraId="5E120CD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Cilti impregnati</w:t>
            </w:r>
          </w:p>
        </w:tc>
        <w:tc>
          <w:tcPr>
            <w:tcW w:w="978" w:type="dxa"/>
            <w:tcBorders>
              <w:top w:val="nil"/>
              <w:left w:val="single" w:sz="2" w:space="0" w:color="000000"/>
              <w:bottom w:val="single" w:sz="2" w:space="0" w:color="000000"/>
              <w:right w:val="nil"/>
            </w:tcBorders>
            <w:vAlign w:val="center"/>
          </w:tcPr>
          <w:p w14:paraId="7583C515"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B2CB82E" w14:textId="77777777" w:rsidR="00780D81" w:rsidRDefault="00780D81" w:rsidP="00974DE4">
            <w:pPr>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DA298CC" w14:textId="77777777" w:rsidR="00780D81" w:rsidRDefault="00780D81" w:rsidP="00974DE4">
            <w:pPr>
              <w:rPr>
                <w:sz w:val="18"/>
                <w:szCs w:val="18"/>
                <w:lang w:val="en-US"/>
              </w:rPr>
            </w:pPr>
          </w:p>
        </w:tc>
      </w:tr>
      <w:tr w:rsidR="00780D81" w14:paraId="453A5909" w14:textId="77777777" w:rsidTr="00780D81">
        <w:tc>
          <w:tcPr>
            <w:tcW w:w="699" w:type="dxa"/>
            <w:tcBorders>
              <w:top w:val="nil"/>
              <w:left w:val="single" w:sz="2" w:space="0" w:color="000000"/>
              <w:bottom w:val="single" w:sz="2" w:space="0" w:color="000000"/>
              <w:right w:val="nil"/>
            </w:tcBorders>
          </w:tcPr>
          <w:p w14:paraId="6416434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520BA70" w14:textId="77777777" w:rsidR="00780D81" w:rsidRDefault="00780D81" w:rsidP="00974DE4">
            <w:pPr>
              <w:rPr>
                <w:sz w:val="16"/>
                <w:szCs w:val="16"/>
                <w:lang w:val="en-US"/>
              </w:rPr>
            </w:pPr>
            <w:r>
              <w:rPr>
                <w:sz w:val="16"/>
                <w:szCs w:val="16"/>
                <w:lang w:val="en-US"/>
              </w:rPr>
              <w:t>101-1847</w:t>
            </w:r>
          </w:p>
        </w:tc>
        <w:tc>
          <w:tcPr>
            <w:tcW w:w="4613" w:type="dxa"/>
            <w:tcBorders>
              <w:top w:val="nil"/>
              <w:left w:val="single" w:sz="2" w:space="0" w:color="000000"/>
              <w:bottom w:val="single" w:sz="2" w:space="0" w:color="000000"/>
              <w:right w:val="nil"/>
            </w:tcBorders>
          </w:tcPr>
          <w:p w14:paraId="139D2FE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Chit de protectie</w:t>
            </w:r>
          </w:p>
        </w:tc>
        <w:tc>
          <w:tcPr>
            <w:tcW w:w="978" w:type="dxa"/>
            <w:tcBorders>
              <w:top w:val="nil"/>
              <w:left w:val="single" w:sz="2" w:space="0" w:color="000000"/>
              <w:bottom w:val="single" w:sz="2" w:space="0" w:color="000000"/>
              <w:right w:val="nil"/>
            </w:tcBorders>
            <w:vAlign w:val="center"/>
          </w:tcPr>
          <w:p w14:paraId="1042B8BC"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AB5D0A6" w14:textId="77777777" w:rsidR="00780D81" w:rsidRDefault="00780D81" w:rsidP="00974DE4">
            <w:pPr>
              <w:rPr>
                <w:sz w:val="18"/>
                <w:szCs w:val="18"/>
                <w:lang w:val="en-US"/>
              </w:rPr>
            </w:pPr>
            <w:r>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5C124DAA" w14:textId="77777777" w:rsidR="00780D81" w:rsidRDefault="00780D81" w:rsidP="00974DE4">
            <w:pPr>
              <w:rPr>
                <w:sz w:val="18"/>
                <w:szCs w:val="18"/>
                <w:lang w:val="en-US"/>
              </w:rPr>
            </w:pPr>
          </w:p>
        </w:tc>
      </w:tr>
      <w:tr w:rsidR="00780D81" w14:paraId="7F05CE30" w14:textId="77777777" w:rsidTr="00780D81">
        <w:tc>
          <w:tcPr>
            <w:tcW w:w="699" w:type="dxa"/>
            <w:tcBorders>
              <w:top w:val="nil"/>
              <w:left w:val="single" w:sz="2" w:space="0" w:color="000000"/>
              <w:bottom w:val="single" w:sz="2" w:space="0" w:color="000000"/>
              <w:right w:val="nil"/>
            </w:tcBorders>
          </w:tcPr>
          <w:p w14:paraId="6A7685C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FF74FDA" w14:textId="77777777" w:rsidR="00780D81" w:rsidRDefault="00780D81" w:rsidP="00974DE4">
            <w:pPr>
              <w:rPr>
                <w:sz w:val="16"/>
                <w:szCs w:val="16"/>
                <w:lang w:val="en-US"/>
              </w:rPr>
            </w:pPr>
            <w:r>
              <w:rPr>
                <w:sz w:val="16"/>
                <w:szCs w:val="16"/>
                <w:lang w:val="en-US"/>
              </w:rPr>
              <w:t>102-0243</w:t>
            </w:r>
          </w:p>
        </w:tc>
        <w:tc>
          <w:tcPr>
            <w:tcW w:w="4613" w:type="dxa"/>
            <w:tcBorders>
              <w:top w:val="nil"/>
              <w:left w:val="single" w:sz="2" w:space="0" w:color="000000"/>
              <w:bottom w:val="single" w:sz="2" w:space="0" w:color="000000"/>
              <w:right w:val="nil"/>
            </w:tcBorders>
          </w:tcPr>
          <w:p w14:paraId="2DBF444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Lemne fasonate de pin, anin, lungime 1,5-2 m</w:t>
            </w:r>
          </w:p>
        </w:tc>
        <w:tc>
          <w:tcPr>
            <w:tcW w:w="978" w:type="dxa"/>
            <w:tcBorders>
              <w:top w:val="nil"/>
              <w:left w:val="single" w:sz="2" w:space="0" w:color="000000"/>
              <w:bottom w:val="single" w:sz="2" w:space="0" w:color="000000"/>
              <w:right w:val="nil"/>
            </w:tcBorders>
            <w:vAlign w:val="center"/>
          </w:tcPr>
          <w:p w14:paraId="1DAA0DDD"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FE29D1F" w14:textId="77777777" w:rsidR="00780D81" w:rsidRDefault="00780D81" w:rsidP="00974DE4">
            <w:pPr>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3B26CD3" w14:textId="77777777" w:rsidR="00780D81" w:rsidRDefault="00780D81" w:rsidP="00974DE4">
            <w:pPr>
              <w:rPr>
                <w:sz w:val="18"/>
                <w:szCs w:val="18"/>
                <w:lang w:val="en-US"/>
              </w:rPr>
            </w:pPr>
          </w:p>
        </w:tc>
      </w:tr>
      <w:tr w:rsidR="00780D81" w14:paraId="4F81D146" w14:textId="77777777" w:rsidTr="00780D81">
        <w:tc>
          <w:tcPr>
            <w:tcW w:w="699" w:type="dxa"/>
            <w:tcBorders>
              <w:top w:val="nil"/>
              <w:left w:val="single" w:sz="2" w:space="0" w:color="000000"/>
              <w:bottom w:val="single" w:sz="2" w:space="0" w:color="000000"/>
              <w:right w:val="nil"/>
            </w:tcBorders>
          </w:tcPr>
          <w:p w14:paraId="1CC40B1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7EA2A61" w14:textId="77777777" w:rsidR="00780D81" w:rsidRDefault="00780D81" w:rsidP="00974DE4">
            <w:pPr>
              <w:rPr>
                <w:sz w:val="16"/>
                <w:szCs w:val="16"/>
                <w:lang w:val="en-US"/>
              </w:rPr>
            </w:pPr>
            <w:r>
              <w:rPr>
                <w:sz w:val="16"/>
                <w:szCs w:val="16"/>
                <w:lang w:val="en-US"/>
              </w:rPr>
              <w:t>103-0697-22</w:t>
            </w:r>
          </w:p>
        </w:tc>
        <w:tc>
          <w:tcPr>
            <w:tcW w:w="4613" w:type="dxa"/>
            <w:tcBorders>
              <w:top w:val="nil"/>
              <w:left w:val="single" w:sz="2" w:space="0" w:color="000000"/>
              <w:bottom w:val="single" w:sz="2" w:space="0" w:color="000000"/>
              <w:right w:val="nil"/>
            </w:tcBorders>
          </w:tcPr>
          <w:p w14:paraId="5D68877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Tuburi PVC 100mm</w:t>
            </w:r>
          </w:p>
        </w:tc>
        <w:tc>
          <w:tcPr>
            <w:tcW w:w="978" w:type="dxa"/>
            <w:tcBorders>
              <w:top w:val="nil"/>
              <w:left w:val="single" w:sz="2" w:space="0" w:color="000000"/>
              <w:bottom w:val="single" w:sz="2" w:space="0" w:color="000000"/>
              <w:right w:val="nil"/>
            </w:tcBorders>
            <w:vAlign w:val="center"/>
          </w:tcPr>
          <w:p w14:paraId="0E225506"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6248AC4" w14:textId="77777777" w:rsidR="00780D81" w:rsidRDefault="00780D81" w:rsidP="00974DE4">
            <w:pPr>
              <w:rPr>
                <w:sz w:val="18"/>
                <w:szCs w:val="18"/>
                <w:lang w:val="en-US"/>
              </w:rPr>
            </w:pPr>
            <w:r>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52EC54E6" w14:textId="77777777" w:rsidR="00780D81" w:rsidRDefault="00780D81" w:rsidP="00974DE4">
            <w:pPr>
              <w:rPr>
                <w:sz w:val="18"/>
                <w:szCs w:val="18"/>
                <w:lang w:val="en-US"/>
              </w:rPr>
            </w:pPr>
          </w:p>
        </w:tc>
      </w:tr>
      <w:tr w:rsidR="00780D81" w14:paraId="2F92B2EC" w14:textId="77777777" w:rsidTr="00780D81">
        <w:tc>
          <w:tcPr>
            <w:tcW w:w="699" w:type="dxa"/>
            <w:tcBorders>
              <w:top w:val="nil"/>
              <w:left w:val="single" w:sz="2" w:space="0" w:color="000000"/>
              <w:bottom w:val="single" w:sz="2" w:space="0" w:color="000000"/>
              <w:right w:val="nil"/>
            </w:tcBorders>
          </w:tcPr>
          <w:p w14:paraId="42463C7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B8AEA31" w14:textId="77777777" w:rsidR="00780D81" w:rsidRDefault="00780D81" w:rsidP="00974DE4">
            <w:pPr>
              <w:rPr>
                <w:sz w:val="16"/>
                <w:szCs w:val="16"/>
                <w:lang w:val="en-US"/>
              </w:rPr>
            </w:pPr>
            <w:r>
              <w:rPr>
                <w:sz w:val="16"/>
                <w:szCs w:val="16"/>
                <w:lang w:val="en-US"/>
              </w:rPr>
              <w:t>110-0195</w:t>
            </w:r>
          </w:p>
        </w:tc>
        <w:tc>
          <w:tcPr>
            <w:tcW w:w="4613" w:type="dxa"/>
            <w:tcBorders>
              <w:top w:val="nil"/>
              <w:left w:val="single" w:sz="2" w:space="0" w:color="000000"/>
              <w:bottom w:val="single" w:sz="2" w:space="0" w:color="000000"/>
              <w:right w:val="nil"/>
            </w:tcBorders>
          </w:tcPr>
          <w:p w14:paraId="3B47136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Mansete de polietilena "МПТ-1" pentru tevi 100 mm</w:t>
            </w:r>
          </w:p>
        </w:tc>
        <w:tc>
          <w:tcPr>
            <w:tcW w:w="978" w:type="dxa"/>
            <w:tcBorders>
              <w:top w:val="nil"/>
              <w:left w:val="single" w:sz="2" w:space="0" w:color="000000"/>
              <w:bottom w:val="single" w:sz="2" w:space="0" w:color="000000"/>
              <w:right w:val="nil"/>
            </w:tcBorders>
            <w:vAlign w:val="center"/>
          </w:tcPr>
          <w:p w14:paraId="30C0E3DD" w14:textId="77777777" w:rsidR="00780D81" w:rsidRDefault="00780D81" w:rsidP="00974DE4">
            <w:pPr>
              <w:rPr>
                <w:sz w:val="18"/>
                <w:szCs w:val="18"/>
                <w:lang w:val="en-US"/>
              </w:rPr>
            </w:pPr>
            <w:r>
              <w:rPr>
                <w:sz w:val="18"/>
                <w:szCs w:val="18"/>
                <w:lang w:val="en-US"/>
              </w:rPr>
              <w:t>10 buc</w:t>
            </w:r>
          </w:p>
        </w:tc>
        <w:tc>
          <w:tcPr>
            <w:tcW w:w="1118" w:type="dxa"/>
            <w:tcBorders>
              <w:top w:val="nil"/>
              <w:left w:val="single" w:sz="2" w:space="0" w:color="000000"/>
              <w:bottom w:val="single" w:sz="2" w:space="0" w:color="000000"/>
              <w:right w:val="nil"/>
            </w:tcBorders>
            <w:vAlign w:val="center"/>
          </w:tcPr>
          <w:p w14:paraId="72F24FA7" w14:textId="77777777" w:rsidR="00780D81" w:rsidRDefault="00780D81" w:rsidP="00974DE4">
            <w:pPr>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4E6A69D" w14:textId="77777777" w:rsidR="00780D81" w:rsidRDefault="00780D81" w:rsidP="00974DE4">
            <w:pPr>
              <w:rPr>
                <w:sz w:val="18"/>
                <w:szCs w:val="18"/>
                <w:lang w:val="en-US"/>
              </w:rPr>
            </w:pPr>
          </w:p>
        </w:tc>
      </w:tr>
      <w:tr w:rsidR="00780D81" w14:paraId="2A3E1FA1" w14:textId="77777777" w:rsidTr="00780D81">
        <w:tc>
          <w:tcPr>
            <w:tcW w:w="699" w:type="dxa"/>
            <w:tcBorders>
              <w:top w:val="nil"/>
              <w:left w:val="single" w:sz="2" w:space="0" w:color="000000"/>
              <w:bottom w:val="single" w:sz="2" w:space="0" w:color="000000"/>
              <w:right w:val="nil"/>
            </w:tcBorders>
          </w:tcPr>
          <w:p w14:paraId="29E6D21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71590D9" w14:textId="77777777" w:rsidR="00780D81" w:rsidRDefault="00780D81" w:rsidP="00974DE4">
            <w:pPr>
              <w:rPr>
                <w:sz w:val="16"/>
                <w:szCs w:val="16"/>
                <w:lang w:val="en-US"/>
              </w:rPr>
            </w:pPr>
            <w:r>
              <w:rPr>
                <w:sz w:val="16"/>
                <w:szCs w:val="16"/>
                <w:lang w:val="en-US"/>
              </w:rPr>
              <w:t>110-0196</w:t>
            </w:r>
          </w:p>
        </w:tc>
        <w:tc>
          <w:tcPr>
            <w:tcW w:w="4613" w:type="dxa"/>
            <w:tcBorders>
              <w:top w:val="nil"/>
              <w:left w:val="single" w:sz="2" w:space="0" w:color="000000"/>
              <w:bottom w:val="single" w:sz="2" w:space="0" w:color="000000"/>
              <w:right w:val="nil"/>
            </w:tcBorders>
          </w:tcPr>
          <w:p w14:paraId="316290E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Dopuri pentru cablu din polietilena "ПКП-1" pentru tevi 100 mm</w:t>
            </w:r>
          </w:p>
        </w:tc>
        <w:tc>
          <w:tcPr>
            <w:tcW w:w="978" w:type="dxa"/>
            <w:tcBorders>
              <w:top w:val="nil"/>
              <w:left w:val="single" w:sz="2" w:space="0" w:color="000000"/>
              <w:bottom w:val="single" w:sz="2" w:space="0" w:color="000000"/>
              <w:right w:val="nil"/>
            </w:tcBorders>
            <w:vAlign w:val="center"/>
          </w:tcPr>
          <w:p w14:paraId="2D5EA180"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2667754"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FFCA476" w14:textId="77777777" w:rsidR="00780D81" w:rsidRDefault="00780D81" w:rsidP="00974DE4">
            <w:pPr>
              <w:rPr>
                <w:sz w:val="18"/>
                <w:szCs w:val="18"/>
                <w:lang w:val="en-US"/>
              </w:rPr>
            </w:pPr>
          </w:p>
        </w:tc>
      </w:tr>
      <w:tr w:rsidR="00780D81" w14:paraId="42C7BB41" w14:textId="77777777" w:rsidTr="00780D81">
        <w:tc>
          <w:tcPr>
            <w:tcW w:w="699" w:type="dxa"/>
            <w:tcBorders>
              <w:top w:val="nil"/>
              <w:left w:val="single" w:sz="2" w:space="0" w:color="000000"/>
              <w:bottom w:val="single" w:sz="2" w:space="0" w:color="000000"/>
              <w:right w:val="nil"/>
            </w:tcBorders>
          </w:tcPr>
          <w:p w14:paraId="2C50386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C8FD9BA" w14:textId="77777777" w:rsidR="00780D81" w:rsidRDefault="00780D81" w:rsidP="00974DE4">
            <w:pPr>
              <w:rPr>
                <w:sz w:val="16"/>
                <w:szCs w:val="16"/>
                <w:lang w:val="en-US"/>
              </w:rPr>
            </w:pPr>
            <w:r>
              <w:rPr>
                <w:sz w:val="16"/>
                <w:szCs w:val="16"/>
                <w:lang w:val="en-US"/>
              </w:rPr>
              <w:t>170202</w:t>
            </w:r>
          </w:p>
        </w:tc>
        <w:tc>
          <w:tcPr>
            <w:tcW w:w="4613" w:type="dxa"/>
            <w:tcBorders>
              <w:top w:val="nil"/>
              <w:left w:val="single" w:sz="2" w:space="0" w:color="000000"/>
              <w:bottom w:val="single" w:sz="2" w:space="0" w:color="000000"/>
              <w:right w:val="nil"/>
            </w:tcBorders>
          </w:tcPr>
          <w:p w14:paraId="55A06B0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Masini complexe pentru perforarea orizontala a solului pe baza automobilului "ЗИЛ"</w:t>
            </w:r>
          </w:p>
        </w:tc>
        <w:tc>
          <w:tcPr>
            <w:tcW w:w="978" w:type="dxa"/>
            <w:tcBorders>
              <w:top w:val="nil"/>
              <w:left w:val="single" w:sz="2" w:space="0" w:color="000000"/>
              <w:bottom w:val="single" w:sz="2" w:space="0" w:color="000000"/>
              <w:right w:val="nil"/>
            </w:tcBorders>
            <w:vAlign w:val="center"/>
          </w:tcPr>
          <w:p w14:paraId="063760DD"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58BA5ED" w14:textId="77777777" w:rsidR="00780D81" w:rsidRDefault="00780D81" w:rsidP="00974DE4">
            <w:pPr>
              <w:rPr>
                <w:sz w:val="18"/>
                <w:szCs w:val="18"/>
                <w:lang w:val="en-US"/>
              </w:rPr>
            </w:pPr>
            <w:r>
              <w:rPr>
                <w:sz w:val="18"/>
                <w:szCs w:val="18"/>
                <w:lang w:val="en-US"/>
              </w:rPr>
              <w:t>2,4800</w:t>
            </w:r>
          </w:p>
        </w:tc>
        <w:tc>
          <w:tcPr>
            <w:tcW w:w="1119" w:type="dxa"/>
            <w:tcBorders>
              <w:top w:val="nil"/>
              <w:left w:val="single" w:sz="2" w:space="0" w:color="000000"/>
              <w:bottom w:val="single" w:sz="2" w:space="0" w:color="000000"/>
              <w:right w:val="single" w:sz="2" w:space="0" w:color="000000"/>
            </w:tcBorders>
            <w:vAlign w:val="center"/>
          </w:tcPr>
          <w:p w14:paraId="29692BF2" w14:textId="77777777" w:rsidR="00780D81" w:rsidRDefault="00780D81" w:rsidP="00974DE4">
            <w:pPr>
              <w:rPr>
                <w:sz w:val="18"/>
                <w:szCs w:val="18"/>
                <w:lang w:val="en-US"/>
              </w:rPr>
            </w:pPr>
          </w:p>
        </w:tc>
      </w:tr>
      <w:tr w:rsidR="00780D81" w14:paraId="0BC274DA" w14:textId="77777777" w:rsidTr="00780D81">
        <w:tc>
          <w:tcPr>
            <w:tcW w:w="699" w:type="dxa"/>
            <w:tcBorders>
              <w:top w:val="single" w:sz="2" w:space="0" w:color="000000"/>
              <w:left w:val="single" w:sz="2" w:space="0" w:color="000000"/>
              <w:bottom w:val="single" w:sz="2" w:space="0" w:color="000000"/>
              <w:right w:val="nil"/>
            </w:tcBorders>
            <w:vAlign w:val="center"/>
          </w:tcPr>
          <w:p w14:paraId="03678C60" w14:textId="77777777" w:rsidR="00780D81" w:rsidRDefault="00780D81" w:rsidP="00974DE4">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3680F799" w14:textId="77777777" w:rsidR="00780D81" w:rsidRDefault="00780D81" w:rsidP="00974DE4">
            <w:pPr>
              <w:jc w:val="center"/>
              <w:rPr>
                <w:sz w:val="22"/>
                <w:szCs w:val="22"/>
                <w:lang w:val="en-US"/>
              </w:rPr>
            </w:pPr>
            <w:r>
              <w:rPr>
                <w:sz w:val="22"/>
                <w:szCs w:val="22"/>
                <w:lang w:val="en-US"/>
              </w:rPr>
              <w:t>33-04-009-2</w:t>
            </w:r>
          </w:p>
          <w:p w14:paraId="0CA76F51"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663BE3"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Suspendarea in localitate nepopulata a conductorilor LEA 6-10 kV, sectiune peste 35 mm2, cu ajutorul mecanismelor  (conductor H07RNF 3x1.5 mm2</w:t>
            </w:r>
          </w:p>
        </w:tc>
        <w:tc>
          <w:tcPr>
            <w:tcW w:w="978" w:type="dxa"/>
            <w:tcBorders>
              <w:top w:val="single" w:sz="2" w:space="0" w:color="000000"/>
              <w:left w:val="single" w:sz="2" w:space="0" w:color="000000"/>
              <w:bottom w:val="single" w:sz="2" w:space="0" w:color="000000"/>
              <w:right w:val="nil"/>
            </w:tcBorders>
            <w:vAlign w:val="center"/>
          </w:tcPr>
          <w:p w14:paraId="0314358E" w14:textId="77777777" w:rsidR="00780D81" w:rsidRDefault="00780D81" w:rsidP="00974DE4">
            <w:pPr>
              <w:jc w:val="center"/>
              <w:rPr>
                <w:sz w:val="22"/>
                <w:szCs w:val="22"/>
                <w:lang w:val="en-US"/>
              </w:rPr>
            </w:pPr>
            <w:r>
              <w:rPr>
                <w:sz w:val="22"/>
                <w:szCs w:val="22"/>
                <w:lang w:val="en-US"/>
              </w:rPr>
              <w:t>km</w:t>
            </w:r>
          </w:p>
        </w:tc>
        <w:tc>
          <w:tcPr>
            <w:tcW w:w="1118" w:type="dxa"/>
            <w:tcBorders>
              <w:top w:val="single" w:sz="2" w:space="0" w:color="000000"/>
              <w:left w:val="single" w:sz="2" w:space="0" w:color="000000"/>
              <w:bottom w:val="single" w:sz="2" w:space="0" w:color="000000"/>
              <w:right w:val="nil"/>
            </w:tcBorders>
            <w:vAlign w:val="center"/>
          </w:tcPr>
          <w:p w14:paraId="39574401"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8B5C7" w14:textId="77777777" w:rsidR="00780D81" w:rsidRDefault="00780D81" w:rsidP="00974DE4">
            <w:pPr>
              <w:jc w:val="right"/>
              <w:rPr>
                <w:lang w:val="en-US"/>
              </w:rPr>
            </w:pPr>
            <w:r>
              <w:rPr>
                <w:lang w:val="en-US"/>
              </w:rPr>
              <w:t>0,18</w:t>
            </w:r>
          </w:p>
        </w:tc>
      </w:tr>
      <w:tr w:rsidR="00780D81" w14:paraId="06DF3247" w14:textId="77777777" w:rsidTr="00780D81">
        <w:tc>
          <w:tcPr>
            <w:tcW w:w="699" w:type="dxa"/>
            <w:tcBorders>
              <w:top w:val="nil"/>
              <w:left w:val="single" w:sz="2" w:space="0" w:color="000000"/>
              <w:bottom w:val="single" w:sz="2" w:space="0" w:color="000000"/>
              <w:right w:val="nil"/>
            </w:tcBorders>
          </w:tcPr>
          <w:p w14:paraId="3E0995B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0C0F150"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54F6322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3EEBC77"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C0E0D7" w14:textId="77777777" w:rsidR="00780D81" w:rsidRDefault="00780D81" w:rsidP="00974DE4">
            <w:pPr>
              <w:rPr>
                <w:sz w:val="18"/>
                <w:szCs w:val="18"/>
                <w:lang w:val="en-US"/>
              </w:rPr>
            </w:pPr>
            <w:r>
              <w:rPr>
                <w:sz w:val="18"/>
                <w:szCs w:val="18"/>
                <w:lang w:val="en-US"/>
              </w:rPr>
              <w:t>48,9400</w:t>
            </w:r>
          </w:p>
        </w:tc>
        <w:tc>
          <w:tcPr>
            <w:tcW w:w="1119" w:type="dxa"/>
            <w:tcBorders>
              <w:top w:val="nil"/>
              <w:left w:val="single" w:sz="2" w:space="0" w:color="000000"/>
              <w:bottom w:val="single" w:sz="2" w:space="0" w:color="000000"/>
              <w:right w:val="single" w:sz="2" w:space="0" w:color="000000"/>
            </w:tcBorders>
            <w:vAlign w:val="center"/>
          </w:tcPr>
          <w:p w14:paraId="1A7EA07A" w14:textId="77777777" w:rsidR="00780D81" w:rsidRDefault="00780D81" w:rsidP="00974DE4">
            <w:pPr>
              <w:rPr>
                <w:sz w:val="18"/>
                <w:szCs w:val="18"/>
                <w:lang w:val="en-US"/>
              </w:rPr>
            </w:pPr>
          </w:p>
        </w:tc>
      </w:tr>
      <w:tr w:rsidR="00780D81" w14:paraId="4C300E12" w14:textId="77777777" w:rsidTr="00780D81">
        <w:tc>
          <w:tcPr>
            <w:tcW w:w="699" w:type="dxa"/>
            <w:tcBorders>
              <w:top w:val="nil"/>
              <w:left w:val="single" w:sz="2" w:space="0" w:color="000000"/>
              <w:bottom w:val="single" w:sz="2" w:space="0" w:color="000000"/>
              <w:right w:val="nil"/>
            </w:tcBorders>
          </w:tcPr>
          <w:p w14:paraId="3B988BF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63F133E" w14:textId="77777777" w:rsidR="00780D81" w:rsidRDefault="00780D81" w:rsidP="00974DE4">
            <w:pPr>
              <w:rPr>
                <w:sz w:val="16"/>
                <w:szCs w:val="16"/>
                <w:lang w:val="en-US"/>
              </w:rPr>
            </w:pPr>
            <w:r>
              <w:rPr>
                <w:sz w:val="16"/>
                <w:szCs w:val="16"/>
                <w:lang w:val="en-US"/>
              </w:rPr>
              <w:t>520-0037</w:t>
            </w:r>
          </w:p>
        </w:tc>
        <w:tc>
          <w:tcPr>
            <w:tcW w:w="4613" w:type="dxa"/>
            <w:tcBorders>
              <w:top w:val="nil"/>
              <w:left w:val="single" w:sz="2" w:space="0" w:color="000000"/>
              <w:bottom w:val="single" w:sz="2" w:space="0" w:color="000000"/>
              <w:right w:val="nil"/>
            </w:tcBorders>
          </w:tcPr>
          <w:p w14:paraId="1CD2236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Sirma din aluminiu, diametru 3 mm</w:t>
            </w:r>
          </w:p>
        </w:tc>
        <w:tc>
          <w:tcPr>
            <w:tcW w:w="978" w:type="dxa"/>
            <w:tcBorders>
              <w:top w:val="nil"/>
              <w:left w:val="single" w:sz="2" w:space="0" w:color="000000"/>
              <w:bottom w:val="single" w:sz="2" w:space="0" w:color="000000"/>
              <w:right w:val="nil"/>
            </w:tcBorders>
            <w:vAlign w:val="center"/>
          </w:tcPr>
          <w:p w14:paraId="44A576F2"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AD0E8CC" w14:textId="77777777" w:rsidR="00780D81" w:rsidRDefault="00780D81" w:rsidP="00974DE4">
            <w:pPr>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B7FAD81" w14:textId="77777777" w:rsidR="00780D81" w:rsidRDefault="00780D81" w:rsidP="00974DE4">
            <w:pPr>
              <w:rPr>
                <w:sz w:val="18"/>
                <w:szCs w:val="18"/>
                <w:lang w:val="en-US"/>
              </w:rPr>
            </w:pPr>
          </w:p>
        </w:tc>
      </w:tr>
      <w:tr w:rsidR="00780D81" w14:paraId="09C215D7" w14:textId="77777777" w:rsidTr="00780D81">
        <w:tc>
          <w:tcPr>
            <w:tcW w:w="699" w:type="dxa"/>
            <w:tcBorders>
              <w:top w:val="nil"/>
              <w:left w:val="single" w:sz="2" w:space="0" w:color="000000"/>
              <w:bottom w:val="single" w:sz="2" w:space="0" w:color="000000"/>
              <w:right w:val="nil"/>
            </w:tcBorders>
          </w:tcPr>
          <w:p w14:paraId="6A98AB1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DE7A5E8" w14:textId="77777777" w:rsidR="00780D81" w:rsidRDefault="00780D81" w:rsidP="00974DE4">
            <w:pPr>
              <w:rPr>
                <w:sz w:val="16"/>
                <w:szCs w:val="16"/>
                <w:lang w:val="en-US"/>
              </w:rPr>
            </w:pPr>
            <w:r>
              <w:rPr>
                <w:sz w:val="16"/>
                <w:szCs w:val="16"/>
                <w:lang w:val="en-US"/>
              </w:rPr>
              <w:t>502-9079-H07RNF</w:t>
            </w:r>
          </w:p>
        </w:tc>
        <w:tc>
          <w:tcPr>
            <w:tcW w:w="4613" w:type="dxa"/>
            <w:tcBorders>
              <w:top w:val="nil"/>
              <w:left w:val="single" w:sz="2" w:space="0" w:color="000000"/>
              <w:bottom w:val="single" w:sz="2" w:space="0" w:color="000000"/>
              <w:right w:val="nil"/>
            </w:tcBorders>
          </w:tcPr>
          <w:p w14:paraId="3AD4A35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Conductori  H07RNF 3x1.5 mm2</w:t>
            </w:r>
          </w:p>
        </w:tc>
        <w:tc>
          <w:tcPr>
            <w:tcW w:w="978" w:type="dxa"/>
            <w:tcBorders>
              <w:top w:val="nil"/>
              <w:left w:val="single" w:sz="2" w:space="0" w:color="000000"/>
              <w:bottom w:val="single" w:sz="2" w:space="0" w:color="000000"/>
              <w:right w:val="nil"/>
            </w:tcBorders>
            <w:vAlign w:val="center"/>
          </w:tcPr>
          <w:p w14:paraId="0A8B8718"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25CA5D91" w14:textId="77777777" w:rsidR="00780D81" w:rsidRDefault="00780D81" w:rsidP="00974DE4">
            <w:pPr>
              <w:rPr>
                <w:sz w:val="18"/>
                <w:szCs w:val="18"/>
                <w:lang w:val="en-US"/>
              </w:rPr>
            </w:pPr>
            <w:r>
              <w:rPr>
                <w:sz w:val="18"/>
                <w:szCs w:val="18"/>
                <w:lang w:val="en-US"/>
              </w:rPr>
              <w:t>3 000,0000</w:t>
            </w:r>
          </w:p>
        </w:tc>
        <w:tc>
          <w:tcPr>
            <w:tcW w:w="1119" w:type="dxa"/>
            <w:tcBorders>
              <w:top w:val="nil"/>
              <w:left w:val="single" w:sz="2" w:space="0" w:color="000000"/>
              <w:bottom w:val="single" w:sz="2" w:space="0" w:color="000000"/>
              <w:right w:val="single" w:sz="2" w:space="0" w:color="000000"/>
            </w:tcBorders>
            <w:vAlign w:val="center"/>
          </w:tcPr>
          <w:p w14:paraId="5F743FD7" w14:textId="77777777" w:rsidR="00780D81" w:rsidRDefault="00780D81" w:rsidP="00974DE4">
            <w:pPr>
              <w:rPr>
                <w:sz w:val="18"/>
                <w:szCs w:val="18"/>
                <w:lang w:val="en-US"/>
              </w:rPr>
            </w:pPr>
          </w:p>
        </w:tc>
      </w:tr>
      <w:tr w:rsidR="00780D81" w14:paraId="74517C7F" w14:textId="77777777" w:rsidTr="00780D81">
        <w:tc>
          <w:tcPr>
            <w:tcW w:w="699" w:type="dxa"/>
            <w:tcBorders>
              <w:top w:val="nil"/>
              <w:left w:val="single" w:sz="2" w:space="0" w:color="000000"/>
              <w:bottom w:val="single" w:sz="2" w:space="0" w:color="000000"/>
              <w:right w:val="nil"/>
            </w:tcBorders>
          </w:tcPr>
          <w:p w14:paraId="75CCA0C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6421EE2" w14:textId="77777777" w:rsidR="00780D81" w:rsidRDefault="00780D81" w:rsidP="00974DE4">
            <w:pPr>
              <w:rPr>
                <w:sz w:val="16"/>
                <w:szCs w:val="16"/>
                <w:lang w:val="en-US"/>
              </w:rPr>
            </w:pPr>
            <w:r>
              <w:rPr>
                <w:sz w:val="16"/>
                <w:szCs w:val="16"/>
                <w:lang w:val="en-US"/>
              </w:rPr>
              <w:t>010410</w:t>
            </w:r>
          </w:p>
        </w:tc>
        <w:tc>
          <w:tcPr>
            <w:tcW w:w="4613" w:type="dxa"/>
            <w:tcBorders>
              <w:top w:val="nil"/>
              <w:left w:val="single" w:sz="2" w:space="0" w:color="000000"/>
              <w:bottom w:val="single" w:sz="2" w:space="0" w:color="000000"/>
              <w:right w:val="nil"/>
            </w:tcBorders>
          </w:tcPr>
          <w:p w14:paraId="71A79D57"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Tractoare cu roti pneumatice la lucrari in alte domenii de constructii (cu exceptia gospodaririi apelor) 59 kW (80 c.p.)</w:t>
            </w:r>
          </w:p>
        </w:tc>
        <w:tc>
          <w:tcPr>
            <w:tcW w:w="978" w:type="dxa"/>
            <w:tcBorders>
              <w:top w:val="nil"/>
              <w:left w:val="single" w:sz="2" w:space="0" w:color="000000"/>
              <w:bottom w:val="single" w:sz="2" w:space="0" w:color="000000"/>
              <w:right w:val="nil"/>
            </w:tcBorders>
            <w:vAlign w:val="center"/>
          </w:tcPr>
          <w:p w14:paraId="464BF942"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A62CF8" w14:textId="77777777" w:rsidR="00780D81" w:rsidRDefault="00780D81" w:rsidP="00974DE4">
            <w:pPr>
              <w:rPr>
                <w:sz w:val="18"/>
                <w:szCs w:val="18"/>
                <w:lang w:val="en-US"/>
              </w:rPr>
            </w:pPr>
            <w:r>
              <w:rPr>
                <w:sz w:val="18"/>
                <w:szCs w:val="18"/>
                <w:lang w:val="en-US"/>
              </w:rPr>
              <w:t>7,5600</w:t>
            </w:r>
          </w:p>
        </w:tc>
        <w:tc>
          <w:tcPr>
            <w:tcW w:w="1119" w:type="dxa"/>
            <w:tcBorders>
              <w:top w:val="nil"/>
              <w:left w:val="single" w:sz="2" w:space="0" w:color="000000"/>
              <w:bottom w:val="single" w:sz="2" w:space="0" w:color="000000"/>
              <w:right w:val="single" w:sz="2" w:space="0" w:color="000000"/>
            </w:tcBorders>
            <w:vAlign w:val="center"/>
          </w:tcPr>
          <w:p w14:paraId="611817AF" w14:textId="77777777" w:rsidR="00780D81" w:rsidRDefault="00780D81" w:rsidP="00974DE4">
            <w:pPr>
              <w:rPr>
                <w:sz w:val="18"/>
                <w:szCs w:val="18"/>
                <w:lang w:val="en-US"/>
              </w:rPr>
            </w:pPr>
          </w:p>
        </w:tc>
      </w:tr>
      <w:tr w:rsidR="00780D81" w14:paraId="5AD4C703" w14:textId="77777777" w:rsidTr="00780D81">
        <w:tc>
          <w:tcPr>
            <w:tcW w:w="699" w:type="dxa"/>
            <w:tcBorders>
              <w:top w:val="nil"/>
              <w:left w:val="single" w:sz="2" w:space="0" w:color="000000"/>
              <w:bottom w:val="single" w:sz="2" w:space="0" w:color="000000"/>
              <w:right w:val="nil"/>
            </w:tcBorders>
          </w:tcPr>
          <w:p w14:paraId="752211D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714438C" w14:textId="77777777" w:rsidR="00780D81" w:rsidRDefault="00780D81" w:rsidP="00974DE4">
            <w:pPr>
              <w:rPr>
                <w:sz w:val="16"/>
                <w:szCs w:val="16"/>
                <w:lang w:val="en-US"/>
              </w:rPr>
            </w:pPr>
            <w:r>
              <w:rPr>
                <w:sz w:val="16"/>
                <w:szCs w:val="16"/>
                <w:lang w:val="en-US"/>
              </w:rPr>
              <w:t>031001</w:t>
            </w:r>
          </w:p>
        </w:tc>
        <w:tc>
          <w:tcPr>
            <w:tcW w:w="4613" w:type="dxa"/>
            <w:tcBorders>
              <w:top w:val="nil"/>
              <w:left w:val="single" w:sz="2" w:space="0" w:color="000000"/>
              <w:bottom w:val="single" w:sz="2" w:space="0" w:color="000000"/>
              <w:right w:val="nil"/>
            </w:tcBorders>
          </w:tcPr>
          <w:p w14:paraId="1F7019D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Autohidroascensoare, capacitate de ridicare 12 m</w:t>
            </w:r>
          </w:p>
        </w:tc>
        <w:tc>
          <w:tcPr>
            <w:tcW w:w="978" w:type="dxa"/>
            <w:tcBorders>
              <w:top w:val="nil"/>
              <w:left w:val="single" w:sz="2" w:space="0" w:color="000000"/>
              <w:bottom w:val="single" w:sz="2" w:space="0" w:color="000000"/>
              <w:right w:val="nil"/>
            </w:tcBorders>
            <w:vAlign w:val="center"/>
          </w:tcPr>
          <w:p w14:paraId="2A9D227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9409170" w14:textId="77777777" w:rsidR="00780D81" w:rsidRDefault="00780D81" w:rsidP="00974DE4">
            <w:pPr>
              <w:rPr>
                <w:sz w:val="18"/>
                <w:szCs w:val="18"/>
                <w:lang w:val="en-US"/>
              </w:rPr>
            </w:pPr>
            <w:r>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6D185DD6" w14:textId="77777777" w:rsidR="00780D81" w:rsidRDefault="00780D81" w:rsidP="00974DE4">
            <w:pPr>
              <w:rPr>
                <w:sz w:val="18"/>
                <w:szCs w:val="18"/>
                <w:lang w:val="en-US"/>
              </w:rPr>
            </w:pPr>
          </w:p>
        </w:tc>
      </w:tr>
      <w:tr w:rsidR="00780D81" w14:paraId="34C1E3DE" w14:textId="77777777" w:rsidTr="00780D81">
        <w:tc>
          <w:tcPr>
            <w:tcW w:w="699" w:type="dxa"/>
            <w:tcBorders>
              <w:top w:val="nil"/>
              <w:left w:val="single" w:sz="2" w:space="0" w:color="000000"/>
              <w:bottom w:val="single" w:sz="2" w:space="0" w:color="000000"/>
              <w:right w:val="nil"/>
            </w:tcBorders>
          </w:tcPr>
          <w:p w14:paraId="2FE3AA1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BFFF7D6" w14:textId="77777777" w:rsidR="00780D81" w:rsidRDefault="00780D81" w:rsidP="00974DE4">
            <w:pPr>
              <w:rPr>
                <w:sz w:val="16"/>
                <w:szCs w:val="16"/>
                <w:lang w:val="en-US"/>
              </w:rPr>
            </w:pPr>
            <w:r>
              <w:rPr>
                <w:sz w:val="16"/>
                <w:szCs w:val="16"/>
                <w:lang w:val="en-US"/>
              </w:rPr>
              <w:t>400001</w:t>
            </w:r>
          </w:p>
        </w:tc>
        <w:tc>
          <w:tcPr>
            <w:tcW w:w="4613" w:type="dxa"/>
            <w:tcBorders>
              <w:top w:val="nil"/>
              <w:left w:val="single" w:sz="2" w:space="0" w:color="000000"/>
              <w:bottom w:val="single" w:sz="2" w:space="0" w:color="000000"/>
              <w:right w:val="nil"/>
            </w:tcBorders>
          </w:tcPr>
          <w:p w14:paraId="35D3A64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139EF452"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0FB14C" w14:textId="77777777" w:rsidR="00780D81" w:rsidRDefault="00780D81" w:rsidP="00974DE4">
            <w:pPr>
              <w:rPr>
                <w:sz w:val="18"/>
                <w:szCs w:val="18"/>
                <w:lang w:val="en-US"/>
              </w:rPr>
            </w:pPr>
            <w:r>
              <w:rPr>
                <w:sz w:val="18"/>
                <w:szCs w:val="18"/>
                <w:lang w:val="en-US"/>
              </w:rPr>
              <w:t>2,4500</w:t>
            </w:r>
          </w:p>
        </w:tc>
        <w:tc>
          <w:tcPr>
            <w:tcW w:w="1119" w:type="dxa"/>
            <w:tcBorders>
              <w:top w:val="nil"/>
              <w:left w:val="single" w:sz="2" w:space="0" w:color="000000"/>
              <w:bottom w:val="single" w:sz="2" w:space="0" w:color="000000"/>
              <w:right w:val="single" w:sz="2" w:space="0" w:color="000000"/>
            </w:tcBorders>
            <w:vAlign w:val="center"/>
          </w:tcPr>
          <w:p w14:paraId="7911A3B2" w14:textId="77777777" w:rsidR="00780D81" w:rsidRDefault="00780D81" w:rsidP="00974DE4">
            <w:pPr>
              <w:rPr>
                <w:sz w:val="18"/>
                <w:szCs w:val="18"/>
                <w:lang w:val="en-US"/>
              </w:rPr>
            </w:pPr>
          </w:p>
        </w:tc>
      </w:tr>
      <w:tr w:rsidR="00780D81" w14:paraId="07C279DC" w14:textId="77777777" w:rsidTr="00780D81">
        <w:tc>
          <w:tcPr>
            <w:tcW w:w="699" w:type="dxa"/>
            <w:tcBorders>
              <w:top w:val="single" w:sz="2" w:space="0" w:color="000000"/>
              <w:left w:val="single" w:sz="2" w:space="0" w:color="000000"/>
              <w:bottom w:val="single" w:sz="2" w:space="0" w:color="000000"/>
              <w:right w:val="nil"/>
            </w:tcBorders>
            <w:vAlign w:val="center"/>
          </w:tcPr>
          <w:p w14:paraId="0D4F8D66" w14:textId="77777777" w:rsidR="00780D81" w:rsidRDefault="00780D81" w:rsidP="00974DE4">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3FF03C0D" w14:textId="77777777" w:rsidR="00780D81" w:rsidRDefault="00780D81" w:rsidP="00974DE4">
            <w:pPr>
              <w:jc w:val="center"/>
              <w:rPr>
                <w:sz w:val="22"/>
                <w:szCs w:val="22"/>
                <w:lang w:val="en-US"/>
              </w:rPr>
            </w:pPr>
            <w:r>
              <w:rPr>
                <w:sz w:val="22"/>
                <w:szCs w:val="22"/>
                <w:lang w:val="en-US"/>
              </w:rPr>
              <w:t>33-03-004-2</w:t>
            </w:r>
          </w:p>
          <w:p w14:paraId="7E3C88D3"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59F92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Baterea manuala a prizelor de pamint verticale LEA si IDD 35-750 kV, la adincimea pina la 3 m</w:t>
            </w:r>
          </w:p>
        </w:tc>
        <w:tc>
          <w:tcPr>
            <w:tcW w:w="978" w:type="dxa"/>
            <w:tcBorders>
              <w:top w:val="single" w:sz="2" w:space="0" w:color="000000"/>
              <w:left w:val="single" w:sz="2" w:space="0" w:color="000000"/>
              <w:bottom w:val="single" w:sz="2" w:space="0" w:color="000000"/>
              <w:right w:val="nil"/>
            </w:tcBorders>
            <w:vAlign w:val="center"/>
          </w:tcPr>
          <w:p w14:paraId="5DB7C8E5"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A2EBE7"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4100A3" w14:textId="77777777" w:rsidR="00780D81" w:rsidRDefault="00780D81" w:rsidP="00974DE4">
            <w:pPr>
              <w:jc w:val="right"/>
              <w:rPr>
                <w:lang w:val="en-US"/>
              </w:rPr>
            </w:pPr>
            <w:r>
              <w:rPr>
                <w:lang w:val="en-US"/>
              </w:rPr>
              <w:t>15,00</w:t>
            </w:r>
          </w:p>
        </w:tc>
      </w:tr>
      <w:tr w:rsidR="00780D81" w14:paraId="7C660D92" w14:textId="77777777" w:rsidTr="00780D81">
        <w:tc>
          <w:tcPr>
            <w:tcW w:w="699" w:type="dxa"/>
            <w:tcBorders>
              <w:top w:val="nil"/>
              <w:left w:val="single" w:sz="2" w:space="0" w:color="000000"/>
              <w:bottom w:val="single" w:sz="2" w:space="0" w:color="000000"/>
              <w:right w:val="nil"/>
            </w:tcBorders>
          </w:tcPr>
          <w:p w14:paraId="4AC99E2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3C4FE9B"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2768623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A8DA782"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7600EE6" w14:textId="77777777" w:rsidR="00780D81" w:rsidRDefault="00780D81" w:rsidP="00974DE4">
            <w:pPr>
              <w:rPr>
                <w:sz w:val="18"/>
                <w:szCs w:val="18"/>
                <w:lang w:val="en-US"/>
              </w:rPr>
            </w:pPr>
            <w:r>
              <w:rPr>
                <w:sz w:val="18"/>
                <w:szCs w:val="18"/>
                <w:lang w:val="en-US"/>
              </w:rPr>
              <w:t>0,6800</w:t>
            </w:r>
          </w:p>
        </w:tc>
        <w:tc>
          <w:tcPr>
            <w:tcW w:w="1119" w:type="dxa"/>
            <w:tcBorders>
              <w:top w:val="nil"/>
              <w:left w:val="single" w:sz="2" w:space="0" w:color="000000"/>
              <w:bottom w:val="single" w:sz="2" w:space="0" w:color="000000"/>
              <w:right w:val="single" w:sz="2" w:space="0" w:color="000000"/>
            </w:tcBorders>
            <w:vAlign w:val="center"/>
          </w:tcPr>
          <w:p w14:paraId="1B28843E" w14:textId="77777777" w:rsidR="00780D81" w:rsidRDefault="00780D81" w:rsidP="00974DE4">
            <w:pPr>
              <w:rPr>
                <w:sz w:val="18"/>
                <w:szCs w:val="18"/>
                <w:lang w:val="en-US"/>
              </w:rPr>
            </w:pPr>
          </w:p>
        </w:tc>
      </w:tr>
      <w:tr w:rsidR="00780D81" w14:paraId="71275258" w14:textId="77777777" w:rsidTr="00780D81">
        <w:tc>
          <w:tcPr>
            <w:tcW w:w="699" w:type="dxa"/>
            <w:tcBorders>
              <w:top w:val="nil"/>
              <w:left w:val="single" w:sz="2" w:space="0" w:color="000000"/>
              <w:bottom w:val="single" w:sz="2" w:space="0" w:color="000000"/>
              <w:right w:val="nil"/>
            </w:tcBorders>
          </w:tcPr>
          <w:p w14:paraId="72238C1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8C1C6A3" w14:textId="77777777" w:rsidR="00780D81" w:rsidRDefault="00780D81" w:rsidP="00974DE4">
            <w:pPr>
              <w:rPr>
                <w:sz w:val="16"/>
                <w:szCs w:val="16"/>
                <w:lang w:val="en-US"/>
              </w:rPr>
            </w:pPr>
            <w:r>
              <w:rPr>
                <w:sz w:val="16"/>
                <w:szCs w:val="16"/>
                <w:lang w:val="en-US"/>
              </w:rPr>
              <w:t>101-1151</w:t>
            </w:r>
          </w:p>
        </w:tc>
        <w:tc>
          <w:tcPr>
            <w:tcW w:w="4613" w:type="dxa"/>
            <w:tcBorders>
              <w:top w:val="nil"/>
              <w:left w:val="single" w:sz="2" w:space="0" w:color="000000"/>
              <w:bottom w:val="single" w:sz="2" w:space="0" w:color="000000"/>
              <w:right w:val="nil"/>
            </w:tcBorders>
          </w:tcPr>
          <w:p w14:paraId="1CEE404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Armatura, clasa А-I, diametru 12 mm, pentru armarea constructiilor din beton armat  </w:t>
            </w:r>
          </w:p>
        </w:tc>
        <w:tc>
          <w:tcPr>
            <w:tcW w:w="978" w:type="dxa"/>
            <w:tcBorders>
              <w:top w:val="nil"/>
              <w:left w:val="single" w:sz="2" w:space="0" w:color="000000"/>
              <w:bottom w:val="single" w:sz="2" w:space="0" w:color="000000"/>
              <w:right w:val="nil"/>
            </w:tcBorders>
            <w:vAlign w:val="center"/>
          </w:tcPr>
          <w:p w14:paraId="7B25585B"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2BB9677" w14:textId="77777777" w:rsidR="00780D81" w:rsidRDefault="00780D81" w:rsidP="00974DE4">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188335D" w14:textId="77777777" w:rsidR="00780D81" w:rsidRDefault="00780D81" w:rsidP="00974DE4">
            <w:pPr>
              <w:rPr>
                <w:sz w:val="18"/>
                <w:szCs w:val="18"/>
                <w:lang w:val="en-US"/>
              </w:rPr>
            </w:pPr>
          </w:p>
        </w:tc>
      </w:tr>
      <w:tr w:rsidR="00780D81" w14:paraId="3E4C6EF7" w14:textId="77777777" w:rsidTr="00780D81">
        <w:tc>
          <w:tcPr>
            <w:tcW w:w="699" w:type="dxa"/>
            <w:tcBorders>
              <w:top w:val="nil"/>
              <w:left w:val="single" w:sz="2" w:space="0" w:color="000000"/>
              <w:bottom w:val="single" w:sz="2" w:space="0" w:color="000000"/>
              <w:right w:val="nil"/>
            </w:tcBorders>
          </w:tcPr>
          <w:p w14:paraId="0C8EF8D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3EC7E0F" w14:textId="77777777" w:rsidR="00780D81" w:rsidRDefault="00780D81" w:rsidP="00974DE4">
            <w:pPr>
              <w:rPr>
                <w:sz w:val="16"/>
                <w:szCs w:val="16"/>
                <w:lang w:val="en-US"/>
              </w:rPr>
            </w:pPr>
            <w:r>
              <w:rPr>
                <w:sz w:val="16"/>
                <w:szCs w:val="16"/>
                <w:lang w:val="en-US"/>
              </w:rPr>
              <w:t>101-1513</w:t>
            </w:r>
          </w:p>
        </w:tc>
        <w:tc>
          <w:tcPr>
            <w:tcW w:w="4613" w:type="dxa"/>
            <w:tcBorders>
              <w:top w:val="nil"/>
              <w:left w:val="single" w:sz="2" w:space="0" w:color="000000"/>
              <w:bottom w:val="single" w:sz="2" w:space="0" w:color="000000"/>
              <w:right w:val="nil"/>
            </w:tcBorders>
          </w:tcPr>
          <w:p w14:paraId="02ACE343"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Electrozi "Э42", diametru 4 mm </w:t>
            </w:r>
          </w:p>
        </w:tc>
        <w:tc>
          <w:tcPr>
            <w:tcW w:w="978" w:type="dxa"/>
            <w:tcBorders>
              <w:top w:val="nil"/>
              <w:left w:val="single" w:sz="2" w:space="0" w:color="000000"/>
              <w:bottom w:val="single" w:sz="2" w:space="0" w:color="000000"/>
              <w:right w:val="nil"/>
            </w:tcBorders>
            <w:vAlign w:val="center"/>
          </w:tcPr>
          <w:p w14:paraId="3D9744B3"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F336C2E" w14:textId="77777777" w:rsidR="00780D81" w:rsidRDefault="00780D81" w:rsidP="00974DE4">
            <w:pPr>
              <w:rPr>
                <w:sz w:val="18"/>
                <w:szCs w:val="18"/>
                <w:lang w:val="en-US"/>
              </w:rPr>
            </w:pPr>
            <w:r>
              <w:rPr>
                <w:sz w:val="18"/>
                <w:szCs w:val="18"/>
                <w:lang w:val="en-US"/>
              </w:rPr>
              <w:t>0,00003</w:t>
            </w:r>
          </w:p>
        </w:tc>
        <w:tc>
          <w:tcPr>
            <w:tcW w:w="1119" w:type="dxa"/>
            <w:tcBorders>
              <w:top w:val="nil"/>
              <w:left w:val="single" w:sz="2" w:space="0" w:color="000000"/>
              <w:bottom w:val="single" w:sz="2" w:space="0" w:color="000000"/>
              <w:right w:val="single" w:sz="2" w:space="0" w:color="000000"/>
            </w:tcBorders>
            <w:vAlign w:val="center"/>
          </w:tcPr>
          <w:p w14:paraId="22CA19CC" w14:textId="77777777" w:rsidR="00780D81" w:rsidRDefault="00780D81" w:rsidP="00974DE4">
            <w:pPr>
              <w:rPr>
                <w:sz w:val="18"/>
                <w:szCs w:val="18"/>
                <w:lang w:val="en-US"/>
              </w:rPr>
            </w:pPr>
          </w:p>
        </w:tc>
      </w:tr>
      <w:tr w:rsidR="00780D81" w14:paraId="17CFA0CC" w14:textId="77777777" w:rsidTr="00780D81">
        <w:tc>
          <w:tcPr>
            <w:tcW w:w="699" w:type="dxa"/>
            <w:tcBorders>
              <w:top w:val="nil"/>
              <w:left w:val="single" w:sz="2" w:space="0" w:color="000000"/>
              <w:bottom w:val="single" w:sz="2" w:space="0" w:color="000000"/>
              <w:right w:val="nil"/>
            </w:tcBorders>
          </w:tcPr>
          <w:p w14:paraId="1549DAF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D62ECE8" w14:textId="77777777" w:rsidR="00780D81" w:rsidRDefault="00780D81" w:rsidP="00974DE4">
            <w:pPr>
              <w:rPr>
                <w:sz w:val="16"/>
                <w:szCs w:val="16"/>
                <w:lang w:val="en-US"/>
              </w:rPr>
            </w:pPr>
            <w:r>
              <w:rPr>
                <w:sz w:val="16"/>
                <w:szCs w:val="16"/>
                <w:lang w:val="en-US"/>
              </w:rPr>
              <w:t>040202</w:t>
            </w:r>
          </w:p>
        </w:tc>
        <w:tc>
          <w:tcPr>
            <w:tcW w:w="4613" w:type="dxa"/>
            <w:tcBorders>
              <w:top w:val="nil"/>
              <w:left w:val="single" w:sz="2" w:space="0" w:color="000000"/>
              <w:bottom w:val="single" w:sz="2" w:space="0" w:color="000000"/>
              <w:right w:val="nil"/>
            </w:tcBorders>
          </w:tcPr>
          <w:p w14:paraId="672767A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Аgregate de sudura mobile, curent nominal de sudura 250-400 А, cu motor diesel</w:t>
            </w:r>
          </w:p>
        </w:tc>
        <w:tc>
          <w:tcPr>
            <w:tcW w:w="978" w:type="dxa"/>
            <w:tcBorders>
              <w:top w:val="nil"/>
              <w:left w:val="single" w:sz="2" w:space="0" w:color="000000"/>
              <w:bottom w:val="single" w:sz="2" w:space="0" w:color="000000"/>
              <w:right w:val="nil"/>
            </w:tcBorders>
            <w:vAlign w:val="center"/>
          </w:tcPr>
          <w:p w14:paraId="6DC17186"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12D106D" w14:textId="77777777" w:rsidR="00780D81" w:rsidRDefault="00780D81" w:rsidP="00974DE4">
            <w:pPr>
              <w:rPr>
                <w:sz w:val="18"/>
                <w:szCs w:val="18"/>
                <w:lang w:val="en-US"/>
              </w:rPr>
            </w:pPr>
            <w:r>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28DBEAE8" w14:textId="77777777" w:rsidR="00780D81" w:rsidRDefault="00780D81" w:rsidP="00974DE4">
            <w:pPr>
              <w:rPr>
                <w:sz w:val="18"/>
                <w:szCs w:val="18"/>
                <w:lang w:val="en-US"/>
              </w:rPr>
            </w:pPr>
          </w:p>
        </w:tc>
      </w:tr>
      <w:tr w:rsidR="00780D81" w14:paraId="0A6EF543" w14:textId="77777777" w:rsidTr="00780D81">
        <w:tc>
          <w:tcPr>
            <w:tcW w:w="699" w:type="dxa"/>
            <w:tcBorders>
              <w:top w:val="nil"/>
              <w:left w:val="single" w:sz="2" w:space="0" w:color="000000"/>
              <w:bottom w:val="nil"/>
              <w:right w:val="nil"/>
            </w:tcBorders>
          </w:tcPr>
          <w:p w14:paraId="135875C6" w14:textId="77777777" w:rsidR="00780D81" w:rsidRDefault="00780D81" w:rsidP="00974DE4">
            <w:pPr>
              <w:jc w:val="center"/>
              <w:rPr>
                <w:lang w:val="en-US"/>
              </w:rPr>
            </w:pPr>
            <w:r>
              <w:rPr>
                <w:lang w:val="en-US"/>
              </w:rPr>
              <w:t xml:space="preserve"> </w:t>
            </w:r>
          </w:p>
        </w:tc>
        <w:tc>
          <w:tcPr>
            <w:tcW w:w="1537" w:type="dxa"/>
            <w:tcBorders>
              <w:top w:val="nil"/>
              <w:left w:val="single" w:sz="2" w:space="0" w:color="000000"/>
              <w:bottom w:val="nil"/>
              <w:right w:val="nil"/>
            </w:tcBorders>
          </w:tcPr>
          <w:p w14:paraId="43AAE13B" w14:textId="77777777" w:rsidR="00780D81" w:rsidRDefault="00780D81" w:rsidP="00974DE4">
            <w:pPr>
              <w:rPr>
                <w:lang w:val="en-US"/>
              </w:rPr>
            </w:pPr>
          </w:p>
        </w:tc>
        <w:tc>
          <w:tcPr>
            <w:tcW w:w="4613" w:type="dxa"/>
            <w:tcBorders>
              <w:top w:val="nil"/>
              <w:left w:val="single" w:sz="2" w:space="0" w:color="000000"/>
              <w:bottom w:val="nil"/>
              <w:right w:val="nil"/>
            </w:tcBorders>
          </w:tcPr>
          <w:p w14:paraId="0D8F6609" w14:textId="77777777" w:rsidR="00780D81" w:rsidRDefault="00780D81" w:rsidP="00974DE4">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2. Lucrari de montare </w:t>
            </w:r>
          </w:p>
        </w:tc>
        <w:tc>
          <w:tcPr>
            <w:tcW w:w="978" w:type="dxa"/>
            <w:tcBorders>
              <w:top w:val="nil"/>
              <w:left w:val="single" w:sz="2" w:space="0" w:color="000000"/>
              <w:bottom w:val="nil"/>
              <w:right w:val="nil"/>
            </w:tcBorders>
          </w:tcPr>
          <w:p w14:paraId="514A1354" w14:textId="77777777" w:rsidR="00780D81" w:rsidRDefault="00780D81" w:rsidP="00974DE4">
            <w:pPr>
              <w:rPr>
                <w:lang w:val="en-US"/>
              </w:rPr>
            </w:pPr>
          </w:p>
        </w:tc>
        <w:tc>
          <w:tcPr>
            <w:tcW w:w="1118" w:type="dxa"/>
            <w:tcBorders>
              <w:top w:val="nil"/>
              <w:left w:val="single" w:sz="2" w:space="0" w:color="000000"/>
              <w:bottom w:val="nil"/>
              <w:right w:val="nil"/>
            </w:tcBorders>
          </w:tcPr>
          <w:p w14:paraId="21D44FDD" w14:textId="77777777" w:rsidR="00780D81" w:rsidRDefault="00780D81" w:rsidP="00974DE4">
            <w:pPr>
              <w:rPr>
                <w:lang w:val="en-US"/>
              </w:rPr>
            </w:pPr>
          </w:p>
        </w:tc>
        <w:tc>
          <w:tcPr>
            <w:tcW w:w="1119" w:type="dxa"/>
            <w:tcBorders>
              <w:top w:val="nil"/>
              <w:left w:val="single" w:sz="2" w:space="0" w:color="000000"/>
              <w:bottom w:val="nil"/>
              <w:right w:val="single" w:sz="2" w:space="0" w:color="000000"/>
            </w:tcBorders>
          </w:tcPr>
          <w:p w14:paraId="69089CA9" w14:textId="77777777" w:rsidR="00780D81" w:rsidRDefault="00780D81" w:rsidP="00974DE4">
            <w:pPr>
              <w:rPr>
                <w:lang w:val="en-US"/>
              </w:rPr>
            </w:pPr>
          </w:p>
        </w:tc>
      </w:tr>
      <w:tr w:rsidR="00780D81" w14:paraId="669FBB8B" w14:textId="77777777" w:rsidTr="00780D81">
        <w:tc>
          <w:tcPr>
            <w:tcW w:w="699" w:type="dxa"/>
            <w:tcBorders>
              <w:top w:val="single" w:sz="2" w:space="0" w:color="000000"/>
              <w:left w:val="single" w:sz="2" w:space="0" w:color="000000"/>
              <w:bottom w:val="single" w:sz="2" w:space="0" w:color="000000"/>
              <w:right w:val="nil"/>
            </w:tcBorders>
            <w:vAlign w:val="center"/>
          </w:tcPr>
          <w:p w14:paraId="5DC3B419" w14:textId="77777777" w:rsidR="00780D81" w:rsidRDefault="00780D81" w:rsidP="00974DE4">
            <w:pPr>
              <w:jc w:val="center"/>
              <w:rPr>
                <w:sz w:val="22"/>
                <w:szCs w:val="22"/>
                <w:lang w:val="en-US"/>
              </w:rPr>
            </w:pP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37E11C18" w14:textId="77777777" w:rsidR="00780D81" w:rsidRDefault="00780D81" w:rsidP="00974DE4">
            <w:pPr>
              <w:jc w:val="center"/>
              <w:rPr>
                <w:sz w:val="22"/>
                <w:szCs w:val="22"/>
                <w:lang w:val="en-US"/>
              </w:rPr>
            </w:pPr>
            <w:r>
              <w:rPr>
                <w:sz w:val="22"/>
                <w:szCs w:val="22"/>
                <w:lang w:val="en-US"/>
              </w:rPr>
              <w:t>08-02-142-1</w:t>
            </w:r>
          </w:p>
          <w:p w14:paraId="51FF859B"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B570B0"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Executarea patului pentru un singur cablu in transee</w:t>
            </w:r>
          </w:p>
        </w:tc>
        <w:tc>
          <w:tcPr>
            <w:tcW w:w="978" w:type="dxa"/>
            <w:tcBorders>
              <w:top w:val="single" w:sz="2" w:space="0" w:color="000000"/>
              <w:left w:val="single" w:sz="2" w:space="0" w:color="000000"/>
              <w:bottom w:val="single" w:sz="2" w:space="0" w:color="000000"/>
              <w:right w:val="nil"/>
            </w:tcBorders>
            <w:vAlign w:val="center"/>
          </w:tcPr>
          <w:p w14:paraId="15B0E090" w14:textId="77777777" w:rsidR="00780D81" w:rsidRDefault="00780D81" w:rsidP="00974DE4">
            <w:pPr>
              <w:jc w:val="center"/>
              <w:rPr>
                <w:sz w:val="22"/>
                <w:szCs w:val="22"/>
                <w:lang w:val="en-US"/>
              </w:rPr>
            </w:pPr>
            <w:r>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3DA3B8D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F82491" w14:textId="77777777" w:rsidR="00780D81" w:rsidRDefault="00780D81" w:rsidP="00974DE4">
            <w:pPr>
              <w:jc w:val="right"/>
              <w:rPr>
                <w:lang w:val="en-US"/>
              </w:rPr>
            </w:pPr>
            <w:r>
              <w:rPr>
                <w:lang w:val="en-US"/>
              </w:rPr>
              <w:t>3,60</w:t>
            </w:r>
          </w:p>
        </w:tc>
      </w:tr>
      <w:tr w:rsidR="00780D81" w14:paraId="51AF77D9" w14:textId="77777777" w:rsidTr="00780D81">
        <w:tc>
          <w:tcPr>
            <w:tcW w:w="699" w:type="dxa"/>
            <w:tcBorders>
              <w:top w:val="nil"/>
              <w:left w:val="single" w:sz="2" w:space="0" w:color="000000"/>
              <w:bottom w:val="single" w:sz="2" w:space="0" w:color="000000"/>
              <w:right w:val="nil"/>
            </w:tcBorders>
          </w:tcPr>
          <w:p w14:paraId="18EAC0C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0F260BF"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6D7639A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B8FAE30"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1A54E9" w14:textId="77777777" w:rsidR="00780D81" w:rsidRDefault="00780D81" w:rsidP="00974DE4">
            <w:pPr>
              <w:rPr>
                <w:sz w:val="18"/>
                <w:szCs w:val="18"/>
                <w:lang w:val="en-US"/>
              </w:rPr>
            </w:pPr>
            <w:r>
              <w:rPr>
                <w:sz w:val="18"/>
                <w:szCs w:val="18"/>
                <w:lang w:val="en-US"/>
              </w:rPr>
              <w:t>6,6300</w:t>
            </w:r>
          </w:p>
        </w:tc>
        <w:tc>
          <w:tcPr>
            <w:tcW w:w="1119" w:type="dxa"/>
            <w:tcBorders>
              <w:top w:val="nil"/>
              <w:left w:val="single" w:sz="2" w:space="0" w:color="000000"/>
              <w:bottom w:val="single" w:sz="2" w:space="0" w:color="000000"/>
              <w:right w:val="single" w:sz="2" w:space="0" w:color="000000"/>
            </w:tcBorders>
            <w:vAlign w:val="center"/>
          </w:tcPr>
          <w:p w14:paraId="473830A8" w14:textId="77777777" w:rsidR="00780D81" w:rsidRDefault="00780D81" w:rsidP="00974DE4">
            <w:pPr>
              <w:rPr>
                <w:sz w:val="18"/>
                <w:szCs w:val="18"/>
                <w:lang w:val="en-US"/>
              </w:rPr>
            </w:pPr>
          </w:p>
        </w:tc>
      </w:tr>
      <w:tr w:rsidR="00780D81" w14:paraId="6EBBB96F" w14:textId="77777777" w:rsidTr="00780D81">
        <w:tc>
          <w:tcPr>
            <w:tcW w:w="699" w:type="dxa"/>
            <w:tcBorders>
              <w:top w:val="single" w:sz="2" w:space="0" w:color="000000"/>
              <w:left w:val="single" w:sz="2" w:space="0" w:color="000000"/>
              <w:bottom w:val="single" w:sz="2" w:space="0" w:color="000000"/>
              <w:right w:val="nil"/>
            </w:tcBorders>
            <w:vAlign w:val="center"/>
          </w:tcPr>
          <w:p w14:paraId="53959001" w14:textId="77777777" w:rsidR="00780D81" w:rsidRDefault="00780D81" w:rsidP="00974DE4">
            <w:pPr>
              <w:jc w:val="center"/>
              <w:rPr>
                <w:sz w:val="22"/>
                <w:szCs w:val="22"/>
                <w:lang w:val="en-US"/>
              </w:rPr>
            </w:pPr>
            <w:r>
              <w:rPr>
                <w:lang w:val="en-US"/>
              </w:rPr>
              <w:t xml:space="preserve"> </w:t>
            </w: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2BC25DD7" w14:textId="77777777" w:rsidR="00780D81" w:rsidRDefault="00780D81" w:rsidP="00974DE4">
            <w:pPr>
              <w:jc w:val="center"/>
              <w:rPr>
                <w:sz w:val="22"/>
                <w:szCs w:val="22"/>
                <w:lang w:val="en-US"/>
              </w:rPr>
            </w:pPr>
          </w:p>
          <w:p w14:paraId="5A96D506"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7731CD"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Nisip</w:t>
            </w:r>
          </w:p>
        </w:tc>
        <w:tc>
          <w:tcPr>
            <w:tcW w:w="978" w:type="dxa"/>
            <w:tcBorders>
              <w:top w:val="single" w:sz="2" w:space="0" w:color="000000"/>
              <w:left w:val="single" w:sz="2" w:space="0" w:color="000000"/>
              <w:bottom w:val="single" w:sz="2" w:space="0" w:color="000000"/>
              <w:right w:val="nil"/>
            </w:tcBorders>
            <w:vAlign w:val="center"/>
          </w:tcPr>
          <w:p w14:paraId="62BE7184" w14:textId="77777777" w:rsidR="00780D81" w:rsidRDefault="00780D81" w:rsidP="00974DE4">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F15D24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31F61E" w14:textId="77777777" w:rsidR="00780D81" w:rsidRDefault="00780D81" w:rsidP="00974DE4">
            <w:pPr>
              <w:jc w:val="right"/>
              <w:rPr>
                <w:lang w:val="en-US"/>
              </w:rPr>
            </w:pPr>
            <w:r>
              <w:rPr>
                <w:lang w:val="en-US"/>
              </w:rPr>
              <w:t>36,40</w:t>
            </w:r>
          </w:p>
        </w:tc>
      </w:tr>
      <w:tr w:rsidR="00780D81" w14:paraId="0E6ECF25" w14:textId="77777777" w:rsidTr="00780D81">
        <w:tc>
          <w:tcPr>
            <w:tcW w:w="699" w:type="dxa"/>
            <w:tcBorders>
              <w:top w:val="nil"/>
              <w:left w:val="single" w:sz="2" w:space="0" w:color="000000"/>
              <w:bottom w:val="single" w:sz="2" w:space="0" w:color="000000"/>
              <w:right w:val="nil"/>
            </w:tcBorders>
          </w:tcPr>
          <w:p w14:paraId="32C5BDA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70A7455" w14:textId="77777777" w:rsidR="00780D81" w:rsidRDefault="00780D81" w:rsidP="00974DE4">
            <w:pPr>
              <w:rPr>
                <w:sz w:val="16"/>
                <w:szCs w:val="16"/>
                <w:lang w:val="en-US"/>
              </w:rPr>
            </w:pPr>
            <w:r>
              <w:rPr>
                <w:sz w:val="16"/>
                <w:szCs w:val="16"/>
                <w:lang w:val="en-US"/>
              </w:rPr>
              <w:t>754576675565-1</w:t>
            </w:r>
          </w:p>
        </w:tc>
        <w:tc>
          <w:tcPr>
            <w:tcW w:w="4613" w:type="dxa"/>
            <w:tcBorders>
              <w:top w:val="nil"/>
              <w:left w:val="single" w:sz="2" w:space="0" w:color="000000"/>
              <w:bottom w:val="single" w:sz="2" w:space="0" w:color="000000"/>
              <w:right w:val="nil"/>
            </w:tcBorders>
          </w:tcPr>
          <w:p w14:paraId="171DBC9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Nisipos</w:t>
            </w:r>
          </w:p>
        </w:tc>
        <w:tc>
          <w:tcPr>
            <w:tcW w:w="978" w:type="dxa"/>
            <w:tcBorders>
              <w:top w:val="nil"/>
              <w:left w:val="single" w:sz="2" w:space="0" w:color="000000"/>
              <w:bottom w:val="single" w:sz="2" w:space="0" w:color="000000"/>
              <w:right w:val="nil"/>
            </w:tcBorders>
            <w:vAlign w:val="center"/>
          </w:tcPr>
          <w:p w14:paraId="6AD8D348" w14:textId="77777777" w:rsidR="00780D81" w:rsidRDefault="00780D81" w:rsidP="00974DE4">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B2E569D" w14:textId="77777777" w:rsidR="00780D81" w:rsidRDefault="00780D81" w:rsidP="00974DE4">
            <w:pPr>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BBD7643" w14:textId="77777777" w:rsidR="00780D81" w:rsidRDefault="00780D81" w:rsidP="00974DE4">
            <w:pPr>
              <w:rPr>
                <w:sz w:val="18"/>
                <w:szCs w:val="18"/>
                <w:lang w:val="en-US"/>
              </w:rPr>
            </w:pPr>
          </w:p>
        </w:tc>
      </w:tr>
      <w:tr w:rsidR="00780D81" w14:paraId="004EFE62" w14:textId="77777777" w:rsidTr="00780D81">
        <w:tc>
          <w:tcPr>
            <w:tcW w:w="699" w:type="dxa"/>
            <w:tcBorders>
              <w:top w:val="single" w:sz="2" w:space="0" w:color="000000"/>
              <w:left w:val="single" w:sz="2" w:space="0" w:color="000000"/>
              <w:bottom w:val="single" w:sz="2" w:space="0" w:color="000000"/>
              <w:right w:val="nil"/>
            </w:tcBorders>
            <w:vAlign w:val="center"/>
          </w:tcPr>
          <w:p w14:paraId="4C0D7A02" w14:textId="77777777" w:rsidR="00780D81" w:rsidRDefault="00780D81" w:rsidP="00974DE4">
            <w:pPr>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3C0E8814" w14:textId="77777777" w:rsidR="00780D81" w:rsidRDefault="00780D81" w:rsidP="00974DE4">
            <w:pPr>
              <w:jc w:val="center"/>
              <w:rPr>
                <w:sz w:val="22"/>
                <w:szCs w:val="22"/>
                <w:lang w:val="en-US"/>
              </w:rPr>
            </w:pPr>
            <w:r>
              <w:rPr>
                <w:sz w:val="22"/>
                <w:szCs w:val="22"/>
                <w:lang w:val="en-US"/>
              </w:rPr>
              <w:t>08-02-141-2</w:t>
            </w:r>
          </w:p>
          <w:p w14:paraId="14872995"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52E31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Cablu pina la 35 kV in transee executate fara acoperiri, masa 1 m, pina la: 2 kg</w:t>
            </w:r>
          </w:p>
        </w:tc>
        <w:tc>
          <w:tcPr>
            <w:tcW w:w="978" w:type="dxa"/>
            <w:tcBorders>
              <w:top w:val="single" w:sz="2" w:space="0" w:color="000000"/>
              <w:left w:val="single" w:sz="2" w:space="0" w:color="000000"/>
              <w:bottom w:val="single" w:sz="2" w:space="0" w:color="000000"/>
              <w:right w:val="nil"/>
            </w:tcBorders>
            <w:vAlign w:val="center"/>
          </w:tcPr>
          <w:p w14:paraId="26DEB868" w14:textId="77777777" w:rsidR="00780D81" w:rsidRDefault="00780D81" w:rsidP="00974DE4">
            <w:pPr>
              <w:jc w:val="center"/>
              <w:rPr>
                <w:sz w:val="22"/>
                <w:szCs w:val="22"/>
                <w:lang w:val="en-US"/>
              </w:rPr>
            </w:pPr>
            <w:r>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4955397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8A28E0" w14:textId="77777777" w:rsidR="00780D81" w:rsidRDefault="00780D81" w:rsidP="00974DE4">
            <w:pPr>
              <w:jc w:val="right"/>
              <w:rPr>
                <w:lang w:val="en-US"/>
              </w:rPr>
            </w:pPr>
            <w:r>
              <w:rPr>
                <w:lang w:val="en-US"/>
              </w:rPr>
              <w:t>3,60</w:t>
            </w:r>
          </w:p>
        </w:tc>
      </w:tr>
      <w:tr w:rsidR="00780D81" w14:paraId="50B9464E" w14:textId="77777777" w:rsidTr="00780D81">
        <w:tc>
          <w:tcPr>
            <w:tcW w:w="699" w:type="dxa"/>
            <w:tcBorders>
              <w:top w:val="nil"/>
              <w:left w:val="single" w:sz="2" w:space="0" w:color="000000"/>
              <w:bottom w:val="single" w:sz="2" w:space="0" w:color="000000"/>
              <w:right w:val="nil"/>
            </w:tcBorders>
          </w:tcPr>
          <w:p w14:paraId="7181A36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565BFC5"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7B7AB04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CC940C0"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FC5DEFD" w14:textId="77777777" w:rsidR="00780D81" w:rsidRDefault="00780D81" w:rsidP="00974DE4">
            <w:pPr>
              <w:rPr>
                <w:sz w:val="18"/>
                <w:szCs w:val="18"/>
                <w:lang w:val="en-US"/>
              </w:rPr>
            </w:pPr>
            <w:r>
              <w:rPr>
                <w:sz w:val="18"/>
                <w:szCs w:val="18"/>
                <w:lang w:val="en-US"/>
              </w:rPr>
              <w:t>13,7000</w:t>
            </w:r>
          </w:p>
        </w:tc>
        <w:tc>
          <w:tcPr>
            <w:tcW w:w="1119" w:type="dxa"/>
            <w:tcBorders>
              <w:top w:val="nil"/>
              <w:left w:val="single" w:sz="2" w:space="0" w:color="000000"/>
              <w:bottom w:val="single" w:sz="2" w:space="0" w:color="000000"/>
              <w:right w:val="single" w:sz="2" w:space="0" w:color="000000"/>
            </w:tcBorders>
            <w:vAlign w:val="center"/>
          </w:tcPr>
          <w:p w14:paraId="25087690" w14:textId="77777777" w:rsidR="00780D81" w:rsidRDefault="00780D81" w:rsidP="00974DE4">
            <w:pPr>
              <w:rPr>
                <w:sz w:val="18"/>
                <w:szCs w:val="18"/>
                <w:lang w:val="en-US"/>
              </w:rPr>
            </w:pPr>
          </w:p>
        </w:tc>
      </w:tr>
      <w:tr w:rsidR="00780D81" w14:paraId="2549ED2D" w14:textId="77777777" w:rsidTr="00780D81">
        <w:tc>
          <w:tcPr>
            <w:tcW w:w="699" w:type="dxa"/>
            <w:tcBorders>
              <w:top w:val="nil"/>
              <w:left w:val="single" w:sz="2" w:space="0" w:color="000000"/>
              <w:bottom w:val="single" w:sz="2" w:space="0" w:color="000000"/>
              <w:right w:val="nil"/>
            </w:tcBorders>
          </w:tcPr>
          <w:p w14:paraId="6ECB0FE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F2EDF05" w14:textId="77777777" w:rsidR="00780D81" w:rsidRDefault="00780D81" w:rsidP="00974DE4">
            <w:pPr>
              <w:rPr>
                <w:sz w:val="16"/>
                <w:szCs w:val="16"/>
                <w:lang w:val="en-US"/>
              </w:rPr>
            </w:pPr>
            <w:r>
              <w:rPr>
                <w:sz w:val="16"/>
                <w:szCs w:val="16"/>
                <w:lang w:val="en-US"/>
              </w:rPr>
              <w:t>1010813</w:t>
            </w:r>
          </w:p>
        </w:tc>
        <w:tc>
          <w:tcPr>
            <w:tcW w:w="4613" w:type="dxa"/>
            <w:tcBorders>
              <w:top w:val="nil"/>
              <w:left w:val="single" w:sz="2" w:space="0" w:color="000000"/>
              <w:bottom w:val="single" w:sz="2" w:space="0" w:color="000000"/>
              <w:right w:val="nil"/>
            </w:tcBorders>
          </w:tcPr>
          <w:p w14:paraId="442EC09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50A06CB3"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577002C" w14:textId="77777777" w:rsidR="00780D81" w:rsidRDefault="00780D81" w:rsidP="00974DE4">
            <w:pPr>
              <w:rPr>
                <w:sz w:val="18"/>
                <w:szCs w:val="18"/>
                <w:lang w:val="en-US"/>
              </w:rPr>
            </w:pPr>
            <w:r>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314E561A" w14:textId="77777777" w:rsidR="00780D81" w:rsidRDefault="00780D81" w:rsidP="00974DE4">
            <w:pPr>
              <w:rPr>
                <w:sz w:val="18"/>
                <w:szCs w:val="18"/>
                <w:lang w:val="en-US"/>
              </w:rPr>
            </w:pPr>
          </w:p>
        </w:tc>
      </w:tr>
      <w:tr w:rsidR="00780D81" w14:paraId="098420CD" w14:textId="77777777" w:rsidTr="00780D81">
        <w:tc>
          <w:tcPr>
            <w:tcW w:w="699" w:type="dxa"/>
            <w:tcBorders>
              <w:top w:val="nil"/>
              <w:left w:val="single" w:sz="2" w:space="0" w:color="000000"/>
              <w:bottom w:val="single" w:sz="2" w:space="0" w:color="000000"/>
              <w:right w:val="nil"/>
            </w:tcBorders>
          </w:tcPr>
          <w:p w14:paraId="201CA70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63F61B4" w14:textId="77777777" w:rsidR="00780D81" w:rsidRDefault="00780D81" w:rsidP="00974DE4">
            <w:pPr>
              <w:rPr>
                <w:sz w:val="16"/>
                <w:szCs w:val="16"/>
                <w:lang w:val="en-US"/>
              </w:rPr>
            </w:pPr>
            <w:r>
              <w:rPr>
                <w:sz w:val="16"/>
                <w:szCs w:val="16"/>
                <w:lang w:val="en-US"/>
              </w:rPr>
              <w:t>1010865</w:t>
            </w:r>
          </w:p>
        </w:tc>
        <w:tc>
          <w:tcPr>
            <w:tcW w:w="4613" w:type="dxa"/>
            <w:tcBorders>
              <w:top w:val="nil"/>
              <w:left w:val="single" w:sz="2" w:space="0" w:color="000000"/>
              <w:bottom w:val="single" w:sz="2" w:space="0" w:color="000000"/>
              <w:right w:val="nil"/>
            </w:tcBorders>
          </w:tcPr>
          <w:p w14:paraId="4893DA6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6B2F95F6"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B98DCB4" w14:textId="77777777" w:rsidR="00780D81" w:rsidRDefault="00780D81" w:rsidP="00974DE4">
            <w:pPr>
              <w:rPr>
                <w:sz w:val="18"/>
                <w:szCs w:val="18"/>
                <w:lang w:val="en-US"/>
              </w:rPr>
            </w:pPr>
            <w:r>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257B33E" w14:textId="77777777" w:rsidR="00780D81" w:rsidRDefault="00780D81" w:rsidP="00974DE4">
            <w:pPr>
              <w:rPr>
                <w:sz w:val="18"/>
                <w:szCs w:val="18"/>
                <w:lang w:val="en-US"/>
              </w:rPr>
            </w:pPr>
          </w:p>
        </w:tc>
      </w:tr>
      <w:tr w:rsidR="00780D81" w14:paraId="270730E1" w14:textId="77777777" w:rsidTr="00780D81">
        <w:tc>
          <w:tcPr>
            <w:tcW w:w="699" w:type="dxa"/>
            <w:tcBorders>
              <w:top w:val="nil"/>
              <w:left w:val="single" w:sz="2" w:space="0" w:color="000000"/>
              <w:bottom w:val="single" w:sz="2" w:space="0" w:color="000000"/>
              <w:right w:val="nil"/>
            </w:tcBorders>
          </w:tcPr>
          <w:p w14:paraId="2CEB12B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138EF4F" w14:textId="77777777" w:rsidR="00780D81" w:rsidRDefault="00780D81" w:rsidP="00974DE4">
            <w:pPr>
              <w:rPr>
                <w:sz w:val="16"/>
                <w:szCs w:val="16"/>
                <w:lang w:val="en-US"/>
              </w:rPr>
            </w:pPr>
            <w:r>
              <w:rPr>
                <w:sz w:val="16"/>
                <w:szCs w:val="16"/>
                <w:lang w:val="en-US"/>
              </w:rPr>
              <w:t>1011641</w:t>
            </w:r>
          </w:p>
        </w:tc>
        <w:tc>
          <w:tcPr>
            <w:tcW w:w="4613" w:type="dxa"/>
            <w:tcBorders>
              <w:top w:val="nil"/>
              <w:left w:val="single" w:sz="2" w:space="0" w:color="000000"/>
              <w:bottom w:val="single" w:sz="2" w:space="0" w:color="000000"/>
              <w:right w:val="nil"/>
            </w:tcBorders>
          </w:tcPr>
          <w:p w14:paraId="10418FD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Otel cornier, polite egale, marca "ВСт3кп2" dimensiuni 50х50х5 mm</w:t>
            </w:r>
          </w:p>
        </w:tc>
        <w:tc>
          <w:tcPr>
            <w:tcW w:w="978" w:type="dxa"/>
            <w:tcBorders>
              <w:top w:val="nil"/>
              <w:left w:val="single" w:sz="2" w:space="0" w:color="000000"/>
              <w:bottom w:val="single" w:sz="2" w:space="0" w:color="000000"/>
              <w:right w:val="nil"/>
            </w:tcBorders>
            <w:vAlign w:val="center"/>
          </w:tcPr>
          <w:p w14:paraId="3E378198"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2738C4B" w14:textId="77777777" w:rsidR="00780D81" w:rsidRDefault="00780D81" w:rsidP="00974DE4">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5D9FE8C" w14:textId="77777777" w:rsidR="00780D81" w:rsidRDefault="00780D81" w:rsidP="00974DE4">
            <w:pPr>
              <w:rPr>
                <w:sz w:val="18"/>
                <w:szCs w:val="18"/>
                <w:lang w:val="en-US"/>
              </w:rPr>
            </w:pPr>
          </w:p>
        </w:tc>
      </w:tr>
      <w:tr w:rsidR="00780D81" w14:paraId="0D628C55" w14:textId="77777777" w:rsidTr="00780D81">
        <w:tc>
          <w:tcPr>
            <w:tcW w:w="699" w:type="dxa"/>
            <w:tcBorders>
              <w:top w:val="nil"/>
              <w:left w:val="single" w:sz="2" w:space="0" w:color="000000"/>
              <w:bottom w:val="single" w:sz="2" w:space="0" w:color="000000"/>
              <w:right w:val="nil"/>
            </w:tcBorders>
          </w:tcPr>
          <w:p w14:paraId="59EAF06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5161A0E" w14:textId="77777777" w:rsidR="00780D81" w:rsidRDefault="00780D81" w:rsidP="00974DE4">
            <w:pPr>
              <w:rPr>
                <w:sz w:val="16"/>
                <w:szCs w:val="16"/>
                <w:lang w:val="en-US"/>
              </w:rPr>
            </w:pPr>
            <w:r>
              <w:rPr>
                <w:sz w:val="16"/>
                <w:szCs w:val="16"/>
                <w:lang w:val="en-US"/>
              </w:rPr>
              <w:t>1011755</w:t>
            </w:r>
          </w:p>
        </w:tc>
        <w:tc>
          <w:tcPr>
            <w:tcW w:w="4613" w:type="dxa"/>
            <w:tcBorders>
              <w:top w:val="nil"/>
              <w:left w:val="single" w:sz="2" w:space="0" w:color="000000"/>
              <w:bottom w:val="single" w:sz="2" w:space="0" w:color="000000"/>
              <w:right w:val="nil"/>
            </w:tcBorders>
          </w:tcPr>
          <w:p w14:paraId="5BF2551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Otel fisie calmat, marca "Ст3сп", latime 50-200 mm, grosime 4-5 mm</w:t>
            </w:r>
          </w:p>
        </w:tc>
        <w:tc>
          <w:tcPr>
            <w:tcW w:w="978" w:type="dxa"/>
            <w:tcBorders>
              <w:top w:val="nil"/>
              <w:left w:val="single" w:sz="2" w:space="0" w:color="000000"/>
              <w:bottom w:val="single" w:sz="2" w:space="0" w:color="000000"/>
              <w:right w:val="nil"/>
            </w:tcBorders>
            <w:vAlign w:val="center"/>
          </w:tcPr>
          <w:p w14:paraId="7AB8250E"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5727D08" w14:textId="77777777" w:rsidR="00780D81" w:rsidRDefault="00780D81" w:rsidP="00974DE4">
            <w:pPr>
              <w:rPr>
                <w:sz w:val="18"/>
                <w:szCs w:val="18"/>
                <w:lang w:val="en-US"/>
              </w:rPr>
            </w:pPr>
            <w:r>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4334173" w14:textId="77777777" w:rsidR="00780D81" w:rsidRDefault="00780D81" w:rsidP="00974DE4">
            <w:pPr>
              <w:rPr>
                <w:sz w:val="18"/>
                <w:szCs w:val="18"/>
                <w:lang w:val="en-US"/>
              </w:rPr>
            </w:pPr>
          </w:p>
        </w:tc>
      </w:tr>
      <w:tr w:rsidR="00780D81" w14:paraId="3429BADD" w14:textId="77777777" w:rsidTr="00780D81">
        <w:tc>
          <w:tcPr>
            <w:tcW w:w="699" w:type="dxa"/>
            <w:tcBorders>
              <w:top w:val="nil"/>
              <w:left w:val="single" w:sz="2" w:space="0" w:color="000000"/>
              <w:bottom w:val="single" w:sz="2" w:space="0" w:color="000000"/>
              <w:right w:val="nil"/>
            </w:tcBorders>
          </w:tcPr>
          <w:p w14:paraId="18AE4B2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18612CC" w14:textId="77777777" w:rsidR="00780D81" w:rsidRDefault="00780D81" w:rsidP="00974DE4">
            <w:pPr>
              <w:rPr>
                <w:sz w:val="16"/>
                <w:szCs w:val="16"/>
                <w:lang w:val="en-US"/>
              </w:rPr>
            </w:pPr>
            <w:r>
              <w:rPr>
                <w:sz w:val="16"/>
                <w:szCs w:val="16"/>
                <w:lang w:val="en-US"/>
              </w:rPr>
              <w:t>1011786</w:t>
            </w:r>
          </w:p>
        </w:tc>
        <w:tc>
          <w:tcPr>
            <w:tcW w:w="4613" w:type="dxa"/>
            <w:tcBorders>
              <w:top w:val="nil"/>
              <w:left w:val="single" w:sz="2" w:space="0" w:color="000000"/>
              <w:bottom w:val="single" w:sz="2" w:space="0" w:color="000000"/>
              <w:right w:val="nil"/>
            </w:tcBorders>
          </w:tcPr>
          <w:p w14:paraId="3F8C1113"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7B77CE34"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E2EABF5" w14:textId="77777777" w:rsidR="00780D81" w:rsidRDefault="00780D81" w:rsidP="00974DE4">
            <w:pPr>
              <w:rPr>
                <w:sz w:val="18"/>
                <w:szCs w:val="18"/>
                <w:lang w:val="en-US"/>
              </w:rPr>
            </w:pPr>
            <w:r>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1F87B4A4" w14:textId="77777777" w:rsidR="00780D81" w:rsidRDefault="00780D81" w:rsidP="00974DE4">
            <w:pPr>
              <w:rPr>
                <w:sz w:val="18"/>
                <w:szCs w:val="18"/>
                <w:lang w:val="en-US"/>
              </w:rPr>
            </w:pPr>
          </w:p>
        </w:tc>
      </w:tr>
      <w:tr w:rsidR="00780D81" w14:paraId="20100E55" w14:textId="77777777" w:rsidTr="00780D81">
        <w:tc>
          <w:tcPr>
            <w:tcW w:w="699" w:type="dxa"/>
            <w:tcBorders>
              <w:top w:val="nil"/>
              <w:left w:val="single" w:sz="2" w:space="0" w:color="000000"/>
              <w:bottom w:val="single" w:sz="2" w:space="0" w:color="000000"/>
              <w:right w:val="nil"/>
            </w:tcBorders>
          </w:tcPr>
          <w:p w14:paraId="3FF28E7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75077CB" w14:textId="77777777" w:rsidR="00780D81" w:rsidRDefault="00780D81" w:rsidP="00974DE4">
            <w:pPr>
              <w:rPr>
                <w:sz w:val="16"/>
                <w:szCs w:val="16"/>
                <w:lang w:val="en-US"/>
              </w:rPr>
            </w:pPr>
            <w:r>
              <w:rPr>
                <w:sz w:val="16"/>
                <w:szCs w:val="16"/>
                <w:lang w:val="en-US"/>
              </w:rPr>
              <w:t>1019852</w:t>
            </w:r>
          </w:p>
        </w:tc>
        <w:tc>
          <w:tcPr>
            <w:tcW w:w="4613" w:type="dxa"/>
            <w:tcBorders>
              <w:top w:val="nil"/>
              <w:left w:val="single" w:sz="2" w:space="0" w:color="000000"/>
              <w:bottom w:val="single" w:sz="2" w:space="0" w:color="000000"/>
              <w:right w:val="nil"/>
            </w:tcBorders>
          </w:tcPr>
          <w:p w14:paraId="45109DA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297D19FD"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F5ABE3A" w14:textId="77777777" w:rsidR="00780D81" w:rsidRDefault="00780D81" w:rsidP="00974DE4">
            <w:pPr>
              <w:rPr>
                <w:sz w:val="18"/>
                <w:szCs w:val="18"/>
                <w:lang w:val="en-US"/>
              </w:rPr>
            </w:pPr>
            <w:r>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7407D35" w14:textId="77777777" w:rsidR="00780D81" w:rsidRDefault="00780D81" w:rsidP="00974DE4">
            <w:pPr>
              <w:rPr>
                <w:sz w:val="18"/>
                <w:szCs w:val="18"/>
                <w:lang w:val="en-US"/>
              </w:rPr>
            </w:pPr>
          </w:p>
        </w:tc>
      </w:tr>
      <w:tr w:rsidR="00780D81" w14:paraId="187B6A22" w14:textId="77777777" w:rsidTr="00780D81">
        <w:tc>
          <w:tcPr>
            <w:tcW w:w="699" w:type="dxa"/>
            <w:tcBorders>
              <w:top w:val="nil"/>
              <w:left w:val="single" w:sz="2" w:space="0" w:color="000000"/>
              <w:bottom w:val="single" w:sz="2" w:space="0" w:color="000000"/>
              <w:right w:val="nil"/>
            </w:tcBorders>
          </w:tcPr>
          <w:p w14:paraId="23028F9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44AB2D3" w14:textId="77777777" w:rsidR="00780D81" w:rsidRDefault="00780D81" w:rsidP="00974DE4">
            <w:pPr>
              <w:rPr>
                <w:sz w:val="16"/>
                <w:szCs w:val="16"/>
                <w:lang w:val="en-US"/>
              </w:rPr>
            </w:pPr>
            <w:r>
              <w:rPr>
                <w:sz w:val="16"/>
                <w:szCs w:val="16"/>
                <w:lang w:val="en-US"/>
              </w:rPr>
              <w:t>5009101</w:t>
            </w:r>
          </w:p>
        </w:tc>
        <w:tc>
          <w:tcPr>
            <w:tcW w:w="4613" w:type="dxa"/>
            <w:tcBorders>
              <w:top w:val="nil"/>
              <w:left w:val="single" w:sz="2" w:space="0" w:color="000000"/>
              <w:bottom w:val="single" w:sz="2" w:space="0" w:color="000000"/>
              <w:right w:val="nil"/>
            </w:tcBorders>
          </w:tcPr>
          <w:p w14:paraId="30BB19E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14DC7C52" w14:textId="77777777" w:rsidR="00780D81" w:rsidRDefault="00780D81" w:rsidP="00974DE4">
            <w:pPr>
              <w:rPr>
                <w:sz w:val="18"/>
                <w:szCs w:val="18"/>
                <w:lang w:val="en-US"/>
              </w:rPr>
            </w:pPr>
            <w:r>
              <w:rPr>
                <w:sz w:val="18"/>
                <w:szCs w:val="18"/>
                <w:lang w:val="en-US"/>
              </w:rPr>
              <w:t>1000 buc</w:t>
            </w:r>
          </w:p>
        </w:tc>
        <w:tc>
          <w:tcPr>
            <w:tcW w:w="1118" w:type="dxa"/>
            <w:tcBorders>
              <w:top w:val="nil"/>
              <w:left w:val="single" w:sz="2" w:space="0" w:color="000000"/>
              <w:bottom w:val="single" w:sz="2" w:space="0" w:color="000000"/>
              <w:right w:val="nil"/>
            </w:tcBorders>
            <w:vAlign w:val="center"/>
          </w:tcPr>
          <w:p w14:paraId="699A1660" w14:textId="77777777" w:rsidR="00780D81" w:rsidRDefault="00780D81" w:rsidP="00974DE4">
            <w:pPr>
              <w:rPr>
                <w:sz w:val="18"/>
                <w:szCs w:val="18"/>
                <w:lang w:val="en-US"/>
              </w:rPr>
            </w:pPr>
            <w:r>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575950BE" w14:textId="77777777" w:rsidR="00780D81" w:rsidRDefault="00780D81" w:rsidP="00974DE4">
            <w:pPr>
              <w:rPr>
                <w:sz w:val="18"/>
                <w:szCs w:val="18"/>
                <w:lang w:val="en-US"/>
              </w:rPr>
            </w:pPr>
          </w:p>
        </w:tc>
      </w:tr>
      <w:tr w:rsidR="00780D81" w14:paraId="7272FE82" w14:textId="77777777" w:rsidTr="00780D81">
        <w:tc>
          <w:tcPr>
            <w:tcW w:w="699" w:type="dxa"/>
            <w:tcBorders>
              <w:top w:val="nil"/>
              <w:left w:val="single" w:sz="2" w:space="0" w:color="000000"/>
              <w:bottom w:val="single" w:sz="2" w:space="0" w:color="000000"/>
              <w:right w:val="nil"/>
            </w:tcBorders>
          </w:tcPr>
          <w:p w14:paraId="51A35D6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34374CB"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4DE4359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46E88AEB"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62263887" w14:textId="77777777" w:rsidR="00780D81" w:rsidRDefault="00780D81" w:rsidP="00974DE4">
            <w:pPr>
              <w:rPr>
                <w:sz w:val="18"/>
                <w:szCs w:val="18"/>
                <w:lang w:val="en-US"/>
              </w:rPr>
            </w:pPr>
            <w:r>
              <w:rPr>
                <w:sz w:val="18"/>
                <w:szCs w:val="18"/>
                <w:lang w:val="en-US"/>
              </w:rPr>
              <w:t>0,0410</w:t>
            </w:r>
          </w:p>
        </w:tc>
        <w:tc>
          <w:tcPr>
            <w:tcW w:w="1119" w:type="dxa"/>
            <w:tcBorders>
              <w:top w:val="nil"/>
              <w:left w:val="single" w:sz="2" w:space="0" w:color="000000"/>
              <w:bottom w:val="single" w:sz="2" w:space="0" w:color="000000"/>
              <w:right w:val="single" w:sz="2" w:space="0" w:color="000000"/>
            </w:tcBorders>
            <w:vAlign w:val="center"/>
          </w:tcPr>
          <w:p w14:paraId="6F53871B" w14:textId="77777777" w:rsidR="00780D81" w:rsidRDefault="00780D81" w:rsidP="00974DE4">
            <w:pPr>
              <w:rPr>
                <w:sz w:val="18"/>
                <w:szCs w:val="18"/>
                <w:lang w:val="en-US"/>
              </w:rPr>
            </w:pPr>
          </w:p>
        </w:tc>
      </w:tr>
      <w:tr w:rsidR="00780D81" w14:paraId="255B5EB5" w14:textId="77777777" w:rsidTr="00780D81">
        <w:tc>
          <w:tcPr>
            <w:tcW w:w="699" w:type="dxa"/>
            <w:tcBorders>
              <w:top w:val="nil"/>
              <w:left w:val="single" w:sz="2" w:space="0" w:color="000000"/>
              <w:bottom w:val="single" w:sz="2" w:space="0" w:color="000000"/>
              <w:right w:val="nil"/>
            </w:tcBorders>
          </w:tcPr>
          <w:p w14:paraId="409AAA0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87A9310" w14:textId="77777777" w:rsidR="00780D81" w:rsidRDefault="00780D81" w:rsidP="00974DE4">
            <w:pPr>
              <w:rPr>
                <w:sz w:val="16"/>
                <w:szCs w:val="16"/>
                <w:lang w:val="en-US"/>
              </w:rPr>
            </w:pPr>
            <w:r>
              <w:rPr>
                <w:sz w:val="16"/>
                <w:szCs w:val="16"/>
                <w:lang w:val="en-US"/>
              </w:rPr>
              <w:t>5009623</w:t>
            </w:r>
          </w:p>
        </w:tc>
        <w:tc>
          <w:tcPr>
            <w:tcW w:w="4613" w:type="dxa"/>
            <w:tcBorders>
              <w:top w:val="nil"/>
              <w:left w:val="single" w:sz="2" w:space="0" w:color="000000"/>
              <w:bottom w:val="single" w:sz="2" w:space="0" w:color="000000"/>
              <w:right w:val="nil"/>
            </w:tcBorders>
          </w:tcPr>
          <w:p w14:paraId="6168743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7F3F9D5F" w14:textId="77777777" w:rsidR="00780D81" w:rsidRDefault="00780D81" w:rsidP="00974DE4">
            <w:pPr>
              <w:rPr>
                <w:sz w:val="18"/>
                <w:szCs w:val="18"/>
                <w:lang w:val="en-US"/>
              </w:rPr>
            </w:pPr>
            <w:r>
              <w:rPr>
                <w:sz w:val="18"/>
                <w:szCs w:val="18"/>
                <w:lang w:val="en-US"/>
              </w:rPr>
              <w:t>100 m</w:t>
            </w:r>
          </w:p>
        </w:tc>
        <w:tc>
          <w:tcPr>
            <w:tcW w:w="1118" w:type="dxa"/>
            <w:tcBorders>
              <w:top w:val="nil"/>
              <w:left w:val="single" w:sz="2" w:space="0" w:color="000000"/>
              <w:bottom w:val="single" w:sz="2" w:space="0" w:color="000000"/>
              <w:right w:val="nil"/>
            </w:tcBorders>
            <w:vAlign w:val="center"/>
          </w:tcPr>
          <w:p w14:paraId="46855094" w14:textId="77777777" w:rsidR="00780D81" w:rsidRDefault="00780D81" w:rsidP="00974DE4">
            <w:pPr>
              <w:rPr>
                <w:sz w:val="18"/>
                <w:szCs w:val="18"/>
                <w:lang w:val="en-US"/>
              </w:rPr>
            </w:pPr>
            <w:r>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03711C67" w14:textId="77777777" w:rsidR="00780D81" w:rsidRDefault="00780D81" w:rsidP="00974DE4">
            <w:pPr>
              <w:rPr>
                <w:sz w:val="18"/>
                <w:szCs w:val="18"/>
                <w:lang w:val="en-US"/>
              </w:rPr>
            </w:pPr>
          </w:p>
        </w:tc>
      </w:tr>
      <w:tr w:rsidR="00780D81" w14:paraId="1531D7F8" w14:textId="77777777" w:rsidTr="00780D81">
        <w:tc>
          <w:tcPr>
            <w:tcW w:w="699" w:type="dxa"/>
            <w:tcBorders>
              <w:top w:val="nil"/>
              <w:left w:val="single" w:sz="2" w:space="0" w:color="000000"/>
              <w:bottom w:val="single" w:sz="2" w:space="0" w:color="000000"/>
              <w:right w:val="nil"/>
            </w:tcBorders>
          </w:tcPr>
          <w:p w14:paraId="3D4CFD9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DA8D69B"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613DC8D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1A4F5D84"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1C35044" w14:textId="77777777" w:rsidR="00780D81" w:rsidRDefault="00780D81" w:rsidP="00974DE4">
            <w:pPr>
              <w:rPr>
                <w:sz w:val="18"/>
                <w:szCs w:val="18"/>
                <w:lang w:val="en-US"/>
              </w:rPr>
            </w:pPr>
            <w:r>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6CEB2D32" w14:textId="77777777" w:rsidR="00780D81" w:rsidRDefault="00780D81" w:rsidP="00974DE4">
            <w:pPr>
              <w:rPr>
                <w:sz w:val="18"/>
                <w:szCs w:val="18"/>
                <w:lang w:val="en-US"/>
              </w:rPr>
            </w:pPr>
          </w:p>
        </w:tc>
      </w:tr>
      <w:tr w:rsidR="00780D81" w14:paraId="090F01A9" w14:textId="77777777" w:rsidTr="00780D81">
        <w:tc>
          <w:tcPr>
            <w:tcW w:w="699" w:type="dxa"/>
            <w:tcBorders>
              <w:top w:val="nil"/>
              <w:left w:val="single" w:sz="2" w:space="0" w:color="000000"/>
              <w:bottom w:val="single" w:sz="2" w:space="0" w:color="000000"/>
              <w:right w:val="nil"/>
            </w:tcBorders>
          </w:tcPr>
          <w:p w14:paraId="343701D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D4F3AAD" w14:textId="77777777" w:rsidR="00780D81" w:rsidRDefault="00780D81" w:rsidP="00974DE4">
            <w:pPr>
              <w:rPr>
                <w:sz w:val="16"/>
                <w:szCs w:val="16"/>
                <w:lang w:val="en-US"/>
              </w:rPr>
            </w:pPr>
            <w:r>
              <w:rPr>
                <w:sz w:val="16"/>
                <w:szCs w:val="16"/>
                <w:lang w:val="en-US"/>
              </w:rPr>
              <w:t>030203</w:t>
            </w:r>
          </w:p>
        </w:tc>
        <w:tc>
          <w:tcPr>
            <w:tcW w:w="4613" w:type="dxa"/>
            <w:tcBorders>
              <w:top w:val="nil"/>
              <w:left w:val="single" w:sz="2" w:space="0" w:color="000000"/>
              <w:bottom w:val="single" w:sz="2" w:space="0" w:color="000000"/>
              <w:right w:val="nil"/>
            </w:tcBorders>
          </w:tcPr>
          <w:p w14:paraId="238ACBF3"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1EBEFF9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604DA7" w14:textId="77777777" w:rsidR="00780D81" w:rsidRDefault="00780D81" w:rsidP="00974DE4">
            <w:pPr>
              <w:rPr>
                <w:sz w:val="18"/>
                <w:szCs w:val="18"/>
                <w:lang w:val="en-US"/>
              </w:rPr>
            </w:pPr>
            <w:r>
              <w:rPr>
                <w:sz w:val="18"/>
                <w:szCs w:val="18"/>
                <w:lang w:val="en-US"/>
              </w:rPr>
              <w:t>3,2200</w:t>
            </w:r>
          </w:p>
        </w:tc>
        <w:tc>
          <w:tcPr>
            <w:tcW w:w="1119" w:type="dxa"/>
            <w:tcBorders>
              <w:top w:val="nil"/>
              <w:left w:val="single" w:sz="2" w:space="0" w:color="000000"/>
              <w:bottom w:val="single" w:sz="2" w:space="0" w:color="000000"/>
              <w:right w:val="single" w:sz="2" w:space="0" w:color="000000"/>
            </w:tcBorders>
            <w:vAlign w:val="center"/>
          </w:tcPr>
          <w:p w14:paraId="298FB492" w14:textId="77777777" w:rsidR="00780D81" w:rsidRDefault="00780D81" w:rsidP="00974DE4">
            <w:pPr>
              <w:rPr>
                <w:sz w:val="18"/>
                <w:szCs w:val="18"/>
                <w:lang w:val="en-US"/>
              </w:rPr>
            </w:pPr>
          </w:p>
        </w:tc>
      </w:tr>
      <w:tr w:rsidR="00780D81" w14:paraId="6253B4DA" w14:textId="77777777" w:rsidTr="00780D81">
        <w:tc>
          <w:tcPr>
            <w:tcW w:w="699" w:type="dxa"/>
            <w:tcBorders>
              <w:top w:val="nil"/>
              <w:left w:val="single" w:sz="2" w:space="0" w:color="000000"/>
              <w:bottom w:val="single" w:sz="2" w:space="0" w:color="000000"/>
              <w:right w:val="nil"/>
            </w:tcBorders>
          </w:tcPr>
          <w:p w14:paraId="1FBF61D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C19972E" w14:textId="77777777" w:rsidR="00780D81" w:rsidRDefault="00780D81" w:rsidP="00974DE4">
            <w:pPr>
              <w:rPr>
                <w:sz w:val="16"/>
                <w:szCs w:val="16"/>
                <w:lang w:val="en-US"/>
              </w:rPr>
            </w:pPr>
            <w:r>
              <w:rPr>
                <w:sz w:val="16"/>
                <w:szCs w:val="16"/>
                <w:lang w:val="en-US"/>
              </w:rPr>
              <w:t>030408</w:t>
            </w:r>
          </w:p>
        </w:tc>
        <w:tc>
          <w:tcPr>
            <w:tcW w:w="4613" w:type="dxa"/>
            <w:tcBorders>
              <w:top w:val="nil"/>
              <w:left w:val="single" w:sz="2" w:space="0" w:color="000000"/>
              <w:bottom w:val="single" w:sz="2" w:space="0" w:color="000000"/>
              <w:right w:val="nil"/>
            </w:tcBorders>
          </w:tcPr>
          <w:p w14:paraId="4CC96EE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66B0F17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D2CD9CC" w14:textId="77777777" w:rsidR="00780D81" w:rsidRDefault="00780D81" w:rsidP="00974DE4">
            <w:pPr>
              <w:rPr>
                <w:sz w:val="18"/>
                <w:szCs w:val="18"/>
                <w:lang w:val="en-US"/>
              </w:rPr>
            </w:pPr>
            <w:r>
              <w:rPr>
                <w:sz w:val="18"/>
                <w:szCs w:val="18"/>
                <w:lang w:val="en-US"/>
              </w:rPr>
              <w:t>3,2200</w:t>
            </w:r>
          </w:p>
        </w:tc>
        <w:tc>
          <w:tcPr>
            <w:tcW w:w="1119" w:type="dxa"/>
            <w:tcBorders>
              <w:top w:val="nil"/>
              <w:left w:val="single" w:sz="2" w:space="0" w:color="000000"/>
              <w:bottom w:val="single" w:sz="2" w:space="0" w:color="000000"/>
              <w:right w:val="single" w:sz="2" w:space="0" w:color="000000"/>
            </w:tcBorders>
            <w:vAlign w:val="center"/>
          </w:tcPr>
          <w:p w14:paraId="2CAC1FFB" w14:textId="77777777" w:rsidR="00780D81" w:rsidRDefault="00780D81" w:rsidP="00974DE4">
            <w:pPr>
              <w:rPr>
                <w:sz w:val="18"/>
                <w:szCs w:val="18"/>
                <w:lang w:val="en-US"/>
              </w:rPr>
            </w:pPr>
          </w:p>
        </w:tc>
      </w:tr>
      <w:tr w:rsidR="00780D81" w14:paraId="7EFCAE33" w14:textId="77777777" w:rsidTr="00780D81">
        <w:tc>
          <w:tcPr>
            <w:tcW w:w="699" w:type="dxa"/>
            <w:tcBorders>
              <w:top w:val="nil"/>
              <w:left w:val="single" w:sz="2" w:space="0" w:color="000000"/>
              <w:bottom w:val="single" w:sz="2" w:space="0" w:color="000000"/>
              <w:right w:val="nil"/>
            </w:tcBorders>
          </w:tcPr>
          <w:p w14:paraId="404DF2C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9677F22"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6284EFB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20ED8B23"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3FF8C04" w14:textId="77777777" w:rsidR="00780D81" w:rsidRDefault="00780D81" w:rsidP="00974DE4">
            <w:pPr>
              <w:rPr>
                <w:sz w:val="18"/>
                <w:szCs w:val="18"/>
                <w:lang w:val="en-US"/>
              </w:rPr>
            </w:pPr>
            <w:r>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0DAB482D" w14:textId="77777777" w:rsidR="00780D81" w:rsidRDefault="00780D81" w:rsidP="00974DE4">
            <w:pPr>
              <w:rPr>
                <w:sz w:val="18"/>
                <w:szCs w:val="18"/>
                <w:lang w:val="en-US"/>
              </w:rPr>
            </w:pPr>
          </w:p>
        </w:tc>
      </w:tr>
      <w:tr w:rsidR="00780D81" w14:paraId="56C39301" w14:textId="77777777" w:rsidTr="00780D81">
        <w:tc>
          <w:tcPr>
            <w:tcW w:w="699" w:type="dxa"/>
            <w:tcBorders>
              <w:top w:val="single" w:sz="2" w:space="0" w:color="000000"/>
              <w:left w:val="single" w:sz="2" w:space="0" w:color="000000"/>
              <w:bottom w:val="single" w:sz="2" w:space="0" w:color="000000"/>
              <w:right w:val="nil"/>
            </w:tcBorders>
            <w:vAlign w:val="center"/>
          </w:tcPr>
          <w:p w14:paraId="3EB3E226" w14:textId="77777777" w:rsidR="00780D81" w:rsidRDefault="00780D81" w:rsidP="00974DE4">
            <w:pPr>
              <w:jc w:val="center"/>
              <w:rPr>
                <w:sz w:val="22"/>
                <w:szCs w:val="22"/>
                <w:lang w:val="en-US"/>
              </w:rPr>
            </w:pPr>
            <w:r>
              <w:rPr>
                <w:lang w:val="en-US"/>
              </w:rPr>
              <w:t xml:space="preserve"> </w:t>
            </w:r>
            <w:r>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15F79CCE" w14:textId="77777777" w:rsidR="00780D81" w:rsidRDefault="00780D81" w:rsidP="00974DE4">
            <w:pPr>
              <w:jc w:val="center"/>
              <w:rPr>
                <w:sz w:val="22"/>
                <w:szCs w:val="22"/>
                <w:lang w:val="en-US"/>
              </w:rPr>
            </w:pPr>
            <w:r>
              <w:rPr>
                <w:sz w:val="22"/>
                <w:szCs w:val="22"/>
                <w:lang w:val="en-US"/>
              </w:rPr>
              <w:t>08-02-148-2</w:t>
            </w:r>
          </w:p>
          <w:p w14:paraId="57474BDF"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369D53"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Cablu pina la 35 kV in tevi, blocuri si cutii pozate, masa 1 m pina la: 2 kg</w:t>
            </w:r>
          </w:p>
        </w:tc>
        <w:tc>
          <w:tcPr>
            <w:tcW w:w="978" w:type="dxa"/>
            <w:tcBorders>
              <w:top w:val="single" w:sz="2" w:space="0" w:color="000000"/>
              <w:left w:val="single" w:sz="2" w:space="0" w:color="000000"/>
              <w:bottom w:val="single" w:sz="2" w:space="0" w:color="000000"/>
              <w:right w:val="nil"/>
            </w:tcBorders>
            <w:vAlign w:val="center"/>
          </w:tcPr>
          <w:p w14:paraId="7B3E67E5" w14:textId="77777777" w:rsidR="00780D81" w:rsidRDefault="00780D81" w:rsidP="00974DE4">
            <w:pPr>
              <w:jc w:val="center"/>
              <w:rPr>
                <w:sz w:val="22"/>
                <w:szCs w:val="22"/>
                <w:lang w:val="en-US"/>
              </w:rPr>
            </w:pPr>
            <w:r>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2424A7DE"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48A3E0" w14:textId="77777777" w:rsidR="00780D81" w:rsidRDefault="00780D81" w:rsidP="00974DE4">
            <w:pPr>
              <w:jc w:val="right"/>
              <w:rPr>
                <w:lang w:val="en-US"/>
              </w:rPr>
            </w:pPr>
            <w:r>
              <w:rPr>
                <w:lang w:val="en-US"/>
              </w:rPr>
              <w:t>0,36</w:t>
            </w:r>
          </w:p>
        </w:tc>
      </w:tr>
      <w:tr w:rsidR="00780D81" w14:paraId="3C203566" w14:textId="77777777" w:rsidTr="00780D81">
        <w:tc>
          <w:tcPr>
            <w:tcW w:w="699" w:type="dxa"/>
            <w:tcBorders>
              <w:top w:val="nil"/>
              <w:left w:val="single" w:sz="2" w:space="0" w:color="000000"/>
              <w:bottom w:val="single" w:sz="2" w:space="0" w:color="000000"/>
              <w:right w:val="nil"/>
            </w:tcBorders>
          </w:tcPr>
          <w:p w14:paraId="27EB63E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C648D42"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088BC58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52516B1"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E477EB" w14:textId="77777777" w:rsidR="00780D81" w:rsidRDefault="00780D81" w:rsidP="00974DE4">
            <w:pPr>
              <w:rPr>
                <w:sz w:val="18"/>
                <w:szCs w:val="18"/>
                <w:lang w:val="en-US"/>
              </w:rPr>
            </w:pPr>
            <w:r>
              <w:rPr>
                <w:sz w:val="18"/>
                <w:szCs w:val="18"/>
                <w:lang w:val="en-US"/>
              </w:rPr>
              <w:t>18,3000</w:t>
            </w:r>
          </w:p>
        </w:tc>
        <w:tc>
          <w:tcPr>
            <w:tcW w:w="1119" w:type="dxa"/>
            <w:tcBorders>
              <w:top w:val="nil"/>
              <w:left w:val="single" w:sz="2" w:space="0" w:color="000000"/>
              <w:bottom w:val="single" w:sz="2" w:space="0" w:color="000000"/>
              <w:right w:val="single" w:sz="2" w:space="0" w:color="000000"/>
            </w:tcBorders>
            <w:vAlign w:val="center"/>
          </w:tcPr>
          <w:p w14:paraId="19D93057" w14:textId="77777777" w:rsidR="00780D81" w:rsidRDefault="00780D81" w:rsidP="00974DE4">
            <w:pPr>
              <w:rPr>
                <w:sz w:val="18"/>
                <w:szCs w:val="18"/>
                <w:lang w:val="en-US"/>
              </w:rPr>
            </w:pPr>
          </w:p>
        </w:tc>
      </w:tr>
      <w:tr w:rsidR="00780D81" w14:paraId="29C95598" w14:textId="77777777" w:rsidTr="00780D81">
        <w:tc>
          <w:tcPr>
            <w:tcW w:w="699" w:type="dxa"/>
            <w:tcBorders>
              <w:top w:val="nil"/>
              <w:left w:val="single" w:sz="2" w:space="0" w:color="000000"/>
              <w:bottom w:val="single" w:sz="2" w:space="0" w:color="000000"/>
              <w:right w:val="nil"/>
            </w:tcBorders>
          </w:tcPr>
          <w:p w14:paraId="3AAD61F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8935D3A" w14:textId="77777777" w:rsidR="00780D81" w:rsidRDefault="00780D81" w:rsidP="00974DE4">
            <w:pPr>
              <w:rPr>
                <w:sz w:val="16"/>
                <w:szCs w:val="16"/>
                <w:lang w:val="en-US"/>
              </w:rPr>
            </w:pPr>
            <w:r>
              <w:rPr>
                <w:sz w:val="16"/>
                <w:szCs w:val="16"/>
                <w:lang w:val="en-US"/>
              </w:rPr>
              <w:t>1010813</w:t>
            </w:r>
          </w:p>
        </w:tc>
        <w:tc>
          <w:tcPr>
            <w:tcW w:w="4613" w:type="dxa"/>
            <w:tcBorders>
              <w:top w:val="nil"/>
              <w:left w:val="single" w:sz="2" w:space="0" w:color="000000"/>
              <w:bottom w:val="single" w:sz="2" w:space="0" w:color="000000"/>
              <w:right w:val="nil"/>
            </w:tcBorders>
          </w:tcPr>
          <w:p w14:paraId="386C4B8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2D99F1CD"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5DE2011" w14:textId="77777777" w:rsidR="00780D81" w:rsidRDefault="00780D81" w:rsidP="00974DE4">
            <w:pPr>
              <w:rPr>
                <w:sz w:val="18"/>
                <w:szCs w:val="18"/>
                <w:lang w:val="en-US"/>
              </w:rPr>
            </w:pPr>
            <w:r>
              <w:rPr>
                <w:sz w:val="18"/>
                <w:szCs w:val="18"/>
                <w:lang w:val="en-US"/>
              </w:rPr>
              <w:t>0,00004</w:t>
            </w:r>
          </w:p>
        </w:tc>
        <w:tc>
          <w:tcPr>
            <w:tcW w:w="1119" w:type="dxa"/>
            <w:tcBorders>
              <w:top w:val="nil"/>
              <w:left w:val="single" w:sz="2" w:space="0" w:color="000000"/>
              <w:bottom w:val="single" w:sz="2" w:space="0" w:color="000000"/>
              <w:right w:val="single" w:sz="2" w:space="0" w:color="000000"/>
            </w:tcBorders>
            <w:vAlign w:val="center"/>
          </w:tcPr>
          <w:p w14:paraId="3580D071" w14:textId="77777777" w:rsidR="00780D81" w:rsidRDefault="00780D81" w:rsidP="00974DE4">
            <w:pPr>
              <w:rPr>
                <w:sz w:val="18"/>
                <w:szCs w:val="18"/>
                <w:lang w:val="en-US"/>
              </w:rPr>
            </w:pPr>
          </w:p>
        </w:tc>
      </w:tr>
      <w:tr w:rsidR="00780D81" w14:paraId="79311B7D" w14:textId="77777777" w:rsidTr="00780D81">
        <w:tc>
          <w:tcPr>
            <w:tcW w:w="699" w:type="dxa"/>
            <w:tcBorders>
              <w:top w:val="nil"/>
              <w:left w:val="single" w:sz="2" w:space="0" w:color="000000"/>
              <w:bottom w:val="single" w:sz="2" w:space="0" w:color="000000"/>
              <w:right w:val="nil"/>
            </w:tcBorders>
          </w:tcPr>
          <w:p w14:paraId="2BE57A3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D8D78B4" w14:textId="77777777" w:rsidR="00780D81" w:rsidRDefault="00780D81" w:rsidP="00974DE4">
            <w:pPr>
              <w:rPr>
                <w:sz w:val="16"/>
                <w:szCs w:val="16"/>
                <w:lang w:val="en-US"/>
              </w:rPr>
            </w:pPr>
            <w:r>
              <w:rPr>
                <w:sz w:val="16"/>
                <w:szCs w:val="16"/>
                <w:lang w:val="en-US"/>
              </w:rPr>
              <w:t>1010865</w:t>
            </w:r>
          </w:p>
        </w:tc>
        <w:tc>
          <w:tcPr>
            <w:tcW w:w="4613" w:type="dxa"/>
            <w:tcBorders>
              <w:top w:val="nil"/>
              <w:left w:val="single" w:sz="2" w:space="0" w:color="000000"/>
              <w:bottom w:val="single" w:sz="2" w:space="0" w:color="000000"/>
              <w:right w:val="nil"/>
            </w:tcBorders>
          </w:tcPr>
          <w:p w14:paraId="575C4F2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Role de plumb, marca "С1", grosime 1,0 mm</w:t>
            </w:r>
          </w:p>
        </w:tc>
        <w:tc>
          <w:tcPr>
            <w:tcW w:w="978" w:type="dxa"/>
            <w:tcBorders>
              <w:top w:val="nil"/>
              <w:left w:val="single" w:sz="2" w:space="0" w:color="000000"/>
              <w:bottom w:val="single" w:sz="2" w:space="0" w:color="000000"/>
              <w:right w:val="nil"/>
            </w:tcBorders>
            <w:vAlign w:val="center"/>
          </w:tcPr>
          <w:p w14:paraId="0B54989B"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76F3033" w14:textId="77777777" w:rsidR="00780D81" w:rsidRDefault="00780D81" w:rsidP="00974DE4">
            <w:pPr>
              <w:rPr>
                <w:sz w:val="18"/>
                <w:szCs w:val="18"/>
                <w:lang w:val="en-US"/>
              </w:rPr>
            </w:pPr>
            <w:r>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F98EFB8" w14:textId="77777777" w:rsidR="00780D81" w:rsidRDefault="00780D81" w:rsidP="00974DE4">
            <w:pPr>
              <w:rPr>
                <w:sz w:val="18"/>
                <w:szCs w:val="18"/>
                <w:lang w:val="en-US"/>
              </w:rPr>
            </w:pPr>
          </w:p>
        </w:tc>
      </w:tr>
      <w:tr w:rsidR="00780D81" w14:paraId="0C95402E" w14:textId="77777777" w:rsidTr="00780D81">
        <w:tc>
          <w:tcPr>
            <w:tcW w:w="699" w:type="dxa"/>
            <w:tcBorders>
              <w:top w:val="nil"/>
              <w:left w:val="single" w:sz="2" w:space="0" w:color="000000"/>
              <w:bottom w:val="single" w:sz="2" w:space="0" w:color="000000"/>
              <w:right w:val="nil"/>
            </w:tcBorders>
          </w:tcPr>
          <w:p w14:paraId="6BF88CB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93AF729" w14:textId="77777777" w:rsidR="00780D81" w:rsidRDefault="00780D81" w:rsidP="00974DE4">
            <w:pPr>
              <w:rPr>
                <w:sz w:val="16"/>
                <w:szCs w:val="16"/>
                <w:lang w:val="en-US"/>
              </w:rPr>
            </w:pPr>
            <w:r>
              <w:rPr>
                <w:sz w:val="16"/>
                <w:szCs w:val="16"/>
                <w:lang w:val="en-US"/>
              </w:rPr>
              <w:t>1011786</w:t>
            </w:r>
          </w:p>
        </w:tc>
        <w:tc>
          <w:tcPr>
            <w:tcW w:w="4613" w:type="dxa"/>
            <w:tcBorders>
              <w:top w:val="nil"/>
              <w:left w:val="single" w:sz="2" w:space="0" w:color="000000"/>
              <w:bottom w:val="single" w:sz="2" w:space="0" w:color="000000"/>
              <w:right w:val="nil"/>
            </w:tcBorders>
          </w:tcPr>
          <w:p w14:paraId="2628C00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Lac de bitum "БТ-123"</w:t>
            </w:r>
          </w:p>
        </w:tc>
        <w:tc>
          <w:tcPr>
            <w:tcW w:w="978" w:type="dxa"/>
            <w:tcBorders>
              <w:top w:val="nil"/>
              <w:left w:val="single" w:sz="2" w:space="0" w:color="000000"/>
              <w:bottom w:val="single" w:sz="2" w:space="0" w:color="000000"/>
              <w:right w:val="nil"/>
            </w:tcBorders>
            <w:vAlign w:val="center"/>
          </w:tcPr>
          <w:p w14:paraId="045BA81C"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B4CEC4C" w14:textId="77777777" w:rsidR="00780D81" w:rsidRDefault="00780D81" w:rsidP="00974DE4">
            <w:pPr>
              <w:rPr>
                <w:sz w:val="18"/>
                <w:szCs w:val="18"/>
                <w:lang w:val="en-US"/>
              </w:rPr>
            </w:pPr>
            <w:r>
              <w:rPr>
                <w:sz w:val="18"/>
                <w:szCs w:val="18"/>
                <w:lang w:val="en-US"/>
              </w:rPr>
              <w:t>0,00006</w:t>
            </w:r>
          </w:p>
        </w:tc>
        <w:tc>
          <w:tcPr>
            <w:tcW w:w="1119" w:type="dxa"/>
            <w:tcBorders>
              <w:top w:val="nil"/>
              <w:left w:val="single" w:sz="2" w:space="0" w:color="000000"/>
              <w:bottom w:val="single" w:sz="2" w:space="0" w:color="000000"/>
              <w:right w:val="single" w:sz="2" w:space="0" w:color="000000"/>
            </w:tcBorders>
            <w:vAlign w:val="center"/>
          </w:tcPr>
          <w:p w14:paraId="61120D4D" w14:textId="77777777" w:rsidR="00780D81" w:rsidRDefault="00780D81" w:rsidP="00974DE4">
            <w:pPr>
              <w:rPr>
                <w:sz w:val="18"/>
                <w:szCs w:val="18"/>
                <w:lang w:val="en-US"/>
              </w:rPr>
            </w:pPr>
          </w:p>
        </w:tc>
      </w:tr>
      <w:tr w:rsidR="00780D81" w14:paraId="02F68E2D" w14:textId="77777777" w:rsidTr="00780D81">
        <w:tc>
          <w:tcPr>
            <w:tcW w:w="699" w:type="dxa"/>
            <w:tcBorders>
              <w:top w:val="nil"/>
              <w:left w:val="single" w:sz="2" w:space="0" w:color="000000"/>
              <w:bottom w:val="single" w:sz="2" w:space="0" w:color="000000"/>
              <w:right w:val="nil"/>
            </w:tcBorders>
          </w:tcPr>
          <w:p w14:paraId="54CBEC3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E30F895" w14:textId="77777777" w:rsidR="00780D81" w:rsidRDefault="00780D81" w:rsidP="00974DE4">
            <w:pPr>
              <w:rPr>
                <w:sz w:val="16"/>
                <w:szCs w:val="16"/>
                <w:lang w:val="en-US"/>
              </w:rPr>
            </w:pPr>
            <w:r>
              <w:rPr>
                <w:sz w:val="16"/>
                <w:szCs w:val="16"/>
                <w:lang w:val="en-US"/>
              </w:rPr>
              <w:t>5009101</w:t>
            </w:r>
          </w:p>
        </w:tc>
        <w:tc>
          <w:tcPr>
            <w:tcW w:w="4613" w:type="dxa"/>
            <w:tcBorders>
              <w:top w:val="nil"/>
              <w:left w:val="single" w:sz="2" w:space="0" w:color="000000"/>
              <w:bottom w:val="single" w:sz="2" w:space="0" w:color="000000"/>
              <w:right w:val="nil"/>
            </w:tcBorders>
          </w:tcPr>
          <w:p w14:paraId="27BD2B5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1F359AAE" w14:textId="77777777" w:rsidR="00780D81" w:rsidRDefault="00780D81" w:rsidP="00974DE4">
            <w:pPr>
              <w:rPr>
                <w:sz w:val="18"/>
                <w:szCs w:val="18"/>
                <w:lang w:val="en-US"/>
              </w:rPr>
            </w:pPr>
            <w:r>
              <w:rPr>
                <w:sz w:val="18"/>
                <w:szCs w:val="18"/>
                <w:lang w:val="en-US"/>
              </w:rPr>
              <w:t>1000 buc</w:t>
            </w:r>
          </w:p>
        </w:tc>
        <w:tc>
          <w:tcPr>
            <w:tcW w:w="1118" w:type="dxa"/>
            <w:tcBorders>
              <w:top w:val="nil"/>
              <w:left w:val="single" w:sz="2" w:space="0" w:color="000000"/>
              <w:bottom w:val="single" w:sz="2" w:space="0" w:color="000000"/>
              <w:right w:val="nil"/>
            </w:tcBorders>
            <w:vAlign w:val="center"/>
          </w:tcPr>
          <w:p w14:paraId="667BBD68" w14:textId="77777777" w:rsidR="00780D81" w:rsidRDefault="00780D81" w:rsidP="00974DE4">
            <w:pPr>
              <w:rPr>
                <w:sz w:val="18"/>
                <w:szCs w:val="18"/>
                <w:lang w:val="en-US"/>
              </w:rPr>
            </w:pPr>
            <w:r>
              <w:rPr>
                <w:sz w:val="18"/>
                <w:szCs w:val="18"/>
                <w:lang w:val="en-US"/>
              </w:rPr>
              <w:t>0,00832</w:t>
            </w:r>
          </w:p>
        </w:tc>
        <w:tc>
          <w:tcPr>
            <w:tcW w:w="1119" w:type="dxa"/>
            <w:tcBorders>
              <w:top w:val="nil"/>
              <w:left w:val="single" w:sz="2" w:space="0" w:color="000000"/>
              <w:bottom w:val="single" w:sz="2" w:space="0" w:color="000000"/>
              <w:right w:val="single" w:sz="2" w:space="0" w:color="000000"/>
            </w:tcBorders>
            <w:vAlign w:val="center"/>
          </w:tcPr>
          <w:p w14:paraId="341E2176" w14:textId="77777777" w:rsidR="00780D81" w:rsidRDefault="00780D81" w:rsidP="00974DE4">
            <w:pPr>
              <w:rPr>
                <w:sz w:val="18"/>
                <w:szCs w:val="18"/>
                <w:lang w:val="en-US"/>
              </w:rPr>
            </w:pPr>
          </w:p>
        </w:tc>
      </w:tr>
      <w:tr w:rsidR="00780D81" w14:paraId="17B99AD9" w14:textId="77777777" w:rsidTr="00780D81">
        <w:tc>
          <w:tcPr>
            <w:tcW w:w="699" w:type="dxa"/>
            <w:tcBorders>
              <w:top w:val="nil"/>
              <w:left w:val="single" w:sz="2" w:space="0" w:color="000000"/>
              <w:bottom w:val="single" w:sz="2" w:space="0" w:color="000000"/>
              <w:right w:val="nil"/>
            </w:tcBorders>
          </w:tcPr>
          <w:p w14:paraId="47B913D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239E6A3"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2251BE0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34F4D376"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2F612E6F" w14:textId="77777777" w:rsidR="00780D81" w:rsidRDefault="00780D81" w:rsidP="00974DE4">
            <w:pPr>
              <w:rPr>
                <w:sz w:val="18"/>
                <w:szCs w:val="18"/>
                <w:lang w:val="en-US"/>
              </w:rPr>
            </w:pPr>
            <w:r>
              <w:rPr>
                <w:sz w:val="18"/>
                <w:szCs w:val="18"/>
                <w:lang w:val="en-US"/>
              </w:rPr>
              <w:t>0,0041</w:t>
            </w:r>
          </w:p>
        </w:tc>
        <w:tc>
          <w:tcPr>
            <w:tcW w:w="1119" w:type="dxa"/>
            <w:tcBorders>
              <w:top w:val="nil"/>
              <w:left w:val="single" w:sz="2" w:space="0" w:color="000000"/>
              <w:bottom w:val="single" w:sz="2" w:space="0" w:color="000000"/>
              <w:right w:val="single" w:sz="2" w:space="0" w:color="000000"/>
            </w:tcBorders>
            <w:vAlign w:val="center"/>
          </w:tcPr>
          <w:p w14:paraId="3E3F26A0" w14:textId="77777777" w:rsidR="00780D81" w:rsidRDefault="00780D81" w:rsidP="00974DE4">
            <w:pPr>
              <w:rPr>
                <w:sz w:val="18"/>
                <w:szCs w:val="18"/>
                <w:lang w:val="en-US"/>
              </w:rPr>
            </w:pPr>
          </w:p>
        </w:tc>
      </w:tr>
      <w:tr w:rsidR="00780D81" w14:paraId="44D483F9" w14:textId="77777777" w:rsidTr="00780D81">
        <w:tc>
          <w:tcPr>
            <w:tcW w:w="699" w:type="dxa"/>
            <w:tcBorders>
              <w:top w:val="nil"/>
              <w:left w:val="single" w:sz="2" w:space="0" w:color="000000"/>
              <w:bottom w:val="single" w:sz="2" w:space="0" w:color="000000"/>
              <w:right w:val="nil"/>
            </w:tcBorders>
          </w:tcPr>
          <w:p w14:paraId="46763EB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14FC732" w14:textId="77777777" w:rsidR="00780D81" w:rsidRDefault="00780D81" w:rsidP="00974DE4">
            <w:pPr>
              <w:rPr>
                <w:sz w:val="16"/>
                <w:szCs w:val="16"/>
                <w:lang w:val="en-US"/>
              </w:rPr>
            </w:pPr>
            <w:r>
              <w:rPr>
                <w:sz w:val="16"/>
                <w:szCs w:val="16"/>
                <w:lang w:val="en-US"/>
              </w:rPr>
              <w:t>5009623</w:t>
            </w:r>
          </w:p>
        </w:tc>
        <w:tc>
          <w:tcPr>
            <w:tcW w:w="4613" w:type="dxa"/>
            <w:tcBorders>
              <w:top w:val="nil"/>
              <w:left w:val="single" w:sz="2" w:space="0" w:color="000000"/>
              <w:bottom w:val="single" w:sz="2" w:space="0" w:color="000000"/>
              <w:right w:val="nil"/>
            </w:tcBorders>
          </w:tcPr>
          <w:p w14:paraId="2C999A2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1BBBFE4C" w14:textId="77777777" w:rsidR="00780D81" w:rsidRDefault="00780D81" w:rsidP="00974DE4">
            <w:pPr>
              <w:rPr>
                <w:sz w:val="18"/>
                <w:szCs w:val="18"/>
                <w:lang w:val="en-US"/>
              </w:rPr>
            </w:pPr>
            <w:r>
              <w:rPr>
                <w:sz w:val="18"/>
                <w:szCs w:val="18"/>
                <w:lang w:val="en-US"/>
              </w:rPr>
              <w:t>100 m</w:t>
            </w:r>
          </w:p>
        </w:tc>
        <w:tc>
          <w:tcPr>
            <w:tcW w:w="1118" w:type="dxa"/>
            <w:tcBorders>
              <w:top w:val="nil"/>
              <w:left w:val="single" w:sz="2" w:space="0" w:color="000000"/>
              <w:bottom w:val="single" w:sz="2" w:space="0" w:color="000000"/>
              <w:right w:val="nil"/>
            </w:tcBorders>
            <w:vAlign w:val="center"/>
          </w:tcPr>
          <w:p w14:paraId="16177690" w14:textId="77777777" w:rsidR="00780D81" w:rsidRDefault="00780D81" w:rsidP="00974DE4">
            <w:pPr>
              <w:rPr>
                <w:sz w:val="18"/>
                <w:szCs w:val="18"/>
                <w:lang w:val="en-US"/>
              </w:rPr>
            </w:pPr>
            <w:r>
              <w:rPr>
                <w:sz w:val="18"/>
                <w:szCs w:val="18"/>
                <w:lang w:val="en-US"/>
              </w:rPr>
              <w:t>0,0096</w:t>
            </w:r>
          </w:p>
        </w:tc>
        <w:tc>
          <w:tcPr>
            <w:tcW w:w="1119" w:type="dxa"/>
            <w:tcBorders>
              <w:top w:val="nil"/>
              <w:left w:val="single" w:sz="2" w:space="0" w:color="000000"/>
              <w:bottom w:val="single" w:sz="2" w:space="0" w:color="000000"/>
              <w:right w:val="single" w:sz="2" w:space="0" w:color="000000"/>
            </w:tcBorders>
            <w:vAlign w:val="center"/>
          </w:tcPr>
          <w:p w14:paraId="1D2C3AB2" w14:textId="77777777" w:rsidR="00780D81" w:rsidRDefault="00780D81" w:rsidP="00974DE4">
            <w:pPr>
              <w:rPr>
                <w:sz w:val="18"/>
                <w:szCs w:val="18"/>
                <w:lang w:val="en-US"/>
              </w:rPr>
            </w:pPr>
          </w:p>
        </w:tc>
      </w:tr>
      <w:tr w:rsidR="00780D81" w14:paraId="1B6FD3F3" w14:textId="77777777" w:rsidTr="00780D81">
        <w:tc>
          <w:tcPr>
            <w:tcW w:w="699" w:type="dxa"/>
            <w:tcBorders>
              <w:top w:val="nil"/>
              <w:left w:val="single" w:sz="2" w:space="0" w:color="000000"/>
              <w:bottom w:val="single" w:sz="2" w:space="0" w:color="000000"/>
              <w:right w:val="nil"/>
            </w:tcBorders>
          </w:tcPr>
          <w:p w14:paraId="27D7C1F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B39311F" w14:textId="77777777" w:rsidR="00780D81" w:rsidRDefault="00780D81" w:rsidP="00974DE4">
            <w:pPr>
              <w:rPr>
                <w:sz w:val="16"/>
                <w:szCs w:val="16"/>
                <w:lang w:val="en-US"/>
              </w:rPr>
            </w:pPr>
            <w:r>
              <w:rPr>
                <w:sz w:val="16"/>
                <w:szCs w:val="16"/>
                <w:lang w:val="en-US"/>
              </w:rPr>
              <w:t>5220077</w:t>
            </w:r>
          </w:p>
        </w:tc>
        <w:tc>
          <w:tcPr>
            <w:tcW w:w="4613" w:type="dxa"/>
            <w:tcBorders>
              <w:top w:val="nil"/>
              <w:left w:val="single" w:sz="2" w:space="0" w:color="000000"/>
              <w:bottom w:val="single" w:sz="2" w:space="0" w:color="000000"/>
              <w:right w:val="nil"/>
            </w:tcBorders>
          </w:tcPr>
          <w:p w14:paraId="7C1E268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Aliaje de staniu-plumb fara stibiu, marca "ПОС30"</w:t>
            </w:r>
          </w:p>
        </w:tc>
        <w:tc>
          <w:tcPr>
            <w:tcW w:w="978" w:type="dxa"/>
            <w:tcBorders>
              <w:top w:val="nil"/>
              <w:left w:val="single" w:sz="2" w:space="0" w:color="000000"/>
              <w:bottom w:val="single" w:sz="2" w:space="0" w:color="000000"/>
              <w:right w:val="nil"/>
            </w:tcBorders>
            <w:vAlign w:val="center"/>
          </w:tcPr>
          <w:p w14:paraId="2BBA33E9"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1664425" w14:textId="77777777" w:rsidR="00780D81" w:rsidRDefault="00780D81" w:rsidP="00974DE4">
            <w:pPr>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B50F264" w14:textId="77777777" w:rsidR="00780D81" w:rsidRDefault="00780D81" w:rsidP="00974DE4">
            <w:pPr>
              <w:rPr>
                <w:sz w:val="18"/>
                <w:szCs w:val="18"/>
                <w:lang w:val="en-US"/>
              </w:rPr>
            </w:pPr>
          </w:p>
        </w:tc>
      </w:tr>
      <w:tr w:rsidR="00780D81" w14:paraId="722A29A8" w14:textId="77777777" w:rsidTr="00780D81">
        <w:tc>
          <w:tcPr>
            <w:tcW w:w="699" w:type="dxa"/>
            <w:tcBorders>
              <w:top w:val="nil"/>
              <w:left w:val="single" w:sz="2" w:space="0" w:color="000000"/>
              <w:bottom w:val="single" w:sz="2" w:space="0" w:color="000000"/>
              <w:right w:val="nil"/>
            </w:tcBorders>
          </w:tcPr>
          <w:p w14:paraId="2C22E13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12740A4"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69E7B3D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78EBE86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40477C" w14:textId="77777777" w:rsidR="00780D81" w:rsidRDefault="00780D81" w:rsidP="00974DE4">
            <w:pPr>
              <w:rPr>
                <w:sz w:val="18"/>
                <w:szCs w:val="18"/>
                <w:lang w:val="en-US"/>
              </w:rPr>
            </w:pPr>
            <w:r>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76032833" w14:textId="77777777" w:rsidR="00780D81" w:rsidRDefault="00780D81" w:rsidP="00974DE4">
            <w:pPr>
              <w:rPr>
                <w:sz w:val="18"/>
                <w:szCs w:val="18"/>
                <w:lang w:val="en-US"/>
              </w:rPr>
            </w:pPr>
          </w:p>
        </w:tc>
      </w:tr>
      <w:tr w:rsidR="00780D81" w14:paraId="4E971ECE" w14:textId="77777777" w:rsidTr="00780D81">
        <w:tc>
          <w:tcPr>
            <w:tcW w:w="699" w:type="dxa"/>
            <w:tcBorders>
              <w:top w:val="nil"/>
              <w:left w:val="single" w:sz="2" w:space="0" w:color="000000"/>
              <w:bottom w:val="single" w:sz="2" w:space="0" w:color="000000"/>
              <w:right w:val="nil"/>
            </w:tcBorders>
          </w:tcPr>
          <w:p w14:paraId="568CF8E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935C541" w14:textId="77777777" w:rsidR="00780D81" w:rsidRDefault="00780D81" w:rsidP="00974DE4">
            <w:pPr>
              <w:rPr>
                <w:sz w:val="16"/>
                <w:szCs w:val="16"/>
                <w:lang w:val="en-US"/>
              </w:rPr>
            </w:pPr>
            <w:r>
              <w:rPr>
                <w:sz w:val="16"/>
                <w:szCs w:val="16"/>
                <w:lang w:val="en-US"/>
              </w:rPr>
              <w:t>030203</w:t>
            </w:r>
          </w:p>
        </w:tc>
        <w:tc>
          <w:tcPr>
            <w:tcW w:w="4613" w:type="dxa"/>
            <w:tcBorders>
              <w:top w:val="nil"/>
              <w:left w:val="single" w:sz="2" w:space="0" w:color="000000"/>
              <w:bottom w:val="single" w:sz="2" w:space="0" w:color="000000"/>
              <w:right w:val="nil"/>
            </w:tcBorders>
          </w:tcPr>
          <w:p w14:paraId="1EDD3AD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2825FC21"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464B2A" w14:textId="77777777" w:rsidR="00780D81" w:rsidRDefault="00780D81" w:rsidP="00974DE4">
            <w:pPr>
              <w:rPr>
                <w:sz w:val="18"/>
                <w:szCs w:val="18"/>
                <w:lang w:val="en-US"/>
              </w:rPr>
            </w:pPr>
            <w:r>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27BE678C" w14:textId="77777777" w:rsidR="00780D81" w:rsidRDefault="00780D81" w:rsidP="00974DE4">
            <w:pPr>
              <w:rPr>
                <w:sz w:val="18"/>
                <w:szCs w:val="18"/>
                <w:lang w:val="en-US"/>
              </w:rPr>
            </w:pPr>
          </w:p>
        </w:tc>
      </w:tr>
      <w:tr w:rsidR="00780D81" w14:paraId="459F1AD9" w14:textId="77777777" w:rsidTr="00780D81">
        <w:tc>
          <w:tcPr>
            <w:tcW w:w="699" w:type="dxa"/>
            <w:tcBorders>
              <w:top w:val="nil"/>
              <w:left w:val="single" w:sz="2" w:space="0" w:color="000000"/>
              <w:bottom w:val="single" w:sz="2" w:space="0" w:color="000000"/>
              <w:right w:val="nil"/>
            </w:tcBorders>
          </w:tcPr>
          <w:p w14:paraId="1685A07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F6A216B" w14:textId="77777777" w:rsidR="00780D81" w:rsidRDefault="00780D81" w:rsidP="00974DE4">
            <w:pPr>
              <w:rPr>
                <w:sz w:val="16"/>
                <w:szCs w:val="16"/>
                <w:lang w:val="en-US"/>
              </w:rPr>
            </w:pPr>
            <w:r>
              <w:rPr>
                <w:sz w:val="16"/>
                <w:szCs w:val="16"/>
                <w:lang w:val="en-US"/>
              </w:rPr>
              <w:t>030408</w:t>
            </w:r>
          </w:p>
        </w:tc>
        <w:tc>
          <w:tcPr>
            <w:tcW w:w="4613" w:type="dxa"/>
            <w:tcBorders>
              <w:top w:val="nil"/>
              <w:left w:val="single" w:sz="2" w:space="0" w:color="000000"/>
              <w:bottom w:val="single" w:sz="2" w:space="0" w:color="000000"/>
              <w:right w:val="nil"/>
            </w:tcBorders>
          </w:tcPr>
          <w:p w14:paraId="4590C91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5E7F01D8"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976A5CB" w14:textId="77777777" w:rsidR="00780D81" w:rsidRDefault="00780D81" w:rsidP="00974DE4">
            <w:pPr>
              <w:rPr>
                <w:sz w:val="18"/>
                <w:szCs w:val="18"/>
                <w:lang w:val="en-US"/>
              </w:rPr>
            </w:pPr>
            <w:r>
              <w:rPr>
                <w:sz w:val="18"/>
                <w:szCs w:val="18"/>
                <w:lang w:val="en-US"/>
              </w:rPr>
              <w:t>4,2600</w:t>
            </w:r>
          </w:p>
        </w:tc>
        <w:tc>
          <w:tcPr>
            <w:tcW w:w="1119" w:type="dxa"/>
            <w:tcBorders>
              <w:top w:val="nil"/>
              <w:left w:val="single" w:sz="2" w:space="0" w:color="000000"/>
              <w:bottom w:val="single" w:sz="2" w:space="0" w:color="000000"/>
              <w:right w:val="single" w:sz="2" w:space="0" w:color="000000"/>
            </w:tcBorders>
            <w:vAlign w:val="center"/>
          </w:tcPr>
          <w:p w14:paraId="67C32CEB" w14:textId="77777777" w:rsidR="00780D81" w:rsidRDefault="00780D81" w:rsidP="00974DE4">
            <w:pPr>
              <w:rPr>
                <w:sz w:val="18"/>
                <w:szCs w:val="18"/>
                <w:lang w:val="en-US"/>
              </w:rPr>
            </w:pPr>
          </w:p>
        </w:tc>
      </w:tr>
      <w:tr w:rsidR="00780D81" w14:paraId="4334DCD7" w14:textId="77777777" w:rsidTr="00780D81">
        <w:tc>
          <w:tcPr>
            <w:tcW w:w="699" w:type="dxa"/>
            <w:tcBorders>
              <w:top w:val="nil"/>
              <w:left w:val="single" w:sz="2" w:space="0" w:color="000000"/>
              <w:bottom w:val="single" w:sz="2" w:space="0" w:color="000000"/>
              <w:right w:val="nil"/>
            </w:tcBorders>
          </w:tcPr>
          <w:p w14:paraId="03D5CAC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BD01260"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385DB28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7D97EEF0"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B668F8" w14:textId="77777777" w:rsidR="00780D81" w:rsidRDefault="00780D81" w:rsidP="00974DE4">
            <w:pPr>
              <w:rPr>
                <w:sz w:val="18"/>
                <w:szCs w:val="18"/>
                <w:lang w:val="en-US"/>
              </w:rPr>
            </w:pPr>
            <w:r>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18E5CEA2" w14:textId="77777777" w:rsidR="00780D81" w:rsidRDefault="00780D81" w:rsidP="00974DE4">
            <w:pPr>
              <w:rPr>
                <w:sz w:val="18"/>
                <w:szCs w:val="18"/>
                <w:lang w:val="en-US"/>
              </w:rPr>
            </w:pPr>
          </w:p>
        </w:tc>
      </w:tr>
      <w:tr w:rsidR="00780D81" w14:paraId="3FD6917D" w14:textId="77777777" w:rsidTr="00780D81">
        <w:tc>
          <w:tcPr>
            <w:tcW w:w="699" w:type="dxa"/>
            <w:tcBorders>
              <w:top w:val="single" w:sz="2" w:space="0" w:color="000000"/>
              <w:left w:val="single" w:sz="2" w:space="0" w:color="000000"/>
              <w:bottom w:val="single" w:sz="2" w:space="0" w:color="000000"/>
              <w:right w:val="nil"/>
            </w:tcBorders>
            <w:vAlign w:val="center"/>
          </w:tcPr>
          <w:p w14:paraId="5E090297" w14:textId="77777777" w:rsidR="00780D81" w:rsidRDefault="00780D81" w:rsidP="00974DE4">
            <w:pPr>
              <w:jc w:val="center"/>
              <w:rPr>
                <w:sz w:val="22"/>
                <w:szCs w:val="22"/>
                <w:lang w:val="en-US"/>
              </w:rPr>
            </w:pPr>
            <w:r>
              <w:rPr>
                <w:lang w:val="en-US"/>
              </w:rPr>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1AB53692" w14:textId="77777777" w:rsidR="00780D81" w:rsidRDefault="00780D81" w:rsidP="00974DE4">
            <w:pPr>
              <w:jc w:val="center"/>
              <w:rPr>
                <w:sz w:val="22"/>
                <w:szCs w:val="22"/>
                <w:lang w:val="en-US"/>
              </w:rPr>
            </w:pPr>
            <w:r>
              <w:rPr>
                <w:sz w:val="22"/>
                <w:szCs w:val="22"/>
                <w:lang w:val="en-US"/>
              </w:rPr>
              <w:t>08-02-149-2</w:t>
            </w:r>
          </w:p>
          <w:p w14:paraId="34FB3F1B"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B0ADE6"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Cablu pina la 35 kV suspendate pe cablu de otel, masa 1 m pina la: 4 kg</w:t>
            </w:r>
          </w:p>
        </w:tc>
        <w:tc>
          <w:tcPr>
            <w:tcW w:w="978" w:type="dxa"/>
            <w:tcBorders>
              <w:top w:val="single" w:sz="2" w:space="0" w:color="000000"/>
              <w:left w:val="single" w:sz="2" w:space="0" w:color="000000"/>
              <w:bottom w:val="single" w:sz="2" w:space="0" w:color="000000"/>
              <w:right w:val="nil"/>
            </w:tcBorders>
            <w:vAlign w:val="center"/>
          </w:tcPr>
          <w:p w14:paraId="060C2826" w14:textId="77777777" w:rsidR="00780D81" w:rsidRDefault="00780D81" w:rsidP="00974DE4">
            <w:pPr>
              <w:jc w:val="center"/>
              <w:rPr>
                <w:sz w:val="22"/>
                <w:szCs w:val="22"/>
                <w:lang w:val="en-US"/>
              </w:rPr>
            </w:pPr>
            <w:r>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1B6CFA3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C8FE75" w14:textId="77777777" w:rsidR="00780D81" w:rsidRDefault="00780D81" w:rsidP="00974DE4">
            <w:pPr>
              <w:jc w:val="right"/>
              <w:rPr>
                <w:lang w:val="en-US"/>
              </w:rPr>
            </w:pPr>
            <w:r>
              <w:rPr>
                <w:lang w:val="en-US"/>
              </w:rPr>
              <w:t>0,45</w:t>
            </w:r>
          </w:p>
        </w:tc>
      </w:tr>
      <w:tr w:rsidR="00780D81" w14:paraId="2AD21F14" w14:textId="77777777" w:rsidTr="00780D81">
        <w:tc>
          <w:tcPr>
            <w:tcW w:w="699" w:type="dxa"/>
            <w:tcBorders>
              <w:top w:val="nil"/>
              <w:left w:val="single" w:sz="2" w:space="0" w:color="000000"/>
              <w:bottom w:val="single" w:sz="2" w:space="0" w:color="000000"/>
              <w:right w:val="nil"/>
            </w:tcBorders>
          </w:tcPr>
          <w:p w14:paraId="2598511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F6B8950"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3B7FB77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DAE8F00"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CB0B803" w14:textId="77777777" w:rsidR="00780D81" w:rsidRDefault="00780D81" w:rsidP="00974DE4">
            <w:pPr>
              <w:rPr>
                <w:sz w:val="18"/>
                <w:szCs w:val="18"/>
                <w:lang w:val="en-US"/>
              </w:rPr>
            </w:pPr>
            <w:r>
              <w:rPr>
                <w:sz w:val="18"/>
                <w:szCs w:val="18"/>
                <w:lang w:val="en-US"/>
              </w:rPr>
              <w:t>22,6000</w:t>
            </w:r>
          </w:p>
        </w:tc>
        <w:tc>
          <w:tcPr>
            <w:tcW w:w="1119" w:type="dxa"/>
            <w:tcBorders>
              <w:top w:val="nil"/>
              <w:left w:val="single" w:sz="2" w:space="0" w:color="000000"/>
              <w:bottom w:val="single" w:sz="2" w:space="0" w:color="000000"/>
              <w:right w:val="single" w:sz="2" w:space="0" w:color="000000"/>
            </w:tcBorders>
            <w:vAlign w:val="center"/>
          </w:tcPr>
          <w:p w14:paraId="429009BB" w14:textId="77777777" w:rsidR="00780D81" w:rsidRDefault="00780D81" w:rsidP="00974DE4">
            <w:pPr>
              <w:rPr>
                <w:sz w:val="18"/>
                <w:szCs w:val="18"/>
                <w:lang w:val="en-US"/>
              </w:rPr>
            </w:pPr>
          </w:p>
        </w:tc>
      </w:tr>
      <w:tr w:rsidR="00780D81" w14:paraId="75255F61" w14:textId="77777777" w:rsidTr="00780D81">
        <w:tc>
          <w:tcPr>
            <w:tcW w:w="699" w:type="dxa"/>
            <w:tcBorders>
              <w:top w:val="nil"/>
              <w:left w:val="single" w:sz="2" w:space="0" w:color="000000"/>
              <w:bottom w:val="single" w:sz="2" w:space="0" w:color="000000"/>
              <w:right w:val="nil"/>
            </w:tcBorders>
          </w:tcPr>
          <w:p w14:paraId="59FF1B6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ACC2AA5" w14:textId="77777777" w:rsidR="00780D81" w:rsidRDefault="00780D81" w:rsidP="00974DE4">
            <w:pPr>
              <w:rPr>
                <w:sz w:val="16"/>
                <w:szCs w:val="16"/>
                <w:lang w:val="en-US"/>
              </w:rPr>
            </w:pPr>
            <w:r>
              <w:rPr>
                <w:sz w:val="16"/>
                <w:szCs w:val="16"/>
                <w:lang w:val="en-US"/>
              </w:rPr>
              <w:t>1011770</w:t>
            </w:r>
          </w:p>
        </w:tc>
        <w:tc>
          <w:tcPr>
            <w:tcW w:w="4613" w:type="dxa"/>
            <w:tcBorders>
              <w:top w:val="nil"/>
              <w:left w:val="single" w:sz="2" w:space="0" w:color="000000"/>
              <w:bottom w:val="single" w:sz="2" w:space="0" w:color="000000"/>
              <w:right w:val="nil"/>
            </w:tcBorders>
          </w:tcPr>
          <w:p w14:paraId="758CD40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Carton gudronat presarat cu material  macrogranular "ТВК-350"</w:t>
            </w:r>
          </w:p>
        </w:tc>
        <w:tc>
          <w:tcPr>
            <w:tcW w:w="978" w:type="dxa"/>
            <w:tcBorders>
              <w:top w:val="nil"/>
              <w:left w:val="single" w:sz="2" w:space="0" w:color="000000"/>
              <w:bottom w:val="single" w:sz="2" w:space="0" w:color="000000"/>
              <w:right w:val="nil"/>
            </w:tcBorders>
            <w:vAlign w:val="center"/>
          </w:tcPr>
          <w:p w14:paraId="36B00E4E" w14:textId="77777777" w:rsidR="00780D81" w:rsidRDefault="00780D81" w:rsidP="00974DE4">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B218B7F" w14:textId="77777777" w:rsidR="00780D81" w:rsidRDefault="00780D81" w:rsidP="00974DE4">
            <w:pPr>
              <w:rPr>
                <w:sz w:val="18"/>
                <w:szCs w:val="18"/>
                <w:lang w:val="en-US"/>
              </w:rPr>
            </w:pPr>
            <w:r>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0F153B6" w14:textId="77777777" w:rsidR="00780D81" w:rsidRDefault="00780D81" w:rsidP="00974DE4">
            <w:pPr>
              <w:rPr>
                <w:sz w:val="18"/>
                <w:szCs w:val="18"/>
                <w:lang w:val="en-US"/>
              </w:rPr>
            </w:pPr>
          </w:p>
        </w:tc>
      </w:tr>
      <w:tr w:rsidR="00780D81" w14:paraId="07D5D280" w14:textId="77777777" w:rsidTr="00780D81">
        <w:tc>
          <w:tcPr>
            <w:tcW w:w="699" w:type="dxa"/>
            <w:tcBorders>
              <w:top w:val="nil"/>
              <w:left w:val="single" w:sz="2" w:space="0" w:color="000000"/>
              <w:bottom w:val="single" w:sz="2" w:space="0" w:color="000000"/>
              <w:right w:val="nil"/>
            </w:tcBorders>
          </w:tcPr>
          <w:p w14:paraId="35C90C9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CF4DC89" w14:textId="77777777" w:rsidR="00780D81" w:rsidRDefault="00780D81" w:rsidP="00974DE4">
            <w:pPr>
              <w:rPr>
                <w:sz w:val="16"/>
                <w:szCs w:val="16"/>
                <w:lang w:val="en-US"/>
              </w:rPr>
            </w:pPr>
            <w:r>
              <w:rPr>
                <w:sz w:val="16"/>
                <w:szCs w:val="16"/>
                <w:lang w:val="en-US"/>
              </w:rPr>
              <w:t>1039163</w:t>
            </w:r>
          </w:p>
        </w:tc>
        <w:tc>
          <w:tcPr>
            <w:tcW w:w="4613" w:type="dxa"/>
            <w:tcBorders>
              <w:top w:val="nil"/>
              <w:left w:val="single" w:sz="2" w:space="0" w:color="000000"/>
              <w:bottom w:val="single" w:sz="2" w:space="0" w:color="000000"/>
              <w:right w:val="nil"/>
            </w:tcBorders>
          </w:tcPr>
          <w:p w14:paraId="58BD723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Mansoane tensionate</w:t>
            </w:r>
          </w:p>
        </w:tc>
        <w:tc>
          <w:tcPr>
            <w:tcW w:w="978" w:type="dxa"/>
            <w:tcBorders>
              <w:top w:val="nil"/>
              <w:left w:val="single" w:sz="2" w:space="0" w:color="000000"/>
              <w:bottom w:val="single" w:sz="2" w:space="0" w:color="000000"/>
              <w:right w:val="nil"/>
            </w:tcBorders>
            <w:vAlign w:val="center"/>
          </w:tcPr>
          <w:p w14:paraId="76D4CC1A"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CA6ECE4" w14:textId="77777777" w:rsidR="00780D81" w:rsidRDefault="00780D81" w:rsidP="00974DE4">
            <w:pPr>
              <w:rPr>
                <w:sz w:val="18"/>
                <w:szCs w:val="18"/>
                <w:lang w:val="en-US"/>
              </w:rPr>
            </w:pPr>
            <w:r>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ADAD2CE" w14:textId="77777777" w:rsidR="00780D81" w:rsidRDefault="00780D81" w:rsidP="00974DE4">
            <w:pPr>
              <w:rPr>
                <w:sz w:val="18"/>
                <w:szCs w:val="18"/>
                <w:lang w:val="en-US"/>
              </w:rPr>
            </w:pPr>
          </w:p>
        </w:tc>
      </w:tr>
      <w:tr w:rsidR="00780D81" w14:paraId="0C72730C" w14:textId="77777777" w:rsidTr="00780D81">
        <w:tc>
          <w:tcPr>
            <w:tcW w:w="699" w:type="dxa"/>
            <w:tcBorders>
              <w:top w:val="nil"/>
              <w:left w:val="single" w:sz="2" w:space="0" w:color="000000"/>
              <w:bottom w:val="single" w:sz="2" w:space="0" w:color="000000"/>
              <w:right w:val="nil"/>
            </w:tcBorders>
          </w:tcPr>
          <w:p w14:paraId="30F92BA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20D6802" w14:textId="77777777" w:rsidR="00780D81" w:rsidRDefault="00780D81" w:rsidP="00974DE4">
            <w:pPr>
              <w:rPr>
                <w:sz w:val="16"/>
                <w:szCs w:val="16"/>
                <w:lang w:val="en-US"/>
              </w:rPr>
            </w:pPr>
            <w:r>
              <w:rPr>
                <w:sz w:val="16"/>
                <w:szCs w:val="16"/>
                <w:lang w:val="en-US"/>
              </w:rPr>
              <w:t>5009040</w:t>
            </w:r>
          </w:p>
        </w:tc>
        <w:tc>
          <w:tcPr>
            <w:tcW w:w="4613" w:type="dxa"/>
            <w:tcBorders>
              <w:top w:val="nil"/>
              <w:left w:val="single" w:sz="2" w:space="0" w:color="000000"/>
              <w:bottom w:val="single" w:sz="2" w:space="0" w:color="000000"/>
              <w:right w:val="nil"/>
            </w:tcBorders>
          </w:tcPr>
          <w:p w14:paraId="375BFE9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Cleme</w:t>
            </w:r>
          </w:p>
        </w:tc>
        <w:tc>
          <w:tcPr>
            <w:tcW w:w="978" w:type="dxa"/>
            <w:tcBorders>
              <w:top w:val="nil"/>
              <w:left w:val="single" w:sz="2" w:space="0" w:color="000000"/>
              <w:bottom w:val="single" w:sz="2" w:space="0" w:color="000000"/>
              <w:right w:val="nil"/>
            </w:tcBorders>
            <w:vAlign w:val="center"/>
          </w:tcPr>
          <w:p w14:paraId="5F4326AC"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2E2F6E53" w14:textId="77777777" w:rsidR="00780D81" w:rsidRDefault="00780D81" w:rsidP="00974DE4">
            <w:pPr>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CA837D2" w14:textId="77777777" w:rsidR="00780D81" w:rsidRDefault="00780D81" w:rsidP="00974DE4">
            <w:pPr>
              <w:rPr>
                <w:sz w:val="18"/>
                <w:szCs w:val="18"/>
                <w:lang w:val="en-US"/>
              </w:rPr>
            </w:pPr>
          </w:p>
        </w:tc>
      </w:tr>
      <w:tr w:rsidR="00780D81" w14:paraId="56AE3B5B" w14:textId="77777777" w:rsidTr="00780D81">
        <w:tc>
          <w:tcPr>
            <w:tcW w:w="699" w:type="dxa"/>
            <w:tcBorders>
              <w:top w:val="nil"/>
              <w:left w:val="single" w:sz="2" w:space="0" w:color="000000"/>
              <w:bottom w:val="single" w:sz="2" w:space="0" w:color="000000"/>
              <w:right w:val="nil"/>
            </w:tcBorders>
          </w:tcPr>
          <w:p w14:paraId="1DB43B4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653A555" w14:textId="77777777" w:rsidR="00780D81" w:rsidRDefault="00780D81" w:rsidP="00974DE4">
            <w:pPr>
              <w:rPr>
                <w:sz w:val="16"/>
                <w:szCs w:val="16"/>
                <w:lang w:val="en-US"/>
              </w:rPr>
            </w:pPr>
            <w:r>
              <w:rPr>
                <w:sz w:val="16"/>
                <w:szCs w:val="16"/>
                <w:lang w:val="en-US"/>
              </w:rPr>
              <w:t>5009101</w:t>
            </w:r>
          </w:p>
        </w:tc>
        <w:tc>
          <w:tcPr>
            <w:tcW w:w="4613" w:type="dxa"/>
            <w:tcBorders>
              <w:top w:val="nil"/>
              <w:left w:val="single" w:sz="2" w:space="0" w:color="000000"/>
              <w:bottom w:val="single" w:sz="2" w:space="0" w:color="000000"/>
              <w:right w:val="nil"/>
            </w:tcBorders>
          </w:tcPr>
          <w:p w14:paraId="71FA75B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30838E8E" w14:textId="77777777" w:rsidR="00780D81" w:rsidRDefault="00780D81" w:rsidP="00974DE4">
            <w:pPr>
              <w:rPr>
                <w:sz w:val="18"/>
                <w:szCs w:val="18"/>
                <w:lang w:val="en-US"/>
              </w:rPr>
            </w:pPr>
            <w:r>
              <w:rPr>
                <w:sz w:val="18"/>
                <w:szCs w:val="18"/>
                <w:lang w:val="en-US"/>
              </w:rPr>
              <w:t>1000 buc</w:t>
            </w:r>
          </w:p>
        </w:tc>
        <w:tc>
          <w:tcPr>
            <w:tcW w:w="1118" w:type="dxa"/>
            <w:tcBorders>
              <w:top w:val="nil"/>
              <w:left w:val="single" w:sz="2" w:space="0" w:color="000000"/>
              <w:bottom w:val="single" w:sz="2" w:space="0" w:color="000000"/>
              <w:right w:val="nil"/>
            </w:tcBorders>
            <w:vAlign w:val="center"/>
          </w:tcPr>
          <w:p w14:paraId="4200AE95" w14:textId="77777777" w:rsidR="00780D81" w:rsidRDefault="00780D81" w:rsidP="00974DE4">
            <w:pPr>
              <w:rPr>
                <w:sz w:val="18"/>
                <w:szCs w:val="18"/>
                <w:lang w:val="en-US"/>
              </w:rPr>
            </w:pPr>
            <w:r>
              <w:rPr>
                <w:sz w:val="18"/>
                <w:szCs w:val="18"/>
                <w:lang w:val="en-US"/>
              </w:rPr>
              <w:t>0,00416</w:t>
            </w:r>
          </w:p>
        </w:tc>
        <w:tc>
          <w:tcPr>
            <w:tcW w:w="1119" w:type="dxa"/>
            <w:tcBorders>
              <w:top w:val="nil"/>
              <w:left w:val="single" w:sz="2" w:space="0" w:color="000000"/>
              <w:bottom w:val="single" w:sz="2" w:space="0" w:color="000000"/>
              <w:right w:val="single" w:sz="2" w:space="0" w:color="000000"/>
            </w:tcBorders>
            <w:vAlign w:val="center"/>
          </w:tcPr>
          <w:p w14:paraId="2F367188" w14:textId="77777777" w:rsidR="00780D81" w:rsidRDefault="00780D81" w:rsidP="00974DE4">
            <w:pPr>
              <w:rPr>
                <w:sz w:val="18"/>
                <w:szCs w:val="18"/>
                <w:lang w:val="en-US"/>
              </w:rPr>
            </w:pPr>
          </w:p>
        </w:tc>
      </w:tr>
      <w:tr w:rsidR="00780D81" w14:paraId="0D20342C" w14:textId="77777777" w:rsidTr="00780D81">
        <w:tc>
          <w:tcPr>
            <w:tcW w:w="699" w:type="dxa"/>
            <w:tcBorders>
              <w:top w:val="nil"/>
              <w:left w:val="single" w:sz="2" w:space="0" w:color="000000"/>
              <w:bottom w:val="single" w:sz="2" w:space="0" w:color="000000"/>
              <w:right w:val="nil"/>
            </w:tcBorders>
          </w:tcPr>
          <w:p w14:paraId="752800C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AB3A426" w14:textId="77777777" w:rsidR="00780D81" w:rsidRDefault="00780D81" w:rsidP="00974DE4">
            <w:pPr>
              <w:rPr>
                <w:sz w:val="16"/>
                <w:szCs w:val="16"/>
                <w:lang w:val="en-US"/>
              </w:rPr>
            </w:pPr>
            <w:r>
              <w:rPr>
                <w:sz w:val="16"/>
                <w:szCs w:val="16"/>
                <w:lang w:val="en-US"/>
              </w:rPr>
              <w:t>5009202</w:t>
            </w:r>
          </w:p>
        </w:tc>
        <w:tc>
          <w:tcPr>
            <w:tcW w:w="4613" w:type="dxa"/>
            <w:tcBorders>
              <w:top w:val="nil"/>
              <w:left w:val="single" w:sz="2" w:space="0" w:color="000000"/>
              <w:bottom w:val="single" w:sz="2" w:space="0" w:color="000000"/>
              <w:right w:val="nil"/>
            </w:tcBorders>
          </w:tcPr>
          <w:p w14:paraId="78ACFA07"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Ancoraj de cablu</w:t>
            </w:r>
          </w:p>
        </w:tc>
        <w:tc>
          <w:tcPr>
            <w:tcW w:w="978" w:type="dxa"/>
            <w:tcBorders>
              <w:top w:val="nil"/>
              <w:left w:val="single" w:sz="2" w:space="0" w:color="000000"/>
              <w:bottom w:val="single" w:sz="2" w:space="0" w:color="000000"/>
              <w:right w:val="nil"/>
            </w:tcBorders>
            <w:vAlign w:val="center"/>
          </w:tcPr>
          <w:p w14:paraId="1F00CF8A"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7D26914F" w14:textId="77777777" w:rsidR="00780D81" w:rsidRDefault="00780D81" w:rsidP="00974DE4">
            <w:pPr>
              <w:rPr>
                <w:sz w:val="18"/>
                <w:szCs w:val="18"/>
                <w:lang w:val="en-US"/>
              </w:rPr>
            </w:pPr>
            <w:r>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BA17C09" w14:textId="77777777" w:rsidR="00780D81" w:rsidRDefault="00780D81" w:rsidP="00974DE4">
            <w:pPr>
              <w:rPr>
                <w:sz w:val="18"/>
                <w:szCs w:val="18"/>
                <w:lang w:val="en-US"/>
              </w:rPr>
            </w:pPr>
          </w:p>
        </w:tc>
      </w:tr>
      <w:tr w:rsidR="00780D81" w14:paraId="1C1E5FEF" w14:textId="77777777" w:rsidTr="00780D81">
        <w:tc>
          <w:tcPr>
            <w:tcW w:w="699" w:type="dxa"/>
            <w:tcBorders>
              <w:top w:val="nil"/>
              <w:left w:val="single" w:sz="2" w:space="0" w:color="000000"/>
              <w:bottom w:val="single" w:sz="2" w:space="0" w:color="000000"/>
              <w:right w:val="nil"/>
            </w:tcBorders>
          </w:tcPr>
          <w:p w14:paraId="277E39B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07961D3"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3BAA998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1AD144B0"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6944C995"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EF65B6F" w14:textId="77777777" w:rsidR="00780D81" w:rsidRDefault="00780D81" w:rsidP="00974DE4">
            <w:pPr>
              <w:rPr>
                <w:sz w:val="18"/>
                <w:szCs w:val="18"/>
                <w:lang w:val="en-US"/>
              </w:rPr>
            </w:pPr>
          </w:p>
        </w:tc>
      </w:tr>
      <w:tr w:rsidR="00780D81" w14:paraId="360ECD39" w14:textId="77777777" w:rsidTr="00780D81">
        <w:tc>
          <w:tcPr>
            <w:tcW w:w="699" w:type="dxa"/>
            <w:tcBorders>
              <w:top w:val="nil"/>
              <w:left w:val="single" w:sz="2" w:space="0" w:color="000000"/>
              <w:bottom w:val="single" w:sz="2" w:space="0" w:color="000000"/>
              <w:right w:val="nil"/>
            </w:tcBorders>
          </w:tcPr>
          <w:p w14:paraId="5453068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02F27F1" w14:textId="77777777" w:rsidR="00780D81" w:rsidRDefault="00780D81" w:rsidP="00974DE4">
            <w:pPr>
              <w:rPr>
                <w:sz w:val="16"/>
                <w:szCs w:val="16"/>
                <w:lang w:val="en-US"/>
              </w:rPr>
            </w:pPr>
            <w:r>
              <w:rPr>
                <w:sz w:val="16"/>
                <w:szCs w:val="16"/>
                <w:lang w:val="en-US"/>
              </w:rPr>
              <w:t>5009623</w:t>
            </w:r>
          </w:p>
        </w:tc>
        <w:tc>
          <w:tcPr>
            <w:tcW w:w="4613" w:type="dxa"/>
            <w:tcBorders>
              <w:top w:val="nil"/>
              <w:left w:val="single" w:sz="2" w:space="0" w:color="000000"/>
              <w:bottom w:val="single" w:sz="2" w:space="0" w:color="000000"/>
              <w:right w:val="nil"/>
            </w:tcBorders>
          </w:tcPr>
          <w:p w14:paraId="7C1BFE6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58FC6613" w14:textId="77777777" w:rsidR="00780D81" w:rsidRDefault="00780D81" w:rsidP="00974DE4">
            <w:pPr>
              <w:rPr>
                <w:sz w:val="18"/>
                <w:szCs w:val="18"/>
                <w:lang w:val="en-US"/>
              </w:rPr>
            </w:pPr>
            <w:r>
              <w:rPr>
                <w:sz w:val="18"/>
                <w:szCs w:val="18"/>
                <w:lang w:val="en-US"/>
              </w:rPr>
              <w:t>100 m</w:t>
            </w:r>
          </w:p>
        </w:tc>
        <w:tc>
          <w:tcPr>
            <w:tcW w:w="1118" w:type="dxa"/>
            <w:tcBorders>
              <w:top w:val="nil"/>
              <w:left w:val="single" w:sz="2" w:space="0" w:color="000000"/>
              <w:bottom w:val="single" w:sz="2" w:space="0" w:color="000000"/>
              <w:right w:val="nil"/>
            </w:tcBorders>
            <w:vAlign w:val="center"/>
          </w:tcPr>
          <w:p w14:paraId="65E4D5DF" w14:textId="77777777" w:rsidR="00780D81" w:rsidRDefault="00780D81" w:rsidP="00974DE4">
            <w:pPr>
              <w:rPr>
                <w:sz w:val="18"/>
                <w:szCs w:val="18"/>
                <w:lang w:val="en-US"/>
              </w:rPr>
            </w:pPr>
            <w:r>
              <w:rPr>
                <w:sz w:val="18"/>
                <w:szCs w:val="18"/>
                <w:lang w:val="en-US"/>
              </w:rPr>
              <w:t>0,0048</w:t>
            </w:r>
          </w:p>
        </w:tc>
        <w:tc>
          <w:tcPr>
            <w:tcW w:w="1119" w:type="dxa"/>
            <w:tcBorders>
              <w:top w:val="nil"/>
              <w:left w:val="single" w:sz="2" w:space="0" w:color="000000"/>
              <w:bottom w:val="single" w:sz="2" w:space="0" w:color="000000"/>
              <w:right w:val="single" w:sz="2" w:space="0" w:color="000000"/>
            </w:tcBorders>
            <w:vAlign w:val="center"/>
          </w:tcPr>
          <w:p w14:paraId="16EDA63A" w14:textId="77777777" w:rsidR="00780D81" w:rsidRDefault="00780D81" w:rsidP="00974DE4">
            <w:pPr>
              <w:rPr>
                <w:sz w:val="18"/>
                <w:szCs w:val="18"/>
                <w:lang w:val="en-US"/>
              </w:rPr>
            </w:pPr>
          </w:p>
        </w:tc>
      </w:tr>
      <w:tr w:rsidR="00780D81" w14:paraId="6FF7A716" w14:textId="77777777" w:rsidTr="00780D81">
        <w:tc>
          <w:tcPr>
            <w:tcW w:w="699" w:type="dxa"/>
            <w:tcBorders>
              <w:top w:val="nil"/>
              <w:left w:val="single" w:sz="2" w:space="0" w:color="000000"/>
              <w:bottom w:val="single" w:sz="2" w:space="0" w:color="000000"/>
              <w:right w:val="nil"/>
            </w:tcBorders>
          </w:tcPr>
          <w:p w14:paraId="70E3C87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D8F59DF" w14:textId="77777777" w:rsidR="00780D81" w:rsidRDefault="00780D81" w:rsidP="00974DE4">
            <w:pPr>
              <w:rPr>
                <w:sz w:val="16"/>
                <w:szCs w:val="16"/>
                <w:lang w:val="en-US"/>
              </w:rPr>
            </w:pPr>
            <w:r>
              <w:rPr>
                <w:sz w:val="16"/>
                <w:szCs w:val="16"/>
                <w:lang w:val="en-US"/>
              </w:rPr>
              <w:t>5009825</w:t>
            </w:r>
          </w:p>
        </w:tc>
        <w:tc>
          <w:tcPr>
            <w:tcW w:w="4613" w:type="dxa"/>
            <w:tcBorders>
              <w:top w:val="nil"/>
              <w:left w:val="single" w:sz="2" w:space="0" w:color="000000"/>
              <w:bottom w:val="single" w:sz="2" w:space="0" w:color="000000"/>
              <w:right w:val="nil"/>
            </w:tcBorders>
          </w:tcPr>
          <w:p w14:paraId="2F77A09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Cercel</w:t>
            </w:r>
          </w:p>
        </w:tc>
        <w:tc>
          <w:tcPr>
            <w:tcW w:w="978" w:type="dxa"/>
            <w:tcBorders>
              <w:top w:val="nil"/>
              <w:left w:val="single" w:sz="2" w:space="0" w:color="000000"/>
              <w:bottom w:val="single" w:sz="2" w:space="0" w:color="000000"/>
              <w:right w:val="nil"/>
            </w:tcBorders>
            <w:vAlign w:val="center"/>
          </w:tcPr>
          <w:p w14:paraId="1B58C64E"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7BC6512" w14:textId="77777777" w:rsidR="00780D81" w:rsidRDefault="00780D81" w:rsidP="00974DE4">
            <w:pPr>
              <w:rPr>
                <w:sz w:val="18"/>
                <w:szCs w:val="18"/>
                <w:lang w:val="en-US"/>
              </w:rPr>
            </w:pPr>
            <w:r>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517E28FF" w14:textId="77777777" w:rsidR="00780D81" w:rsidRDefault="00780D81" w:rsidP="00974DE4">
            <w:pPr>
              <w:rPr>
                <w:sz w:val="18"/>
                <w:szCs w:val="18"/>
                <w:lang w:val="en-US"/>
              </w:rPr>
            </w:pPr>
          </w:p>
        </w:tc>
      </w:tr>
      <w:tr w:rsidR="00780D81" w14:paraId="2DA45054" w14:textId="77777777" w:rsidTr="00780D81">
        <w:tc>
          <w:tcPr>
            <w:tcW w:w="699" w:type="dxa"/>
            <w:tcBorders>
              <w:top w:val="nil"/>
              <w:left w:val="single" w:sz="2" w:space="0" w:color="000000"/>
              <w:bottom w:val="single" w:sz="2" w:space="0" w:color="000000"/>
              <w:right w:val="nil"/>
            </w:tcBorders>
          </w:tcPr>
          <w:p w14:paraId="0AD1D8C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F75FF6B"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5CD47D6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5EDB5725"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FAAFCE9" w14:textId="77777777" w:rsidR="00780D81" w:rsidRDefault="00780D81" w:rsidP="00974DE4">
            <w:pPr>
              <w:rPr>
                <w:sz w:val="18"/>
                <w:szCs w:val="18"/>
                <w:lang w:val="en-US"/>
              </w:rPr>
            </w:pPr>
            <w:r>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7DB541A5" w14:textId="77777777" w:rsidR="00780D81" w:rsidRDefault="00780D81" w:rsidP="00974DE4">
            <w:pPr>
              <w:rPr>
                <w:sz w:val="18"/>
                <w:szCs w:val="18"/>
                <w:lang w:val="en-US"/>
              </w:rPr>
            </w:pPr>
          </w:p>
        </w:tc>
      </w:tr>
      <w:tr w:rsidR="00780D81" w14:paraId="23AFBEBD" w14:textId="77777777" w:rsidTr="00780D81">
        <w:tc>
          <w:tcPr>
            <w:tcW w:w="699" w:type="dxa"/>
            <w:tcBorders>
              <w:top w:val="nil"/>
              <w:left w:val="single" w:sz="2" w:space="0" w:color="000000"/>
              <w:bottom w:val="single" w:sz="2" w:space="0" w:color="000000"/>
              <w:right w:val="nil"/>
            </w:tcBorders>
          </w:tcPr>
          <w:p w14:paraId="13AA63E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AC6A5E1" w14:textId="77777777" w:rsidR="00780D81" w:rsidRDefault="00780D81" w:rsidP="00974DE4">
            <w:pPr>
              <w:rPr>
                <w:sz w:val="16"/>
                <w:szCs w:val="16"/>
                <w:lang w:val="en-US"/>
              </w:rPr>
            </w:pPr>
            <w:r>
              <w:rPr>
                <w:sz w:val="16"/>
                <w:szCs w:val="16"/>
                <w:lang w:val="en-US"/>
              </w:rPr>
              <w:t>030203</w:t>
            </w:r>
          </w:p>
        </w:tc>
        <w:tc>
          <w:tcPr>
            <w:tcW w:w="4613" w:type="dxa"/>
            <w:tcBorders>
              <w:top w:val="nil"/>
              <w:left w:val="single" w:sz="2" w:space="0" w:color="000000"/>
              <w:bottom w:val="single" w:sz="2" w:space="0" w:color="000000"/>
              <w:right w:val="nil"/>
            </w:tcBorders>
          </w:tcPr>
          <w:p w14:paraId="01D654E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Cricuri hidraulice, capacitate de ridicare 63 t</w:t>
            </w:r>
          </w:p>
        </w:tc>
        <w:tc>
          <w:tcPr>
            <w:tcW w:w="978" w:type="dxa"/>
            <w:tcBorders>
              <w:top w:val="nil"/>
              <w:left w:val="single" w:sz="2" w:space="0" w:color="000000"/>
              <w:bottom w:val="single" w:sz="2" w:space="0" w:color="000000"/>
              <w:right w:val="nil"/>
            </w:tcBorders>
            <w:vAlign w:val="center"/>
          </w:tcPr>
          <w:p w14:paraId="1682C854"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24C05C7" w14:textId="77777777" w:rsidR="00780D81" w:rsidRDefault="00780D81" w:rsidP="00974DE4">
            <w:pPr>
              <w:rPr>
                <w:sz w:val="18"/>
                <w:szCs w:val="18"/>
                <w:lang w:val="en-US"/>
              </w:rPr>
            </w:pPr>
            <w:r>
              <w:rPr>
                <w:sz w:val="18"/>
                <w:szCs w:val="18"/>
                <w:lang w:val="en-US"/>
              </w:rPr>
              <w:t>3,6000</w:t>
            </w:r>
          </w:p>
        </w:tc>
        <w:tc>
          <w:tcPr>
            <w:tcW w:w="1119" w:type="dxa"/>
            <w:tcBorders>
              <w:top w:val="nil"/>
              <w:left w:val="single" w:sz="2" w:space="0" w:color="000000"/>
              <w:bottom w:val="single" w:sz="2" w:space="0" w:color="000000"/>
              <w:right w:val="single" w:sz="2" w:space="0" w:color="000000"/>
            </w:tcBorders>
            <w:vAlign w:val="center"/>
          </w:tcPr>
          <w:p w14:paraId="298663CF" w14:textId="77777777" w:rsidR="00780D81" w:rsidRDefault="00780D81" w:rsidP="00974DE4">
            <w:pPr>
              <w:rPr>
                <w:sz w:val="18"/>
                <w:szCs w:val="18"/>
                <w:lang w:val="en-US"/>
              </w:rPr>
            </w:pPr>
          </w:p>
        </w:tc>
      </w:tr>
      <w:tr w:rsidR="00780D81" w14:paraId="795EBF23" w14:textId="77777777" w:rsidTr="00780D81">
        <w:tc>
          <w:tcPr>
            <w:tcW w:w="699" w:type="dxa"/>
            <w:tcBorders>
              <w:top w:val="nil"/>
              <w:left w:val="single" w:sz="2" w:space="0" w:color="000000"/>
              <w:bottom w:val="single" w:sz="2" w:space="0" w:color="000000"/>
              <w:right w:val="nil"/>
            </w:tcBorders>
          </w:tcPr>
          <w:p w14:paraId="2835178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7D458BB" w14:textId="77777777" w:rsidR="00780D81" w:rsidRDefault="00780D81" w:rsidP="00974DE4">
            <w:pPr>
              <w:rPr>
                <w:sz w:val="16"/>
                <w:szCs w:val="16"/>
                <w:lang w:val="en-US"/>
              </w:rPr>
            </w:pPr>
            <w:r>
              <w:rPr>
                <w:sz w:val="16"/>
                <w:szCs w:val="16"/>
                <w:lang w:val="en-US"/>
              </w:rPr>
              <w:t>030408</w:t>
            </w:r>
          </w:p>
        </w:tc>
        <w:tc>
          <w:tcPr>
            <w:tcW w:w="4613" w:type="dxa"/>
            <w:tcBorders>
              <w:top w:val="nil"/>
              <w:left w:val="single" w:sz="2" w:space="0" w:color="000000"/>
              <w:bottom w:val="single" w:sz="2" w:space="0" w:color="000000"/>
              <w:right w:val="nil"/>
            </w:tcBorders>
          </w:tcPr>
          <w:p w14:paraId="485CCAB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Cabestane electrice, forta de tractiune 156,96 (16) kN (t)</w:t>
            </w:r>
          </w:p>
        </w:tc>
        <w:tc>
          <w:tcPr>
            <w:tcW w:w="978" w:type="dxa"/>
            <w:tcBorders>
              <w:top w:val="nil"/>
              <w:left w:val="single" w:sz="2" w:space="0" w:color="000000"/>
              <w:bottom w:val="single" w:sz="2" w:space="0" w:color="000000"/>
              <w:right w:val="nil"/>
            </w:tcBorders>
            <w:vAlign w:val="center"/>
          </w:tcPr>
          <w:p w14:paraId="2ADA6F1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E52C5D" w14:textId="77777777" w:rsidR="00780D81" w:rsidRDefault="00780D81" w:rsidP="00974DE4">
            <w:pPr>
              <w:rPr>
                <w:sz w:val="18"/>
                <w:szCs w:val="18"/>
                <w:lang w:val="en-US"/>
              </w:rPr>
            </w:pPr>
            <w:r>
              <w:rPr>
                <w:sz w:val="18"/>
                <w:szCs w:val="18"/>
                <w:lang w:val="en-US"/>
              </w:rPr>
              <w:t>3,6000</w:t>
            </w:r>
          </w:p>
        </w:tc>
        <w:tc>
          <w:tcPr>
            <w:tcW w:w="1119" w:type="dxa"/>
            <w:tcBorders>
              <w:top w:val="nil"/>
              <w:left w:val="single" w:sz="2" w:space="0" w:color="000000"/>
              <w:bottom w:val="single" w:sz="2" w:space="0" w:color="000000"/>
              <w:right w:val="single" w:sz="2" w:space="0" w:color="000000"/>
            </w:tcBorders>
            <w:vAlign w:val="center"/>
          </w:tcPr>
          <w:p w14:paraId="2AE39F30" w14:textId="77777777" w:rsidR="00780D81" w:rsidRDefault="00780D81" w:rsidP="00974DE4">
            <w:pPr>
              <w:rPr>
                <w:sz w:val="18"/>
                <w:szCs w:val="18"/>
                <w:lang w:val="en-US"/>
              </w:rPr>
            </w:pPr>
          </w:p>
        </w:tc>
      </w:tr>
      <w:tr w:rsidR="00780D81" w14:paraId="58808FD6" w14:textId="77777777" w:rsidTr="00780D81">
        <w:tc>
          <w:tcPr>
            <w:tcW w:w="699" w:type="dxa"/>
            <w:tcBorders>
              <w:top w:val="nil"/>
              <w:left w:val="single" w:sz="2" w:space="0" w:color="000000"/>
              <w:bottom w:val="single" w:sz="2" w:space="0" w:color="000000"/>
              <w:right w:val="nil"/>
            </w:tcBorders>
          </w:tcPr>
          <w:p w14:paraId="42D7A59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5F85FB4" w14:textId="77777777" w:rsidR="00780D81" w:rsidRDefault="00780D81" w:rsidP="00974DE4">
            <w:pPr>
              <w:rPr>
                <w:sz w:val="16"/>
                <w:szCs w:val="16"/>
                <w:lang w:val="en-US"/>
              </w:rPr>
            </w:pPr>
            <w:r>
              <w:rPr>
                <w:sz w:val="16"/>
                <w:szCs w:val="16"/>
                <w:lang w:val="en-US"/>
              </w:rPr>
              <w:t>031050</w:t>
            </w:r>
          </w:p>
        </w:tc>
        <w:tc>
          <w:tcPr>
            <w:tcW w:w="4613" w:type="dxa"/>
            <w:tcBorders>
              <w:top w:val="nil"/>
              <w:left w:val="single" w:sz="2" w:space="0" w:color="000000"/>
              <w:bottom w:val="single" w:sz="2" w:space="0" w:color="000000"/>
              <w:right w:val="nil"/>
            </w:tcBorders>
          </w:tcPr>
          <w:p w14:paraId="047C720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352F5720"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42E45A2" w14:textId="77777777" w:rsidR="00780D81" w:rsidRDefault="00780D81" w:rsidP="00974DE4">
            <w:pPr>
              <w:rPr>
                <w:sz w:val="18"/>
                <w:szCs w:val="18"/>
                <w:lang w:val="en-US"/>
              </w:rPr>
            </w:pPr>
            <w:r>
              <w:rPr>
                <w:sz w:val="18"/>
                <w:szCs w:val="18"/>
                <w:lang w:val="en-US"/>
              </w:rPr>
              <w:t>17,4000</w:t>
            </w:r>
          </w:p>
        </w:tc>
        <w:tc>
          <w:tcPr>
            <w:tcW w:w="1119" w:type="dxa"/>
            <w:tcBorders>
              <w:top w:val="nil"/>
              <w:left w:val="single" w:sz="2" w:space="0" w:color="000000"/>
              <w:bottom w:val="single" w:sz="2" w:space="0" w:color="000000"/>
              <w:right w:val="single" w:sz="2" w:space="0" w:color="000000"/>
            </w:tcBorders>
            <w:vAlign w:val="center"/>
          </w:tcPr>
          <w:p w14:paraId="2E323DFB" w14:textId="77777777" w:rsidR="00780D81" w:rsidRDefault="00780D81" w:rsidP="00974DE4">
            <w:pPr>
              <w:rPr>
                <w:sz w:val="18"/>
                <w:szCs w:val="18"/>
                <w:lang w:val="en-US"/>
              </w:rPr>
            </w:pPr>
          </w:p>
        </w:tc>
      </w:tr>
      <w:tr w:rsidR="00780D81" w14:paraId="5FEBAA66" w14:textId="77777777" w:rsidTr="00780D81">
        <w:tc>
          <w:tcPr>
            <w:tcW w:w="699" w:type="dxa"/>
            <w:tcBorders>
              <w:top w:val="nil"/>
              <w:left w:val="single" w:sz="2" w:space="0" w:color="000000"/>
              <w:bottom w:val="single" w:sz="2" w:space="0" w:color="000000"/>
              <w:right w:val="nil"/>
            </w:tcBorders>
          </w:tcPr>
          <w:p w14:paraId="571AF3C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0074734"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72435FE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1DC3A5E5"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5C00ED7" w14:textId="77777777" w:rsidR="00780D81" w:rsidRDefault="00780D81" w:rsidP="00974DE4">
            <w:pPr>
              <w:rPr>
                <w:sz w:val="18"/>
                <w:szCs w:val="18"/>
                <w:lang w:val="en-US"/>
              </w:rPr>
            </w:pPr>
            <w:r>
              <w:rPr>
                <w:sz w:val="18"/>
                <w:szCs w:val="18"/>
                <w:lang w:val="en-US"/>
              </w:rPr>
              <w:t>1,0800</w:t>
            </w:r>
          </w:p>
        </w:tc>
        <w:tc>
          <w:tcPr>
            <w:tcW w:w="1119" w:type="dxa"/>
            <w:tcBorders>
              <w:top w:val="nil"/>
              <w:left w:val="single" w:sz="2" w:space="0" w:color="000000"/>
              <w:bottom w:val="single" w:sz="2" w:space="0" w:color="000000"/>
              <w:right w:val="single" w:sz="2" w:space="0" w:color="000000"/>
            </w:tcBorders>
            <w:vAlign w:val="center"/>
          </w:tcPr>
          <w:p w14:paraId="64064756" w14:textId="77777777" w:rsidR="00780D81" w:rsidRDefault="00780D81" w:rsidP="00974DE4">
            <w:pPr>
              <w:rPr>
                <w:sz w:val="18"/>
                <w:szCs w:val="18"/>
                <w:lang w:val="en-US"/>
              </w:rPr>
            </w:pPr>
          </w:p>
        </w:tc>
      </w:tr>
      <w:tr w:rsidR="00780D81" w14:paraId="34E373F2" w14:textId="77777777" w:rsidTr="00780D81">
        <w:tc>
          <w:tcPr>
            <w:tcW w:w="699" w:type="dxa"/>
            <w:tcBorders>
              <w:top w:val="single" w:sz="2" w:space="0" w:color="000000"/>
              <w:left w:val="single" w:sz="2" w:space="0" w:color="000000"/>
              <w:bottom w:val="single" w:sz="2" w:space="0" w:color="000000"/>
              <w:right w:val="nil"/>
            </w:tcBorders>
            <w:vAlign w:val="center"/>
          </w:tcPr>
          <w:p w14:paraId="6EF4E411" w14:textId="77777777" w:rsidR="00780D81" w:rsidRDefault="00780D81" w:rsidP="00974DE4">
            <w:pPr>
              <w:jc w:val="center"/>
              <w:rPr>
                <w:sz w:val="22"/>
                <w:szCs w:val="22"/>
                <w:lang w:val="en-US"/>
              </w:rPr>
            </w:pPr>
            <w:r>
              <w:rPr>
                <w:lang w:val="en-US"/>
              </w:rPr>
              <w:t xml:space="preserve"> </w:t>
            </w: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43DE5849" w14:textId="77777777" w:rsidR="00780D81" w:rsidRDefault="00780D81" w:rsidP="00974DE4">
            <w:pPr>
              <w:jc w:val="center"/>
              <w:rPr>
                <w:sz w:val="22"/>
                <w:szCs w:val="22"/>
                <w:lang w:val="en-US"/>
              </w:rPr>
            </w:pPr>
          </w:p>
          <w:p w14:paraId="43EDC8F4"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4309B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Cablu АПвБбШп-5х25mm2</w:t>
            </w:r>
          </w:p>
        </w:tc>
        <w:tc>
          <w:tcPr>
            <w:tcW w:w="978" w:type="dxa"/>
            <w:tcBorders>
              <w:top w:val="single" w:sz="2" w:space="0" w:color="000000"/>
              <w:left w:val="single" w:sz="2" w:space="0" w:color="000000"/>
              <w:bottom w:val="single" w:sz="2" w:space="0" w:color="000000"/>
              <w:right w:val="nil"/>
            </w:tcBorders>
            <w:vAlign w:val="center"/>
          </w:tcPr>
          <w:p w14:paraId="6AD8797C" w14:textId="77777777" w:rsidR="00780D81" w:rsidRDefault="00780D81" w:rsidP="00974DE4">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DB9793E"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6D0848" w14:textId="77777777" w:rsidR="00780D81" w:rsidRDefault="00780D81" w:rsidP="00974DE4">
            <w:pPr>
              <w:jc w:val="right"/>
              <w:rPr>
                <w:lang w:val="en-US"/>
              </w:rPr>
            </w:pPr>
            <w:r>
              <w:rPr>
                <w:lang w:val="en-US"/>
              </w:rPr>
              <w:t>432,00</w:t>
            </w:r>
          </w:p>
        </w:tc>
      </w:tr>
      <w:tr w:rsidR="00780D81" w14:paraId="5F178271" w14:textId="77777777" w:rsidTr="00780D81">
        <w:tc>
          <w:tcPr>
            <w:tcW w:w="699" w:type="dxa"/>
            <w:tcBorders>
              <w:top w:val="nil"/>
              <w:left w:val="single" w:sz="2" w:space="0" w:color="000000"/>
              <w:bottom w:val="single" w:sz="2" w:space="0" w:color="000000"/>
              <w:right w:val="nil"/>
            </w:tcBorders>
          </w:tcPr>
          <w:p w14:paraId="14E3D0D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2CEF431" w14:textId="77777777" w:rsidR="00780D81" w:rsidRDefault="00780D81" w:rsidP="00974DE4">
            <w:pPr>
              <w:rPr>
                <w:sz w:val="16"/>
                <w:szCs w:val="16"/>
                <w:lang w:val="en-US"/>
              </w:rPr>
            </w:pPr>
            <w:r>
              <w:rPr>
                <w:sz w:val="16"/>
                <w:szCs w:val="16"/>
                <w:lang w:val="en-US"/>
              </w:rPr>
              <w:t>5902161525</w:t>
            </w:r>
          </w:p>
        </w:tc>
        <w:tc>
          <w:tcPr>
            <w:tcW w:w="4613" w:type="dxa"/>
            <w:tcBorders>
              <w:top w:val="nil"/>
              <w:left w:val="single" w:sz="2" w:space="0" w:color="000000"/>
              <w:bottom w:val="single" w:sz="2" w:space="0" w:color="000000"/>
              <w:right w:val="nil"/>
            </w:tcBorders>
          </w:tcPr>
          <w:p w14:paraId="587A9E7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Cablu АПвБбШп-5х25mm2</w:t>
            </w:r>
          </w:p>
        </w:tc>
        <w:tc>
          <w:tcPr>
            <w:tcW w:w="978" w:type="dxa"/>
            <w:tcBorders>
              <w:top w:val="nil"/>
              <w:left w:val="single" w:sz="2" w:space="0" w:color="000000"/>
              <w:bottom w:val="single" w:sz="2" w:space="0" w:color="000000"/>
              <w:right w:val="nil"/>
            </w:tcBorders>
            <w:vAlign w:val="center"/>
          </w:tcPr>
          <w:p w14:paraId="731F256F"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0CEC061E"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5B36ADD" w14:textId="77777777" w:rsidR="00780D81" w:rsidRDefault="00780D81" w:rsidP="00974DE4">
            <w:pPr>
              <w:rPr>
                <w:sz w:val="18"/>
                <w:szCs w:val="18"/>
                <w:lang w:val="en-US"/>
              </w:rPr>
            </w:pPr>
          </w:p>
        </w:tc>
      </w:tr>
      <w:tr w:rsidR="00780D81" w14:paraId="7041361B" w14:textId="77777777" w:rsidTr="00780D81">
        <w:tc>
          <w:tcPr>
            <w:tcW w:w="699" w:type="dxa"/>
            <w:tcBorders>
              <w:top w:val="single" w:sz="2" w:space="0" w:color="000000"/>
              <w:left w:val="single" w:sz="2" w:space="0" w:color="000000"/>
              <w:bottom w:val="single" w:sz="2" w:space="0" w:color="000000"/>
              <w:right w:val="nil"/>
            </w:tcBorders>
            <w:vAlign w:val="center"/>
          </w:tcPr>
          <w:p w14:paraId="23F400F2" w14:textId="77777777" w:rsidR="00780D81" w:rsidRDefault="00780D81" w:rsidP="00974DE4">
            <w:pPr>
              <w:jc w:val="center"/>
              <w:rPr>
                <w:sz w:val="22"/>
                <w:szCs w:val="22"/>
                <w:lang w:val="en-US"/>
              </w:rPr>
            </w:pPr>
            <w:r>
              <w:rPr>
                <w:lang w:val="en-US"/>
              </w:rPr>
              <w:t xml:space="preserve"> </w:t>
            </w: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62D4F9DC" w14:textId="77777777" w:rsidR="00780D81" w:rsidRDefault="00780D81" w:rsidP="00974DE4">
            <w:pPr>
              <w:jc w:val="center"/>
              <w:rPr>
                <w:sz w:val="22"/>
                <w:szCs w:val="22"/>
                <w:lang w:val="en-US"/>
              </w:rPr>
            </w:pPr>
          </w:p>
          <w:p w14:paraId="1F8264BC"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5F44C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Cablu АПвБбШп-5х35mm2</w:t>
            </w:r>
          </w:p>
        </w:tc>
        <w:tc>
          <w:tcPr>
            <w:tcW w:w="978" w:type="dxa"/>
            <w:tcBorders>
              <w:top w:val="single" w:sz="2" w:space="0" w:color="000000"/>
              <w:left w:val="single" w:sz="2" w:space="0" w:color="000000"/>
              <w:bottom w:val="single" w:sz="2" w:space="0" w:color="000000"/>
              <w:right w:val="nil"/>
            </w:tcBorders>
            <w:vAlign w:val="center"/>
          </w:tcPr>
          <w:p w14:paraId="29DE873F" w14:textId="77777777" w:rsidR="00780D81" w:rsidRDefault="00780D81" w:rsidP="00974DE4">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8F74684"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590C7F" w14:textId="77777777" w:rsidR="00780D81" w:rsidRDefault="00780D81" w:rsidP="00974DE4">
            <w:pPr>
              <w:jc w:val="right"/>
              <w:rPr>
                <w:lang w:val="en-US"/>
              </w:rPr>
            </w:pPr>
            <w:r>
              <w:rPr>
                <w:lang w:val="en-US"/>
              </w:rPr>
              <w:t>45,00</w:t>
            </w:r>
          </w:p>
        </w:tc>
      </w:tr>
      <w:tr w:rsidR="00780D81" w14:paraId="25A928C9" w14:textId="77777777" w:rsidTr="00780D81">
        <w:tc>
          <w:tcPr>
            <w:tcW w:w="699" w:type="dxa"/>
            <w:tcBorders>
              <w:top w:val="nil"/>
              <w:left w:val="single" w:sz="2" w:space="0" w:color="000000"/>
              <w:bottom w:val="single" w:sz="2" w:space="0" w:color="000000"/>
              <w:right w:val="nil"/>
            </w:tcBorders>
          </w:tcPr>
          <w:p w14:paraId="10C59F1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87459B9" w14:textId="77777777" w:rsidR="00780D81" w:rsidRDefault="00780D81" w:rsidP="00974DE4">
            <w:pPr>
              <w:rPr>
                <w:sz w:val="16"/>
                <w:szCs w:val="16"/>
                <w:lang w:val="en-US"/>
              </w:rPr>
            </w:pPr>
            <w:r>
              <w:rPr>
                <w:sz w:val="16"/>
                <w:szCs w:val="16"/>
                <w:lang w:val="en-US"/>
              </w:rPr>
              <w:t>5902161535</w:t>
            </w:r>
          </w:p>
        </w:tc>
        <w:tc>
          <w:tcPr>
            <w:tcW w:w="4613" w:type="dxa"/>
            <w:tcBorders>
              <w:top w:val="nil"/>
              <w:left w:val="single" w:sz="2" w:space="0" w:color="000000"/>
              <w:bottom w:val="single" w:sz="2" w:space="0" w:color="000000"/>
              <w:right w:val="nil"/>
            </w:tcBorders>
          </w:tcPr>
          <w:p w14:paraId="72A2BC0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Cablu АПвБбШп-5х35mm2</w:t>
            </w:r>
          </w:p>
        </w:tc>
        <w:tc>
          <w:tcPr>
            <w:tcW w:w="978" w:type="dxa"/>
            <w:tcBorders>
              <w:top w:val="nil"/>
              <w:left w:val="single" w:sz="2" w:space="0" w:color="000000"/>
              <w:bottom w:val="single" w:sz="2" w:space="0" w:color="000000"/>
              <w:right w:val="nil"/>
            </w:tcBorders>
            <w:vAlign w:val="center"/>
          </w:tcPr>
          <w:p w14:paraId="681591F2"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1E8CCC8E"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A901CAF" w14:textId="77777777" w:rsidR="00780D81" w:rsidRDefault="00780D81" w:rsidP="00974DE4">
            <w:pPr>
              <w:rPr>
                <w:sz w:val="18"/>
                <w:szCs w:val="18"/>
                <w:lang w:val="en-US"/>
              </w:rPr>
            </w:pPr>
          </w:p>
        </w:tc>
      </w:tr>
      <w:tr w:rsidR="00780D81" w14:paraId="0F3FFF26" w14:textId="77777777" w:rsidTr="00780D81">
        <w:tc>
          <w:tcPr>
            <w:tcW w:w="699" w:type="dxa"/>
            <w:tcBorders>
              <w:top w:val="single" w:sz="2" w:space="0" w:color="000000"/>
              <w:left w:val="single" w:sz="2" w:space="0" w:color="000000"/>
              <w:bottom w:val="single" w:sz="2" w:space="0" w:color="000000"/>
              <w:right w:val="nil"/>
            </w:tcBorders>
            <w:vAlign w:val="center"/>
          </w:tcPr>
          <w:p w14:paraId="658E7E3C" w14:textId="77777777" w:rsidR="00780D81" w:rsidRDefault="00780D81" w:rsidP="00974DE4">
            <w:pPr>
              <w:jc w:val="center"/>
              <w:rPr>
                <w:sz w:val="22"/>
                <w:szCs w:val="22"/>
                <w:lang w:val="en-US"/>
              </w:rPr>
            </w:pPr>
            <w:r>
              <w:rPr>
                <w:lang w:val="en-US"/>
              </w:rPr>
              <w:t xml:space="preserve"> </w:t>
            </w: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268DAE1F" w14:textId="77777777" w:rsidR="00780D81" w:rsidRDefault="00780D81" w:rsidP="00974DE4">
            <w:pPr>
              <w:jc w:val="center"/>
              <w:rPr>
                <w:sz w:val="22"/>
                <w:szCs w:val="22"/>
                <w:lang w:val="en-US"/>
              </w:rPr>
            </w:pPr>
          </w:p>
          <w:p w14:paraId="245DAB70"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86A8CD"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Cablu H07RNF 3x1,5 мм2</w:t>
            </w:r>
          </w:p>
        </w:tc>
        <w:tc>
          <w:tcPr>
            <w:tcW w:w="978" w:type="dxa"/>
            <w:tcBorders>
              <w:top w:val="single" w:sz="2" w:space="0" w:color="000000"/>
              <w:left w:val="single" w:sz="2" w:space="0" w:color="000000"/>
              <w:bottom w:val="single" w:sz="2" w:space="0" w:color="000000"/>
              <w:right w:val="nil"/>
            </w:tcBorders>
            <w:vAlign w:val="center"/>
          </w:tcPr>
          <w:p w14:paraId="21069465" w14:textId="77777777" w:rsidR="00780D81" w:rsidRDefault="00780D81" w:rsidP="00974DE4">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477AAF4"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E61853" w14:textId="77777777" w:rsidR="00780D81" w:rsidRDefault="00780D81" w:rsidP="00974DE4">
            <w:pPr>
              <w:jc w:val="right"/>
              <w:rPr>
                <w:lang w:val="en-US"/>
              </w:rPr>
            </w:pPr>
            <w:r>
              <w:rPr>
                <w:lang w:val="en-US"/>
              </w:rPr>
              <w:t>180,00</w:t>
            </w:r>
          </w:p>
        </w:tc>
      </w:tr>
      <w:tr w:rsidR="00780D81" w14:paraId="637A0E29" w14:textId="77777777" w:rsidTr="00780D81">
        <w:tc>
          <w:tcPr>
            <w:tcW w:w="699" w:type="dxa"/>
            <w:tcBorders>
              <w:top w:val="nil"/>
              <w:left w:val="single" w:sz="2" w:space="0" w:color="000000"/>
              <w:bottom w:val="single" w:sz="2" w:space="0" w:color="000000"/>
              <w:right w:val="nil"/>
            </w:tcBorders>
          </w:tcPr>
          <w:p w14:paraId="252C03D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49CEB76" w14:textId="77777777" w:rsidR="00780D81" w:rsidRDefault="00780D81" w:rsidP="00974DE4">
            <w:pPr>
              <w:rPr>
                <w:sz w:val="16"/>
                <w:szCs w:val="16"/>
                <w:lang w:val="en-US"/>
              </w:rPr>
            </w:pPr>
            <w:r>
              <w:rPr>
                <w:sz w:val="16"/>
                <w:szCs w:val="16"/>
                <w:lang w:val="en-US"/>
              </w:rPr>
              <w:t>5902161535ь</w:t>
            </w:r>
          </w:p>
        </w:tc>
        <w:tc>
          <w:tcPr>
            <w:tcW w:w="4613" w:type="dxa"/>
            <w:tcBorders>
              <w:top w:val="nil"/>
              <w:left w:val="single" w:sz="2" w:space="0" w:color="000000"/>
              <w:bottom w:val="single" w:sz="2" w:space="0" w:color="000000"/>
              <w:right w:val="nil"/>
            </w:tcBorders>
          </w:tcPr>
          <w:p w14:paraId="3301CDD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Cablu H07RNF 3x1,5 мм2 </w:t>
            </w:r>
          </w:p>
        </w:tc>
        <w:tc>
          <w:tcPr>
            <w:tcW w:w="978" w:type="dxa"/>
            <w:tcBorders>
              <w:top w:val="nil"/>
              <w:left w:val="single" w:sz="2" w:space="0" w:color="000000"/>
              <w:bottom w:val="single" w:sz="2" w:space="0" w:color="000000"/>
              <w:right w:val="nil"/>
            </w:tcBorders>
            <w:vAlign w:val="center"/>
          </w:tcPr>
          <w:p w14:paraId="6743290B"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168A66B6"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93142E" w14:textId="77777777" w:rsidR="00780D81" w:rsidRDefault="00780D81" w:rsidP="00974DE4">
            <w:pPr>
              <w:rPr>
                <w:sz w:val="18"/>
                <w:szCs w:val="18"/>
                <w:lang w:val="en-US"/>
              </w:rPr>
            </w:pPr>
          </w:p>
        </w:tc>
      </w:tr>
      <w:tr w:rsidR="00780D81" w14:paraId="2CD53101" w14:textId="77777777" w:rsidTr="00780D81">
        <w:tc>
          <w:tcPr>
            <w:tcW w:w="699" w:type="dxa"/>
            <w:tcBorders>
              <w:top w:val="single" w:sz="2" w:space="0" w:color="000000"/>
              <w:left w:val="single" w:sz="2" w:space="0" w:color="000000"/>
              <w:bottom w:val="single" w:sz="2" w:space="0" w:color="000000"/>
              <w:right w:val="nil"/>
            </w:tcBorders>
            <w:vAlign w:val="center"/>
          </w:tcPr>
          <w:p w14:paraId="5C7E38D9" w14:textId="77777777" w:rsidR="00780D81" w:rsidRDefault="00780D81" w:rsidP="00974DE4">
            <w:pPr>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7157C3A2" w14:textId="77777777" w:rsidR="00780D81" w:rsidRDefault="00780D81" w:rsidP="00974DE4">
            <w:pPr>
              <w:jc w:val="center"/>
              <w:rPr>
                <w:sz w:val="22"/>
                <w:szCs w:val="22"/>
                <w:lang w:val="en-US"/>
              </w:rPr>
            </w:pPr>
            <w:r>
              <w:rPr>
                <w:sz w:val="22"/>
                <w:szCs w:val="22"/>
                <w:lang w:val="en-US"/>
              </w:rPr>
              <w:t>pretul firmei</w:t>
            </w:r>
          </w:p>
          <w:p w14:paraId="4EF8FFC8"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798515"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Banda de avertizare ЛСЭ 300</w:t>
            </w:r>
          </w:p>
        </w:tc>
        <w:tc>
          <w:tcPr>
            <w:tcW w:w="978" w:type="dxa"/>
            <w:tcBorders>
              <w:top w:val="single" w:sz="2" w:space="0" w:color="000000"/>
              <w:left w:val="single" w:sz="2" w:space="0" w:color="000000"/>
              <w:bottom w:val="single" w:sz="2" w:space="0" w:color="000000"/>
              <w:right w:val="nil"/>
            </w:tcBorders>
            <w:vAlign w:val="center"/>
          </w:tcPr>
          <w:p w14:paraId="6DF33FE8" w14:textId="77777777" w:rsidR="00780D81" w:rsidRDefault="00780D81" w:rsidP="00974DE4">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7E799D9"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05E954" w14:textId="77777777" w:rsidR="00780D81" w:rsidRDefault="00780D81" w:rsidP="00974DE4">
            <w:pPr>
              <w:jc w:val="right"/>
              <w:rPr>
                <w:lang w:val="en-US"/>
              </w:rPr>
            </w:pPr>
            <w:r>
              <w:rPr>
                <w:lang w:val="en-US"/>
              </w:rPr>
              <w:t>360,00</w:t>
            </w:r>
          </w:p>
        </w:tc>
      </w:tr>
      <w:tr w:rsidR="00780D81" w14:paraId="798B3FED" w14:textId="77777777" w:rsidTr="00780D81">
        <w:tc>
          <w:tcPr>
            <w:tcW w:w="699" w:type="dxa"/>
            <w:tcBorders>
              <w:top w:val="nil"/>
              <w:left w:val="single" w:sz="2" w:space="0" w:color="000000"/>
              <w:bottom w:val="single" w:sz="2" w:space="0" w:color="000000"/>
              <w:right w:val="nil"/>
            </w:tcBorders>
          </w:tcPr>
          <w:p w14:paraId="09C5C60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34A21FB" w14:textId="77777777" w:rsidR="00780D81" w:rsidRDefault="00780D81" w:rsidP="00974DE4">
            <w:pPr>
              <w:rPr>
                <w:sz w:val="16"/>
                <w:szCs w:val="16"/>
                <w:lang w:val="en-US"/>
              </w:rPr>
            </w:pPr>
            <w:r>
              <w:rPr>
                <w:sz w:val="16"/>
                <w:szCs w:val="16"/>
                <w:lang w:val="en-US"/>
              </w:rPr>
              <w:t>5902161447-300</w:t>
            </w:r>
          </w:p>
        </w:tc>
        <w:tc>
          <w:tcPr>
            <w:tcW w:w="4613" w:type="dxa"/>
            <w:tcBorders>
              <w:top w:val="nil"/>
              <w:left w:val="single" w:sz="2" w:space="0" w:color="000000"/>
              <w:bottom w:val="single" w:sz="2" w:space="0" w:color="000000"/>
              <w:right w:val="nil"/>
            </w:tcBorders>
          </w:tcPr>
          <w:p w14:paraId="4E065933"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de avertizare ЛСЭ 300</w:t>
            </w:r>
          </w:p>
        </w:tc>
        <w:tc>
          <w:tcPr>
            <w:tcW w:w="978" w:type="dxa"/>
            <w:tcBorders>
              <w:top w:val="nil"/>
              <w:left w:val="single" w:sz="2" w:space="0" w:color="000000"/>
              <w:bottom w:val="single" w:sz="2" w:space="0" w:color="000000"/>
              <w:right w:val="nil"/>
            </w:tcBorders>
            <w:vAlign w:val="center"/>
          </w:tcPr>
          <w:p w14:paraId="6498CA27" w14:textId="77777777" w:rsidR="00780D81" w:rsidRDefault="00780D81" w:rsidP="00974DE4">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49015BB"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69E7F6D" w14:textId="77777777" w:rsidR="00780D81" w:rsidRDefault="00780D81" w:rsidP="00974DE4">
            <w:pPr>
              <w:rPr>
                <w:sz w:val="18"/>
                <w:szCs w:val="18"/>
                <w:lang w:val="en-US"/>
              </w:rPr>
            </w:pPr>
          </w:p>
        </w:tc>
      </w:tr>
      <w:tr w:rsidR="00780D81" w14:paraId="6DA23F3A" w14:textId="77777777" w:rsidTr="00780D81">
        <w:tc>
          <w:tcPr>
            <w:tcW w:w="699" w:type="dxa"/>
            <w:tcBorders>
              <w:top w:val="single" w:sz="2" w:space="0" w:color="000000"/>
              <w:left w:val="single" w:sz="2" w:space="0" w:color="000000"/>
              <w:bottom w:val="single" w:sz="2" w:space="0" w:color="000000"/>
              <w:right w:val="nil"/>
            </w:tcBorders>
            <w:vAlign w:val="center"/>
          </w:tcPr>
          <w:p w14:paraId="6E20644D" w14:textId="77777777" w:rsidR="00780D81" w:rsidRDefault="00780D81" w:rsidP="00974DE4">
            <w:pPr>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6BB4CBE4" w14:textId="77777777" w:rsidR="00780D81" w:rsidRDefault="00780D81" w:rsidP="00974DE4">
            <w:pPr>
              <w:jc w:val="center"/>
              <w:rPr>
                <w:sz w:val="22"/>
                <w:szCs w:val="22"/>
                <w:lang w:val="en-US"/>
              </w:rPr>
            </w:pPr>
            <w:r>
              <w:rPr>
                <w:sz w:val="22"/>
                <w:szCs w:val="22"/>
                <w:lang w:val="en-US"/>
              </w:rPr>
              <w:t>08-02-363-1</w:t>
            </w:r>
          </w:p>
          <w:p w14:paraId="11FED5A7"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5729D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Console metalice, speciale, sudate, pe stilpi, pentru corpuri de iluminat,  (Consola cu un singur brat 2.5m)</w:t>
            </w:r>
          </w:p>
        </w:tc>
        <w:tc>
          <w:tcPr>
            <w:tcW w:w="978" w:type="dxa"/>
            <w:tcBorders>
              <w:top w:val="single" w:sz="2" w:space="0" w:color="000000"/>
              <w:left w:val="single" w:sz="2" w:space="0" w:color="000000"/>
              <w:bottom w:val="single" w:sz="2" w:space="0" w:color="000000"/>
              <w:right w:val="nil"/>
            </w:tcBorders>
            <w:vAlign w:val="center"/>
          </w:tcPr>
          <w:p w14:paraId="42EC92C4"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8C74080"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21310" w14:textId="77777777" w:rsidR="00780D81" w:rsidRDefault="00780D81" w:rsidP="00974DE4">
            <w:pPr>
              <w:jc w:val="right"/>
              <w:rPr>
                <w:lang w:val="en-US"/>
              </w:rPr>
            </w:pPr>
            <w:r>
              <w:rPr>
                <w:lang w:val="en-US"/>
              </w:rPr>
              <w:t>15,00</w:t>
            </w:r>
          </w:p>
        </w:tc>
      </w:tr>
      <w:tr w:rsidR="00780D81" w14:paraId="20C070E3" w14:textId="77777777" w:rsidTr="00780D81">
        <w:tc>
          <w:tcPr>
            <w:tcW w:w="699" w:type="dxa"/>
            <w:tcBorders>
              <w:top w:val="nil"/>
              <w:left w:val="single" w:sz="2" w:space="0" w:color="000000"/>
              <w:bottom w:val="single" w:sz="2" w:space="0" w:color="000000"/>
              <w:right w:val="nil"/>
            </w:tcBorders>
          </w:tcPr>
          <w:p w14:paraId="04607BE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47EDD23"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11F6375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DB6FF12"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0641AEC" w14:textId="77777777" w:rsidR="00780D81" w:rsidRDefault="00780D81" w:rsidP="00974DE4">
            <w:pPr>
              <w:rPr>
                <w:sz w:val="18"/>
                <w:szCs w:val="18"/>
                <w:lang w:val="en-US"/>
              </w:rPr>
            </w:pPr>
            <w:r>
              <w:rPr>
                <w:sz w:val="18"/>
                <w:szCs w:val="18"/>
                <w:lang w:val="en-US"/>
              </w:rPr>
              <w:t>3,4100</w:t>
            </w:r>
          </w:p>
        </w:tc>
        <w:tc>
          <w:tcPr>
            <w:tcW w:w="1119" w:type="dxa"/>
            <w:tcBorders>
              <w:top w:val="nil"/>
              <w:left w:val="single" w:sz="2" w:space="0" w:color="000000"/>
              <w:bottom w:val="single" w:sz="2" w:space="0" w:color="000000"/>
              <w:right w:val="single" w:sz="2" w:space="0" w:color="000000"/>
            </w:tcBorders>
            <w:vAlign w:val="center"/>
          </w:tcPr>
          <w:p w14:paraId="7B69B136" w14:textId="77777777" w:rsidR="00780D81" w:rsidRDefault="00780D81" w:rsidP="00974DE4">
            <w:pPr>
              <w:rPr>
                <w:sz w:val="18"/>
                <w:szCs w:val="18"/>
                <w:lang w:val="en-US"/>
              </w:rPr>
            </w:pPr>
          </w:p>
        </w:tc>
      </w:tr>
      <w:tr w:rsidR="00780D81" w14:paraId="28B10141" w14:textId="77777777" w:rsidTr="00780D81">
        <w:tc>
          <w:tcPr>
            <w:tcW w:w="699" w:type="dxa"/>
            <w:tcBorders>
              <w:top w:val="nil"/>
              <w:left w:val="single" w:sz="2" w:space="0" w:color="000000"/>
              <w:bottom w:val="single" w:sz="2" w:space="0" w:color="000000"/>
              <w:right w:val="nil"/>
            </w:tcBorders>
          </w:tcPr>
          <w:p w14:paraId="11B7692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4495827" w14:textId="77777777" w:rsidR="00780D81" w:rsidRDefault="00780D81" w:rsidP="00974DE4">
            <w:pPr>
              <w:rPr>
                <w:sz w:val="16"/>
                <w:szCs w:val="16"/>
                <w:lang w:val="en-US"/>
              </w:rPr>
            </w:pPr>
            <w:r>
              <w:rPr>
                <w:sz w:val="16"/>
                <w:szCs w:val="16"/>
                <w:lang w:val="en-US"/>
              </w:rPr>
              <w:t>1010813</w:t>
            </w:r>
          </w:p>
        </w:tc>
        <w:tc>
          <w:tcPr>
            <w:tcW w:w="4613" w:type="dxa"/>
            <w:tcBorders>
              <w:top w:val="nil"/>
              <w:left w:val="single" w:sz="2" w:space="0" w:color="000000"/>
              <w:bottom w:val="single" w:sz="2" w:space="0" w:color="000000"/>
              <w:right w:val="nil"/>
            </w:tcBorders>
          </w:tcPr>
          <w:p w14:paraId="4CC7B45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Sirma din otel cu carbon redus pentru diferite destinatii, zincata, diametru 3,0 mm</w:t>
            </w:r>
          </w:p>
        </w:tc>
        <w:tc>
          <w:tcPr>
            <w:tcW w:w="978" w:type="dxa"/>
            <w:tcBorders>
              <w:top w:val="nil"/>
              <w:left w:val="single" w:sz="2" w:space="0" w:color="000000"/>
              <w:bottom w:val="single" w:sz="2" w:space="0" w:color="000000"/>
              <w:right w:val="nil"/>
            </w:tcBorders>
            <w:vAlign w:val="center"/>
          </w:tcPr>
          <w:p w14:paraId="245E8E8E"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A8F975B" w14:textId="77777777" w:rsidR="00780D81" w:rsidRDefault="00780D81" w:rsidP="00974DE4">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51AE599F" w14:textId="77777777" w:rsidR="00780D81" w:rsidRDefault="00780D81" w:rsidP="00974DE4">
            <w:pPr>
              <w:rPr>
                <w:sz w:val="18"/>
                <w:szCs w:val="18"/>
                <w:lang w:val="en-US"/>
              </w:rPr>
            </w:pPr>
          </w:p>
        </w:tc>
      </w:tr>
      <w:tr w:rsidR="00780D81" w14:paraId="0028C16D" w14:textId="77777777" w:rsidTr="00780D81">
        <w:tc>
          <w:tcPr>
            <w:tcW w:w="699" w:type="dxa"/>
            <w:tcBorders>
              <w:top w:val="nil"/>
              <w:left w:val="single" w:sz="2" w:space="0" w:color="000000"/>
              <w:bottom w:val="single" w:sz="2" w:space="0" w:color="000000"/>
              <w:right w:val="nil"/>
            </w:tcBorders>
          </w:tcPr>
          <w:p w14:paraId="2989E1F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9ADD7C2" w14:textId="77777777" w:rsidR="00780D81" w:rsidRDefault="00780D81" w:rsidP="00974DE4">
            <w:pPr>
              <w:rPr>
                <w:sz w:val="16"/>
                <w:szCs w:val="16"/>
                <w:lang w:val="en-US"/>
              </w:rPr>
            </w:pPr>
            <w:r>
              <w:rPr>
                <w:sz w:val="16"/>
                <w:szCs w:val="16"/>
                <w:lang w:val="en-US"/>
              </w:rPr>
              <w:t>1019852</w:t>
            </w:r>
          </w:p>
        </w:tc>
        <w:tc>
          <w:tcPr>
            <w:tcW w:w="4613" w:type="dxa"/>
            <w:tcBorders>
              <w:top w:val="nil"/>
              <w:left w:val="single" w:sz="2" w:space="0" w:color="000000"/>
              <w:bottom w:val="single" w:sz="2" w:space="0" w:color="000000"/>
              <w:right w:val="nil"/>
            </w:tcBorders>
          </w:tcPr>
          <w:p w14:paraId="0D3AF4F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29D43FC9"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E9FC142" w14:textId="77777777" w:rsidR="00780D81" w:rsidRDefault="00780D81" w:rsidP="00974DE4">
            <w:pPr>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1C5E681" w14:textId="77777777" w:rsidR="00780D81" w:rsidRDefault="00780D81" w:rsidP="00974DE4">
            <w:pPr>
              <w:rPr>
                <w:sz w:val="18"/>
                <w:szCs w:val="18"/>
                <w:lang w:val="en-US"/>
              </w:rPr>
            </w:pPr>
          </w:p>
        </w:tc>
      </w:tr>
      <w:tr w:rsidR="00780D81" w14:paraId="00930346" w14:textId="77777777" w:rsidTr="00780D81">
        <w:tc>
          <w:tcPr>
            <w:tcW w:w="699" w:type="dxa"/>
            <w:tcBorders>
              <w:top w:val="nil"/>
              <w:left w:val="single" w:sz="2" w:space="0" w:color="000000"/>
              <w:bottom w:val="single" w:sz="2" w:space="0" w:color="000000"/>
              <w:right w:val="nil"/>
            </w:tcBorders>
          </w:tcPr>
          <w:p w14:paraId="36912EE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AC1A950" w14:textId="77777777" w:rsidR="00780D81" w:rsidRDefault="00780D81" w:rsidP="00974DE4">
            <w:pPr>
              <w:rPr>
                <w:sz w:val="16"/>
                <w:szCs w:val="16"/>
                <w:lang w:val="en-US"/>
              </w:rPr>
            </w:pPr>
            <w:r>
              <w:rPr>
                <w:sz w:val="16"/>
                <w:szCs w:val="16"/>
                <w:lang w:val="en-US"/>
              </w:rPr>
              <w:t>031050</w:t>
            </w:r>
          </w:p>
        </w:tc>
        <w:tc>
          <w:tcPr>
            <w:tcW w:w="4613" w:type="dxa"/>
            <w:tcBorders>
              <w:top w:val="nil"/>
              <w:left w:val="single" w:sz="2" w:space="0" w:color="000000"/>
              <w:bottom w:val="single" w:sz="2" w:space="0" w:color="000000"/>
              <w:right w:val="nil"/>
            </w:tcBorders>
          </w:tcPr>
          <w:p w14:paraId="7289564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19BFB125"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9FB99B4" w14:textId="77777777" w:rsidR="00780D81" w:rsidRDefault="00780D81" w:rsidP="00974DE4">
            <w:pPr>
              <w:rPr>
                <w:sz w:val="18"/>
                <w:szCs w:val="18"/>
                <w:lang w:val="en-US"/>
              </w:rPr>
            </w:pPr>
            <w:r>
              <w:rPr>
                <w:sz w:val="18"/>
                <w:szCs w:val="18"/>
                <w:lang w:val="en-US"/>
              </w:rPr>
              <w:t>1,3300</w:t>
            </w:r>
          </w:p>
        </w:tc>
        <w:tc>
          <w:tcPr>
            <w:tcW w:w="1119" w:type="dxa"/>
            <w:tcBorders>
              <w:top w:val="nil"/>
              <w:left w:val="single" w:sz="2" w:space="0" w:color="000000"/>
              <w:bottom w:val="single" w:sz="2" w:space="0" w:color="000000"/>
              <w:right w:val="single" w:sz="2" w:space="0" w:color="000000"/>
            </w:tcBorders>
            <w:vAlign w:val="center"/>
          </w:tcPr>
          <w:p w14:paraId="7444703E" w14:textId="77777777" w:rsidR="00780D81" w:rsidRDefault="00780D81" w:rsidP="00974DE4">
            <w:pPr>
              <w:rPr>
                <w:sz w:val="18"/>
                <w:szCs w:val="18"/>
                <w:lang w:val="en-US"/>
              </w:rPr>
            </w:pPr>
          </w:p>
        </w:tc>
      </w:tr>
      <w:tr w:rsidR="00780D81" w14:paraId="4E16AB97" w14:textId="77777777" w:rsidTr="00780D81">
        <w:tc>
          <w:tcPr>
            <w:tcW w:w="699" w:type="dxa"/>
            <w:tcBorders>
              <w:top w:val="single" w:sz="2" w:space="0" w:color="000000"/>
              <w:left w:val="single" w:sz="2" w:space="0" w:color="000000"/>
              <w:bottom w:val="single" w:sz="2" w:space="0" w:color="000000"/>
              <w:right w:val="nil"/>
            </w:tcBorders>
            <w:vAlign w:val="center"/>
          </w:tcPr>
          <w:p w14:paraId="22F13493" w14:textId="77777777" w:rsidR="00780D81" w:rsidRDefault="00780D81" w:rsidP="00974DE4">
            <w:pPr>
              <w:jc w:val="center"/>
              <w:rPr>
                <w:sz w:val="22"/>
                <w:szCs w:val="22"/>
                <w:lang w:val="en-US"/>
              </w:rPr>
            </w:pPr>
            <w:r>
              <w:rPr>
                <w:lang w:val="en-US"/>
              </w:rPr>
              <w:t xml:space="preserve"> </w:t>
            </w: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1A7AC253" w14:textId="77777777" w:rsidR="00780D81" w:rsidRDefault="00780D81" w:rsidP="00974DE4">
            <w:pPr>
              <w:jc w:val="center"/>
              <w:rPr>
                <w:sz w:val="22"/>
                <w:szCs w:val="22"/>
                <w:lang w:val="en-US"/>
              </w:rPr>
            </w:pPr>
            <w:r>
              <w:rPr>
                <w:sz w:val="22"/>
                <w:szCs w:val="22"/>
                <w:lang w:val="en-US"/>
              </w:rPr>
              <w:t>material</w:t>
            </w:r>
          </w:p>
          <w:p w14:paraId="727D9DBD"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194AF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Console metalice cu un singur brat, L=2.5m</w:t>
            </w:r>
          </w:p>
        </w:tc>
        <w:tc>
          <w:tcPr>
            <w:tcW w:w="978" w:type="dxa"/>
            <w:tcBorders>
              <w:top w:val="single" w:sz="2" w:space="0" w:color="000000"/>
              <w:left w:val="single" w:sz="2" w:space="0" w:color="000000"/>
              <w:bottom w:val="single" w:sz="2" w:space="0" w:color="000000"/>
              <w:right w:val="nil"/>
            </w:tcBorders>
            <w:vAlign w:val="center"/>
          </w:tcPr>
          <w:p w14:paraId="5D5DCC28"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26DFFFB"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023E24" w14:textId="77777777" w:rsidR="00780D81" w:rsidRDefault="00780D81" w:rsidP="00974DE4">
            <w:pPr>
              <w:jc w:val="right"/>
              <w:rPr>
                <w:lang w:val="en-US"/>
              </w:rPr>
            </w:pPr>
            <w:r>
              <w:rPr>
                <w:lang w:val="en-US"/>
              </w:rPr>
              <w:t>15,00</w:t>
            </w:r>
          </w:p>
        </w:tc>
      </w:tr>
      <w:tr w:rsidR="00780D81" w14:paraId="0B7E865D" w14:textId="77777777" w:rsidTr="00780D81">
        <w:tc>
          <w:tcPr>
            <w:tcW w:w="699" w:type="dxa"/>
            <w:tcBorders>
              <w:top w:val="nil"/>
              <w:left w:val="single" w:sz="2" w:space="0" w:color="000000"/>
              <w:bottom w:val="single" w:sz="2" w:space="0" w:color="000000"/>
              <w:right w:val="nil"/>
            </w:tcBorders>
          </w:tcPr>
          <w:p w14:paraId="56C1A8C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E73E4CE" w14:textId="77777777" w:rsidR="00780D81" w:rsidRDefault="00780D81" w:rsidP="00974DE4">
            <w:pPr>
              <w:rPr>
                <w:sz w:val="16"/>
                <w:szCs w:val="16"/>
                <w:lang w:val="en-US"/>
              </w:rPr>
            </w:pPr>
            <w:r>
              <w:rPr>
                <w:sz w:val="16"/>
                <w:szCs w:val="16"/>
                <w:lang w:val="en-US"/>
              </w:rPr>
              <w:t>59011151142.6</w:t>
            </w:r>
          </w:p>
        </w:tc>
        <w:tc>
          <w:tcPr>
            <w:tcW w:w="4613" w:type="dxa"/>
            <w:tcBorders>
              <w:top w:val="nil"/>
              <w:left w:val="single" w:sz="2" w:space="0" w:color="000000"/>
              <w:bottom w:val="single" w:sz="2" w:space="0" w:color="000000"/>
              <w:right w:val="nil"/>
            </w:tcBorders>
          </w:tcPr>
          <w:p w14:paraId="1F1D93D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Console metalice cu un singur brat, L=2.5m</w:t>
            </w:r>
          </w:p>
        </w:tc>
        <w:tc>
          <w:tcPr>
            <w:tcW w:w="978" w:type="dxa"/>
            <w:tcBorders>
              <w:top w:val="nil"/>
              <w:left w:val="single" w:sz="2" w:space="0" w:color="000000"/>
              <w:bottom w:val="single" w:sz="2" w:space="0" w:color="000000"/>
              <w:right w:val="nil"/>
            </w:tcBorders>
            <w:vAlign w:val="center"/>
          </w:tcPr>
          <w:p w14:paraId="4CBE8E1B"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55E6F36"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DD3672" w14:textId="77777777" w:rsidR="00780D81" w:rsidRDefault="00780D81" w:rsidP="00974DE4">
            <w:pPr>
              <w:rPr>
                <w:sz w:val="18"/>
                <w:szCs w:val="18"/>
                <w:lang w:val="en-US"/>
              </w:rPr>
            </w:pPr>
          </w:p>
        </w:tc>
      </w:tr>
      <w:tr w:rsidR="00780D81" w14:paraId="2909BCC6" w14:textId="77777777" w:rsidTr="00780D81">
        <w:tc>
          <w:tcPr>
            <w:tcW w:w="699" w:type="dxa"/>
            <w:tcBorders>
              <w:top w:val="single" w:sz="2" w:space="0" w:color="000000"/>
              <w:left w:val="single" w:sz="2" w:space="0" w:color="000000"/>
              <w:bottom w:val="single" w:sz="2" w:space="0" w:color="000000"/>
              <w:right w:val="nil"/>
            </w:tcBorders>
            <w:vAlign w:val="center"/>
          </w:tcPr>
          <w:p w14:paraId="0FF55430" w14:textId="77777777" w:rsidR="00780D81" w:rsidRDefault="00780D81" w:rsidP="00974DE4">
            <w:pPr>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51AB63F8" w14:textId="77777777" w:rsidR="00780D81" w:rsidRDefault="00780D81" w:rsidP="00974DE4">
            <w:pPr>
              <w:jc w:val="center"/>
              <w:rPr>
                <w:sz w:val="22"/>
                <w:szCs w:val="22"/>
                <w:lang w:val="en-US"/>
              </w:rPr>
            </w:pPr>
            <w:r>
              <w:rPr>
                <w:sz w:val="22"/>
                <w:szCs w:val="22"/>
                <w:lang w:val="en-US"/>
              </w:rPr>
              <w:t>08-02-369-2</w:t>
            </w:r>
          </w:p>
          <w:p w14:paraId="3726F337"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4D61D0"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Corp de iluminat instalat in afara cladirilor, LED-90W</w:t>
            </w:r>
          </w:p>
        </w:tc>
        <w:tc>
          <w:tcPr>
            <w:tcW w:w="978" w:type="dxa"/>
            <w:tcBorders>
              <w:top w:val="single" w:sz="2" w:space="0" w:color="000000"/>
              <w:left w:val="single" w:sz="2" w:space="0" w:color="000000"/>
              <w:bottom w:val="single" w:sz="2" w:space="0" w:color="000000"/>
              <w:right w:val="nil"/>
            </w:tcBorders>
            <w:vAlign w:val="center"/>
          </w:tcPr>
          <w:p w14:paraId="6FAE6AC9"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1439563"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C6ADE3" w14:textId="77777777" w:rsidR="00780D81" w:rsidRDefault="00780D81" w:rsidP="00974DE4">
            <w:pPr>
              <w:jc w:val="right"/>
              <w:rPr>
                <w:lang w:val="en-US"/>
              </w:rPr>
            </w:pPr>
            <w:r>
              <w:rPr>
                <w:lang w:val="en-US"/>
              </w:rPr>
              <w:t>34,00</w:t>
            </w:r>
          </w:p>
        </w:tc>
      </w:tr>
      <w:tr w:rsidR="00780D81" w14:paraId="4711E865" w14:textId="77777777" w:rsidTr="00780D81">
        <w:tc>
          <w:tcPr>
            <w:tcW w:w="699" w:type="dxa"/>
            <w:tcBorders>
              <w:top w:val="nil"/>
              <w:left w:val="single" w:sz="2" w:space="0" w:color="000000"/>
              <w:bottom w:val="single" w:sz="2" w:space="0" w:color="000000"/>
              <w:right w:val="nil"/>
            </w:tcBorders>
          </w:tcPr>
          <w:p w14:paraId="759BD39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6104122"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689F9EE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EA0C163"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27E443" w14:textId="77777777" w:rsidR="00780D81" w:rsidRDefault="00780D81" w:rsidP="00974DE4">
            <w:pPr>
              <w:rPr>
                <w:sz w:val="18"/>
                <w:szCs w:val="18"/>
                <w:lang w:val="en-US"/>
              </w:rPr>
            </w:pPr>
            <w:r>
              <w:rPr>
                <w:sz w:val="18"/>
                <w:szCs w:val="18"/>
                <w:lang w:val="en-US"/>
              </w:rPr>
              <w:t>2,3400</w:t>
            </w:r>
          </w:p>
        </w:tc>
        <w:tc>
          <w:tcPr>
            <w:tcW w:w="1119" w:type="dxa"/>
            <w:tcBorders>
              <w:top w:val="nil"/>
              <w:left w:val="single" w:sz="2" w:space="0" w:color="000000"/>
              <w:bottom w:val="single" w:sz="2" w:space="0" w:color="000000"/>
              <w:right w:val="single" w:sz="2" w:space="0" w:color="000000"/>
            </w:tcBorders>
            <w:vAlign w:val="center"/>
          </w:tcPr>
          <w:p w14:paraId="7D6C8406" w14:textId="77777777" w:rsidR="00780D81" w:rsidRDefault="00780D81" w:rsidP="00974DE4">
            <w:pPr>
              <w:rPr>
                <w:sz w:val="18"/>
                <w:szCs w:val="18"/>
                <w:lang w:val="en-US"/>
              </w:rPr>
            </w:pPr>
          </w:p>
        </w:tc>
      </w:tr>
      <w:tr w:rsidR="00780D81" w14:paraId="683EA610" w14:textId="77777777" w:rsidTr="00780D81">
        <w:tc>
          <w:tcPr>
            <w:tcW w:w="699" w:type="dxa"/>
            <w:tcBorders>
              <w:top w:val="nil"/>
              <w:left w:val="single" w:sz="2" w:space="0" w:color="000000"/>
              <w:bottom w:val="single" w:sz="2" w:space="0" w:color="000000"/>
              <w:right w:val="nil"/>
            </w:tcBorders>
          </w:tcPr>
          <w:p w14:paraId="150D3B1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7A0B760" w14:textId="77777777" w:rsidR="00780D81" w:rsidRDefault="00780D81" w:rsidP="00974DE4">
            <w:pPr>
              <w:rPr>
                <w:sz w:val="16"/>
                <w:szCs w:val="16"/>
                <w:lang w:val="en-US"/>
              </w:rPr>
            </w:pPr>
            <w:r>
              <w:rPr>
                <w:sz w:val="16"/>
                <w:szCs w:val="16"/>
                <w:lang w:val="en-US"/>
              </w:rPr>
              <w:t>1019460</w:t>
            </w:r>
          </w:p>
        </w:tc>
        <w:tc>
          <w:tcPr>
            <w:tcW w:w="4613" w:type="dxa"/>
            <w:tcBorders>
              <w:top w:val="nil"/>
              <w:left w:val="single" w:sz="2" w:space="0" w:color="000000"/>
              <w:bottom w:val="single" w:sz="2" w:space="0" w:color="000000"/>
              <w:right w:val="nil"/>
            </w:tcBorders>
          </w:tcPr>
          <w:p w14:paraId="2BA7A56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"ПХВ-304"</w:t>
            </w:r>
          </w:p>
        </w:tc>
        <w:tc>
          <w:tcPr>
            <w:tcW w:w="978" w:type="dxa"/>
            <w:tcBorders>
              <w:top w:val="nil"/>
              <w:left w:val="single" w:sz="2" w:space="0" w:color="000000"/>
              <w:bottom w:val="single" w:sz="2" w:space="0" w:color="000000"/>
              <w:right w:val="nil"/>
            </w:tcBorders>
            <w:vAlign w:val="center"/>
          </w:tcPr>
          <w:p w14:paraId="598258B5"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891F93C" w14:textId="77777777" w:rsidR="00780D81" w:rsidRDefault="00780D81" w:rsidP="00974DE4">
            <w:pPr>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131358B4" w14:textId="77777777" w:rsidR="00780D81" w:rsidRDefault="00780D81" w:rsidP="00974DE4">
            <w:pPr>
              <w:rPr>
                <w:sz w:val="18"/>
                <w:szCs w:val="18"/>
                <w:lang w:val="en-US"/>
              </w:rPr>
            </w:pPr>
          </w:p>
        </w:tc>
      </w:tr>
      <w:tr w:rsidR="00780D81" w14:paraId="69EF0462" w14:textId="77777777" w:rsidTr="00780D81">
        <w:tc>
          <w:tcPr>
            <w:tcW w:w="699" w:type="dxa"/>
            <w:tcBorders>
              <w:top w:val="nil"/>
              <w:left w:val="single" w:sz="2" w:space="0" w:color="000000"/>
              <w:bottom w:val="single" w:sz="2" w:space="0" w:color="000000"/>
              <w:right w:val="nil"/>
            </w:tcBorders>
          </w:tcPr>
          <w:p w14:paraId="4675A84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AC4836E" w14:textId="77777777" w:rsidR="00780D81" w:rsidRDefault="00780D81" w:rsidP="00974DE4">
            <w:pPr>
              <w:rPr>
                <w:sz w:val="16"/>
                <w:szCs w:val="16"/>
                <w:lang w:val="en-US"/>
              </w:rPr>
            </w:pPr>
            <w:r>
              <w:rPr>
                <w:sz w:val="16"/>
                <w:szCs w:val="16"/>
                <w:lang w:val="en-US"/>
              </w:rPr>
              <w:t>5009264</w:t>
            </w:r>
          </w:p>
        </w:tc>
        <w:tc>
          <w:tcPr>
            <w:tcW w:w="4613" w:type="dxa"/>
            <w:tcBorders>
              <w:top w:val="nil"/>
              <w:left w:val="single" w:sz="2" w:space="0" w:color="000000"/>
              <w:bottom w:val="single" w:sz="2" w:space="0" w:color="000000"/>
              <w:right w:val="nil"/>
            </w:tcBorders>
          </w:tcPr>
          <w:p w14:paraId="4FF2E72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Teava de policlorvinila</w:t>
            </w:r>
          </w:p>
        </w:tc>
        <w:tc>
          <w:tcPr>
            <w:tcW w:w="978" w:type="dxa"/>
            <w:tcBorders>
              <w:top w:val="nil"/>
              <w:left w:val="single" w:sz="2" w:space="0" w:color="000000"/>
              <w:bottom w:val="single" w:sz="2" w:space="0" w:color="000000"/>
              <w:right w:val="nil"/>
            </w:tcBorders>
            <w:vAlign w:val="center"/>
          </w:tcPr>
          <w:p w14:paraId="349BAFD8"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3B5CD08" w14:textId="77777777" w:rsidR="00780D81" w:rsidRDefault="00780D81" w:rsidP="00974DE4">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0878467" w14:textId="77777777" w:rsidR="00780D81" w:rsidRDefault="00780D81" w:rsidP="00974DE4">
            <w:pPr>
              <w:rPr>
                <w:sz w:val="18"/>
                <w:szCs w:val="18"/>
                <w:lang w:val="en-US"/>
              </w:rPr>
            </w:pPr>
          </w:p>
        </w:tc>
      </w:tr>
      <w:tr w:rsidR="00780D81" w14:paraId="4B1BDDDF" w14:textId="77777777" w:rsidTr="00780D81">
        <w:tc>
          <w:tcPr>
            <w:tcW w:w="699" w:type="dxa"/>
            <w:tcBorders>
              <w:top w:val="nil"/>
              <w:left w:val="single" w:sz="2" w:space="0" w:color="000000"/>
              <w:bottom w:val="single" w:sz="2" w:space="0" w:color="000000"/>
              <w:right w:val="nil"/>
            </w:tcBorders>
          </w:tcPr>
          <w:p w14:paraId="118820D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E5F7825" w14:textId="77777777" w:rsidR="00780D81" w:rsidRDefault="00780D81" w:rsidP="00974DE4">
            <w:pPr>
              <w:rPr>
                <w:sz w:val="16"/>
                <w:szCs w:val="16"/>
                <w:lang w:val="en-US"/>
              </w:rPr>
            </w:pPr>
            <w:r>
              <w:rPr>
                <w:sz w:val="16"/>
                <w:szCs w:val="16"/>
                <w:lang w:val="en-US"/>
              </w:rPr>
              <w:t>5070001</w:t>
            </w:r>
          </w:p>
        </w:tc>
        <w:tc>
          <w:tcPr>
            <w:tcW w:w="4613" w:type="dxa"/>
            <w:tcBorders>
              <w:top w:val="nil"/>
              <w:left w:val="single" w:sz="2" w:space="0" w:color="000000"/>
              <w:bottom w:val="single" w:sz="2" w:space="0" w:color="000000"/>
              <w:right w:val="nil"/>
            </w:tcBorders>
          </w:tcPr>
          <w:p w14:paraId="1F91003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Conductori neizolati pentru linii de transport de energie electrica aeriene, din arama, marca "M", sectiune 4 mm2</w:t>
            </w:r>
          </w:p>
        </w:tc>
        <w:tc>
          <w:tcPr>
            <w:tcW w:w="978" w:type="dxa"/>
            <w:tcBorders>
              <w:top w:val="nil"/>
              <w:left w:val="single" w:sz="2" w:space="0" w:color="000000"/>
              <w:bottom w:val="single" w:sz="2" w:space="0" w:color="000000"/>
              <w:right w:val="nil"/>
            </w:tcBorders>
            <w:vAlign w:val="center"/>
          </w:tcPr>
          <w:p w14:paraId="18C19FC9"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71BB424" w14:textId="77777777" w:rsidR="00780D81" w:rsidRDefault="00780D81" w:rsidP="00974DE4">
            <w:pPr>
              <w:rPr>
                <w:sz w:val="18"/>
                <w:szCs w:val="18"/>
                <w:lang w:val="en-US"/>
              </w:rPr>
            </w:pPr>
            <w:r>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5CDAA5EA" w14:textId="77777777" w:rsidR="00780D81" w:rsidRDefault="00780D81" w:rsidP="00974DE4">
            <w:pPr>
              <w:rPr>
                <w:sz w:val="18"/>
                <w:szCs w:val="18"/>
                <w:lang w:val="en-US"/>
              </w:rPr>
            </w:pPr>
          </w:p>
        </w:tc>
      </w:tr>
      <w:tr w:rsidR="00780D81" w14:paraId="34386A22" w14:textId="77777777" w:rsidTr="00780D81">
        <w:tc>
          <w:tcPr>
            <w:tcW w:w="699" w:type="dxa"/>
            <w:tcBorders>
              <w:top w:val="nil"/>
              <w:left w:val="single" w:sz="2" w:space="0" w:color="000000"/>
              <w:bottom w:val="single" w:sz="2" w:space="0" w:color="000000"/>
              <w:right w:val="nil"/>
            </w:tcBorders>
          </w:tcPr>
          <w:p w14:paraId="071B820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5578A4D" w14:textId="77777777" w:rsidR="00780D81" w:rsidRDefault="00780D81" w:rsidP="00974DE4">
            <w:pPr>
              <w:rPr>
                <w:sz w:val="16"/>
                <w:szCs w:val="16"/>
                <w:lang w:val="en-US"/>
              </w:rPr>
            </w:pPr>
            <w:r>
              <w:rPr>
                <w:sz w:val="16"/>
                <w:szCs w:val="16"/>
                <w:lang w:val="en-US"/>
              </w:rPr>
              <w:t>5440089</w:t>
            </w:r>
          </w:p>
        </w:tc>
        <w:tc>
          <w:tcPr>
            <w:tcW w:w="4613" w:type="dxa"/>
            <w:tcBorders>
              <w:top w:val="nil"/>
              <w:left w:val="single" w:sz="2" w:space="0" w:color="000000"/>
              <w:bottom w:val="single" w:sz="2" w:space="0" w:color="000000"/>
              <w:right w:val="nil"/>
            </w:tcBorders>
          </w:tcPr>
          <w:p w14:paraId="4A61845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1A1DD0D3"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4E0E761" w14:textId="77777777" w:rsidR="00780D81" w:rsidRDefault="00780D81" w:rsidP="00974DE4">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319149C" w14:textId="77777777" w:rsidR="00780D81" w:rsidRDefault="00780D81" w:rsidP="00974DE4">
            <w:pPr>
              <w:rPr>
                <w:sz w:val="18"/>
                <w:szCs w:val="18"/>
                <w:lang w:val="en-US"/>
              </w:rPr>
            </w:pPr>
          </w:p>
        </w:tc>
      </w:tr>
      <w:tr w:rsidR="00780D81" w14:paraId="14161771" w14:textId="77777777" w:rsidTr="00780D81">
        <w:tc>
          <w:tcPr>
            <w:tcW w:w="699" w:type="dxa"/>
            <w:tcBorders>
              <w:top w:val="nil"/>
              <w:left w:val="single" w:sz="2" w:space="0" w:color="000000"/>
              <w:bottom w:val="single" w:sz="2" w:space="0" w:color="000000"/>
              <w:right w:val="nil"/>
            </w:tcBorders>
          </w:tcPr>
          <w:p w14:paraId="734C5C6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3831678"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6701D51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4C585827"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43A9B9E"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770F93C" w14:textId="77777777" w:rsidR="00780D81" w:rsidRDefault="00780D81" w:rsidP="00974DE4">
            <w:pPr>
              <w:rPr>
                <w:sz w:val="18"/>
                <w:szCs w:val="18"/>
                <w:lang w:val="en-US"/>
              </w:rPr>
            </w:pPr>
          </w:p>
        </w:tc>
      </w:tr>
      <w:tr w:rsidR="00780D81" w14:paraId="20712C60" w14:textId="77777777" w:rsidTr="00780D81">
        <w:tc>
          <w:tcPr>
            <w:tcW w:w="699" w:type="dxa"/>
            <w:tcBorders>
              <w:top w:val="nil"/>
              <w:left w:val="single" w:sz="2" w:space="0" w:color="000000"/>
              <w:bottom w:val="single" w:sz="2" w:space="0" w:color="000000"/>
              <w:right w:val="nil"/>
            </w:tcBorders>
          </w:tcPr>
          <w:p w14:paraId="2E8DF6B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73E617C" w14:textId="77777777" w:rsidR="00780D81" w:rsidRDefault="00780D81" w:rsidP="00974DE4">
            <w:pPr>
              <w:rPr>
                <w:sz w:val="16"/>
                <w:szCs w:val="16"/>
                <w:lang w:val="en-US"/>
              </w:rPr>
            </w:pPr>
            <w:r>
              <w:rPr>
                <w:sz w:val="16"/>
                <w:szCs w:val="16"/>
                <w:lang w:val="en-US"/>
              </w:rPr>
              <w:t>031050</w:t>
            </w:r>
          </w:p>
        </w:tc>
        <w:tc>
          <w:tcPr>
            <w:tcW w:w="4613" w:type="dxa"/>
            <w:tcBorders>
              <w:top w:val="nil"/>
              <w:left w:val="single" w:sz="2" w:space="0" w:color="000000"/>
              <w:bottom w:val="single" w:sz="2" w:space="0" w:color="000000"/>
              <w:right w:val="nil"/>
            </w:tcBorders>
          </w:tcPr>
          <w:p w14:paraId="4F2EA2D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Turle telescopice, 25 m</w:t>
            </w:r>
          </w:p>
        </w:tc>
        <w:tc>
          <w:tcPr>
            <w:tcW w:w="978" w:type="dxa"/>
            <w:tcBorders>
              <w:top w:val="nil"/>
              <w:left w:val="single" w:sz="2" w:space="0" w:color="000000"/>
              <w:bottom w:val="single" w:sz="2" w:space="0" w:color="000000"/>
              <w:right w:val="nil"/>
            </w:tcBorders>
            <w:vAlign w:val="center"/>
          </w:tcPr>
          <w:p w14:paraId="4B2924C9"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4750C57" w14:textId="77777777" w:rsidR="00780D81" w:rsidRDefault="00780D81" w:rsidP="00974DE4">
            <w:pPr>
              <w:rPr>
                <w:sz w:val="18"/>
                <w:szCs w:val="18"/>
                <w:lang w:val="en-US"/>
              </w:rPr>
            </w:pPr>
            <w:r>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19670680" w14:textId="77777777" w:rsidR="00780D81" w:rsidRDefault="00780D81" w:rsidP="00974DE4">
            <w:pPr>
              <w:rPr>
                <w:sz w:val="18"/>
                <w:szCs w:val="18"/>
                <w:lang w:val="en-US"/>
              </w:rPr>
            </w:pPr>
          </w:p>
        </w:tc>
      </w:tr>
      <w:tr w:rsidR="00780D81" w14:paraId="0E59A4C6" w14:textId="77777777" w:rsidTr="00780D81">
        <w:tc>
          <w:tcPr>
            <w:tcW w:w="699" w:type="dxa"/>
            <w:tcBorders>
              <w:top w:val="nil"/>
              <w:left w:val="single" w:sz="2" w:space="0" w:color="000000"/>
              <w:bottom w:val="single" w:sz="2" w:space="0" w:color="000000"/>
              <w:right w:val="nil"/>
            </w:tcBorders>
          </w:tcPr>
          <w:p w14:paraId="30C02A7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72A6EB9"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11E6985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566EC8A6"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31464FD"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0733232" w14:textId="77777777" w:rsidR="00780D81" w:rsidRDefault="00780D81" w:rsidP="00974DE4">
            <w:pPr>
              <w:rPr>
                <w:sz w:val="18"/>
                <w:szCs w:val="18"/>
                <w:lang w:val="en-US"/>
              </w:rPr>
            </w:pPr>
          </w:p>
        </w:tc>
      </w:tr>
      <w:tr w:rsidR="00780D81" w14:paraId="3ECF8E2C" w14:textId="77777777" w:rsidTr="00780D81">
        <w:tc>
          <w:tcPr>
            <w:tcW w:w="699" w:type="dxa"/>
            <w:tcBorders>
              <w:top w:val="single" w:sz="2" w:space="0" w:color="000000"/>
              <w:left w:val="single" w:sz="2" w:space="0" w:color="000000"/>
              <w:bottom w:val="single" w:sz="2" w:space="0" w:color="000000"/>
              <w:right w:val="nil"/>
            </w:tcBorders>
            <w:vAlign w:val="center"/>
          </w:tcPr>
          <w:p w14:paraId="2012F61B" w14:textId="77777777" w:rsidR="00780D81" w:rsidRDefault="00780D81" w:rsidP="00974DE4">
            <w:pPr>
              <w:jc w:val="center"/>
              <w:rPr>
                <w:sz w:val="22"/>
                <w:szCs w:val="22"/>
                <w:lang w:val="en-US"/>
              </w:rPr>
            </w:pPr>
            <w:r>
              <w:rPr>
                <w:lang w:val="en-US"/>
              </w:rPr>
              <w:t xml:space="preserve"> </w:t>
            </w: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127829CD" w14:textId="77777777" w:rsidR="00780D81" w:rsidRDefault="00780D81" w:rsidP="00974DE4">
            <w:pPr>
              <w:jc w:val="center"/>
              <w:rPr>
                <w:sz w:val="22"/>
                <w:szCs w:val="22"/>
                <w:lang w:val="en-US"/>
              </w:rPr>
            </w:pPr>
            <w:r>
              <w:rPr>
                <w:sz w:val="22"/>
                <w:szCs w:val="22"/>
                <w:lang w:val="en-US"/>
              </w:rPr>
              <w:t>08-02-165-1</w:t>
            </w:r>
          </w:p>
          <w:p w14:paraId="26E85599"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2883EF"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Manson  terminal, din rasini sintetice (epoxide), pentru cablu cu 3 conductori, tensiune pina la 1 kV, sectiunea unui conductor, pina la: 35 mm2 (manson terminal 4KVTp-1 25x50mm2)</w:t>
            </w:r>
          </w:p>
        </w:tc>
        <w:tc>
          <w:tcPr>
            <w:tcW w:w="978" w:type="dxa"/>
            <w:tcBorders>
              <w:top w:val="single" w:sz="2" w:space="0" w:color="000000"/>
              <w:left w:val="single" w:sz="2" w:space="0" w:color="000000"/>
              <w:bottom w:val="single" w:sz="2" w:space="0" w:color="000000"/>
              <w:right w:val="nil"/>
            </w:tcBorders>
            <w:vAlign w:val="center"/>
          </w:tcPr>
          <w:p w14:paraId="3F5A27E3"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0B914EC"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6452F6" w14:textId="77777777" w:rsidR="00780D81" w:rsidRDefault="00780D81" w:rsidP="00974DE4">
            <w:pPr>
              <w:jc w:val="right"/>
              <w:rPr>
                <w:lang w:val="en-US"/>
              </w:rPr>
            </w:pPr>
            <w:r>
              <w:rPr>
                <w:lang w:val="en-US"/>
              </w:rPr>
              <w:t>34,00</w:t>
            </w:r>
          </w:p>
        </w:tc>
      </w:tr>
      <w:tr w:rsidR="00780D81" w14:paraId="6A53D514" w14:textId="77777777" w:rsidTr="00780D81">
        <w:tc>
          <w:tcPr>
            <w:tcW w:w="699" w:type="dxa"/>
            <w:tcBorders>
              <w:top w:val="nil"/>
              <w:left w:val="single" w:sz="2" w:space="0" w:color="000000"/>
              <w:bottom w:val="single" w:sz="2" w:space="0" w:color="000000"/>
              <w:right w:val="nil"/>
            </w:tcBorders>
          </w:tcPr>
          <w:p w14:paraId="3B8DF50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FFD7BC9"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4A82A5F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12697D4"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09B6D58" w14:textId="77777777" w:rsidR="00780D81" w:rsidRDefault="00780D81" w:rsidP="00974DE4">
            <w:pPr>
              <w:rPr>
                <w:sz w:val="18"/>
                <w:szCs w:val="18"/>
                <w:lang w:val="en-US"/>
              </w:rPr>
            </w:pPr>
            <w:r>
              <w:rPr>
                <w:sz w:val="18"/>
                <w:szCs w:val="18"/>
                <w:lang w:val="en-US"/>
              </w:rPr>
              <w:t>5,0500</w:t>
            </w:r>
          </w:p>
        </w:tc>
        <w:tc>
          <w:tcPr>
            <w:tcW w:w="1119" w:type="dxa"/>
            <w:tcBorders>
              <w:top w:val="nil"/>
              <w:left w:val="single" w:sz="2" w:space="0" w:color="000000"/>
              <w:bottom w:val="single" w:sz="2" w:space="0" w:color="000000"/>
              <w:right w:val="single" w:sz="2" w:space="0" w:color="000000"/>
            </w:tcBorders>
            <w:vAlign w:val="center"/>
          </w:tcPr>
          <w:p w14:paraId="35BE8DD4" w14:textId="77777777" w:rsidR="00780D81" w:rsidRDefault="00780D81" w:rsidP="00974DE4">
            <w:pPr>
              <w:rPr>
                <w:sz w:val="18"/>
                <w:szCs w:val="18"/>
                <w:lang w:val="en-US"/>
              </w:rPr>
            </w:pPr>
          </w:p>
        </w:tc>
      </w:tr>
      <w:tr w:rsidR="00780D81" w14:paraId="19A97938" w14:textId="77777777" w:rsidTr="00780D81">
        <w:tc>
          <w:tcPr>
            <w:tcW w:w="699" w:type="dxa"/>
            <w:tcBorders>
              <w:top w:val="nil"/>
              <w:left w:val="single" w:sz="2" w:space="0" w:color="000000"/>
              <w:bottom w:val="single" w:sz="2" w:space="0" w:color="000000"/>
              <w:right w:val="nil"/>
            </w:tcBorders>
          </w:tcPr>
          <w:p w14:paraId="2D22630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B3D68DF" w14:textId="77777777" w:rsidR="00780D81" w:rsidRDefault="00780D81" w:rsidP="00974DE4">
            <w:pPr>
              <w:rPr>
                <w:sz w:val="16"/>
                <w:szCs w:val="16"/>
                <w:lang w:val="en-US"/>
              </w:rPr>
            </w:pPr>
            <w:r>
              <w:rPr>
                <w:sz w:val="16"/>
                <w:szCs w:val="16"/>
                <w:lang w:val="en-US"/>
              </w:rPr>
              <w:t>1010069</w:t>
            </w:r>
          </w:p>
        </w:tc>
        <w:tc>
          <w:tcPr>
            <w:tcW w:w="4613" w:type="dxa"/>
            <w:tcBorders>
              <w:top w:val="nil"/>
              <w:left w:val="single" w:sz="2" w:space="0" w:color="000000"/>
              <w:bottom w:val="single" w:sz="2" w:space="0" w:color="000000"/>
              <w:right w:val="nil"/>
            </w:tcBorders>
          </w:tcPr>
          <w:p w14:paraId="1DECF36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Benzina de aviatie "Б-70"</w:t>
            </w:r>
          </w:p>
        </w:tc>
        <w:tc>
          <w:tcPr>
            <w:tcW w:w="978" w:type="dxa"/>
            <w:tcBorders>
              <w:top w:val="nil"/>
              <w:left w:val="single" w:sz="2" w:space="0" w:color="000000"/>
              <w:bottom w:val="single" w:sz="2" w:space="0" w:color="000000"/>
              <w:right w:val="nil"/>
            </w:tcBorders>
            <w:vAlign w:val="center"/>
          </w:tcPr>
          <w:p w14:paraId="264184D7"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A91F337" w14:textId="77777777" w:rsidR="00780D81" w:rsidRDefault="00780D81" w:rsidP="00974DE4">
            <w:pPr>
              <w:rPr>
                <w:sz w:val="18"/>
                <w:szCs w:val="18"/>
                <w:lang w:val="en-US"/>
              </w:rPr>
            </w:pPr>
            <w:r>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0C2C46EC" w14:textId="77777777" w:rsidR="00780D81" w:rsidRDefault="00780D81" w:rsidP="00974DE4">
            <w:pPr>
              <w:rPr>
                <w:sz w:val="18"/>
                <w:szCs w:val="18"/>
                <w:lang w:val="en-US"/>
              </w:rPr>
            </w:pPr>
          </w:p>
        </w:tc>
      </w:tr>
      <w:tr w:rsidR="00780D81" w14:paraId="0F333CFE" w14:textId="77777777" w:rsidTr="00780D81">
        <w:tc>
          <w:tcPr>
            <w:tcW w:w="699" w:type="dxa"/>
            <w:tcBorders>
              <w:top w:val="nil"/>
              <w:left w:val="single" w:sz="2" w:space="0" w:color="000000"/>
              <w:bottom w:val="single" w:sz="2" w:space="0" w:color="000000"/>
              <w:right w:val="nil"/>
            </w:tcBorders>
          </w:tcPr>
          <w:p w14:paraId="159C16A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01D3506" w14:textId="77777777" w:rsidR="00780D81" w:rsidRDefault="00780D81" w:rsidP="00974DE4">
            <w:pPr>
              <w:rPr>
                <w:sz w:val="16"/>
                <w:szCs w:val="16"/>
                <w:lang w:val="en-US"/>
              </w:rPr>
            </w:pPr>
            <w:r>
              <w:rPr>
                <w:sz w:val="16"/>
                <w:szCs w:val="16"/>
                <w:lang w:val="en-US"/>
              </w:rPr>
              <w:t>1010633</w:t>
            </w:r>
          </w:p>
        </w:tc>
        <w:tc>
          <w:tcPr>
            <w:tcW w:w="4613" w:type="dxa"/>
            <w:tcBorders>
              <w:top w:val="nil"/>
              <w:left w:val="single" w:sz="2" w:space="0" w:color="000000"/>
              <w:bottom w:val="single" w:sz="2" w:space="0" w:color="000000"/>
              <w:right w:val="nil"/>
            </w:tcBorders>
          </w:tcPr>
          <w:p w14:paraId="1B87D77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Parafina petroliera solida "П-3"</w:t>
            </w:r>
          </w:p>
        </w:tc>
        <w:tc>
          <w:tcPr>
            <w:tcW w:w="978" w:type="dxa"/>
            <w:tcBorders>
              <w:top w:val="nil"/>
              <w:left w:val="single" w:sz="2" w:space="0" w:color="000000"/>
              <w:bottom w:val="single" w:sz="2" w:space="0" w:color="000000"/>
              <w:right w:val="nil"/>
            </w:tcBorders>
            <w:vAlign w:val="center"/>
          </w:tcPr>
          <w:p w14:paraId="45609644"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571797C" w14:textId="77777777" w:rsidR="00780D81" w:rsidRDefault="00780D81" w:rsidP="00974DE4">
            <w:pPr>
              <w:rPr>
                <w:sz w:val="18"/>
                <w:szCs w:val="18"/>
                <w:lang w:val="en-US"/>
              </w:rPr>
            </w:pPr>
            <w:r>
              <w:rPr>
                <w:sz w:val="18"/>
                <w:szCs w:val="18"/>
                <w:lang w:val="en-US"/>
              </w:rPr>
              <w:t>0,00001</w:t>
            </w:r>
          </w:p>
        </w:tc>
        <w:tc>
          <w:tcPr>
            <w:tcW w:w="1119" w:type="dxa"/>
            <w:tcBorders>
              <w:top w:val="nil"/>
              <w:left w:val="single" w:sz="2" w:space="0" w:color="000000"/>
              <w:bottom w:val="single" w:sz="2" w:space="0" w:color="000000"/>
              <w:right w:val="single" w:sz="2" w:space="0" w:color="000000"/>
            </w:tcBorders>
            <w:vAlign w:val="center"/>
          </w:tcPr>
          <w:p w14:paraId="0D4E482A" w14:textId="77777777" w:rsidR="00780D81" w:rsidRDefault="00780D81" w:rsidP="00974DE4">
            <w:pPr>
              <w:rPr>
                <w:sz w:val="18"/>
                <w:szCs w:val="18"/>
                <w:lang w:val="en-US"/>
              </w:rPr>
            </w:pPr>
          </w:p>
        </w:tc>
      </w:tr>
      <w:tr w:rsidR="00780D81" w14:paraId="7145FCFD" w14:textId="77777777" w:rsidTr="00780D81">
        <w:tc>
          <w:tcPr>
            <w:tcW w:w="699" w:type="dxa"/>
            <w:tcBorders>
              <w:top w:val="nil"/>
              <w:left w:val="single" w:sz="2" w:space="0" w:color="000000"/>
              <w:bottom w:val="single" w:sz="2" w:space="0" w:color="000000"/>
              <w:right w:val="nil"/>
            </w:tcBorders>
          </w:tcPr>
          <w:p w14:paraId="3BB7858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A8B9C04" w14:textId="77777777" w:rsidR="00780D81" w:rsidRDefault="00780D81" w:rsidP="00974DE4">
            <w:pPr>
              <w:rPr>
                <w:sz w:val="16"/>
                <w:szCs w:val="16"/>
                <w:lang w:val="en-US"/>
              </w:rPr>
            </w:pPr>
            <w:r>
              <w:rPr>
                <w:sz w:val="16"/>
                <w:szCs w:val="16"/>
                <w:lang w:val="en-US"/>
              </w:rPr>
              <w:t>5009101</w:t>
            </w:r>
          </w:p>
        </w:tc>
        <w:tc>
          <w:tcPr>
            <w:tcW w:w="4613" w:type="dxa"/>
            <w:tcBorders>
              <w:top w:val="nil"/>
              <w:left w:val="single" w:sz="2" w:space="0" w:color="000000"/>
              <w:bottom w:val="single" w:sz="2" w:space="0" w:color="000000"/>
              <w:right w:val="nil"/>
            </w:tcBorders>
          </w:tcPr>
          <w:p w14:paraId="28ECE97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23C66EC7" w14:textId="77777777" w:rsidR="00780D81" w:rsidRDefault="00780D81" w:rsidP="00974DE4">
            <w:pPr>
              <w:rPr>
                <w:sz w:val="18"/>
                <w:szCs w:val="18"/>
                <w:lang w:val="en-US"/>
              </w:rPr>
            </w:pPr>
            <w:r>
              <w:rPr>
                <w:sz w:val="18"/>
                <w:szCs w:val="18"/>
                <w:lang w:val="en-US"/>
              </w:rPr>
              <w:t>1000 buc</w:t>
            </w:r>
          </w:p>
        </w:tc>
        <w:tc>
          <w:tcPr>
            <w:tcW w:w="1118" w:type="dxa"/>
            <w:tcBorders>
              <w:top w:val="nil"/>
              <w:left w:val="single" w:sz="2" w:space="0" w:color="000000"/>
              <w:bottom w:val="single" w:sz="2" w:space="0" w:color="000000"/>
              <w:right w:val="nil"/>
            </w:tcBorders>
            <w:vAlign w:val="center"/>
          </w:tcPr>
          <w:p w14:paraId="0E948045" w14:textId="77777777" w:rsidR="00780D81" w:rsidRDefault="00780D81" w:rsidP="00974DE4">
            <w:pPr>
              <w:rPr>
                <w:sz w:val="18"/>
                <w:szCs w:val="18"/>
                <w:lang w:val="en-US"/>
              </w:rPr>
            </w:pPr>
            <w:r>
              <w:rPr>
                <w:sz w:val="18"/>
                <w:szCs w:val="18"/>
                <w:lang w:val="en-US"/>
              </w:rPr>
              <w:t>0,00204</w:t>
            </w:r>
          </w:p>
        </w:tc>
        <w:tc>
          <w:tcPr>
            <w:tcW w:w="1119" w:type="dxa"/>
            <w:tcBorders>
              <w:top w:val="nil"/>
              <w:left w:val="single" w:sz="2" w:space="0" w:color="000000"/>
              <w:bottom w:val="single" w:sz="2" w:space="0" w:color="000000"/>
              <w:right w:val="single" w:sz="2" w:space="0" w:color="000000"/>
            </w:tcBorders>
            <w:vAlign w:val="center"/>
          </w:tcPr>
          <w:p w14:paraId="72097E7A" w14:textId="77777777" w:rsidR="00780D81" w:rsidRDefault="00780D81" w:rsidP="00974DE4">
            <w:pPr>
              <w:rPr>
                <w:sz w:val="18"/>
                <w:szCs w:val="18"/>
                <w:lang w:val="en-US"/>
              </w:rPr>
            </w:pPr>
          </w:p>
        </w:tc>
      </w:tr>
      <w:tr w:rsidR="00780D81" w14:paraId="11981559" w14:textId="77777777" w:rsidTr="00780D81">
        <w:tc>
          <w:tcPr>
            <w:tcW w:w="699" w:type="dxa"/>
            <w:tcBorders>
              <w:top w:val="nil"/>
              <w:left w:val="single" w:sz="2" w:space="0" w:color="000000"/>
              <w:bottom w:val="single" w:sz="2" w:space="0" w:color="000000"/>
              <w:right w:val="nil"/>
            </w:tcBorders>
          </w:tcPr>
          <w:p w14:paraId="25075AB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62EF79E"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72DE2E87"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50ABF1D8"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6F69CE99" w14:textId="77777777" w:rsidR="00780D81" w:rsidRDefault="00780D81" w:rsidP="00974DE4">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927A956" w14:textId="77777777" w:rsidR="00780D81" w:rsidRDefault="00780D81" w:rsidP="00974DE4">
            <w:pPr>
              <w:rPr>
                <w:sz w:val="18"/>
                <w:szCs w:val="18"/>
                <w:lang w:val="en-US"/>
              </w:rPr>
            </w:pPr>
          </w:p>
        </w:tc>
      </w:tr>
      <w:tr w:rsidR="00780D81" w14:paraId="3B4D0918" w14:textId="77777777" w:rsidTr="00780D81">
        <w:tc>
          <w:tcPr>
            <w:tcW w:w="699" w:type="dxa"/>
            <w:tcBorders>
              <w:top w:val="nil"/>
              <w:left w:val="single" w:sz="2" w:space="0" w:color="000000"/>
              <w:bottom w:val="single" w:sz="2" w:space="0" w:color="000000"/>
              <w:right w:val="nil"/>
            </w:tcBorders>
          </w:tcPr>
          <w:p w14:paraId="1277A74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3597EF4" w14:textId="77777777" w:rsidR="00780D81" w:rsidRDefault="00780D81" w:rsidP="00974DE4">
            <w:pPr>
              <w:rPr>
                <w:sz w:val="16"/>
                <w:szCs w:val="16"/>
                <w:lang w:val="en-US"/>
              </w:rPr>
            </w:pPr>
            <w:r>
              <w:rPr>
                <w:sz w:val="16"/>
                <w:szCs w:val="16"/>
                <w:lang w:val="en-US"/>
              </w:rPr>
              <w:t>5009623</w:t>
            </w:r>
          </w:p>
        </w:tc>
        <w:tc>
          <w:tcPr>
            <w:tcW w:w="4613" w:type="dxa"/>
            <w:tcBorders>
              <w:top w:val="nil"/>
              <w:left w:val="single" w:sz="2" w:space="0" w:color="000000"/>
              <w:bottom w:val="single" w:sz="2" w:space="0" w:color="000000"/>
              <w:right w:val="nil"/>
            </w:tcBorders>
          </w:tcPr>
          <w:p w14:paraId="6B680B8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118F901E" w14:textId="77777777" w:rsidR="00780D81" w:rsidRDefault="00780D81" w:rsidP="00974DE4">
            <w:pPr>
              <w:rPr>
                <w:sz w:val="18"/>
                <w:szCs w:val="18"/>
                <w:lang w:val="en-US"/>
              </w:rPr>
            </w:pPr>
            <w:r>
              <w:rPr>
                <w:sz w:val="18"/>
                <w:szCs w:val="18"/>
                <w:lang w:val="en-US"/>
              </w:rPr>
              <w:t>100 m</w:t>
            </w:r>
          </w:p>
        </w:tc>
        <w:tc>
          <w:tcPr>
            <w:tcW w:w="1118" w:type="dxa"/>
            <w:tcBorders>
              <w:top w:val="nil"/>
              <w:left w:val="single" w:sz="2" w:space="0" w:color="000000"/>
              <w:bottom w:val="single" w:sz="2" w:space="0" w:color="000000"/>
              <w:right w:val="nil"/>
            </w:tcBorders>
            <w:vAlign w:val="center"/>
          </w:tcPr>
          <w:p w14:paraId="4B98806D" w14:textId="77777777" w:rsidR="00780D81" w:rsidRDefault="00780D81" w:rsidP="00974DE4">
            <w:pPr>
              <w:rPr>
                <w:sz w:val="18"/>
                <w:szCs w:val="18"/>
                <w:lang w:val="en-US"/>
              </w:rPr>
            </w:pPr>
            <w:r>
              <w:rPr>
                <w:sz w:val="18"/>
                <w:szCs w:val="18"/>
                <w:lang w:val="en-US"/>
              </w:rPr>
              <w:t>0,0024</w:t>
            </w:r>
          </w:p>
        </w:tc>
        <w:tc>
          <w:tcPr>
            <w:tcW w:w="1119" w:type="dxa"/>
            <w:tcBorders>
              <w:top w:val="nil"/>
              <w:left w:val="single" w:sz="2" w:space="0" w:color="000000"/>
              <w:bottom w:val="single" w:sz="2" w:space="0" w:color="000000"/>
              <w:right w:val="single" w:sz="2" w:space="0" w:color="000000"/>
            </w:tcBorders>
            <w:vAlign w:val="center"/>
          </w:tcPr>
          <w:p w14:paraId="3483B1E9" w14:textId="77777777" w:rsidR="00780D81" w:rsidRDefault="00780D81" w:rsidP="00974DE4">
            <w:pPr>
              <w:rPr>
                <w:sz w:val="18"/>
                <w:szCs w:val="18"/>
                <w:lang w:val="en-US"/>
              </w:rPr>
            </w:pPr>
          </w:p>
        </w:tc>
      </w:tr>
      <w:tr w:rsidR="00780D81" w14:paraId="3112A315" w14:textId="77777777" w:rsidTr="00780D81">
        <w:tc>
          <w:tcPr>
            <w:tcW w:w="699" w:type="dxa"/>
            <w:tcBorders>
              <w:top w:val="nil"/>
              <w:left w:val="single" w:sz="2" w:space="0" w:color="000000"/>
              <w:bottom w:val="single" w:sz="2" w:space="0" w:color="000000"/>
              <w:right w:val="nil"/>
            </w:tcBorders>
          </w:tcPr>
          <w:p w14:paraId="1562A23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3F57F7C"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7C285C4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336A3F9B"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E16EF5C" w14:textId="77777777" w:rsidR="00780D81" w:rsidRDefault="00780D81" w:rsidP="00974DE4">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0E94BEE" w14:textId="77777777" w:rsidR="00780D81" w:rsidRDefault="00780D81" w:rsidP="00974DE4">
            <w:pPr>
              <w:rPr>
                <w:sz w:val="18"/>
                <w:szCs w:val="18"/>
                <w:lang w:val="en-US"/>
              </w:rPr>
            </w:pPr>
          </w:p>
        </w:tc>
      </w:tr>
      <w:tr w:rsidR="00780D81" w14:paraId="0030EAAF" w14:textId="77777777" w:rsidTr="00780D81">
        <w:tc>
          <w:tcPr>
            <w:tcW w:w="699" w:type="dxa"/>
            <w:tcBorders>
              <w:top w:val="nil"/>
              <w:left w:val="single" w:sz="2" w:space="0" w:color="000000"/>
              <w:bottom w:val="single" w:sz="2" w:space="0" w:color="000000"/>
              <w:right w:val="nil"/>
            </w:tcBorders>
          </w:tcPr>
          <w:p w14:paraId="33072A4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4ECE059"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7E677CE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632FFAE4"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2B8ED98" w14:textId="77777777" w:rsidR="00780D81" w:rsidRDefault="00780D81" w:rsidP="00974DE4">
            <w:pPr>
              <w:rPr>
                <w:sz w:val="18"/>
                <w:szCs w:val="18"/>
                <w:lang w:val="en-US"/>
              </w:rPr>
            </w:pPr>
            <w:r>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B7FC838" w14:textId="77777777" w:rsidR="00780D81" w:rsidRDefault="00780D81" w:rsidP="00974DE4">
            <w:pPr>
              <w:rPr>
                <w:sz w:val="18"/>
                <w:szCs w:val="18"/>
                <w:lang w:val="en-US"/>
              </w:rPr>
            </w:pPr>
          </w:p>
        </w:tc>
      </w:tr>
      <w:tr w:rsidR="00780D81" w14:paraId="406BF6FC" w14:textId="77777777" w:rsidTr="00780D81">
        <w:tc>
          <w:tcPr>
            <w:tcW w:w="699" w:type="dxa"/>
            <w:tcBorders>
              <w:top w:val="single" w:sz="2" w:space="0" w:color="000000"/>
              <w:left w:val="single" w:sz="2" w:space="0" w:color="000000"/>
              <w:bottom w:val="single" w:sz="2" w:space="0" w:color="000000"/>
              <w:right w:val="nil"/>
            </w:tcBorders>
            <w:vAlign w:val="center"/>
          </w:tcPr>
          <w:p w14:paraId="6FA7E2FC" w14:textId="77777777" w:rsidR="00780D81" w:rsidRDefault="00780D81" w:rsidP="00974DE4">
            <w:pPr>
              <w:jc w:val="center"/>
              <w:rPr>
                <w:sz w:val="22"/>
                <w:szCs w:val="22"/>
                <w:lang w:val="en-US"/>
              </w:rPr>
            </w:pPr>
            <w:r>
              <w:rPr>
                <w:lang w:val="en-US"/>
              </w:rPr>
              <w:t xml:space="preserve"> </w:t>
            </w:r>
            <w:r>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16BBCC38" w14:textId="77777777" w:rsidR="00780D81" w:rsidRDefault="00780D81" w:rsidP="00974DE4">
            <w:pPr>
              <w:jc w:val="center"/>
              <w:rPr>
                <w:sz w:val="22"/>
                <w:szCs w:val="22"/>
                <w:lang w:val="en-US"/>
              </w:rPr>
            </w:pPr>
            <w:r>
              <w:rPr>
                <w:sz w:val="22"/>
                <w:szCs w:val="22"/>
                <w:lang w:val="en-US"/>
              </w:rPr>
              <w:t>08-01-102-1</w:t>
            </w:r>
          </w:p>
          <w:p w14:paraId="3D964CFF"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14A582"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Dulap de dirijare si reglare   PD-1</w:t>
            </w:r>
          </w:p>
        </w:tc>
        <w:tc>
          <w:tcPr>
            <w:tcW w:w="978" w:type="dxa"/>
            <w:tcBorders>
              <w:top w:val="single" w:sz="2" w:space="0" w:color="000000"/>
              <w:left w:val="single" w:sz="2" w:space="0" w:color="000000"/>
              <w:bottom w:val="single" w:sz="2" w:space="0" w:color="000000"/>
              <w:right w:val="nil"/>
            </w:tcBorders>
            <w:vAlign w:val="center"/>
          </w:tcPr>
          <w:p w14:paraId="151E4206"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4D792D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28C721" w14:textId="77777777" w:rsidR="00780D81" w:rsidRDefault="00780D81" w:rsidP="00974DE4">
            <w:pPr>
              <w:jc w:val="right"/>
              <w:rPr>
                <w:lang w:val="en-US"/>
              </w:rPr>
            </w:pPr>
            <w:r>
              <w:rPr>
                <w:lang w:val="en-US"/>
              </w:rPr>
              <w:t>1,00</w:t>
            </w:r>
          </w:p>
        </w:tc>
      </w:tr>
      <w:tr w:rsidR="00780D81" w14:paraId="3ED3647A" w14:textId="77777777" w:rsidTr="00780D81">
        <w:tc>
          <w:tcPr>
            <w:tcW w:w="699" w:type="dxa"/>
            <w:tcBorders>
              <w:top w:val="nil"/>
              <w:left w:val="single" w:sz="2" w:space="0" w:color="000000"/>
              <w:bottom w:val="single" w:sz="2" w:space="0" w:color="000000"/>
              <w:right w:val="nil"/>
            </w:tcBorders>
          </w:tcPr>
          <w:p w14:paraId="08EEEBA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0D331CB"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512A279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93CB1F4"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83B409" w14:textId="77777777" w:rsidR="00780D81" w:rsidRDefault="00780D81" w:rsidP="00974DE4">
            <w:pPr>
              <w:rPr>
                <w:sz w:val="18"/>
                <w:szCs w:val="18"/>
                <w:lang w:val="en-US"/>
              </w:rPr>
            </w:pPr>
            <w:r>
              <w:rPr>
                <w:sz w:val="18"/>
                <w:szCs w:val="18"/>
                <w:lang w:val="en-US"/>
              </w:rPr>
              <w:t>14,6000</w:t>
            </w:r>
          </w:p>
        </w:tc>
        <w:tc>
          <w:tcPr>
            <w:tcW w:w="1119" w:type="dxa"/>
            <w:tcBorders>
              <w:top w:val="nil"/>
              <w:left w:val="single" w:sz="2" w:space="0" w:color="000000"/>
              <w:bottom w:val="single" w:sz="2" w:space="0" w:color="000000"/>
              <w:right w:val="single" w:sz="2" w:space="0" w:color="000000"/>
            </w:tcBorders>
            <w:vAlign w:val="center"/>
          </w:tcPr>
          <w:p w14:paraId="3F9E814E" w14:textId="77777777" w:rsidR="00780D81" w:rsidRDefault="00780D81" w:rsidP="00974DE4">
            <w:pPr>
              <w:rPr>
                <w:sz w:val="18"/>
                <w:szCs w:val="18"/>
                <w:lang w:val="en-US"/>
              </w:rPr>
            </w:pPr>
          </w:p>
        </w:tc>
      </w:tr>
      <w:tr w:rsidR="00780D81" w14:paraId="7B6A35DD" w14:textId="77777777" w:rsidTr="00780D81">
        <w:tc>
          <w:tcPr>
            <w:tcW w:w="699" w:type="dxa"/>
            <w:tcBorders>
              <w:top w:val="nil"/>
              <w:left w:val="single" w:sz="2" w:space="0" w:color="000000"/>
              <w:bottom w:val="single" w:sz="2" w:space="0" w:color="000000"/>
              <w:right w:val="nil"/>
            </w:tcBorders>
          </w:tcPr>
          <w:p w14:paraId="4EC27FA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6A8E425" w14:textId="77777777" w:rsidR="00780D81" w:rsidRDefault="00780D81" w:rsidP="00974DE4">
            <w:pPr>
              <w:rPr>
                <w:sz w:val="16"/>
                <w:szCs w:val="16"/>
                <w:lang w:val="en-US"/>
              </w:rPr>
            </w:pPr>
            <w:r>
              <w:rPr>
                <w:sz w:val="16"/>
                <w:szCs w:val="16"/>
                <w:lang w:val="en-US"/>
              </w:rPr>
              <w:t>1011977</w:t>
            </w:r>
          </w:p>
        </w:tc>
        <w:tc>
          <w:tcPr>
            <w:tcW w:w="4613" w:type="dxa"/>
            <w:tcBorders>
              <w:top w:val="nil"/>
              <w:left w:val="single" w:sz="2" w:space="0" w:color="000000"/>
              <w:bottom w:val="single" w:sz="2" w:space="0" w:color="000000"/>
              <w:right w:val="nil"/>
            </w:tcBorders>
          </w:tcPr>
          <w:p w14:paraId="6845202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3EF05C27"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60C1D09" w14:textId="77777777" w:rsidR="00780D81" w:rsidRDefault="00780D81" w:rsidP="00974DE4">
            <w:pPr>
              <w:rPr>
                <w:sz w:val="18"/>
                <w:szCs w:val="18"/>
                <w:lang w:val="en-US"/>
              </w:rPr>
            </w:pPr>
            <w:r>
              <w:rPr>
                <w:sz w:val="18"/>
                <w:szCs w:val="18"/>
                <w:lang w:val="en-US"/>
              </w:rPr>
              <w:t>0,7700</w:t>
            </w:r>
          </w:p>
        </w:tc>
        <w:tc>
          <w:tcPr>
            <w:tcW w:w="1119" w:type="dxa"/>
            <w:tcBorders>
              <w:top w:val="nil"/>
              <w:left w:val="single" w:sz="2" w:space="0" w:color="000000"/>
              <w:bottom w:val="single" w:sz="2" w:space="0" w:color="000000"/>
              <w:right w:val="single" w:sz="2" w:space="0" w:color="000000"/>
            </w:tcBorders>
            <w:vAlign w:val="center"/>
          </w:tcPr>
          <w:p w14:paraId="39C2A615" w14:textId="77777777" w:rsidR="00780D81" w:rsidRDefault="00780D81" w:rsidP="00974DE4">
            <w:pPr>
              <w:rPr>
                <w:sz w:val="18"/>
                <w:szCs w:val="18"/>
                <w:lang w:val="en-US"/>
              </w:rPr>
            </w:pPr>
          </w:p>
        </w:tc>
      </w:tr>
      <w:tr w:rsidR="00780D81" w14:paraId="27AD0C61" w14:textId="77777777" w:rsidTr="00780D81">
        <w:tc>
          <w:tcPr>
            <w:tcW w:w="699" w:type="dxa"/>
            <w:tcBorders>
              <w:top w:val="nil"/>
              <w:left w:val="single" w:sz="2" w:space="0" w:color="000000"/>
              <w:bottom w:val="single" w:sz="2" w:space="0" w:color="000000"/>
              <w:right w:val="nil"/>
            </w:tcBorders>
          </w:tcPr>
          <w:p w14:paraId="34A14F0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B60AC9C" w14:textId="77777777" w:rsidR="00780D81" w:rsidRDefault="00780D81" w:rsidP="00974DE4">
            <w:pPr>
              <w:rPr>
                <w:sz w:val="16"/>
                <w:szCs w:val="16"/>
                <w:lang w:val="en-US"/>
              </w:rPr>
            </w:pPr>
            <w:r>
              <w:rPr>
                <w:sz w:val="16"/>
                <w:szCs w:val="16"/>
                <w:lang w:val="en-US"/>
              </w:rPr>
              <w:t>5009055</w:t>
            </w:r>
          </w:p>
        </w:tc>
        <w:tc>
          <w:tcPr>
            <w:tcW w:w="4613" w:type="dxa"/>
            <w:tcBorders>
              <w:top w:val="nil"/>
              <w:left w:val="single" w:sz="2" w:space="0" w:color="000000"/>
              <w:bottom w:val="single" w:sz="2" w:space="0" w:color="000000"/>
              <w:right w:val="nil"/>
            </w:tcBorders>
          </w:tcPr>
          <w:p w14:paraId="36CAAEF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Papuci de cablu din arama</w:t>
            </w:r>
          </w:p>
        </w:tc>
        <w:tc>
          <w:tcPr>
            <w:tcW w:w="978" w:type="dxa"/>
            <w:tcBorders>
              <w:top w:val="nil"/>
              <w:left w:val="single" w:sz="2" w:space="0" w:color="000000"/>
              <w:bottom w:val="single" w:sz="2" w:space="0" w:color="000000"/>
              <w:right w:val="nil"/>
            </w:tcBorders>
            <w:vAlign w:val="center"/>
          </w:tcPr>
          <w:p w14:paraId="18A63E54"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CB1C9C6" w14:textId="77777777" w:rsidR="00780D81" w:rsidRDefault="00780D81" w:rsidP="00974DE4">
            <w:pPr>
              <w:rPr>
                <w:sz w:val="18"/>
                <w:szCs w:val="18"/>
                <w:lang w:val="en-US"/>
              </w:rPr>
            </w:pPr>
            <w:r>
              <w:rPr>
                <w:sz w:val="18"/>
                <w:szCs w:val="18"/>
                <w:lang w:val="en-US"/>
              </w:rPr>
              <w:t>2,0400</w:t>
            </w:r>
          </w:p>
        </w:tc>
        <w:tc>
          <w:tcPr>
            <w:tcW w:w="1119" w:type="dxa"/>
            <w:tcBorders>
              <w:top w:val="nil"/>
              <w:left w:val="single" w:sz="2" w:space="0" w:color="000000"/>
              <w:bottom w:val="single" w:sz="2" w:space="0" w:color="000000"/>
              <w:right w:val="single" w:sz="2" w:space="0" w:color="000000"/>
            </w:tcBorders>
            <w:vAlign w:val="center"/>
          </w:tcPr>
          <w:p w14:paraId="0B967FAF" w14:textId="77777777" w:rsidR="00780D81" w:rsidRDefault="00780D81" w:rsidP="00974DE4">
            <w:pPr>
              <w:rPr>
                <w:sz w:val="18"/>
                <w:szCs w:val="18"/>
                <w:lang w:val="en-US"/>
              </w:rPr>
            </w:pPr>
          </w:p>
        </w:tc>
      </w:tr>
      <w:tr w:rsidR="00780D81" w14:paraId="4096683E" w14:textId="77777777" w:rsidTr="00780D81">
        <w:tc>
          <w:tcPr>
            <w:tcW w:w="699" w:type="dxa"/>
            <w:tcBorders>
              <w:top w:val="nil"/>
              <w:left w:val="single" w:sz="2" w:space="0" w:color="000000"/>
              <w:bottom w:val="single" w:sz="2" w:space="0" w:color="000000"/>
              <w:right w:val="nil"/>
            </w:tcBorders>
          </w:tcPr>
          <w:p w14:paraId="34C0BAB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0C87B70" w14:textId="77777777" w:rsidR="00780D81" w:rsidRDefault="00780D81" w:rsidP="00974DE4">
            <w:pPr>
              <w:rPr>
                <w:sz w:val="16"/>
                <w:szCs w:val="16"/>
                <w:lang w:val="en-US"/>
              </w:rPr>
            </w:pPr>
            <w:r>
              <w:rPr>
                <w:sz w:val="16"/>
                <w:szCs w:val="16"/>
                <w:lang w:val="en-US"/>
              </w:rPr>
              <w:t>5009081</w:t>
            </w:r>
          </w:p>
        </w:tc>
        <w:tc>
          <w:tcPr>
            <w:tcW w:w="4613" w:type="dxa"/>
            <w:tcBorders>
              <w:top w:val="nil"/>
              <w:left w:val="single" w:sz="2" w:space="0" w:color="000000"/>
              <w:bottom w:val="single" w:sz="2" w:space="0" w:color="000000"/>
              <w:right w:val="nil"/>
            </w:tcBorders>
          </w:tcPr>
          <w:p w14:paraId="063459EC"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Punti de conexiune flexibile, tip "ПГС-50"</w:t>
            </w:r>
          </w:p>
        </w:tc>
        <w:tc>
          <w:tcPr>
            <w:tcW w:w="978" w:type="dxa"/>
            <w:tcBorders>
              <w:top w:val="nil"/>
              <w:left w:val="single" w:sz="2" w:space="0" w:color="000000"/>
              <w:bottom w:val="single" w:sz="2" w:space="0" w:color="000000"/>
              <w:right w:val="nil"/>
            </w:tcBorders>
            <w:vAlign w:val="center"/>
          </w:tcPr>
          <w:p w14:paraId="216A6B3C"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AA08EA1"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8C61F2" w14:textId="77777777" w:rsidR="00780D81" w:rsidRDefault="00780D81" w:rsidP="00974DE4">
            <w:pPr>
              <w:rPr>
                <w:sz w:val="18"/>
                <w:szCs w:val="18"/>
                <w:lang w:val="en-US"/>
              </w:rPr>
            </w:pPr>
          </w:p>
        </w:tc>
      </w:tr>
      <w:tr w:rsidR="00780D81" w14:paraId="1CCCC466" w14:textId="77777777" w:rsidTr="00780D81">
        <w:tc>
          <w:tcPr>
            <w:tcW w:w="699" w:type="dxa"/>
            <w:tcBorders>
              <w:top w:val="nil"/>
              <w:left w:val="single" w:sz="2" w:space="0" w:color="000000"/>
              <w:bottom w:val="single" w:sz="2" w:space="0" w:color="000000"/>
              <w:right w:val="nil"/>
            </w:tcBorders>
          </w:tcPr>
          <w:p w14:paraId="6529D881"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163BFBB" w14:textId="77777777" w:rsidR="00780D81" w:rsidRDefault="00780D81" w:rsidP="00974DE4">
            <w:pPr>
              <w:rPr>
                <w:sz w:val="16"/>
                <w:szCs w:val="16"/>
                <w:lang w:val="en-US"/>
              </w:rPr>
            </w:pPr>
            <w:r>
              <w:rPr>
                <w:sz w:val="16"/>
                <w:szCs w:val="16"/>
                <w:lang w:val="en-US"/>
              </w:rPr>
              <w:t>5009101</w:t>
            </w:r>
          </w:p>
        </w:tc>
        <w:tc>
          <w:tcPr>
            <w:tcW w:w="4613" w:type="dxa"/>
            <w:tcBorders>
              <w:top w:val="nil"/>
              <w:left w:val="single" w:sz="2" w:space="0" w:color="000000"/>
              <w:bottom w:val="single" w:sz="2" w:space="0" w:color="000000"/>
              <w:right w:val="nil"/>
            </w:tcBorders>
          </w:tcPr>
          <w:p w14:paraId="3ABF2DD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Butoane de montaj</w:t>
            </w:r>
          </w:p>
        </w:tc>
        <w:tc>
          <w:tcPr>
            <w:tcW w:w="978" w:type="dxa"/>
            <w:tcBorders>
              <w:top w:val="nil"/>
              <w:left w:val="single" w:sz="2" w:space="0" w:color="000000"/>
              <w:bottom w:val="single" w:sz="2" w:space="0" w:color="000000"/>
              <w:right w:val="nil"/>
            </w:tcBorders>
            <w:vAlign w:val="center"/>
          </w:tcPr>
          <w:p w14:paraId="534F7BAF" w14:textId="77777777" w:rsidR="00780D81" w:rsidRDefault="00780D81" w:rsidP="00974DE4">
            <w:pPr>
              <w:rPr>
                <w:sz w:val="18"/>
                <w:szCs w:val="18"/>
                <w:lang w:val="en-US"/>
              </w:rPr>
            </w:pPr>
            <w:r>
              <w:rPr>
                <w:sz w:val="18"/>
                <w:szCs w:val="18"/>
                <w:lang w:val="en-US"/>
              </w:rPr>
              <w:t>1000 buc</w:t>
            </w:r>
          </w:p>
        </w:tc>
        <w:tc>
          <w:tcPr>
            <w:tcW w:w="1118" w:type="dxa"/>
            <w:tcBorders>
              <w:top w:val="nil"/>
              <w:left w:val="single" w:sz="2" w:space="0" w:color="000000"/>
              <w:bottom w:val="single" w:sz="2" w:space="0" w:color="000000"/>
              <w:right w:val="nil"/>
            </w:tcBorders>
            <w:vAlign w:val="center"/>
          </w:tcPr>
          <w:p w14:paraId="2B48C0D7" w14:textId="77777777" w:rsidR="00780D81" w:rsidRDefault="00780D81" w:rsidP="00974DE4">
            <w:pPr>
              <w:rPr>
                <w:sz w:val="18"/>
                <w:szCs w:val="18"/>
                <w:lang w:val="en-US"/>
              </w:rPr>
            </w:pPr>
            <w:r>
              <w:rPr>
                <w:sz w:val="18"/>
                <w:szCs w:val="18"/>
                <w:lang w:val="en-US"/>
              </w:rPr>
              <w:t>0,0041</w:t>
            </w:r>
          </w:p>
        </w:tc>
        <w:tc>
          <w:tcPr>
            <w:tcW w:w="1119" w:type="dxa"/>
            <w:tcBorders>
              <w:top w:val="nil"/>
              <w:left w:val="single" w:sz="2" w:space="0" w:color="000000"/>
              <w:bottom w:val="single" w:sz="2" w:space="0" w:color="000000"/>
              <w:right w:val="single" w:sz="2" w:space="0" w:color="000000"/>
            </w:tcBorders>
            <w:vAlign w:val="center"/>
          </w:tcPr>
          <w:p w14:paraId="211AD0E6" w14:textId="77777777" w:rsidR="00780D81" w:rsidRDefault="00780D81" w:rsidP="00974DE4">
            <w:pPr>
              <w:rPr>
                <w:sz w:val="18"/>
                <w:szCs w:val="18"/>
                <w:lang w:val="en-US"/>
              </w:rPr>
            </w:pPr>
          </w:p>
        </w:tc>
      </w:tr>
      <w:tr w:rsidR="00780D81" w14:paraId="571A6C73" w14:textId="77777777" w:rsidTr="00780D81">
        <w:tc>
          <w:tcPr>
            <w:tcW w:w="699" w:type="dxa"/>
            <w:tcBorders>
              <w:top w:val="nil"/>
              <w:left w:val="single" w:sz="2" w:space="0" w:color="000000"/>
              <w:bottom w:val="single" w:sz="2" w:space="0" w:color="000000"/>
              <w:right w:val="nil"/>
            </w:tcBorders>
          </w:tcPr>
          <w:p w14:paraId="7697436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402027D"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7C264C1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6442615A"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619DA6B7"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8119F55" w14:textId="77777777" w:rsidR="00780D81" w:rsidRDefault="00780D81" w:rsidP="00974DE4">
            <w:pPr>
              <w:rPr>
                <w:sz w:val="18"/>
                <w:szCs w:val="18"/>
                <w:lang w:val="en-US"/>
              </w:rPr>
            </w:pPr>
          </w:p>
        </w:tc>
      </w:tr>
      <w:tr w:rsidR="00780D81" w14:paraId="3D2CF06E" w14:textId="77777777" w:rsidTr="00780D81">
        <w:tc>
          <w:tcPr>
            <w:tcW w:w="699" w:type="dxa"/>
            <w:tcBorders>
              <w:top w:val="nil"/>
              <w:left w:val="single" w:sz="2" w:space="0" w:color="000000"/>
              <w:bottom w:val="single" w:sz="2" w:space="0" w:color="000000"/>
              <w:right w:val="nil"/>
            </w:tcBorders>
          </w:tcPr>
          <w:p w14:paraId="2BBF594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6D01EE1" w14:textId="77777777" w:rsidR="00780D81" w:rsidRDefault="00780D81" w:rsidP="00974DE4">
            <w:pPr>
              <w:rPr>
                <w:sz w:val="16"/>
                <w:szCs w:val="16"/>
                <w:lang w:val="en-US"/>
              </w:rPr>
            </w:pPr>
            <w:r>
              <w:rPr>
                <w:sz w:val="16"/>
                <w:szCs w:val="16"/>
                <w:lang w:val="en-US"/>
              </w:rPr>
              <w:t>5009623</w:t>
            </w:r>
          </w:p>
        </w:tc>
        <w:tc>
          <w:tcPr>
            <w:tcW w:w="4613" w:type="dxa"/>
            <w:tcBorders>
              <w:top w:val="nil"/>
              <w:left w:val="single" w:sz="2" w:space="0" w:color="000000"/>
              <w:bottom w:val="single" w:sz="2" w:space="0" w:color="000000"/>
              <w:right w:val="nil"/>
            </w:tcBorders>
          </w:tcPr>
          <w:p w14:paraId="593D78C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Banda "К226"</w:t>
            </w:r>
          </w:p>
        </w:tc>
        <w:tc>
          <w:tcPr>
            <w:tcW w:w="978" w:type="dxa"/>
            <w:tcBorders>
              <w:top w:val="nil"/>
              <w:left w:val="single" w:sz="2" w:space="0" w:color="000000"/>
              <w:bottom w:val="single" w:sz="2" w:space="0" w:color="000000"/>
              <w:right w:val="nil"/>
            </w:tcBorders>
            <w:vAlign w:val="center"/>
          </w:tcPr>
          <w:p w14:paraId="264F385F" w14:textId="77777777" w:rsidR="00780D81" w:rsidRDefault="00780D81" w:rsidP="00974DE4">
            <w:pPr>
              <w:rPr>
                <w:sz w:val="18"/>
                <w:szCs w:val="18"/>
                <w:lang w:val="en-US"/>
              </w:rPr>
            </w:pPr>
            <w:r>
              <w:rPr>
                <w:sz w:val="18"/>
                <w:szCs w:val="18"/>
                <w:lang w:val="en-US"/>
              </w:rPr>
              <w:t>100 m</w:t>
            </w:r>
          </w:p>
        </w:tc>
        <w:tc>
          <w:tcPr>
            <w:tcW w:w="1118" w:type="dxa"/>
            <w:tcBorders>
              <w:top w:val="nil"/>
              <w:left w:val="single" w:sz="2" w:space="0" w:color="000000"/>
              <w:bottom w:val="single" w:sz="2" w:space="0" w:color="000000"/>
              <w:right w:val="nil"/>
            </w:tcBorders>
            <w:vAlign w:val="center"/>
          </w:tcPr>
          <w:p w14:paraId="48325254" w14:textId="77777777" w:rsidR="00780D81" w:rsidRDefault="00780D81" w:rsidP="00974DE4">
            <w:pPr>
              <w:rPr>
                <w:sz w:val="18"/>
                <w:szCs w:val="18"/>
                <w:lang w:val="en-US"/>
              </w:rPr>
            </w:pPr>
            <w:r>
              <w:rPr>
                <w:sz w:val="18"/>
                <w:szCs w:val="18"/>
                <w:lang w:val="en-US"/>
              </w:rPr>
              <w:t>0,0048</w:t>
            </w:r>
          </w:p>
        </w:tc>
        <w:tc>
          <w:tcPr>
            <w:tcW w:w="1119" w:type="dxa"/>
            <w:tcBorders>
              <w:top w:val="nil"/>
              <w:left w:val="single" w:sz="2" w:space="0" w:color="000000"/>
              <w:bottom w:val="single" w:sz="2" w:space="0" w:color="000000"/>
              <w:right w:val="single" w:sz="2" w:space="0" w:color="000000"/>
            </w:tcBorders>
            <w:vAlign w:val="center"/>
          </w:tcPr>
          <w:p w14:paraId="4D8D34BC" w14:textId="77777777" w:rsidR="00780D81" w:rsidRDefault="00780D81" w:rsidP="00974DE4">
            <w:pPr>
              <w:rPr>
                <w:sz w:val="18"/>
                <w:szCs w:val="18"/>
                <w:lang w:val="en-US"/>
              </w:rPr>
            </w:pPr>
          </w:p>
        </w:tc>
      </w:tr>
      <w:tr w:rsidR="00780D81" w14:paraId="660A4B2B" w14:textId="77777777" w:rsidTr="00780D81">
        <w:tc>
          <w:tcPr>
            <w:tcW w:w="699" w:type="dxa"/>
            <w:tcBorders>
              <w:top w:val="nil"/>
              <w:left w:val="single" w:sz="2" w:space="0" w:color="000000"/>
              <w:bottom w:val="single" w:sz="2" w:space="0" w:color="000000"/>
              <w:right w:val="nil"/>
            </w:tcBorders>
          </w:tcPr>
          <w:p w14:paraId="0010878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52BF82C" w14:textId="77777777" w:rsidR="00780D81" w:rsidRDefault="00780D81" w:rsidP="00974DE4">
            <w:pPr>
              <w:rPr>
                <w:sz w:val="16"/>
                <w:szCs w:val="16"/>
                <w:lang w:val="en-US"/>
              </w:rPr>
            </w:pPr>
            <w:r>
              <w:rPr>
                <w:sz w:val="16"/>
                <w:szCs w:val="16"/>
                <w:lang w:val="en-US"/>
              </w:rPr>
              <w:t>5009807</w:t>
            </w:r>
          </w:p>
        </w:tc>
        <w:tc>
          <w:tcPr>
            <w:tcW w:w="4613" w:type="dxa"/>
            <w:tcBorders>
              <w:top w:val="nil"/>
              <w:left w:val="single" w:sz="2" w:space="0" w:color="000000"/>
              <w:bottom w:val="single" w:sz="2" w:space="0" w:color="000000"/>
              <w:right w:val="nil"/>
            </w:tcBorders>
          </w:tcPr>
          <w:p w14:paraId="52DC775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Formari de capuri de marcare</w:t>
            </w:r>
          </w:p>
        </w:tc>
        <w:tc>
          <w:tcPr>
            <w:tcW w:w="978" w:type="dxa"/>
            <w:tcBorders>
              <w:top w:val="nil"/>
              <w:left w:val="single" w:sz="2" w:space="0" w:color="000000"/>
              <w:bottom w:val="single" w:sz="2" w:space="0" w:color="000000"/>
              <w:right w:val="nil"/>
            </w:tcBorders>
            <w:vAlign w:val="center"/>
          </w:tcPr>
          <w:p w14:paraId="6EDA42EC"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46463FF6" w14:textId="77777777" w:rsidR="00780D81" w:rsidRDefault="00780D81" w:rsidP="00974DE4">
            <w:pPr>
              <w:rPr>
                <w:sz w:val="18"/>
                <w:szCs w:val="18"/>
                <w:lang w:val="en-US"/>
              </w:rPr>
            </w:pPr>
            <w:r>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10108D52" w14:textId="77777777" w:rsidR="00780D81" w:rsidRDefault="00780D81" w:rsidP="00974DE4">
            <w:pPr>
              <w:rPr>
                <w:sz w:val="18"/>
                <w:szCs w:val="18"/>
                <w:lang w:val="en-US"/>
              </w:rPr>
            </w:pPr>
          </w:p>
        </w:tc>
      </w:tr>
      <w:tr w:rsidR="00780D81" w14:paraId="36E762BC" w14:textId="77777777" w:rsidTr="00780D81">
        <w:tc>
          <w:tcPr>
            <w:tcW w:w="699" w:type="dxa"/>
            <w:tcBorders>
              <w:top w:val="nil"/>
              <w:left w:val="single" w:sz="2" w:space="0" w:color="000000"/>
              <w:bottom w:val="single" w:sz="2" w:space="0" w:color="000000"/>
              <w:right w:val="nil"/>
            </w:tcBorders>
          </w:tcPr>
          <w:p w14:paraId="33F29C4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D62C3C2" w14:textId="77777777" w:rsidR="00780D81" w:rsidRDefault="00780D81" w:rsidP="00974DE4">
            <w:pPr>
              <w:rPr>
                <w:sz w:val="16"/>
                <w:szCs w:val="16"/>
                <w:lang w:val="en-US"/>
              </w:rPr>
            </w:pPr>
            <w:r>
              <w:rPr>
                <w:sz w:val="16"/>
                <w:szCs w:val="16"/>
                <w:lang w:val="en-US"/>
              </w:rPr>
              <w:t>5309015</w:t>
            </w:r>
          </w:p>
        </w:tc>
        <w:tc>
          <w:tcPr>
            <w:tcW w:w="4613" w:type="dxa"/>
            <w:tcBorders>
              <w:top w:val="nil"/>
              <w:left w:val="single" w:sz="2" w:space="0" w:color="000000"/>
              <w:bottom w:val="single" w:sz="2" w:space="0" w:color="000000"/>
              <w:right w:val="nil"/>
            </w:tcBorders>
          </w:tcPr>
          <w:p w14:paraId="50FCD38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Tub de polivinilclorura "ХВТ"</w:t>
            </w:r>
          </w:p>
        </w:tc>
        <w:tc>
          <w:tcPr>
            <w:tcW w:w="978" w:type="dxa"/>
            <w:tcBorders>
              <w:top w:val="nil"/>
              <w:left w:val="single" w:sz="2" w:space="0" w:color="000000"/>
              <w:bottom w:val="single" w:sz="2" w:space="0" w:color="000000"/>
              <w:right w:val="nil"/>
            </w:tcBorders>
            <w:vAlign w:val="center"/>
          </w:tcPr>
          <w:p w14:paraId="0E4AB03E"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257ECB9" w14:textId="77777777" w:rsidR="00780D81" w:rsidRDefault="00780D81" w:rsidP="00974DE4">
            <w:pPr>
              <w:rPr>
                <w:sz w:val="18"/>
                <w:szCs w:val="18"/>
                <w:lang w:val="en-US"/>
              </w:rPr>
            </w:pPr>
            <w:r>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22169DE" w14:textId="77777777" w:rsidR="00780D81" w:rsidRDefault="00780D81" w:rsidP="00974DE4">
            <w:pPr>
              <w:rPr>
                <w:sz w:val="18"/>
                <w:szCs w:val="18"/>
                <w:lang w:val="en-US"/>
              </w:rPr>
            </w:pPr>
          </w:p>
        </w:tc>
      </w:tr>
      <w:tr w:rsidR="00780D81" w14:paraId="40C4F698" w14:textId="77777777" w:rsidTr="00780D81">
        <w:tc>
          <w:tcPr>
            <w:tcW w:w="699" w:type="dxa"/>
            <w:tcBorders>
              <w:top w:val="nil"/>
              <w:left w:val="single" w:sz="2" w:space="0" w:color="000000"/>
              <w:bottom w:val="single" w:sz="2" w:space="0" w:color="000000"/>
              <w:right w:val="nil"/>
            </w:tcBorders>
          </w:tcPr>
          <w:p w14:paraId="65C38E2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A314F6D"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70C0D99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3168839F"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18E37B7" w14:textId="77777777" w:rsidR="00780D81" w:rsidRDefault="00780D81" w:rsidP="00974DE4">
            <w:pPr>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17FC2FDD" w14:textId="77777777" w:rsidR="00780D81" w:rsidRDefault="00780D81" w:rsidP="00974DE4">
            <w:pPr>
              <w:rPr>
                <w:sz w:val="18"/>
                <w:szCs w:val="18"/>
                <w:lang w:val="en-US"/>
              </w:rPr>
            </w:pPr>
          </w:p>
        </w:tc>
      </w:tr>
      <w:tr w:rsidR="00780D81" w14:paraId="51C1E21A" w14:textId="77777777" w:rsidTr="00780D81">
        <w:tc>
          <w:tcPr>
            <w:tcW w:w="699" w:type="dxa"/>
            <w:tcBorders>
              <w:top w:val="nil"/>
              <w:left w:val="single" w:sz="2" w:space="0" w:color="000000"/>
              <w:bottom w:val="single" w:sz="2" w:space="0" w:color="000000"/>
              <w:right w:val="nil"/>
            </w:tcBorders>
          </w:tcPr>
          <w:p w14:paraId="5F34FFB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F4392F6"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2E699BA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2485C0B8"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3F2544" w14:textId="77777777" w:rsidR="00780D81" w:rsidRDefault="00780D81" w:rsidP="00974DE4">
            <w:pPr>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2385740D" w14:textId="77777777" w:rsidR="00780D81" w:rsidRDefault="00780D81" w:rsidP="00974DE4">
            <w:pPr>
              <w:rPr>
                <w:sz w:val="18"/>
                <w:szCs w:val="18"/>
                <w:lang w:val="en-US"/>
              </w:rPr>
            </w:pPr>
          </w:p>
        </w:tc>
      </w:tr>
      <w:tr w:rsidR="00780D81" w14:paraId="30035002" w14:textId="77777777" w:rsidTr="00780D81">
        <w:tc>
          <w:tcPr>
            <w:tcW w:w="699" w:type="dxa"/>
            <w:tcBorders>
              <w:top w:val="single" w:sz="2" w:space="0" w:color="000000"/>
              <w:left w:val="single" w:sz="2" w:space="0" w:color="000000"/>
              <w:bottom w:val="single" w:sz="2" w:space="0" w:color="000000"/>
              <w:right w:val="nil"/>
            </w:tcBorders>
            <w:vAlign w:val="center"/>
          </w:tcPr>
          <w:p w14:paraId="160BCEF2" w14:textId="77777777" w:rsidR="00780D81" w:rsidRDefault="00780D81" w:rsidP="00974DE4">
            <w:pPr>
              <w:jc w:val="center"/>
              <w:rPr>
                <w:sz w:val="22"/>
                <w:szCs w:val="22"/>
                <w:lang w:val="en-US"/>
              </w:rPr>
            </w:pPr>
            <w:r>
              <w:rPr>
                <w:lang w:val="en-US"/>
              </w:rPr>
              <w:t xml:space="preserve"> </w:t>
            </w:r>
            <w:r>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5E0EE909" w14:textId="77777777" w:rsidR="00780D81" w:rsidRDefault="00780D81" w:rsidP="00974DE4">
            <w:pPr>
              <w:jc w:val="center"/>
              <w:rPr>
                <w:sz w:val="22"/>
                <w:szCs w:val="22"/>
                <w:lang w:val="en-US"/>
              </w:rPr>
            </w:pPr>
            <w:r>
              <w:rPr>
                <w:sz w:val="22"/>
                <w:szCs w:val="22"/>
                <w:lang w:val="en-US"/>
              </w:rPr>
              <w:t>08-03-535-1</w:t>
            </w:r>
          </w:p>
          <w:p w14:paraId="7D0EF746"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31460B"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Controler KULON</w:t>
            </w:r>
          </w:p>
        </w:tc>
        <w:tc>
          <w:tcPr>
            <w:tcW w:w="978" w:type="dxa"/>
            <w:tcBorders>
              <w:top w:val="single" w:sz="2" w:space="0" w:color="000000"/>
              <w:left w:val="single" w:sz="2" w:space="0" w:color="000000"/>
              <w:bottom w:val="single" w:sz="2" w:space="0" w:color="000000"/>
              <w:right w:val="nil"/>
            </w:tcBorders>
            <w:vAlign w:val="center"/>
          </w:tcPr>
          <w:p w14:paraId="7758F95F"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63A880"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43FB10" w14:textId="77777777" w:rsidR="00780D81" w:rsidRDefault="00780D81" w:rsidP="00974DE4">
            <w:pPr>
              <w:jc w:val="right"/>
              <w:rPr>
                <w:lang w:val="en-US"/>
              </w:rPr>
            </w:pPr>
            <w:r>
              <w:rPr>
                <w:lang w:val="en-US"/>
              </w:rPr>
              <w:t>1,00</w:t>
            </w:r>
          </w:p>
        </w:tc>
      </w:tr>
      <w:tr w:rsidR="00780D81" w14:paraId="7FD5646C" w14:textId="77777777" w:rsidTr="00780D81">
        <w:tc>
          <w:tcPr>
            <w:tcW w:w="699" w:type="dxa"/>
            <w:tcBorders>
              <w:top w:val="nil"/>
              <w:left w:val="single" w:sz="2" w:space="0" w:color="000000"/>
              <w:bottom w:val="single" w:sz="2" w:space="0" w:color="000000"/>
              <w:right w:val="nil"/>
            </w:tcBorders>
          </w:tcPr>
          <w:p w14:paraId="0A21233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4518BB7"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3769B9E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E0EC01E"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6ED24E0" w14:textId="77777777" w:rsidR="00780D81" w:rsidRDefault="00780D81" w:rsidP="00974DE4">
            <w:pPr>
              <w:rPr>
                <w:sz w:val="18"/>
                <w:szCs w:val="18"/>
                <w:lang w:val="en-US"/>
              </w:rPr>
            </w:pPr>
            <w:r>
              <w:rPr>
                <w:sz w:val="18"/>
                <w:szCs w:val="18"/>
                <w:lang w:val="en-US"/>
              </w:rPr>
              <w:t>3,4900</w:t>
            </w:r>
          </w:p>
        </w:tc>
        <w:tc>
          <w:tcPr>
            <w:tcW w:w="1119" w:type="dxa"/>
            <w:tcBorders>
              <w:top w:val="nil"/>
              <w:left w:val="single" w:sz="2" w:space="0" w:color="000000"/>
              <w:bottom w:val="single" w:sz="2" w:space="0" w:color="000000"/>
              <w:right w:val="single" w:sz="2" w:space="0" w:color="000000"/>
            </w:tcBorders>
            <w:vAlign w:val="center"/>
          </w:tcPr>
          <w:p w14:paraId="12AC8776" w14:textId="77777777" w:rsidR="00780D81" w:rsidRDefault="00780D81" w:rsidP="00974DE4">
            <w:pPr>
              <w:rPr>
                <w:sz w:val="18"/>
                <w:szCs w:val="18"/>
                <w:lang w:val="en-US"/>
              </w:rPr>
            </w:pPr>
          </w:p>
        </w:tc>
      </w:tr>
      <w:tr w:rsidR="00780D81" w14:paraId="5B4D2EC1" w14:textId="77777777" w:rsidTr="00780D81">
        <w:tc>
          <w:tcPr>
            <w:tcW w:w="699" w:type="dxa"/>
            <w:tcBorders>
              <w:top w:val="nil"/>
              <w:left w:val="single" w:sz="2" w:space="0" w:color="000000"/>
              <w:bottom w:val="single" w:sz="2" w:space="0" w:color="000000"/>
              <w:right w:val="nil"/>
            </w:tcBorders>
          </w:tcPr>
          <w:p w14:paraId="387A8A0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00E260E" w14:textId="77777777" w:rsidR="00780D81" w:rsidRDefault="00780D81" w:rsidP="00974DE4">
            <w:pPr>
              <w:rPr>
                <w:sz w:val="16"/>
                <w:szCs w:val="16"/>
                <w:lang w:val="en-US"/>
              </w:rPr>
            </w:pPr>
            <w:r>
              <w:rPr>
                <w:sz w:val="16"/>
                <w:szCs w:val="16"/>
                <w:lang w:val="en-US"/>
              </w:rPr>
              <w:t>1011924</w:t>
            </w:r>
          </w:p>
        </w:tc>
        <w:tc>
          <w:tcPr>
            <w:tcW w:w="4613" w:type="dxa"/>
            <w:tcBorders>
              <w:top w:val="nil"/>
              <w:left w:val="single" w:sz="2" w:space="0" w:color="000000"/>
              <w:bottom w:val="single" w:sz="2" w:space="0" w:color="000000"/>
              <w:right w:val="nil"/>
            </w:tcBorders>
          </w:tcPr>
          <w:p w14:paraId="49D6B60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4D134885"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7D205CE" w14:textId="77777777" w:rsidR="00780D81" w:rsidRDefault="00780D81" w:rsidP="00974DE4">
            <w:pPr>
              <w:rPr>
                <w:sz w:val="18"/>
                <w:szCs w:val="18"/>
                <w:lang w:val="en-US"/>
              </w:rPr>
            </w:pPr>
            <w:r>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4F35BAD4" w14:textId="77777777" w:rsidR="00780D81" w:rsidRDefault="00780D81" w:rsidP="00974DE4">
            <w:pPr>
              <w:rPr>
                <w:sz w:val="18"/>
                <w:szCs w:val="18"/>
                <w:lang w:val="en-US"/>
              </w:rPr>
            </w:pPr>
          </w:p>
        </w:tc>
      </w:tr>
      <w:tr w:rsidR="00780D81" w14:paraId="7421DA99" w14:textId="77777777" w:rsidTr="00780D81">
        <w:tc>
          <w:tcPr>
            <w:tcW w:w="699" w:type="dxa"/>
            <w:tcBorders>
              <w:top w:val="nil"/>
              <w:left w:val="single" w:sz="2" w:space="0" w:color="000000"/>
              <w:bottom w:val="single" w:sz="2" w:space="0" w:color="000000"/>
              <w:right w:val="nil"/>
            </w:tcBorders>
          </w:tcPr>
          <w:p w14:paraId="3B0796D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D3302E3" w14:textId="77777777" w:rsidR="00780D81" w:rsidRDefault="00780D81" w:rsidP="00974DE4">
            <w:pPr>
              <w:rPr>
                <w:sz w:val="16"/>
                <w:szCs w:val="16"/>
                <w:lang w:val="en-US"/>
              </w:rPr>
            </w:pPr>
            <w:r>
              <w:rPr>
                <w:sz w:val="16"/>
                <w:szCs w:val="16"/>
                <w:lang w:val="en-US"/>
              </w:rPr>
              <w:t>1011977</w:t>
            </w:r>
          </w:p>
        </w:tc>
        <w:tc>
          <w:tcPr>
            <w:tcW w:w="4613" w:type="dxa"/>
            <w:tcBorders>
              <w:top w:val="nil"/>
              <w:left w:val="single" w:sz="2" w:space="0" w:color="000000"/>
              <w:bottom w:val="single" w:sz="2" w:space="0" w:color="000000"/>
              <w:right w:val="nil"/>
            </w:tcBorders>
          </w:tcPr>
          <w:p w14:paraId="19028234"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1049C02A"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85DB25E" w14:textId="77777777" w:rsidR="00780D81" w:rsidRDefault="00780D81" w:rsidP="00974DE4">
            <w:pPr>
              <w:rPr>
                <w:sz w:val="18"/>
                <w:szCs w:val="18"/>
                <w:lang w:val="en-US"/>
              </w:rPr>
            </w:pPr>
            <w:r>
              <w:rPr>
                <w:sz w:val="18"/>
                <w:szCs w:val="18"/>
                <w:lang w:val="en-US"/>
              </w:rPr>
              <w:t>0,1770</w:t>
            </w:r>
          </w:p>
        </w:tc>
        <w:tc>
          <w:tcPr>
            <w:tcW w:w="1119" w:type="dxa"/>
            <w:tcBorders>
              <w:top w:val="nil"/>
              <w:left w:val="single" w:sz="2" w:space="0" w:color="000000"/>
              <w:bottom w:val="single" w:sz="2" w:space="0" w:color="000000"/>
              <w:right w:val="single" w:sz="2" w:space="0" w:color="000000"/>
            </w:tcBorders>
            <w:vAlign w:val="center"/>
          </w:tcPr>
          <w:p w14:paraId="3D90B94F" w14:textId="77777777" w:rsidR="00780D81" w:rsidRDefault="00780D81" w:rsidP="00974DE4">
            <w:pPr>
              <w:rPr>
                <w:sz w:val="18"/>
                <w:szCs w:val="18"/>
                <w:lang w:val="en-US"/>
              </w:rPr>
            </w:pPr>
          </w:p>
        </w:tc>
      </w:tr>
      <w:tr w:rsidR="00780D81" w14:paraId="669CF8F3" w14:textId="77777777" w:rsidTr="00780D81">
        <w:tc>
          <w:tcPr>
            <w:tcW w:w="699" w:type="dxa"/>
            <w:tcBorders>
              <w:top w:val="nil"/>
              <w:left w:val="single" w:sz="2" w:space="0" w:color="000000"/>
              <w:bottom w:val="single" w:sz="2" w:space="0" w:color="000000"/>
              <w:right w:val="nil"/>
            </w:tcBorders>
          </w:tcPr>
          <w:p w14:paraId="51CC03A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AB64431" w14:textId="77777777" w:rsidR="00780D81" w:rsidRDefault="00780D81" w:rsidP="00974DE4">
            <w:pPr>
              <w:rPr>
                <w:sz w:val="16"/>
                <w:szCs w:val="16"/>
                <w:lang w:val="en-US"/>
              </w:rPr>
            </w:pPr>
            <w:r>
              <w:rPr>
                <w:sz w:val="16"/>
                <w:szCs w:val="16"/>
                <w:lang w:val="en-US"/>
              </w:rPr>
              <w:t>1019103</w:t>
            </w:r>
          </w:p>
        </w:tc>
        <w:tc>
          <w:tcPr>
            <w:tcW w:w="4613" w:type="dxa"/>
            <w:tcBorders>
              <w:top w:val="nil"/>
              <w:left w:val="single" w:sz="2" w:space="0" w:color="000000"/>
              <w:bottom w:val="single" w:sz="2" w:space="0" w:color="000000"/>
              <w:right w:val="nil"/>
            </w:tcBorders>
          </w:tcPr>
          <w:p w14:paraId="5D62C9B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Dibluri de distantare</w:t>
            </w:r>
          </w:p>
        </w:tc>
        <w:tc>
          <w:tcPr>
            <w:tcW w:w="978" w:type="dxa"/>
            <w:tcBorders>
              <w:top w:val="nil"/>
              <w:left w:val="single" w:sz="2" w:space="0" w:color="000000"/>
              <w:bottom w:val="single" w:sz="2" w:space="0" w:color="000000"/>
              <w:right w:val="nil"/>
            </w:tcBorders>
            <w:vAlign w:val="center"/>
          </w:tcPr>
          <w:p w14:paraId="31E0667D"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08C8A56D"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47EFC2D" w14:textId="77777777" w:rsidR="00780D81" w:rsidRDefault="00780D81" w:rsidP="00974DE4">
            <w:pPr>
              <w:rPr>
                <w:sz w:val="18"/>
                <w:szCs w:val="18"/>
                <w:lang w:val="en-US"/>
              </w:rPr>
            </w:pPr>
          </w:p>
        </w:tc>
      </w:tr>
      <w:tr w:rsidR="00780D81" w14:paraId="5CAA34B6" w14:textId="77777777" w:rsidTr="00780D81">
        <w:tc>
          <w:tcPr>
            <w:tcW w:w="699" w:type="dxa"/>
            <w:tcBorders>
              <w:top w:val="nil"/>
              <w:left w:val="single" w:sz="2" w:space="0" w:color="000000"/>
              <w:bottom w:val="single" w:sz="2" w:space="0" w:color="000000"/>
              <w:right w:val="nil"/>
            </w:tcBorders>
          </w:tcPr>
          <w:p w14:paraId="2F0781B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E08BBA6" w14:textId="77777777" w:rsidR="00780D81" w:rsidRDefault="00780D81" w:rsidP="00974DE4">
            <w:pPr>
              <w:rPr>
                <w:sz w:val="16"/>
                <w:szCs w:val="16"/>
                <w:lang w:val="en-US"/>
              </w:rPr>
            </w:pPr>
            <w:r>
              <w:rPr>
                <w:sz w:val="16"/>
                <w:szCs w:val="16"/>
                <w:lang w:val="en-US"/>
              </w:rPr>
              <w:t>1019760</w:t>
            </w:r>
          </w:p>
        </w:tc>
        <w:tc>
          <w:tcPr>
            <w:tcW w:w="4613" w:type="dxa"/>
            <w:tcBorders>
              <w:top w:val="nil"/>
              <w:left w:val="single" w:sz="2" w:space="0" w:color="000000"/>
              <w:bottom w:val="single" w:sz="2" w:space="0" w:color="000000"/>
              <w:right w:val="nil"/>
            </w:tcBorders>
          </w:tcPr>
          <w:p w14:paraId="4013AB8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Lac de electroizolatie "318"</w:t>
            </w:r>
          </w:p>
        </w:tc>
        <w:tc>
          <w:tcPr>
            <w:tcW w:w="978" w:type="dxa"/>
            <w:tcBorders>
              <w:top w:val="nil"/>
              <w:left w:val="single" w:sz="2" w:space="0" w:color="000000"/>
              <w:bottom w:val="single" w:sz="2" w:space="0" w:color="000000"/>
              <w:right w:val="nil"/>
            </w:tcBorders>
            <w:vAlign w:val="center"/>
          </w:tcPr>
          <w:p w14:paraId="4DA8BDF9"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D8CE86D" w14:textId="77777777" w:rsidR="00780D81" w:rsidRDefault="00780D81" w:rsidP="00974DE4">
            <w:pPr>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1BD77D1" w14:textId="77777777" w:rsidR="00780D81" w:rsidRDefault="00780D81" w:rsidP="00974DE4">
            <w:pPr>
              <w:rPr>
                <w:sz w:val="18"/>
                <w:szCs w:val="18"/>
                <w:lang w:val="en-US"/>
              </w:rPr>
            </w:pPr>
          </w:p>
        </w:tc>
      </w:tr>
      <w:tr w:rsidR="00780D81" w14:paraId="455C1B21" w14:textId="77777777" w:rsidTr="00780D81">
        <w:tc>
          <w:tcPr>
            <w:tcW w:w="699" w:type="dxa"/>
            <w:tcBorders>
              <w:top w:val="nil"/>
              <w:left w:val="single" w:sz="2" w:space="0" w:color="000000"/>
              <w:bottom w:val="single" w:sz="2" w:space="0" w:color="000000"/>
              <w:right w:val="nil"/>
            </w:tcBorders>
          </w:tcPr>
          <w:p w14:paraId="08B5154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5FDB8CE" w14:textId="77777777" w:rsidR="00780D81" w:rsidRDefault="00780D81" w:rsidP="00974DE4">
            <w:pPr>
              <w:rPr>
                <w:sz w:val="16"/>
                <w:szCs w:val="16"/>
                <w:lang w:val="en-US"/>
              </w:rPr>
            </w:pPr>
            <w:r>
              <w:rPr>
                <w:sz w:val="16"/>
                <w:szCs w:val="16"/>
                <w:lang w:val="en-US"/>
              </w:rPr>
              <w:t>1019852</w:t>
            </w:r>
          </w:p>
        </w:tc>
        <w:tc>
          <w:tcPr>
            <w:tcW w:w="4613" w:type="dxa"/>
            <w:tcBorders>
              <w:top w:val="nil"/>
              <w:left w:val="single" w:sz="2" w:space="0" w:color="000000"/>
              <w:bottom w:val="single" w:sz="2" w:space="0" w:color="000000"/>
              <w:right w:val="nil"/>
            </w:tcBorders>
          </w:tcPr>
          <w:p w14:paraId="11A78E4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640A12A8"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17AA134" w14:textId="77777777" w:rsidR="00780D81" w:rsidRDefault="00780D81" w:rsidP="00974DE4">
            <w:pPr>
              <w:rPr>
                <w:sz w:val="18"/>
                <w:szCs w:val="18"/>
                <w:lang w:val="en-US"/>
              </w:rPr>
            </w:pPr>
            <w:r>
              <w:rPr>
                <w:sz w:val="18"/>
                <w:szCs w:val="18"/>
                <w:lang w:val="en-US"/>
              </w:rPr>
              <w:t>0,0680</w:t>
            </w:r>
          </w:p>
        </w:tc>
        <w:tc>
          <w:tcPr>
            <w:tcW w:w="1119" w:type="dxa"/>
            <w:tcBorders>
              <w:top w:val="nil"/>
              <w:left w:val="single" w:sz="2" w:space="0" w:color="000000"/>
              <w:bottom w:val="single" w:sz="2" w:space="0" w:color="000000"/>
              <w:right w:val="single" w:sz="2" w:space="0" w:color="000000"/>
            </w:tcBorders>
            <w:vAlign w:val="center"/>
          </w:tcPr>
          <w:p w14:paraId="0887307F" w14:textId="77777777" w:rsidR="00780D81" w:rsidRDefault="00780D81" w:rsidP="00974DE4">
            <w:pPr>
              <w:rPr>
                <w:sz w:val="18"/>
                <w:szCs w:val="18"/>
                <w:lang w:val="en-US"/>
              </w:rPr>
            </w:pPr>
          </w:p>
        </w:tc>
      </w:tr>
      <w:tr w:rsidR="00780D81" w14:paraId="749D7091" w14:textId="77777777" w:rsidTr="00780D81">
        <w:tc>
          <w:tcPr>
            <w:tcW w:w="699" w:type="dxa"/>
            <w:tcBorders>
              <w:top w:val="nil"/>
              <w:left w:val="single" w:sz="2" w:space="0" w:color="000000"/>
              <w:bottom w:val="single" w:sz="2" w:space="0" w:color="000000"/>
              <w:right w:val="nil"/>
            </w:tcBorders>
          </w:tcPr>
          <w:p w14:paraId="7989942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E05B433" w14:textId="77777777" w:rsidR="00780D81" w:rsidRDefault="00780D81" w:rsidP="00974DE4">
            <w:pPr>
              <w:rPr>
                <w:sz w:val="16"/>
                <w:szCs w:val="16"/>
                <w:lang w:val="en-US"/>
              </w:rPr>
            </w:pPr>
            <w:r>
              <w:rPr>
                <w:sz w:val="16"/>
                <w:szCs w:val="16"/>
                <w:lang w:val="en-US"/>
              </w:rPr>
              <w:t>2019408</w:t>
            </w:r>
          </w:p>
        </w:tc>
        <w:tc>
          <w:tcPr>
            <w:tcW w:w="4613" w:type="dxa"/>
            <w:tcBorders>
              <w:top w:val="nil"/>
              <w:left w:val="single" w:sz="2" w:space="0" w:color="000000"/>
              <w:bottom w:val="single" w:sz="2" w:space="0" w:color="000000"/>
              <w:right w:val="nil"/>
            </w:tcBorders>
          </w:tcPr>
          <w:p w14:paraId="2BDED12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Constructii din otel individuale, grilaje sudate, masa pina la 0,1 t</w:t>
            </w:r>
          </w:p>
        </w:tc>
        <w:tc>
          <w:tcPr>
            <w:tcW w:w="978" w:type="dxa"/>
            <w:tcBorders>
              <w:top w:val="nil"/>
              <w:left w:val="single" w:sz="2" w:space="0" w:color="000000"/>
              <w:bottom w:val="single" w:sz="2" w:space="0" w:color="000000"/>
              <w:right w:val="nil"/>
            </w:tcBorders>
            <w:vAlign w:val="center"/>
          </w:tcPr>
          <w:p w14:paraId="1E09DF91"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BD28BD3" w14:textId="77777777" w:rsidR="00780D81" w:rsidRDefault="00780D81" w:rsidP="00974DE4">
            <w:pPr>
              <w:rPr>
                <w:sz w:val="18"/>
                <w:szCs w:val="18"/>
                <w:lang w:val="en-US"/>
              </w:rPr>
            </w:pPr>
            <w:r>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574B08CC" w14:textId="77777777" w:rsidR="00780D81" w:rsidRDefault="00780D81" w:rsidP="00974DE4">
            <w:pPr>
              <w:rPr>
                <w:sz w:val="18"/>
                <w:szCs w:val="18"/>
                <w:lang w:val="en-US"/>
              </w:rPr>
            </w:pPr>
          </w:p>
        </w:tc>
      </w:tr>
      <w:tr w:rsidR="00780D81" w14:paraId="5DA415F7" w14:textId="77777777" w:rsidTr="00780D81">
        <w:tc>
          <w:tcPr>
            <w:tcW w:w="699" w:type="dxa"/>
            <w:tcBorders>
              <w:top w:val="nil"/>
              <w:left w:val="single" w:sz="2" w:space="0" w:color="000000"/>
              <w:bottom w:val="single" w:sz="2" w:space="0" w:color="000000"/>
              <w:right w:val="nil"/>
            </w:tcBorders>
          </w:tcPr>
          <w:p w14:paraId="56F4718C"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AB4DFE6" w14:textId="77777777" w:rsidR="00780D81" w:rsidRDefault="00780D81" w:rsidP="00974DE4">
            <w:pPr>
              <w:rPr>
                <w:sz w:val="16"/>
                <w:szCs w:val="16"/>
                <w:lang w:val="en-US"/>
              </w:rPr>
            </w:pPr>
            <w:r>
              <w:rPr>
                <w:sz w:val="16"/>
                <w:szCs w:val="16"/>
                <w:lang w:val="en-US"/>
              </w:rPr>
              <w:t>5009081</w:t>
            </w:r>
          </w:p>
        </w:tc>
        <w:tc>
          <w:tcPr>
            <w:tcW w:w="4613" w:type="dxa"/>
            <w:tcBorders>
              <w:top w:val="nil"/>
              <w:left w:val="single" w:sz="2" w:space="0" w:color="000000"/>
              <w:bottom w:val="single" w:sz="2" w:space="0" w:color="000000"/>
              <w:right w:val="nil"/>
            </w:tcBorders>
          </w:tcPr>
          <w:p w14:paraId="07FE64CF"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Punti de conexiune flexibile, tip "ПГС-50"</w:t>
            </w:r>
          </w:p>
        </w:tc>
        <w:tc>
          <w:tcPr>
            <w:tcW w:w="978" w:type="dxa"/>
            <w:tcBorders>
              <w:top w:val="nil"/>
              <w:left w:val="single" w:sz="2" w:space="0" w:color="000000"/>
              <w:bottom w:val="single" w:sz="2" w:space="0" w:color="000000"/>
              <w:right w:val="nil"/>
            </w:tcBorders>
            <w:vAlign w:val="center"/>
          </w:tcPr>
          <w:p w14:paraId="456DFC0A"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76AF73B"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9B65FA" w14:textId="77777777" w:rsidR="00780D81" w:rsidRDefault="00780D81" w:rsidP="00974DE4">
            <w:pPr>
              <w:rPr>
                <w:sz w:val="18"/>
                <w:szCs w:val="18"/>
                <w:lang w:val="en-US"/>
              </w:rPr>
            </w:pPr>
          </w:p>
        </w:tc>
      </w:tr>
      <w:tr w:rsidR="00780D81" w14:paraId="0002654E" w14:textId="77777777" w:rsidTr="00780D81">
        <w:tc>
          <w:tcPr>
            <w:tcW w:w="699" w:type="dxa"/>
            <w:tcBorders>
              <w:top w:val="nil"/>
              <w:left w:val="single" w:sz="2" w:space="0" w:color="000000"/>
              <w:bottom w:val="single" w:sz="2" w:space="0" w:color="000000"/>
              <w:right w:val="nil"/>
            </w:tcBorders>
          </w:tcPr>
          <w:p w14:paraId="7AEB7F0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774B7F0"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13C132D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75C8A5AA"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2D886E1C"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5F4EBAE" w14:textId="77777777" w:rsidR="00780D81" w:rsidRDefault="00780D81" w:rsidP="00974DE4">
            <w:pPr>
              <w:rPr>
                <w:sz w:val="18"/>
                <w:szCs w:val="18"/>
                <w:lang w:val="en-US"/>
              </w:rPr>
            </w:pPr>
          </w:p>
        </w:tc>
      </w:tr>
      <w:tr w:rsidR="00780D81" w14:paraId="3E55DC74" w14:textId="77777777" w:rsidTr="00780D81">
        <w:tc>
          <w:tcPr>
            <w:tcW w:w="699" w:type="dxa"/>
            <w:tcBorders>
              <w:top w:val="nil"/>
              <w:left w:val="single" w:sz="2" w:space="0" w:color="000000"/>
              <w:bottom w:val="single" w:sz="2" w:space="0" w:color="000000"/>
              <w:right w:val="nil"/>
            </w:tcBorders>
          </w:tcPr>
          <w:p w14:paraId="76F514C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32C413D" w14:textId="77777777" w:rsidR="00780D81" w:rsidRDefault="00780D81" w:rsidP="00974DE4">
            <w:pPr>
              <w:rPr>
                <w:sz w:val="16"/>
                <w:szCs w:val="16"/>
                <w:lang w:val="en-US"/>
              </w:rPr>
            </w:pPr>
            <w:r>
              <w:rPr>
                <w:sz w:val="16"/>
                <w:szCs w:val="16"/>
                <w:lang w:val="en-US"/>
              </w:rPr>
              <w:t>5009502</w:t>
            </w:r>
          </w:p>
        </w:tc>
        <w:tc>
          <w:tcPr>
            <w:tcW w:w="4613" w:type="dxa"/>
            <w:tcBorders>
              <w:top w:val="nil"/>
              <w:left w:val="single" w:sz="2" w:space="0" w:color="000000"/>
              <w:bottom w:val="single" w:sz="2" w:space="0" w:color="000000"/>
              <w:right w:val="nil"/>
            </w:tcBorders>
          </w:tcPr>
          <w:p w14:paraId="43CF81F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extremitate</w:t>
            </w:r>
          </w:p>
        </w:tc>
        <w:tc>
          <w:tcPr>
            <w:tcW w:w="978" w:type="dxa"/>
            <w:tcBorders>
              <w:top w:val="nil"/>
              <w:left w:val="single" w:sz="2" w:space="0" w:color="000000"/>
              <w:bottom w:val="single" w:sz="2" w:space="0" w:color="000000"/>
              <w:right w:val="nil"/>
            </w:tcBorders>
            <w:vAlign w:val="center"/>
          </w:tcPr>
          <w:p w14:paraId="0ABA0BDF"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1E661865" w14:textId="77777777" w:rsidR="00780D81" w:rsidRDefault="00780D81" w:rsidP="00974DE4">
            <w:pPr>
              <w:rPr>
                <w:sz w:val="18"/>
                <w:szCs w:val="18"/>
                <w:lang w:val="en-US"/>
              </w:rPr>
            </w:pPr>
            <w:r>
              <w:rPr>
                <w:sz w:val="18"/>
                <w:szCs w:val="18"/>
                <w:lang w:val="en-US"/>
              </w:rPr>
              <w:t>0,1220</w:t>
            </w:r>
          </w:p>
        </w:tc>
        <w:tc>
          <w:tcPr>
            <w:tcW w:w="1119" w:type="dxa"/>
            <w:tcBorders>
              <w:top w:val="nil"/>
              <w:left w:val="single" w:sz="2" w:space="0" w:color="000000"/>
              <w:bottom w:val="single" w:sz="2" w:space="0" w:color="000000"/>
              <w:right w:val="single" w:sz="2" w:space="0" w:color="000000"/>
            </w:tcBorders>
            <w:vAlign w:val="center"/>
          </w:tcPr>
          <w:p w14:paraId="4DC29EE0" w14:textId="77777777" w:rsidR="00780D81" w:rsidRDefault="00780D81" w:rsidP="00974DE4">
            <w:pPr>
              <w:rPr>
                <w:sz w:val="18"/>
                <w:szCs w:val="18"/>
                <w:lang w:val="en-US"/>
              </w:rPr>
            </w:pPr>
          </w:p>
        </w:tc>
      </w:tr>
      <w:tr w:rsidR="00780D81" w14:paraId="6226C9F4" w14:textId="77777777" w:rsidTr="00780D81">
        <w:tc>
          <w:tcPr>
            <w:tcW w:w="699" w:type="dxa"/>
            <w:tcBorders>
              <w:top w:val="nil"/>
              <w:left w:val="single" w:sz="2" w:space="0" w:color="000000"/>
              <w:bottom w:val="single" w:sz="2" w:space="0" w:color="000000"/>
              <w:right w:val="nil"/>
            </w:tcBorders>
          </w:tcPr>
          <w:p w14:paraId="7EF7294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AF677A8" w14:textId="77777777" w:rsidR="00780D81" w:rsidRDefault="00780D81" w:rsidP="00974DE4">
            <w:pPr>
              <w:rPr>
                <w:sz w:val="16"/>
                <w:szCs w:val="16"/>
                <w:lang w:val="en-US"/>
              </w:rPr>
            </w:pPr>
            <w:r>
              <w:rPr>
                <w:sz w:val="16"/>
                <w:szCs w:val="16"/>
                <w:lang w:val="en-US"/>
              </w:rPr>
              <w:t>5429033</w:t>
            </w:r>
          </w:p>
        </w:tc>
        <w:tc>
          <w:tcPr>
            <w:tcW w:w="4613" w:type="dxa"/>
            <w:tcBorders>
              <w:top w:val="nil"/>
              <w:left w:val="single" w:sz="2" w:space="0" w:color="000000"/>
              <w:bottom w:val="single" w:sz="2" w:space="0" w:color="000000"/>
              <w:right w:val="nil"/>
            </w:tcBorders>
          </w:tcPr>
          <w:p w14:paraId="0C59482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Vaselina tehnica</w:t>
            </w:r>
          </w:p>
        </w:tc>
        <w:tc>
          <w:tcPr>
            <w:tcW w:w="978" w:type="dxa"/>
            <w:tcBorders>
              <w:top w:val="nil"/>
              <w:left w:val="single" w:sz="2" w:space="0" w:color="000000"/>
              <w:bottom w:val="single" w:sz="2" w:space="0" w:color="000000"/>
              <w:right w:val="nil"/>
            </w:tcBorders>
            <w:vAlign w:val="center"/>
          </w:tcPr>
          <w:p w14:paraId="58324EE5"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D0986A7" w14:textId="77777777" w:rsidR="00780D81" w:rsidRDefault="00780D81" w:rsidP="00974DE4">
            <w:pPr>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117F77E2" w14:textId="77777777" w:rsidR="00780D81" w:rsidRDefault="00780D81" w:rsidP="00974DE4">
            <w:pPr>
              <w:rPr>
                <w:sz w:val="18"/>
                <w:szCs w:val="18"/>
                <w:lang w:val="en-US"/>
              </w:rPr>
            </w:pPr>
          </w:p>
        </w:tc>
      </w:tr>
      <w:tr w:rsidR="00780D81" w14:paraId="1E684D85" w14:textId="77777777" w:rsidTr="00780D81">
        <w:tc>
          <w:tcPr>
            <w:tcW w:w="699" w:type="dxa"/>
            <w:tcBorders>
              <w:top w:val="nil"/>
              <w:left w:val="single" w:sz="2" w:space="0" w:color="000000"/>
              <w:bottom w:val="single" w:sz="2" w:space="0" w:color="000000"/>
              <w:right w:val="nil"/>
            </w:tcBorders>
          </w:tcPr>
          <w:p w14:paraId="051E7FF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E1FF6E6" w14:textId="77777777" w:rsidR="00780D81" w:rsidRDefault="00780D81" w:rsidP="00974DE4">
            <w:pPr>
              <w:rPr>
                <w:sz w:val="16"/>
                <w:szCs w:val="16"/>
                <w:lang w:val="en-US"/>
              </w:rPr>
            </w:pPr>
            <w:r>
              <w:rPr>
                <w:sz w:val="16"/>
                <w:szCs w:val="16"/>
                <w:lang w:val="en-US"/>
              </w:rPr>
              <w:t>5440089</w:t>
            </w:r>
          </w:p>
        </w:tc>
        <w:tc>
          <w:tcPr>
            <w:tcW w:w="4613" w:type="dxa"/>
            <w:tcBorders>
              <w:top w:val="nil"/>
              <w:left w:val="single" w:sz="2" w:space="0" w:color="000000"/>
              <w:bottom w:val="single" w:sz="2" w:space="0" w:color="000000"/>
              <w:right w:val="nil"/>
            </w:tcBorders>
          </w:tcPr>
          <w:p w14:paraId="2B4FE36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32D36DB0"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423C42A" w14:textId="77777777" w:rsidR="00780D81" w:rsidRDefault="00780D81" w:rsidP="00974DE4">
            <w:pPr>
              <w:rPr>
                <w:sz w:val="18"/>
                <w:szCs w:val="18"/>
                <w:lang w:val="en-US"/>
              </w:rPr>
            </w:pPr>
            <w:r>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1B296730" w14:textId="77777777" w:rsidR="00780D81" w:rsidRDefault="00780D81" w:rsidP="00974DE4">
            <w:pPr>
              <w:rPr>
                <w:sz w:val="18"/>
                <w:szCs w:val="18"/>
                <w:lang w:val="en-US"/>
              </w:rPr>
            </w:pPr>
          </w:p>
        </w:tc>
      </w:tr>
      <w:tr w:rsidR="00780D81" w14:paraId="16325411" w14:textId="77777777" w:rsidTr="00780D81">
        <w:tc>
          <w:tcPr>
            <w:tcW w:w="699" w:type="dxa"/>
            <w:tcBorders>
              <w:top w:val="nil"/>
              <w:left w:val="single" w:sz="2" w:space="0" w:color="000000"/>
              <w:bottom w:val="single" w:sz="2" w:space="0" w:color="000000"/>
              <w:right w:val="nil"/>
            </w:tcBorders>
          </w:tcPr>
          <w:p w14:paraId="227299D2"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183D11A"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58F994A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79C9C6ED"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CE16BA2" w14:textId="77777777" w:rsidR="00780D81" w:rsidRDefault="00780D81" w:rsidP="00974DE4">
            <w:pPr>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7EEAF127" w14:textId="77777777" w:rsidR="00780D81" w:rsidRDefault="00780D81" w:rsidP="00974DE4">
            <w:pPr>
              <w:rPr>
                <w:sz w:val="18"/>
                <w:szCs w:val="18"/>
                <w:lang w:val="en-US"/>
              </w:rPr>
            </w:pPr>
          </w:p>
        </w:tc>
      </w:tr>
      <w:tr w:rsidR="00780D81" w14:paraId="6802162A" w14:textId="77777777" w:rsidTr="00780D81">
        <w:tc>
          <w:tcPr>
            <w:tcW w:w="699" w:type="dxa"/>
            <w:tcBorders>
              <w:top w:val="nil"/>
              <w:left w:val="single" w:sz="2" w:space="0" w:color="000000"/>
              <w:bottom w:val="single" w:sz="2" w:space="0" w:color="000000"/>
              <w:right w:val="nil"/>
            </w:tcBorders>
          </w:tcPr>
          <w:p w14:paraId="23CFBD0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394BAB8" w14:textId="77777777" w:rsidR="00780D81" w:rsidRDefault="00780D81" w:rsidP="00974DE4">
            <w:pPr>
              <w:rPr>
                <w:sz w:val="16"/>
                <w:szCs w:val="16"/>
                <w:lang w:val="en-US"/>
              </w:rPr>
            </w:pPr>
            <w:r>
              <w:rPr>
                <w:sz w:val="16"/>
                <w:szCs w:val="16"/>
                <w:lang w:val="en-US"/>
              </w:rPr>
              <w:t>040502</w:t>
            </w:r>
          </w:p>
        </w:tc>
        <w:tc>
          <w:tcPr>
            <w:tcW w:w="4613" w:type="dxa"/>
            <w:tcBorders>
              <w:top w:val="nil"/>
              <w:left w:val="single" w:sz="2" w:space="0" w:color="000000"/>
              <w:bottom w:val="single" w:sz="2" w:space="0" w:color="000000"/>
              <w:right w:val="nil"/>
            </w:tcBorders>
          </w:tcPr>
          <w:p w14:paraId="2BCC0F9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4E7FF418"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C41270" w14:textId="77777777" w:rsidR="00780D81" w:rsidRDefault="00780D81" w:rsidP="00974DE4">
            <w:pPr>
              <w:rPr>
                <w:sz w:val="18"/>
                <w:szCs w:val="18"/>
                <w:lang w:val="en-US"/>
              </w:rPr>
            </w:pPr>
            <w:r>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060424BD" w14:textId="77777777" w:rsidR="00780D81" w:rsidRDefault="00780D81" w:rsidP="00974DE4">
            <w:pPr>
              <w:rPr>
                <w:sz w:val="18"/>
                <w:szCs w:val="18"/>
                <w:lang w:val="en-US"/>
              </w:rPr>
            </w:pPr>
          </w:p>
        </w:tc>
      </w:tr>
      <w:tr w:rsidR="00780D81" w14:paraId="2DE0CAA7" w14:textId="77777777" w:rsidTr="00780D81">
        <w:tc>
          <w:tcPr>
            <w:tcW w:w="699" w:type="dxa"/>
            <w:tcBorders>
              <w:top w:val="nil"/>
              <w:left w:val="single" w:sz="2" w:space="0" w:color="000000"/>
              <w:bottom w:val="single" w:sz="2" w:space="0" w:color="000000"/>
              <w:right w:val="nil"/>
            </w:tcBorders>
          </w:tcPr>
          <w:p w14:paraId="3319293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74FFD26" w14:textId="77777777" w:rsidR="00780D81" w:rsidRDefault="00780D81" w:rsidP="00974DE4">
            <w:pPr>
              <w:rPr>
                <w:sz w:val="16"/>
                <w:szCs w:val="16"/>
                <w:lang w:val="en-US"/>
              </w:rPr>
            </w:pPr>
            <w:r>
              <w:rPr>
                <w:sz w:val="16"/>
                <w:szCs w:val="16"/>
                <w:lang w:val="en-US"/>
              </w:rPr>
              <w:t>330206</w:t>
            </w:r>
          </w:p>
        </w:tc>
        <w:tc>
          <w:tcPr>
            <w:tcW w:w="4613" w:type="dxa"/>
            <w:tcBorders>
              <w:top w:val="nil"/>
              <w:left w:val="single" w:sz="2" w:space="0" w:color="000000"/>
              <w:bottom w:val="single" w:sz="2" w:space="0" w:color="000000"/>
              <w:right w:val="nil"/>
            </w:tcBorders>
          </w:tcPr>
          <w:p w14:paraId="02AF7B8B"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Masini de gaurit electrice</w:t>
            </w:r>
          </w:p>
        </w:tc>
        <w:tc>
          <w:tcPr>
            <w:tcW w:w="978" w:type="dxa"/>
            <w:tcBorders>
              <w:top w:val="nil"/>
              <w:left w:val="single" w:sz="2" w:space="0" w:color="000000"/>
              <w:bottom w:val="single" w:sz="2" w:space="0" w:color="000000"/>
              <w:right w:val="nil"/>
            </w:tcBorders>
            <w:vAlign w:val="center"/>
          </w:tcPr>
          <w:p w14:paraId="212323B8"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1E015E" w14:textId="77777777" w:rsidR="00780D81" w:rsidRDefault="00780D81" w:rsidP="00974DE4">
            <w:pPr>
              <w:rPr>
                <w:sz w:val="18"/>
                <w:szCs w:val="18"/>
                <w:lang w:val="en-US"/>
              </w:rPr>
            </w:pPr>
            <w:r>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0627547C" w14:textId="77777777" w:rsidR="00780D81" w:rsidRDefault="00780D81" w:rsidP="00974DE4">
            <w:pPr>
              <w:rPr>
                <w:sz w:val="18"/>
                <w:szCs w:val="18"/>
                <w:lang w:val="en-US"/>
              </w:rPr>
            </w:pPr>
          </w:p>
        </w:tc>
      </w:tr>
      <w:tr w:rsidR="00780D81" w14:paraId="60F66B52" w14:textId="77777777" w:rsidTr="00780D81">
        <w:tc>
          <w:tcPr>
            <w:tcW w:w="699" w:type="dxa"/>
            <w:tcBorders>
              <w:top w:val="nil"/>
              <w:left w:val="single" w:sz="2" w:space="0" w:color="000000"/>
              <w:bottom w:val="single" w:sz="2" w:space="0" w:color="000000"/>
              <w:right w:val="nil"/>
            </w:tcBorders>
          </w:tcPr>
          <w:p w14:paraId="23CB259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36DB8D1"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6358152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453029DF"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C32C65" w14:textId="77777777" w:rsidR="00780D81" w:rsidRDefault="00780D81" w:rsidP="00974DE4">
            <w:pPr>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518B1D78" w14:textId="77777777" w:rsidR="00780D81" w:rsidRDefault="00780D81" w:rsidP="00974DE4">
            <w:pPr>
              <w:rPr>
                <w:sz w:val="18"/>
                <w:szCs w:val="18"/>
                <w:lang w:val="en-US"/>
              </w:rPr>
            </w:pPr>
          </w:p>
        </w:tc>
      </w:tr>
      <w:tr w:rsidR="00780D81" w14:paraId="6FF785A9" w14:textId="77777777" w:rsidTr="00780D81">
        <w:tc>
          <w:tcPr>
            <w:tcW w:w="699" w:type="dxa"/>
            <w:tcBorders>
              <w:top w:val="single" w:sz="2" w:space="0" w:color="000000"/>
              <w:left w:val="single" w:sz="2" w:space="0" w:color="000000"/>
              <w:bottom w:val="single" w:sz="2" w:space="0" w:color="000000"/>
              <w:right w:val="nil"/>
            </w:tcBorders>
            <w:vAlign w:val="center"/>
          </w:tcPr>
          <w:p w14:paraId="688003C0" w14:textId="77777777" w:rsidR="00780D81" w:rsidRDefault="00780D81" w:rsidP="00974DE4">
            <w:pPr>
              <w:jc w:val="center"/>
              <w:rPr>
                <w:sz w:val="22"/>
                <w:szCs w:val="22"/>
                <w:lang w:val="en-US"/>
              </w:rPr>
            </w:pPr>
            <w:r>
              <w:rPr>
                <w:lang w:val="en-US"/>
              </w:rPr>
              <w:t xml:space="preserve"> </w:t>
            </w:r>
            <w:r>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121CCA39" w14:textId="77777777" w:rsidR="00780D81" w:rsidRDefault="00780D81" w:rsidP="00974DE4">
            <w:pPr>
              <w:jc w:val="center"/>
              <w:rPr>
                <w:sz w:val="22"/>
                <w:szCs w:val="22"/>
                <w:lang w:val="en-US"/>
              </w:rPr>
            </w:pPr>
            <w:r>
              <w:rPr>
                <w:sz w:val="22"/>
                <w:szCs w:val="22"/>
                <w:lang w:val="en-US"/>
              </w:rPr>
              <w:t>08-03-526-1</w:t>
            </w:r>
          </w:p>
          <w:p w14:paraId="7586AEA4"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E6C3C9"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Automat mono-, bi-, tripolar, montat pe constructii pe perete sau coloana, curent pina la 25 A  BA 47-29</w:t>
            </w:r>
          </w:p>
        </w:tc>
        <w:tc>
          <w:tcPr>
            <w:tcW w:w="978" w:type="dxa"/>
            <w:tcBorders>
              <w:top w:val="single" w:sz="2" w:space="0" w:color="000000"/>
              <w:left w:val="single" w:sz="2" w:space="0" w:color="000000"/>
              <w:bottom w:val="single" w:sz="2" w:space="0" w:color="000000"/>
              <w:right w:val="nil"/>
            </w:tcBorders>
            <w:vAlign w:val="center"/>
          </w:tcPr>
          <w:p w14:paraId="11F1D9C1"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63B6B87"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98C62D" w14:textId="77777777" w:rsidR="00780D81" w:rsidRDefault="00780D81" w:rsidP="00974DE4">
            <w:pPr>
              <w:jc w:val="right"/>
              <w:rPr>
                <w:lang w:val="en-US"/>
              </w:rPr>
            </w:pPr>
            <w:r>
              <w:rPr>
                <w:lang w:val="en-US"/>
              </w:rPr>
              <w:t>1,00</w:t>
            </w:r>
          </w:p>
        </w:tc>
      </w:tr>
      <w:tr w:rsidR="00780D81" w14:paraId="6E9F87C9" w14:textId="77777777" w:rsidTr="00780D81">
        <w:tc>
          <w:tcPr>
            <w:tcW w:w="699" w:type="dxa"/>
            <w:tcBorders>
              <w:top w:val="nil"/>
              <w:left w:val="single" w:sz="2" w:space="0" w:color="000000"/>
              <w:bottom w:val="single" w:sz="2" w:space="0" w:color="000000"/>
              <w:right w:val="nil"/>
            </w:tcBorders>
          </w:tcPr>
          <w:p w14:paraId="05CF920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7217368" w14:textId="77777777" w:rsidR="00780D81" w:rsidRDefault="00780D81" w:rsidP="00974DE4">
            <w:pPr>
              <w:rPr>
                <w:sz w:val="16"/>
                <w:szCs w:val="16"/>
                <w:lang w:val="en-US"/>
              </w:rPr>
            </w:pPr>
            <w:r>
              <w:rPr>
                <w:sz w:val="16"/>
                <w:szCs w:val="16"/>
                <w:lang w:val="en-US"/>
              </w:rPr>
              <w:t>1</w:t>
            </w:r>
          </w:p>
        </w:tc>
        <w:tc>
          <w:tcPr>
            <w:tcW w:w="4613" w:type="dxa"/>
            <w:tcBorders>
              <w:top w:val="nil"/>
              <w:left w:val="single" w:sz="2" w:space="0" w:color="000000"/>
              <w:bottom w:val="single" w:sz="2" w:space="0" w:color="000000"/>
              <w:right w:val="nil"/>
            </w:tcBorders>
          </w:tcPr>
          <w:p w14:paraId="295508F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E46B232" w14:textId="77777777" w:rsidR="00780D81" w:rsidRDefault="00780D81" w:rsidP="00974DE4">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2EEB4D" w14:textId="77777777" w:rsidR="00780D81" w:rsidRDefault="00780D81" w:rsidP="00974DE4">
            <w:pPr>
              <w:rPr>
                <w:sz w:val="18"/>
                <w:szCs w:val="18"/>
                <w:lang w:val="en-US"/>
              </w:rPr>
            </w:pPr>
            <w:r>
              <w:rPr>
                <w:sz w:val="18"/>
                <w:szCs w:val="18"/>
                <w:lang w:val="en-US"/>
              </w:rPr>
              <w:t>1,5600</w:t>
            </w:r>
          </w:p>
        </w:tc>
        <w:tc>
          <w:tcPr>
            <w:tcW w:w="1119" w:type="dxa"/>
            <w:tcBorders>
              <w:top w:val="nil"/>
              <w:left w:val="single" w:sz="2" w:space="0" w:color="000000"/>
              <w:bottom w:val="single" w:sz="2" w:space="0" w:color="000000"/>
              <w:right w:val="single" w:sz="2" w:space="0" w:color="000000"/>
            </w:tcBorders>
            <w:vAlign w:val="center"/>
          </w:tcPr>
          <w:p w14:paraId="5805B938" w14:textId="77777777" w:rsidR="00780D81" w:rsidRDefault="00780D81" w:rsidP="00974DE4">
            <w:pPr>
              <w:rPr>
                <w:sz w:val="18"/>
                <w:szCs w:val="18"/>
                <w:lang w:val="en-US"/>
              </w:rPr>
            </w:pPr>
          </w:p>
        </w:tc>
      </w:tr>
      <w:tr w:rsidR="00780D81" w14:paraId="30EDFD64" w14:textId="77777777" w:rsidTr="00780D81">
        <w:tc>
          <w:tcPr>
            <w:tcW w:w="699" w:type="dxa"/>
            <w:tcBorders>
              <w:top w:val="nil"/>
              <w:left w:val="single" w:sz="2" w:space="0" w:color="000000"/>
              <w:bottom w:val="single" w:sz="2" w:space="0" w:color="000000"/>
              <w:right w:val="nil"/>
            </w:tcBorders>
          </w:tcPr>
          <w:p w14:paraId="7929202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9C46FC9" w14:textId="77777777" w:rsidR="00780D81" w:rsidRDefault="00780D81" w:rsidP="00974DE4">
            <w:pPr>
              <w:rPr>
                <w:sz w:val="16"/>
                <w:szCs w:val="16"/>
                <w:lang w:val="en-US"/>
              </w:rPr>
            </w:pPr>
            <w:r>
              <w:rPr>
                <w:sz w:val="16"/>
                <w:szCs w:val="16"/>
                <w:lang w:val="en-US"/>
              </w:rPr>
              <w:t>1011924</w:t>
            </w:r>
          </w:p>
        </w:tc>
        <w:tc>
          <w:tcPr>
            <w:tcW w:w="4613" w:type="dxa"/>
            <w:tcBorders>
              <w:top w:val="nil"/>
              <w:left w:val="single" w:sz="2" w:space="0" w:color="000000"/>
              <w:bottom w:val="single" w:sz="2" w:space="0" w:color="000000"/>
              <w:right w:val="nil"/>
            </w:tcBorders>
          </w:tcPr>
          <w:p w14:paraId="40013B3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Electrozi Э42А, diametru 4 mm </w:t>
            </w:r>
          </w:p>
        </w:tc>
        <w:tc>
          <w:tcPr>
            <w:tcW w:w="978" w:type="dxa"/>
            <w:tcBorders>
              <w:top w:val="nil"/>
              <w:left w:val="single" w:sz="2" w:space="0" w:color="000000"/>
              <w:bottom w:val="single" w:sz="2" w:space="0" w:color="000000"/>
              <w:right w:val="nil"/>
            </w:tcBorders>
            <w:vAlign w:val="center"/>
          </w:tcPr>
          <w:p w14:paraId="0A49E54F"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FEEB4E1" w14:textId="77777777" w:rsidR="00780D81" w:rsidRDefault="00780D81" w:rsidP="00974DE4">
            <w:pPr>
              <w:rPr>
                <w:sz w:val="18"/>
                <w:szCs w:val="18"/>
                <w:lang w:val="en-US"/>
              </w:rPr>
            </w:pPr>
            <w:r>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139E09E3" w14:textId="77777777" w:rsidR="00780D81" w:rsidRDefault="00780D81" w:rsidP="00974DE4">
            <w:pPr>
              <w:rPr>
                <w:sz w:val="18"/>
                <w:szCs w:val="18"/>
                <w:lang w:val="en-US"/>
              </w:rPr>
            </w:pPr>
          </w:p>
        </w:tc>
      </w:tr>
      <w:tr w:rsidR="00780D81" w14:paraId="226259B7" w14:textId="77777777" w:rsidTr="00780D81">
        <w:tc>
          <w:tcPr>
            <w:tcW w:w="699" w:type="dxa"/>
            <w:tcBorders>
              <w:top w:val="nil"/>
              <w:left w:val="single" w:sz="2" w:space="0" w:color="000000"/>
              <w:bottom w:val="single" w:sz="2" w:space="0" w:color="000000"/>
              <w:right w:val="nil"/>
            </w:tcBorders>
          </w:tcPr>
          <w:p w14:paraId="351EBA73"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6E38E70" w14:textId="77777777" w:rsidR="00780D81" w:rsidRDefault="00780D81" w:rsidP="00974DE4">
            <w:pPr>
              <w:rPr>
                <w:sz w:val="16"/>
                <w:szCs w:val="16"/>
                <w:lang w:val="en-US"/>
              </w:rPr>
            </w:pPr>
            <w:r>
              <w:rPr>
                <w:sz w:val="16"/>
                <w:szCs w:val="16"/>
                <w:lang w:val="en-US"/>
              </w:rPr>
              <w:t>1011977</w:t>
            </w:r>
          </w:p>
        </w:tc>
        <w:tc>
          <w:tcPr>
            <w:tcW w:w="4613" w:type="dxa"/>
            <w:tcBorders>
              <w:top w:val="nil"/>
              <w:left w:val="single" w:sz="2" w:space="0" w:color="000000"/>
              <w:bottom w:val="single" w:sz="2" w:space="0" w:color="000000"/>
              <w:right w:val="nil"/>
            </w:tcBorders>
          </w:tcPr>
          <w:p w14:paraId="12DC5587"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Suruburi cu piulite si saibe </w:t>
            </w:r>
          </w:p>
        </w:tc>
        <w:tc>
          <w:tcPr>
            <w:tcW w:w="978" w:type="dxa"/>
            <w:tcBorders>
              <w:top w:val="nil"/>
              <w:left w:val="single" w:sz="2" w:space="0" w:color="000000"/>
              <w:bottom w:val="single" w:sz="2" w:space="0" w:color="000000"/>
              <w:right w:val="nil"/>
            </w:tcBorders>
            <w:vAlign w:val="center"/>
          </w:tcPr>
          <w:p w14:paraId="29C9D2AB"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EA3AD8F" w14:textId="77777777" w:rsidR="00780D81" w:rsidRDefault="00780D81" w:rsidP="00974DE4">
            <w:pPr>
              <w:rPr>
                <w:sz w:val="18"/>
                <w:szCs w:val="18"/>
                <w:lang w:val="en-US"/>
              </w:rPr>
            </w:pPr>
            <w:r>
              <w:rPr>
                <w:sz w:val="18"/>
                <w:szCs w:val="18"/>
                <w:lang w:val="en-US"/>
              </w:rPr>
              <w:t>0,0490</w:t>
            </w:r>
          </w:p>
        </w:tc>
        <w:tc>
          <w:tcPr>
            <w:tcW w:w="1119" w:type="dxa"/>
            <w:tcBorders>
              <w:top w:val="nil"/>
              <w:left w:val="single" w:sz="2" w:space="0" w:color="000000"/>
              <w:bottom w:val="single" w:sz="2" w:space="0" w:color="000000"/>
              <w:right w:val="single" w:sz="2" w:space="0" w:color="000000"/>
            </w:tcBorders>
            <w:vAlign w:val="center"/>
          </w:tcPr>
          <w:p w14:paraId="28460CB6" w14:textId="77777777" w:rsidR="00780D81" w:rsidRDefault="00780D81" w:rsidP="00974DE4">
            <w:pPr>
              <w:rPr>
                <w:sz w:val="18"/>
                <w:szCs w:val="18"/>
                <w:lang w:val="en-US"/>
              </w:rPr>
            </w:pPr>
          </w:p>
        </w:tc>
      </w:tr>
      <w:tr w:rsidR="00780D81" w14:paraId="4C1591D9" w14:textId="77777777" w:rsidTr="00780D81">
        <w:tc>
          <w:tcPr>
            <w:tcW w:w="699" w:type="dxa"/>
            <w:tcBorders>
              <w:top w:val="nil"/>
              <w:left w:val="single" w:sz="2" w:space="0" w:color="000000"/>
              <w:bottom w:val="single" w:sz="2" w:space="0" w:color="000000"/>
              <w:right w:val="nil"/>
            </w:tcBorders>
          </w:tcPr>
          <w:p w14:paraId="321892C7"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3C3B934" w14:textId="77777777" w:rsidR="00780D81" w:rsidRDefault="00780D81" w:rsidP="00974DE4">
            <w:pPr>
              <w:rPr>
                <w:sz w:val="16"/>
                <w:szCs w:val="16"/>
                <w:lang w:val="en-US"/>
              </w:rPr>
            </w:pPr>
            <w:r>
              <w:rPr>
                <w:sz w:val="16"/>
                <w:szCs w:val="16"/>
                <w:lang w:val="en-US"/>
              </w:rPr>
              <w:t>1019100</w:t>
            </w:r>
          </w:p>
        </w:tc>
        <w:tc>
          <w:tcPr>
            <w:tcW w:w="4613" w:type="dxa"/>
            <w:tcBorders>
              <w:top w:val="nil"/>
              <w:left w:val="single" w:sz="2" w:space="0" w:color="000000"/>
              <w:bottom w:val="single" w:sz="2" w:space="0" w:color="000000"/>
              <w:right w:val="nil"/>
            </w:tcBorders>
          </w:tcPr>
          <w:p w14:paraId="36A4E2B9"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Cartus pentru impuscat</w:t>
            </w:r>
          </w:p>
        </w:tc>
        <w:tc>
          <w:tcPr>
            <w:tcW w:w="978" w:type="dxa"/>
            <w:tcBorders>
              <w:top w:val="nil"/>
              <w:left w:val="single" w:sz="2" w:space="0" w:color="000000"/>
              <w:bottom w:val="single" w:sz="2" w:space="0" w:color="000000"/>
              <w:right w:val="nil"/>
            </w:tcBorders>
            <w:vAlign w:val="center"/>
          </w:tcPr>
          <w:p w14:paraId="6E9A9D29" w14:textId="77777777" w:rsidR="00780D81" w:rsidRDefault="00780D81" w:rsidP="00974DE4">
            <w:pPr>
              <w:rPr>
                <w:sz w:val="18"/>
                <w:szCs w:val="18"/>
                <w:lang w:val="en-US"/>
              </w:rPr>
            </w:pPr>
            <w:r>
              <w:rPr>
                <w:sz w:val="18"/>
                <w:szCs w:val="18"/>
                <w:lang w:val="en-US"/>
              </w:rPr>
              <w:t>10 buc</w:t>
            </w:r>
          </w:p>
        </w:tc>
        <w:tc>
          <w:tcPr>
            <w:tcW w:w="1118" w:type="dxa"/>
            <w:tcBorders>
              <w:top w:val="nil"/>
              <w:left w:val="single" w:sz="2" w:space="0" w:color="000000"/>
              <w:bottom w:val="single" w:sz="2" w:space="0" w:color="000000"/>
              <w:right w:val="nil"/>
            </w:tcBorders>
            <w:vAlign w:val="center"/>
          </w:tcPr>
          <w:p w14:paraId="3C8C1273" w14:textId="77777777" w:rsidR="00780D81" w:rsidRDefault="00780D81" w:rsidP="00974DE4">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64AC9679" w14:textId="77777777" w:rsidR="00780D81" w:rsidRDefault="00780D81" w:rsidP="00974DE4">
            <w:pPr>
              <w:rPr>
                <w:sz w:val="18"/>
                <w:szCs w:val="18"/>
                <w:lang w:val="en-US"/>
              </w:rPr>
            </w:pPr>
          </w:p>
        </w:tc>
      </w:tr>
      <w:tr w:rsidR="00780D81" w14:paraId="68F3D366" w14:textId="77777777" w:rsidTr="00780D81">
        <w:tc>
          <w:tcPr>
            <w:tcW w:w="699" w:type="dxa"/>
            <w:tcBorders>
              <w:top w:val="nil"/>
              <w:left w:val="single" w:sz="2" w:space="0" w:color="000000"/>
              <w:bottom w:val="single" w:sz="2" w:space="0" w:color="000000"/>
              <w:right w:val="nil"/>
            </w:tcBorders>
          </w:tcPr>
          <w:p w14:paraId="72890F4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F1B90F4" w14:textId="77777777" w:rsidR="00780D81" w:rsidRDefault="00780D81" w:rsidP="00974DE4">
            <w:pPr>
              <w:rPr>
                <w:sz w:val="16"/>
                <w:szCs w:val="16"/>
                <w:lang w:val="en-US"/>
              </w:rPr>
            </w:pPr>
            <w:r>
              <w:rPr>
                <w:sz w:val="16"/>
                <w:szCs w:val="16"/>
                <w:lang w:val="en-US"/>
              </w:rPr>
              <w:t>1019103</w:t>
            </w:r>
          </w:p>
        </w:tc>
        <w:tc>
          <w:tcPr>
            <w:tcW w:w="4613" w:type="dxa"/>
            <w:tcBorders>
              <w:top w:val="nil"/>
              <w:left w:val="single" w:sz="2" w:space="0" w:color="000000"/>
              <w:bottom w:val="single" w:sz="2" w:space="0" w:color="000000"/>
              <w:right w:val="nil"/>
            </w:tcBorders>
          </w:tcPr>
          <w:p w14:paraId="2F948DA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Dibluri de distantare</w:t>
            </w:r>
          </w:p>
        </w:tc>
        <w:tc>
          <w:tcPr>
            <w:tcW w:w="978" w:type="dxa"/>
            <w:tcBorders>
              <w:top w:val="nil"/>
              <w:left w:val="single" w:sz="2" w:space="0" w:color="000000"/>
              <w:bottom w:val="single" w:sz="2" w:space="0" w:color="000000"/>
              <w:right w:val="nil"/>
            </w:tcBorders>
            <w:vAlign w:val="center"/>
          </w:tcPr>
          <w:p w14:paraId="710BDFB1"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6F916BD4" w14:textId="77777777" w:rsidR="00780D81" w:rsidRDefault="00780D81" w:rsidP="00974DE4">
            <w:pPr>
              <w:rPr>
                <w:sz w:val="18"/>
                <w:szCs w:val="18"/>
                <w:lang w:val="en-US"/>
              </w:rPr>
            </w:pPr>
            <w:r>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38E29ED3" w14:textId="77777777" w:rsidR="00780D81" w:rsidRDefault="00780D81" w:rsidP="00974DE4">
            <w:pPr>
              <w:rPr>
                <w:sz w:val="18"/>
                <w:szCs w:val="18"/>
                <w:lang w:val="en-US"/>
              </w:rPr>
            </w:pPr>
          </w:p>
        </w:tc>
      </w:tr>
      <w:tr w:rsidR="00780D81" w14:paraId="49777EB2" w14:textId="77777777" w:rsidTr="00780D81">
        <w:tc>
          <w:tcPr>
            <w:tcW w:w="699" w:type="dxa"/>
            <w:tcBorders>
              <w:top w:val="nil"/>
              <w:left w:val="single" w:sz="2" w:space="0" w:color="000000"/>
              <w:bottom w:val="single" w:sz="2" w:space="0" w:color="000000"/>
              <w:right w:val="nil"/>
            </w:tcBorders>
          </w:tcPr>
          <w:p w14:paraId="6D01EC9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DDE0BFB" w14:textId="77777777" w:rsidR="00780D81" w:rsidRDefault="00780D81" w:rsidP="00974DE4">
            <w:pPr>
              <w:rPr>
                <w:sz w:val="16"/>
                <w:szCs w:val="16"/>
                <w:lang w:val="en-US"/>
              </w:rPr>
            </w:pPr>
            <w:r>
              <w:rPr>
                <w:sz w:val="16"/>
                <w:szCs w:val="16"/>
                <w:lang w:val="en-US"/>
              </w:rPr>
              <w:t>1019109</w:t>
            </w:r>
          </w:p>
        </w:tc>
        <w:tc>
          <w:tcPr>
            <w:tcW w:w="4613" w:type="dxa"/>
            <w:tcBorders>
              <w:top w:val="nil"/>
              <w:left w:val="single" w:sz="2" w:space="0" w:color="000000"/>
              <w:bottom w:val="single" w:sz="2" w:space="0" w:color="000000"/>
              <w:right w:val="nil"/>
            </w:tcBorders>
          </w:tcPr>
          <w:p w14:paraId="4A7EA62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Dibluri pentru conexiune</w:t>
            </w:r>
          </w:p>
        </w:tc>
        <w:tc>
          <w:tcPr>
            <w:tcW w:w="978" w:type="dxa"/>
            <w:tcBorders>
              <w:top w:val="nil"/>
              <w:left w:val="single" w:sz="2" w:space="0" w:color="000000"/>
              <w:bottom w:val="single" w:sz="2" w:space="0" w:color="000000"/>
              <w:right w:val="nil"/>
            </w:tcBorders>
            <w:vAlign w:val="center"/>
          </w:tcPr>
          <w:p w14:paraId="77B802E5" w14:textId="77777777" w:rsidR="00780D81" w:rsidRDefault="00780D81" w:rsidP="00974DE4">
            <w:pPr>
              <w:rPr>
                <w:sz w:val="18"/>
                <w:szCs w:val="18"/>
                <w:lang w:val="en-US"/>
              </w:rPr>
            </w:pPr>
            <w:r>
              <w:rPr>
                <w:sz w:val="18"/>
                <w:szCs w:val="18"/>
                <w:lang w:val="en-US"/>
              </w:rPr>
              <w:t>10 buc</w:t>
            </w:r>
          </w:p>
        </w:tc>
        <w:tc>
          <w:tcPr>
            <w:tcW w:w="1118" w:type="dxa"/>
            <w:tcBorders>
              <w:top w:val="nil"/>
              <w:left w:val="single" w:sz="2" w:space="0" w:color="000000"/>
              <w:bottom w:val="single" w:sz="2" w:space="0" w:color="000000"/>
              <w:right w:val="nil"/>
            </w:tcBorders>
            <w:vAlign w:val="center"/>
          </w:tcPr>
          <w:p w14:paraId="69541342" w14:textId="77777777" w:rsidR="00780D81" w:rsidRDefault="00780D81" w:rsidP="00974DE4">
            <w:pPr>
              <w:rPr>
                <w:sz w:val="18"/>
                <w:szCs w:val="18"/>
                <w:lang w:val="en-US"/>
              </w:rPr>
            </w:pPr>
            <w:r>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5973C5C8" w14:textId="77777777" w:rsidR="00780D81" w:rsidRDefault="00780D81" w:rsidP="00974DE4">
            <w:pPr>
              <w:rPr>
                <w:sz w:val="18"/>
                <w:szCs w:val="18"/>
                <w:lang w:val="en-US"/>
              </w:rPr>
            </w:pPr>
          </w:p>
        </w:tc>
      </w:tr>
      <w:tr w:rsidR="00780D81" w14:paraId="3E29BAE9" w14:textId="77777777" w:rsidTr="00780D81">
        <w:tc>
          <w:tcPr>
            <w:tcW w:w="699" w:type="dxa"/>
            <w:tcBorders>
              <w:top w:val="nil"/>
              <w:left w:val="single" w:sz="2" w:space="0" w:color="000000"/>
              <w:bottom w:val="single" w:sz="2" w:space="0" w:color="000000"/>
              <w:right w:val="nil"/>
            </w:tcBorders>
          </w:tcPr>
          <w:p w14:paraId="084441D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D9F94E6" w14:textId="77777777" w:rsidR="00780D81" w:rsidRDefault="00780D81" w:rsidP="00974DE4">
            <w:pPr>
              <w:rPr>
                <w:sz w:val="16"/>
                <w:szCs w:val="16"/>
                <w:lang w:val="en-US"/>
              </w:rPr>
            </w:pPr>
            <w:r>
              <w:rPr>
                <w:sz w:val="16"/>
                <w:szCs w:val="16"/>
                <w:lang w:val="en-US"/>
              </w:rPr>
              <w:t>1019760</w:t>
            </w:r>
          </w:p>
        </w:tc>
        <w:tc>
          <w:tcPr>
            <w:tcW w:w="4613" w:type="dxa"/>
            <w:tcBorders>
              <w:top w:val="nil"/>
              <w:left w:val="single" w:sz="2" w:space="0" w:color="000000"/>
              <w:bottom w:val="single" w:sz="2" w:space="0" w:color="000000"/>
              <w:right w:val="nil"/>
            </w:tcBorders>
          </w:tcPr>
          <w:p w14:paraId="2E201EB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Lac de electroizolatie "318"</w:t>
            </w:r>
          </w:p>
        </w:tc>
        <w:tc>
          <w:tcPr>
            <w:tcW w:w="978" w:type="dxa"/>
            <w:tcBorders>
              <w:top w:val="nil"/>
              <w:left w:val="single" w:sz="2" w:space="0" w:color="000000"/>
              <w:bottom w:val="single" w:sz="2" w:space="0" w:color="000000"/>
              <w:right w:val="nil"/>
            </w:tcBorders>
            <w:vAlign w:val="center"/>
          </w:tcPr>
          <w:p w14:paraId="21460554"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647349F" w14:textId="77777777" w:rsidR="00780D81" w:rsidRDefault="00780D81" w:rsidP="00974DE4">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4BA67B7" w14:textId="77777777" w:rsidR="00780D81" w:rsidRDefault="00780D81" w:rsidP="00974DE4">
            <w:pPr>
              <w:rPr>
                <w:sz w:val="18"/>
                <w:szCs w:val="18"/>
                <w:lang w:val="en-US"/>
              </w:rPr>
            </w:pPr>
          </w:p>
        </w:tc>
      </w:tr>
      <w:tr w:rsidR="00780D81" w14:paraId="23EA7D4B" w14:textId="77777777" w:rsidTr="00780D81">
        <w:tc>
          <w:tcPr>
            <w:tcW w:w="699" w:type="dxa"/>
            <w:tcBorders>
              <w:top w:val="nil"/>
              <w:left w:val="single" w:sz="2" w:space="0" w:color="000000"/>
              <w:bottom w:val="single" w:sz="2" w:space="0" w:color="000000"/>
              <w:right w:val="nil"/>
            </w:tcBorders>
          </w:tcPr>
          <w:p w14:paraId="61F457E8"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5DD4242" w14:textId="77777777" w:rsidR="00780D81" w:rsidRDefault="00780D81" w:rsidP="00974DE4">
            <w:pPr>
              <w:rPr>
                <w:sz w:val="16"/>
                <w:szCs w:val="16"/>
                <w:lang w:val="en-US"/>
              </w:rPr>
            </w:pPr>
            <w:r>
              <w:rPr>
                <w:sz w:val="16"/>
                <w:szCs w:val="16"/>
                <w:lang w:val="en-US"/>
              </w:rPr>
              <w:t>1019852</w:t>
            </w:r>
          </w:p>
        </w:tc>
        <w:tc>
          <w:tcPr>
            <w:tcW w:w="4613" w:type="dxa"/>
            <w:tcBorders>
              <w:top w:val="nil"/>
              <w:left w:val="single" w:sz="2" w:space="0" w:color="000000"/>
              <w:bottom w:val="single" w:sz="2" w:space="0" w:color="000000"/>
              <w:right w:val="nil"/>
            </w:tcBorders>
          </w:tcPr>
          <w:p w14:paraId="4443DC2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Vopsea</w:t>
            </w:r>
          </w:p>
        </w:tc>
        <w:tc>
          <w:tcPr>
            <w:tcW w:w="978" w:type="dxa"/>
            <w:tcBorders>
              <w:top w:val="nil"/>
              <w:left w:val="single" w:sz="2" w:space="0" w:color="000000"/>
              <w:bottom w:val="single" w:sz="2" w:space="0" w:color="000000"/>
              <w:right w:val="nil"/>
            </w:tcBorders>
            <w:vAlign w:val="center"/>
          </w:tcPr>
          <w:p w14:paraId="7A61BFDF"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30AC9F2" w14:textId="77777777" w:rsidR="00780D81" w:rsidRDefault="00780D81" w:rsidP="00974DE4">
            <w:pPr>
              <w:rPr>
                <w:sz w:val="18"/>
                <w:szCs w:val="18"/>
                <w:lang w:val="en-US"/>
              </w:rPr>
            </w:pPr>
            <w:r>
              <w:rPr>
                <w:sz w:val="18"/>
                <w:szCs w:val="18"/>
                <w:lang w:val="en-US"/>
              </w:rPr>
              <w:t>0,0360</w:t>
            </w:r>
          </w:p>
        </w:tc>
        <w:tc>
          <w:tcPr>
            <w:tcW w:w="1119" w:type="dxa"/>
            <w:tcBorders>
              <w:top w:val="nil"/>
              <w:left w:val="single" w:sz="2" w:space="0" w:color="000000"/>
              <w:bottom w:val="single" w:sz="2" w:space="0" w:color="000000"/>
              <w:right w:val="single" w:sz="2" w:space="0" w:color="000000"/>
            </w:tcBorders>
            <w:vAlign w:val="center"/>
          </w:tcPr>
          <w:p w14:paraId="1FF20D07" w14:textId="77777777" w:rsidR="00780D81" w:rsidRDefault="00780D81" w:rsidP="00974DE4">
            <w:pPr>
              <w:rPr>
                <w:sz w:val="18"/>
                <w:szCs w:val="18"/>
                <w:lang w:val="en-US"/>
              </w:rPr>
            </w:pPr>
          </w:p>
        </w:tc>
      </w:tr>
      <w:tr w:rsidR="00780D81" w14:paraId="2D82266F" w14:textId="77777777" w:rsidTr="00780D81">
        <w:tc>
          <w:tcPr>
            <w:tcW w:w="699" w:type="dxa"/>
            <w:tcBorders>
              <w:top w:val="nil"/>
              <w:left w:val="single" w:sz="2" w:space="0" w:color="000000"/>
              <w:bottom w:val="single" w:sz="2" w:space="0" w:color="000000"/>
              <w:right w:val="nil"/>
            </w:tcBorders>
          </w:tcPr>
          <w:p w14:paraId="75D55F1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5AED692" w14:textId="77777777" w:rsidR="00780D81" w:rsidRDefault="00780D81" w:rsidP="00974DE4">
            <w:pPr>
              <w:rPr>
                <w:sz w:val="16"/>
                <w:szCs w:val="16"/>
                <w:lang w:val="en-US"/>
              </w:rPr>
            </w:pPr>
            <w:r>
              <w:rPr>
                <w:sz w:val="16"/>
                <w:szCs w:val="16"/>
                <w:lang w:val="en-US"/>
              </w:rPr>
              <w:t>2019408</w:t>
            </w:r>
          </w:p>
        </w:tc>
        <w:tc>
          <w:tcPr>
            <w:tcW w:w="4613" w:type="dxa"/>
            <w:tcBorders>
              <w:top w:val="nil"/>
              <w:left w:val="single" w:sz="2" w:space="0" w:color="000000"/>
              <w:bottom w:val="single" w:sz="2" w:space="0" w:color="000000"/>
              <w:right w:val="nil"/>
            </w:tcBorders>
          </w:tcPr>
          <w:p w14:paraId="6F6A5C4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Constructii din otel individuale, grilaje sudate, masa pina la 0,1 t</w:t>
            </w:r>
          </w:p>
        </w:tc>
        <w:tc>
          <w:tcPr>
            <w:tcW w:w="978" w:type="dxa"/>
            <w:tcBorders>
              <w:top w:val="nil"/>
              <w:left w:val="single" w:sz="2" w:space="0" w:color="000000"/>
              <w:bottom w:val="single" w:sz="2" w:space="0" w:color="000000"/>
              <w:right w:val="nil"/>
            </w:tcBorders>
            <w:vAlign w:val="center"/>
          </w:tcPr>
          <w:p w14:paraId="5E6212D0" w14:textId="77777777" w:rsidR="00780D81" w:rsidRDefault="00780D81" w:rsidP="00974DE4">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378904C" w14:textId="77777777" w:rsidR="00780D81" w:rsidRDefault="00780D81" w:rsidP="00974DE4">
            <w:pPr>
              <w:rPr>
                <w:sz w:val="18"/>
                <w:szCs w:val="18"/>
                <w:lang w:val="en-US"/>
              </w:rPr>
            </w:pPr>
            <w:r>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7344B289" w14:textId="77777777" w:rsidR="00780D81" w:rsidRDefault="00780D81" w:rsidP="00974DE4">
            <w:pPr>
              <w:rPr>
                <w:sz w:val="18"/>
                <w:szCs w:val="18"/>
                <w:lang w:val="en-US"/>
              </w:rPr>
            </w:pPr>
          </w:p>
        </w:tc>
      </w:tr>
      <w:tr w:rsidR="00780D81" w14:paraId="777D2807" w14:textId="77777777" w:rsidTr="00780D81">
        <w:tc>
          <w:tcPr>
            <w:tcW w:w="699" w:type="dxa"/>
            <w:tcBorders>
              <w:top w:val="nil"/>
              <w:left w:val="single" w:sz="2" w:space="0" w:color="000000"/>
              <w:bottom w:val="single" w:sz="2" w:space="0" w:color="000000"/>
              <w:right w:val="nil"/>
            </w:tcBorders>
          </w:tcPr>
          <w:p w14:paraId="7509431E"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F60CB15" w14:textId="77777777" w:rsidR="00780D81" w:rsidRDefault="00780D81" w:rsidP="00974DE4">
            <w:pPr>
              <w:rPr>
                <w:sz w:val="16"/>
                <w:szCs w:val="16"/>
                <w:lang w:val="en-US"/>
              </w:rPr>
            </w:pPr>
            <w:r>
              <w:rPr>
                <w:sz w:val="16"/>
                <w:szCs w:val="16"/>
                <w:lang w:val="en-US"/>
              </w:rPr>
              <w:t>5009062</w:t>
            </w:r>
          </w:p>
        </w:tc>
        <w:tc>
          <w:tcPr>
            <w:tcW w:w="4613" w:type="dxa"/>
            <w:tcBorders>
              <w:top w:val="nil"/>
              <w:left w:val="single" w:sz="2" w:space="0" w:color="000000"/>
              <w:bottom w:val="single" w:sz="2" w:space="0" w:color="000000"/>
              <w:right w:val="nil"/>
            </w:tcBorders>
          </w:tcPr>
          <w:p w14:paraId="3F5BE82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Papuci de cablu</w:t>
            </w:r>
          </w:p>
        </w:tc>
        <w:tc>
          <w:tcPr>
            <w:tcW w:w="978" w:type="dxa"/>
            <w:tcBorders>
              <w:top w:val="nil"/>
              <w:left w:val="single" w:sz="2" w:space="0" w:color="000000"/>
              <w:bottom w:val="single" w:sz="2" w:space="0" w:color="000000"/>
              <w:right w:val="nil"/>
            </w:tcBorders>
            <w:vAlign w:val="center"/>
          </w:tcPr>
          <w:p w14:paraId="43E50B6F"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4F48C2C" w14:textId="77777777" w:rsidR="00780D81" w:rsidRDefault="00780D81" w:rsidP="00974DE4">
            <w:pPr>
              <w:rPr>
                <w:sz w:val="18"/>
                <w:szCs w:val="18"/>
                <w:lang w:val="en-US"/>
              </w:rPr>
            </w:pPr>
            <w:r>
              <w:rPr>
                <w:sz w:val="18"/>
                <w:szCs w:val="18"/>
                <w:lang w:val="en-US"/>
              </w:rPr>
              <w:t>6,1000</w:t>
            </w:r>
          </w:p>
        </w:tc>
        <w:tc>
          <w:tcPr>
            <w:tcW w:w="1119" w:type="dxa"/>
            <w:tcBorders>
              <w:top w:val="nil"/>
              <w:left w:val="single" w:sz="2" w:space="0" w:color="000000"/>
              <w:bottom w:val="single" w:sz="2" w:space="0" w:color="000000"/>
              <w:right w:val="single" w:sz="2" w:space="0" w:color="000000"/>
            </w:tcBorders>
            <w:vAlign w:val="center"/>
          </w:tcPr>
          <w:p w14:paraId="74B24E92" w14:textId="77777777" w:rsidR="00780D81" w:rsidRDefault="00780D81" w:rsidP="00974DE4">
            <w:pPr>
              <w:rPr>
                <w:sz w:val="18"/>
                <w:szCs w:val="18"/>
                <w:lang w:val="en-US"/>
              </w:rPr>
            </w:pPr>
          </w:p>
        </w:tc>
      </w:tr>
      <w:tr w:rsidR="00780D81" w14:paraId="1B39FB03" w14:textId="77777777" w:rsidTr="00780D81">
        <w:tc>
          <w:tcPr>
            <w:tcW w:w="699" w:type="dxa"/>
            <w:tcBorders>
              <w:top w:val="nil"/>
              <w:left w:val="single" w:sz="2" w:space="0" w:color="000000"/>
              <w:bottom w:val="single" w:sz="2" w:space="0" w:color="000000"/>
              <w:right w:val="nil"/>
            </w:tcBorders>
          </w:tcPr>
          <w:p w14:paraId="17759174"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1459BAD4" w14:textId="77777777" w:rsidR="00780D81" w:rsidRDefault="00780D81" w:rsidP="00974DE4">
            <w:pPr>
              <w:rPr>
                <w:sz w:val="16"/>
                <w:szCs w:val="16"/>
                <w:lang w:val="en-US"/>
              </w:rPr>
            </w:pPr>
            <w:r>
              <w:rPr>
                <w:sz w:val="16"/>
                <w:szCs w:val="16"/>
                <w:lang w:val="en-US"/>
              </w:rPr>
              <w:t>5009081</w:t>
            </w:r>
          </w:p>
        </w:tc>
        <w:tc>
          <w:tcPr>
            <w:tcW w:w="4613" w:type="dxa"/>
            <w:tcBorders>
              <w:top w:val="nil"/>
              <w:left w:val="single" w:sz="2" w:space="0" w:color="000000"/>
              <w:bottom w:val="single" w:sz="2" w:space="0" w:color="000000"/>
              <w:right w:val="nil"/>
            </w:tcBorders>
          </w:tcPr>
          <w:p w14:paraId="5161068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Punti de conexiune flexibile, tip "ПГС-50"</w:t>
            </w:r>
          </w:p>
        </w:tc>
        <w:tc>
          <w:tcPr>
            <w:tcW w:w="978" w:type="dxa"/>
            <w:tcBorders>
              <w:top w:val="nil"/>
              <w:left w:val="single" w:sz="2" w:space="0" w:color="000000"/>
              <w:bottom w:val="single" w:sz="2" w:space="0" w:color="000000"/>
              <w:right w:val="nil"/>
            </w:tcBorders>
            <w:vAlign w:val="center"/>
          </w:tcPr>
          <w:p w14:paraId="1243FC4D"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532E399"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524551" w14:textId="77777777" w:rsidR="00780D81" w:rsidRDefault="00780D81" w:rsidP="00974DE4">
            <w:pPr>
              <w:rPr>
                <w:sz w:val="18"/>
                <w:szCs w:val="18"/>
                <w:lang w:val="en-US"/>
              </w:rPr>
            </w:pPr>
          </w:p>
        </w:tc>
      </w:tr>
      <w:tr w:rsidR="00780D81" w14:paraId="2B5DBBBF" w14:textId="77777777" w:rsidTr="00780D81">
        <w:tc>
          <w:tcPr>
            <w:tcW w:w="699" w:type="dxa"/>
            <w:tcBorders>
              <w:top w:val="nil"/>
              <w:left w:val="single" w:sz="2" w:space="0" w:color="000000"/>
              <w:bottom w:val="single" w:sz="2" w:space="0" w:color="000000"/>
              <w:right w:val="nil"/>
            </w:tcBorders>
          </w:tcPr>
          <w:p w14:paraId="1A5F599D"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6FDA65D" w14:textId="77777777" w:rsidR="00780D81" w:rsidRDefault="00780D81" w:rsidP="00974DE4">
            <w:pPr>
              <w:rPr>
                <w:sz w:val="16"/>
                <w:szCs w:val="16"/>
                <w:lang w:val="en-US"/>
              </w:rPr>
            </w:pPr>
            <w:r>
              <w:rPr>
                <w:sz w:val="16"/>
                <w:szCs w:val="16"/>
                <w:lang w:val="en-US"/>
              </w:rPr>
              <w:t>5009500</w:t>
            </w:r>
          </w:p>
        </w:tc>
        <w:tc>
          <w:tcPr>
            <w:tcW w:w="4613" w:type="dxa"/>
            <w:tcBorders>
              <w:top w:val="nil"/>
              <w:left w:val="single" w:sz="2" w:space="0" w:color="000000"/>
              <w:bottom w:val="single" w:sz="2" w:space="0" w:color="000000"/>
              <w:right w:val="nil"/>
            </w:tcBorders>
          </w:tcPr>
          <w:p w14:paraId="5BE41ED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Fise de marcare</w:t>
            </w:r>
          </w:p>
        </w:tc>
        <w:tc>
          <w:tcPr>
            <w:tcW w:w="978" w:type="dxa"/>
            <w:tcBorders>
              <w:top w:val="nil"/>
              <w:left w:val="single" w:sz="2" w:space="0" w:color="000000"/>
              <w:bottom w:val="single" w:sz="2" w:space="0" w:color="000000"/>
              <w:right w:val="nil"/>
            </w:tcBorders>
            <w:vAlign w:val="center"/>
          </w:tcPr>
          <w:p w14:paraId="597F1A61" w14:textId="77777777" w:rsidR="00780D81" w:rsidRDefault="00780D81" w:rsidP="00974DE4">
            <w:pPr>
              <w:rPr>
                <w:sz w:val="18"/>
                <w:szCs w:val="18"/>
                <w:lang w:val="en-US"/>
              </w:rPr>
            </w:pPr>
            <w:r>
              <w:rPr>
                <w:sz w:val="18"/>
                <w:szCs w:val="18"/>
                <w:lang w:val="en-US"/>
              </w:rPr>
              <w:t>100 buc</w:t>
            </w:r>
          </w:p>
        </w:tc>
        <w:tc>
          <w:tcPr>
            <w:tcW w:w="1118" w:type="dxa"/>
            <w:tcBorders>
              <w:top w:val="nil"/>
              <w:left w:val="single" w:sz="2" w:space="0" w:color="000000"/>
              <w:bottom w:val="single" w:sz="2" w:space="0" w:color="000000"/>
              <w:right w:val="nil"/>
            </w:tcBorders>
            <w:vAlign w:val="center"/>
          </w:tcPr>
          <w:p w14:paraId="7C23EF00" w14:textId="77777777" w:rsidR="00780D81" w:rsidRDefault="00780D81" w:rsidP="00974DE4">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994C532" w14:textId="77777777" w:rsidR="00780D81" w:rsidRDefault="00780D81" w:rsidP="00974DE4">
            <w:pPr>
              <w:rPr>
                <w:sz w:val="18"/>
                <w:szCs w:val="18"/>
                <w:lang w:val="en-US"/>
              </w:rPr>
            </w:pPr>
          </w:p>
        </w:tc>
      </w:tr>
      <w:tr w:rsidR="00780D81" w14:paraId="740F9BEE" w14:textId="77777777" w:rsidTr="00780D81">
        <w:tc>
          <w:tcPr>
            <w:tcW w:w="699" w:type="dxa"/>
            <w:tcBorders>
              <w:top w:val="nil"/>
              <w:left w:val="single" w:sz="2" w:space="0" w:color="000000"/>
              <w:bottom w:val="single" w:sz="2" w:space="0" w:color="000000"/>
              <w:right w:val="nil"/>
            </w:tcBorders>
          </w:tcPr>
          <w:p w14:paraId="45F86B2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63365B2" w14:textId="77777777" w:rsidR="00780D81" w:rsidRDefault="00780D81" w:rsidP="00974DE4">
            <w:pPr>
              <w:rPr>
                <w:sz w:val="16"/>
                <w:szCs w:val="16"/>
                <w:lang w:val="en-US"/>
              </w:rPr>
            </w:pPr>
            <w:r>
              <w:rPr>
                <w:sz w:val="16"/>
                <w:szCs w:val="16"/>
                <w:lang w:val="en-US"/>
              </w:rPr>
              <w:t>5429033</w:t>
            </w:r>
          </w:p>
        </w:tc>
        <w:tc>
          <w:tcPr>
            <w:tcW w:w="4613" w:type="dxa"/>
            <w:tcBorders>
              <w:top w:val="nil"/>
              <w:left w:val="single" w:sz="2" w:space="0" w:color="000000"/>
              <w:bottom w:val="single" w:sz="2" w:space="0" w:color="000000"/>
              <w:right w:val="nil"/>
            </w:tcBorders>
          </w:tcPr>
          <w:p w14:paraId="5CD15626"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Vaselina tehnica</w:t>
            </w:r>
          </w:p>
        </w:tc>
        <w:tc>
          <w:tcPr>
            <w:tcW w:w="978" w:type="dxa"/>
            <w:tcBorders>
              <w:top w:val="nil"/>
              <w:left w:val="single" w:sz="2" w:space="0" w:color="000000"/>
              <w:bottom w:val="single" w:sz="2" w:space="0" w:color="000000"/>
              <w:right w:val="nil"/>
            </w:tcBorders>
            <w:vAlign w:val="center"/>
          </w:tcPr>
          <w:p w14:paraId="65E2CCA4"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8D18B71" w14:textId="77777777" w:rsidR="00780D81" w:rsidRDefault="00780D81" w:rsidP="00974DE4">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9DF3C0E" w14:textId="77777777" w:rsidR="00780D81" w:rsidRDefault="00780D81" w:rsidP="00974DE4">
            <w:pPr>
              <w:rPr>
                <w:sz w:val="18"/>
                <w:szCs w:val="18"/>
                <w:lang w:val="en-US"/>
              </w:rPr>
            </w:pPr>
          </w:p>
        </w:tc>
      </w:tr>
      <w:tr w:rsidR="00780D81" w14:paraId="0173C9AB" w14:textId="77777777" w:rsidTr="00780D81">
        <w:tc>
          <w:tcPr>
            <w:tcW w:w="699" w:type="dxa"/>
            <w:tcBorders>
              <w:top w:val="nil"/>
              <w:left w:val="single" w:sz="2" w:space="0" w:color="000000"/>
              <w:bottom w:val="single" w:sz="2" w:space="0" w:color="000000"/>
              <w:right w:val="nil"/>
            </w:tcBorders>
          </w:tcPr>
          <w:p w14:paraId="15DDF82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7F864316" w14:textId="77777777" w:rsidR="00780D81" w:rsidRDefault="00780D81" w:rsidP="00974DE4">
            <w:pPr>
              <w:rPr>
                <w:sz w:val="16"/>
                <w:szCs w:val="16"/>
                <w:lang w:val="en-US"/>
              </w:rPr>
            </w:pPr>
            <w:r>
              <w:rPr>
                <w:sz w:val="16"/>
                <w:szCs w:val="16"/>
                <w:lang w:val="en-US"/>
              </w:rPr>
              <w:t>5440089</w:t>
            </w:r>
          </w:p>
        </w:tc>
        <w:tc>
          <w:tcPr>
            <w:tcW w:w="4613" w:type="dxa"/>
            <w:tcBorders>
              <w:top w:val="nil"/>
              <w:left w:val="single" w:sz="2" w:space="0" w:color="000000"/>
              <w:bottom w:val="single" w:sz="2" w:space="0" w:color="000000"/>
              <w:right w:val="nil"/>
            </w:tcBorders>
          </w:tcPr>
          <w:p w14:paraId="5CC8AF68"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Banda adeziva izolatoare pe compound policasin, marca "ЛСЭПЛ", latime 20-30 mm, grosime de la 0,14 pina la 0,19 mm inclusiv </w:t>
            </w:r>
          </w:p>
        </w:tc>
        <w:tc>
          <w:tcPr>
            <w:tcW w:w="978" w:type="dxa"/>
            <w:tcBorders>
              <w:top w:val="nil"/>
              <w:left w:val="single" w:sz="2" w:space="0" w:color="000000"/>
              <w:bottom w:val="single" w:sz="2" w:space="0" w:color="000000"/>
              <w:right w:val="nil"/>
            </w:tcBorders>
            <w:vAlign w:val="center"/>
          </w:tcPr>
          <w:p w14:paraId="19FE11C2" w14:textId="77777777" w:rsidR="00780D81" w:rsidRDefault="00780D81" w:rsidP="00974DE4">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2FC054F" w14:textId="77777777" w:rsidR="00780D81" w:rsidRDefault="00780D81" w:rsidP="00974DE4">
            <w:pPr>
              <w:rPr>
                <w:sz w:val="18"/>
                <w:szCs w:val="18"/>
                <w:lang w:val="en-US"/>
              </w:rPr>
            </w:pPr>
            <w:r>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59648CA0" w14:textId="77777777" w:rsidR="00780D81" w:rsidRDefault="00780D81" w:rsidP="00974DE4">
            <w:pPr>
              <w:rPr>
                <w:sz w:val="18"/>
                <w:szCs w:val="18"/>
                <w:lang w:val="en-US"/>
              </w:rPr>
            </w:pPr>
          </w:p>
        </w:tc>
      </w:tr>
      <w:tr w:rsidR="00780D81" w14:paraId="3E5C3DC0" w14:textId="77777777" w:rsidTr="00780D81">
        <w:tc>
          <w:tcPr>
            <w:tcW w:w="699" w:type="dxa"/>
            <w:tcBorders>
              <w:top w:val="nil"/>
              <w:left w:val="single" w:sz="2" w:space="0" w:color="000000"/>
              <w:bottom w:val="single" w:sz="2" w:space="0" w:color="000000"/>
              <w:right w:val="nil"/>
            </w:tcBorders>
          </w:tcPr>
          <w:p w14:paraId="520C5C0B"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F33F14E" w14:textId="77777777" w:rsidR="00780D81" w:rsidRDefault="00780D81" w:rsidP="00974DE4">
            <w:pPr>
              <w:rPr>
                <w:sz w:val="16"/>
                <w:szCs w:val="16"/>
                <w:lang w:val="en-US"/>
              </w:rPr>
            </w:pPr>
            <w:r>
              <w:rPr>
                <w:sz w:val="16"/>
                <w:szCs w:val="16"/>
                <w:lang w:val="en-US"/>
              </w:rPr>
              <w:t>021102</w:t>
            </w:r>
          </w:p>
        </w:tc>
        <w:tc>
          <w:tcPr>
            <w:tcW w:w="4613" w:type="dxa"/>
            <w:tcBorders>
              <w:top w:val="nil"/>
              <w:left w:val="single" w:sz="2" w:space="0" w:color="000000"/>
              <w:bottom w:val="single" w:sz="2" w:space="0" w:color="000000"/>
              <w:right w:val="nil"/>
            </w:tcBorders>
          </w:tcPr>
          <w:p w14:paraId="46BD2470"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Macara pe sasiu auto la lucrari de montare a utilajului tehnologic (cu exceptia conductelor principale), 10 t</w:t>
            </w:r>
          </w:p>
        </w:tc>
        <w:tc>
          <w:tcPr>
            <w:tcW w:w="978" w:type="dxa"/>
            <w:tcBorders>
              <w:top w:val="nil"/>
              <w:left w:val="single" w:sz="2" w:space="0" w:color="000000"/>
              <w:bottom w:val="single" w:sz="2" w:space="0" w:color="000000"/>
              <w:right w:val="nil"/>
            </w:tcBorders>
            <w:vAlign w:val="center"/>
          </w:tcPr>
          <w:p w14:paraId="612BB421"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AA2EDA" w14:textId="77777777" w:rsidR="00780D81" w:rsidRDefault="00780D81" w:rsidP="00974DE4">
            <w:pPr>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FD44B5E" w14:textId="77777777" w:rsidR="00780D81" w:rsidRDefault="00780D81" w:rsidP="00974DE4">
            <w:pPr>
              <w:rPr>
                <w:sz w:val="18"/>
                <w:szCs w:val="18"/>
                <w:lang w:val="en-US"/>
              </w:rPr>
            </w:pPr>
          </w:p>
        </w:tc>
      </w:tr>
      <w:tr w:rsidR="00780D81" w14:paraId="30902D03" w14:textId="77777777" w:rsidTr="00780D81">
        <w:tc>
          <w:tcPr>
            <w:tcW w:w="699" w:type="dxa"/>
            <w:tcBorders>
              <w:top w:val="nil"/>
              <w:left w:val="single" w:sz="2" w:space="0" w:color="000000"/>
              <w:bottom w:val="single" w:sz="2" w:space="0" w:color="000000"/>
              <w:right w:val="nil"/>
            </w:tcBorders>
          </w:tcPr>
          <w:p w14:paraId="73B9B81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6D8B6FB" w14:textId="77777777" w:rsidR="00780D81" w:rsidRDefault="00780D81" w:rsidP="00974DE4">
            <w:pPr>
              <w:rPr>
                <w:sz w:val="16"/>
                <w:szCs w:val="16"/>
                <w:lang w:val="en-US"/>
              </w:rPr>
            </w:pPr>
            <w:r>
              <w:rPr>
                <w:sz w:val="16"/>
                <w:szCs w:val="16"/>
                <w:lang w:val="en-US"/>
              </w:rPr>
              <w:t>040502</w:t>
            </w:r>
          </w:p>
        </w:tc>
        <w:tc>
          <w:tcPr>
            <w:tcW w:w="4613" w:type="dxa"/>
            <w:tcBorders>
              <w:top w:val="nil"/>
              <w:left w:val="single" w:sz="2" w:space="0" w:color="000000"/>
              <w:bottom w:val="single" w:sz="2" w:space="0" w:color="000000"/>
              <w:right w:val="nil"/>
            </w:tcBorders>
          </w:tcPr>
          <w:p w14:paraId="32F0867D"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Instalatii pentru sudare manuala cu arc electric (de curent continuu)</w:t>
            </w:r>
          </w:p>
        </w:tc>
        <w:tc>
          <w:tcPr>
            <w:tcW w:w="978" w:type="dxa"/>
            <w:tcBorders>
              <w:top w:val="nil"/>
              <w:left w:val="single" w:sz="2" w:space="0" w:color="000000"/>
              <w:bottom w:val="single" w:sz="2" w:space="0" w:color="000000"/>
              <w:right w:val="nil"/>
            </w:tcBorders>
            <w:vAlign w:val="center"/>
          </w:tcPr>
          <w:p w14:paraId="506431F1"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DCBDCC" w14:textId="77777777" w:rsidR="00780D81" w:rsidRDefault="00780D81" w:rsidP="00974DE4">
            <w:pPr>
              <w:rPr>
                <w:sz w:val="18"/>
                <w:szCs w:val="18"/>
                <w:lang w:val="en-US"/>
              </w:rPr>
            </w:pPr>
            <w:r>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656A0D61" w14:textId="77777777" w:rsidR="00780D81" w:rsidRDefault="00780D81" w:rsidP="00974DE4">
            <w:pPr>
              <w:rPr>
                <w:sz w:val="18"/>
                <w:szCs w:val="18"/>
                <w:lang w:val="en-US"/>
              </w:rPr>
            </w:pPr>
          </w:p>
        </w:tc>
      </w:tr>
      <w:tr w:rsidR="00780D81" w14:paraId="50434FAB" w14:textId="77777777" w:rsidTr="00780D81">
        <w:tc>
          <w:tcPr>
            <w:tcW w:w="699" w:type="dxa"/>
            <w:tcBorders>
              <w:top w:val="nil"/>
              <w:left w:val="single" w:sz="2" w:space="0" w:color="000000"/>
              <w:bottom w:val="single" w:sz="2" w:space="0" w:color="000000"/>
              <w:right w:val="nil"/>
            </w:tcBorders>
          </w:tcPr>
          <w:p w14:paraId="261B9FB6"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0CCAD7DF" w14:textId="77777777" w:rsidR="00780D81" w:rsidRDefault="00780D81" w:rsidP="00974DE4">
            <w:pPr>
              <w:rPr>
                <w:sz w:val="16"/>
                <w:szCs w:val="16"/>
                <w:lang w:val="en-US"/>
              </w:rPr>
            </w:pPr>
            <w:r>
              <w:rPr>
                <w:sz w:val="16"/>
                <w:szCs w:val="16"/>
                <w:lang w:val="en-US"/>
              </w:rPr>
              <w:t>330206</w:t>
            </w:r>
          </w:p>
        </w:tc>
        <w:tc>
          <w:tcPr>
            <w:tcW w:w="4613" w:type="dxa"/>
            <w:tcBorders>
              <w:top w:val="nil"/>
              <w:left w:val="single" w:sz="2" w:space="0" w:color="000000"/>
              <w:bottom w:val="single" w:sz="2" w:space="0" w:color="000000"/>
              <w:right w:val="nil"/>
            </w:tcBorders>
          </w:tcPr>
          <w:p w14:paraId="5CC835D1"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Masini de gaurit electrice</w:t>
            </w:r>
          </w:p>
        </w:tc>
        <w:tc>
          <w:tcPr>
            <w:tcW w:w="978" w:type="dxa"/>
            <w:tcBorders>
              <w:top w:val="nil"/>
              <w:left w:val="single" w:sz="2" w:space="0" w:color="000000"/>
              <w:bottom w:val="single" w:sz="2" w:space="0" w:color="000000"/>
              <w:right w:val="nil"/>
            </w:tcBorders>
            <w:vAlign w:val="center"/>
          </w:tcPr>
          <w:p w14:paraId="07C5686C"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43B460" w14:textId="77777777" w:rsidR="00780D81" w:rsidRDefault="00780D81" w:rsidP="00974DE4">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F6BA91B" w14:textId="77777777" w:rsidR="00780D81" w:rsidRDefault="00780D81" w:rsidP="00974DE4">
            <w:pPr>
              <w:rPr>
                <w:sz w:val="18"/>
                <w:szCs w:val="18"/>
                <w:lang w:val="en-US"/>
              </w:rPr>
            </w:pPr>
          </w:p>
        </w:tc>
      </w:tr>
      <w:tr w:rsidR="00780D81" w14:paraId="4198C8DF" w14:textId="77777777" w:rsidTr="00780D81">
        <w:tc>
          <w:tcPr>
            <w:tcW w:w="699" w:type="dxa"/>
            <w:tcBorders>
              <w:top w:val="nil"/>
              <w:left w:val="single" w:sz="2" w:space="0" w:color="000000"/>
              <w:bottom w:val="single" w:sz="2" w:space="0" w:color="000000"/>
              <w:right w:val="nil"/>
            </w:tcBorders>
          </w:tcPr>
          <w:p w14:paraId="41542B50"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50E6DE2" w14:textId="77777777" w:rsidR="00780D81" w:rsidRDefault="00780D81" w:rsidP="00974DE4">
            <w:pPr>
              <w:rPr>
                <w:sz w:val="16"/>
                <w:szCs w:val="16"/>
                <w:lang w:val="en-US"/>
              </w:rPr>
            </w:pPr>
            <w:r>
              <w:rPr>
                <w:sz w:val="16"/>
                <w:szCs w:val="16"/>
                <w:lang w:val="en-US"/>
              </w:rPr>
              <w:t>400002</w:t>
            </w:r>
          </w:p>
        </w:tc>
        <w:tc>
          <w:tcPr>
            <w:tcW w:w="4613" w:type="dxa"/>
            <w:tcBorders>
              <w:top w:val="nil"/>
              <w:left w:val="single" w:sz="2" w:space="0" w:color="000000"/>
              <w:bottom w:val="single" w:sz="2" w:space="0" w:color="000000"/>
              <w:right w:val="nil"/>
            </w:tcBorders>
          </w:tcPr>
          <w:p w14:paraId="259A5E6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Automobile cu bord, tonaj pina la 8 t</w:t>
            </w:r>
          </w:p>
        </w:tc>
        <w:tc>
          <w:tcPr>
            <w:tcW w:w="978" w:type="dxa"/>
            <w:tcBorders>
              <w:top w:val="nil"/>
              <w:left w:val="single" w:sz="2" w:space="0" w:color="000000"/>
              <w:bottom w:val="single" w:sz="2" w:space="0" w:color="000000"/>
              <w:right w:val="nil"/>
            </w:tcBorders>
            <w:vAlign w:val="center"/>
          </w:tcPr>
          <w:p w14:paraId="2E2567F2" w14:textId="77777777" w:rsidR="00780D81" w:rsidRDefault="00780D81" w:rsidP="00974DE4">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C117B6A" w14:textId="77777777" w:rsidR="00780D81" w:rsidRDefault="00780D81" w:rsidP="00974DE4">
            <w:pPr>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75B87CCD" w14:textId="77777777" w:rsidR="00780D81" w:rsidRDefault="00780D81" w:rsidP="00974DE4">
            <w:pPr>
              <w:rPr>
                <w:sz w:val="18"/>
                <w:szCs w:val="18"/>
                <w:lang w:val="en-US"/>
              </w:rPr>
            </w:pPr>
          </w:p>
        </w:tc>
      </w:tr>
      <w:tr w:rsidR="00780D81" w14:paraId="522C4672" w14:textId="77777777" w:rsidTr="00780D81">
        <w:tc>
          <w:tcPr>
            <w:tcW w:w="699" w:type="dxa"/>
            <w:tcBorders>
              <w:top w:val="nil"/>
              <w:left w:val="single" w:sz="2" w:space="0" w:color="000000"/>
              <w:bottom w:val="nil"/>
              <w:right w:val="nil"/>
            </w:tcBorders>
          </w:tcPr>
          <w:p w14:paraId="1D5EEB5B" w14:textId="77777777" w:rsidR="00780D81" w:rsidRDefault="00780D81" w:rsidP="00974DE4">
            <w:pPr>
              <w:jc w:val="center"/>
              <w:rPr>
                <w:lang w:val="en-US"/>
              </w:rPr>
            </w:pPr>
            <w:r>
              <w:rPr>
                <w:lang w:val="en-US"/>
              </w:rPr>
              <w:t xml:space="preserve"> </w:t>
            </w:r>
          </w:p>
        </w:tc>
        <w:tc>
          <w:tcPr>
            <w:tcW w:w="1537" w:type="dxa"/>
            <w:tcBorders>
              <w:top w:val="nil"/>
              <w:left w:val="single" w:sz="2" w:space="0" w:color="000000"/>
              <w:bottom w:val="nil"/>
              <w:right w:val="nil"/>
            </w:tcBorders>
          </w:tcPr>
          <w:p w14:paraId="5D77BB74" w14:textId="77777777" w:rsidR="00780D81" w:rsidRDefault="00780D81" w:rsidP="00974DE4">
            <w:pPr>
              <w:rPr>
                <w:lang w:val="en-US"/>
              </w:rPr>
            </w:pPr>
          </w:p>
        </w:tc>
        <w:tc>
          <w:tcPr>
            <w:tcW w:w="4613" w:type="dxa"/>
            <w:tcBorders>
              <w:top w:val="nil"/>
              <w:left w:val="single" w:sz="2" w:space="0" w:color="000000"/>
              <w:bottom w:val="nil"/>
              <w:right w:val="nil"/>
            </w:tcBorders>
          </w:tcPr>
          <w:p w14:paraId="555F3039" w14:textId="77777777" w:rsidR="00780D81" w:rsidRDefault="00780D81" w:rsidP="00974DE4">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Utilaj</w:t>
            </w:r>
          </w:p>
        </w:tc>
        <w:tc>
          <w:tcPr>
            <w:tcW w:w="978" w:type="dxa"/>
            <w:tcBorders>
              <w:top w:val="nil"/>
              <w:left w:val="single" w:sz="2" w:space="0" w:color="000000"/>
              <w:bottom w:val="nil"/>
              <w:right w:val="nil"/>
            </w:tcBorders>
          </w:tcPr>
          <w:p w14:paraId="3FC9E7CE" w14:textId="77777777" w:rsidR="00780D81" w:rsidRDefault="00780D81" w:rsidP="00974DE4">
            <w:pPr>
              <w:rPr>
                <w:lang w:val="en-US"/>
              </w:rPr>
            </w:pPr>
          </w:p>
        </w:tc>
        <w:tc>
          <w:tcPr>
            <w:tcW w:w="1118" w:type="dxa"/>
            <w:tcBorders>
              <w:top w:val="nil"/>
              <w:left w:val="single" w:sz="2" w:space="0" w:color="000000"/>
              <w:bottom w:val="nil"/>
              <w:right w:val="nil"/>
            </w:tcBorders>
          </w:tcPr>
          <w:p w14:paraId="3FCE8F4B" w14:textId="77777777" w:rsidR="00780D81" w:rsidRDefault="00780D81" w:rsidP="00974DE4">
            <w:pPr>
              <w:rPr>
                <w:lang w:val="en-US"/>
              </w:rPr>
            </w:pPr>
          </w:p>
        </w:tc>
        <w:tc>
          <w:tcPr>
            <w:tcW w:w="1119" w:type="dxa"/>
            <w:tcBorders>
              <w:top w:val="nil"/>
              <w:left w:val="single" w:sz="2" w:space="0" w:color="000000"/>
              <w:bottom w:val="nil"/>
              <w:right w:val="single" w:sz="2" w:space="0" w:color="000000"/>
            </w:tcBorders>
          </w:tcPr>
          <w:p w14:paraId="725C18B2" w14:textId="77777777" w:rsidR="00780D81" w:rsidRDefault="00780D81" w:rsidP="00974DE4">
            <w:pPr>
              <w:rPr>
                <w:lang w:val="en-US"/>
              </w:rPr>
            </w:pPr>
          </w:p>
        </w:tc>
      </w:tr>
      <w:tr w:rsidR="00780D81" w14:paraId="1A4128F0" w14:textId="77777777" w:rsidTr="00780D81">
        <w:tc>
          <w:tcPr>
            <w:tcW w:w="699" w:type="dxa"/>
            <w:tcBorders>
              <w:top w:val="single" w:sz="2" w:space="0" w:color="000000"/>
              <w:left w:val="single" w:sz="2" w:space="0" w:color="000000"/>
              <w:bottom w:val="single" w:sz="2" w:space="0" w:color="000000"/>
              <w:right w:val="nil"/>
            </w:tcBorders>
            <w:vAlign w:val="center"/>
          </w:tcPr>
          <w:p w14:paraId="07975EE8" w14:textId="77777777" w:rsidR="00780D81" w:rsidRDefault="00780D81" w:rsidP="00974DE4">
            <w:pPr>
              <w:jc w:val="center"/>
              <w:rPr>
                <w:sz w:val="22"/>
                <w:szCs w:val="22"/>
                <w:lang w:val="en-US"/>
              </w:rPr>
            </w:pPr>
            <w:r>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55209570" w14:textId="77777777" w:rsidR="00780D81" w:rsidRDefault="00780D81" w:rsidP="00974DE4">
            <w:pPr>
              <w:jc w:val="center"/>
              <w:rPr>
                <w:sz w:val="22"/>
                <w:szCs w:val="22"/>
                <w:lang w:val="en-US"/>
              </w:rPr>
            </w:pPr>
            <w:r>
              <w:rPr>
                <w:sz w:val="22"/>
                <w:szCs w:val="22"/>
                <w:lang w:val="en-US"/>
              </w:rPr>
              <w:t>pretul firmei</w:t>
            </w:r>
          </w:p>
          <w:p w14:paraId="5E11DB81"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1EBA5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Corp de iluminat LED-90W</w:t>
            </w:r>
          </w:p>
        </w:tc>
        <w:tc>
          <w:tcPr>
            <w:tcW w:w="978" w:type="dxa"/>
            <w:tcBorders>
              <w:top w:val="single" w:sz="2" w:space="0" w:color="000000"/>
              <w:left w:val="single" w:sz="2" w:space="0" w:color="000000"/>
              <w:bottom w:val="single" w:sz="2" w:space="0" w:color="000000"/>
              <w:right w:val="nil"/>
            </w:tcBorders>
            <w:vAlign w:val="center"/>
          </w:tcPr>
          <w:p w14:paraId="2BDF19E2"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8F0C633"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F056DD" w14:textId="77777777" w:rsidR="00780D81" w:rsidRDefault="00780D81" w:rsidP="00974DE4">
            <w:pPr>
              <w:jc w:val="right"/>
              <w:rPr>
                <w:lang w:val="en-US"/>
              </w:rPr>
            </w:pPr>
            <w:r>
              <w:rPr>
                <w:lang w:val="en-US"/>
              </w:rPr>
              <w:t>15,00</w:t>
            </w:r>
          </w:p>
        </w:tc>
      </w:tr>
      <w:tr w:rsidR="00780D81" w14:paraId="36369B91" w14:textId="77777777" w:rsidTr="00780D81">
        <w:tc>
          <w:tcPr>
            <w:tcW w:w="699" w:type="dxa"/>
            <w:tcBorders>
              <w:top w:val="nil"/>
              <w:left w:val="single" w:sz="2" w:space="0" w:color="000000"/>
              <w:bottom w:val="single" w:sz="2" w:space="0" w:color="000000"/>
              <w:right w:val="nil"/>
            </w:tcBorders>
          </w:tcPr>
          <w:p w14:paraId="50CC520F"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4974DF3E" w14:textId="77777777" w:rsidR="00780D81" w:rsidRDefault="00780D81" w:rsidP="00974DE4">
            <w:pPr>
              <w:rPr>
                <w:sz w:val="16"/>
                <w:szCs w:val="16"/>
                <w:lang w:val="en-US"/>
              </w:rPr>
            </w:pPr>
            <w:r>
              <w:rPr>
                <w:sz w:val="16"/>
                <w:szCs w:val="16"/>
                <w:lang w:val="en-US"/>
              </w:rPr>
              <w:t>59011154-LED90</w:t>
            </w:r>
          </w:p>
        </w:tc>
        <w:tc>
          <w:tcPr>
            <w:tcW w:w="4613" w:type="dxa"/>
            <w:tcBorders>
              <w:top w:val="nil"/>
              <w:left w:val="single" w:sz="2" w:space="0" w:color="000000"/>
              <w:bottom w:val="single" w:sz="2" w:space="0" w:color="000000"/>
              <w:right w:val="nil"/>
            </w:tcBorders>
          </w:tcPr>
          <w:p w14:paraId="23A5268A"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Corp de iluminat LED-90W  </w:t>
            </w:r>
          </w:p>
        </w:tc>
        <w:tc>
          <w:tcPr>
            <w:tcW w:w="978" w:type="dxa"/>
            <w:tcBorders>
              <w:top w:val="nil"/>
              <w:left w:val="single" w:sz="2" w:space="0" w:color="000000"/>
              <w:bottom w:val="single" w:sz="2" w:space="0" w:color="000000"/>
              <w:right w:val="nil"/>
            </w:tcBorders>
            <w:vAlign w:val="center"/>
          </w:tcPr>
          <w:p w14:paraId="11C44DE2"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2EC9119"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873630" w14:textId="77777777" w:rsidR="00780D81" w:rsidRDefault="00780D81" w:rsidP="00974DE4">
            <w:pPr>
              <w:rPr>
                <w:sz w:val="18"/>
                <w:szCs w:val="18"/>
                <w:lang w:val="en-US"/>
              </w:rPr>
            </w:pPr>
          </w:p>
        </w:tc>
      </w:tr>
      <w:tr w:rsidR="00780D81" w14:paraId="2D85DD13" w14:textId="77777777" w:rsidTr="00780D81">
        <w:tc>
          <w:tcPr>
            <w:tcW w:w="699" w:type="dxa"/>
            <w:tcBorders>
              <w:top w:val="single" w:sz="2" w:space="0" w:color="000000"/>
              <w:left w:val="single" w:sz="2" w:space="0" w:color="000000"/>
              <w:bottom w:val="single" w:sz="2" w:space="0" w:color="000000"/>
              <w:right w:val="nil"/>
            </w:tcBorders>
            <w:vAlign w:val="center"/>
          </w:tcPr>
          <w:p w14:paraId="67FAD221" w14:textId="77777777" w:rsidR="00780D81" w:rsidRDefault="00780D81" w:rsidP="00974DE4">
            <w:pPr>
              <w:jc w:val="center"/>
              <w:rPr>
                <w:sz w:val="22"/>
                <w:szCs w:val="22"/>
                <w:lang w:val="en-US"/>
              </w:rPr>
            </w:pPr>
            <w:r>
              <w:rPr>
                <w:lang w:val="en-US"/>
              </w:rPr>
              <w:t xml:space="preserve"> </w:t>
            </w:r>
            <w:r>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C5C2EA2" w14:textId="77777777" w:rsidR="00780D81" w:rsidRDefault="00780D81" w:rsidP="00974DE4">
            <w:pPr>
              <w:jc w:val="center"/>
              <w:rPr>
                <w:sz w:val="22"/>
                <w:szCs w:val="22"/>
                <w:lang w:val="en-US"/>
              </w:rPr>
            </w:pPr>
            <w:r>
              <w:rPr>
                <w:sz w:val="22"/>
                <w:szCs w:val="22"/>
                <w:lang w:val="en-US"/>
              </w:rPr>
              <w:t>pretul firmei</w:t>
            </w:r>
          </w:p>
          <w:p w14:paraId="1775ACE2"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761E24"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Mufa terminala 4KVTp-1 25x50mm2</w:t>
            </w:r>
          </w:p>
        </w:tc>
        <w:tc>
          <w:tcPr>
            <w:tcW w:w="978" w:type="dxa"/>
            <w:tcBorders>
              <w:top w:val="single" w:sz="2" w:space="0" w:color="000000"/>
              <w:left w:val="single" w:sz="2" w:space="0" w:color="000000"/>
              <w:bottom w:val="single" w:sz="2" w:space="0" w:color="000000"/>
              <w:right w:val="nil"/>
            </w:tcBorders>
            <w:vAlign w:val="center"/>
          </w:tcPr>
          <w:p w14:paraId="066EFBDC"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AC0E3E9"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45C4E" w14:textId="77777777" w:rsidR="00780D81" w:rsidRDefault="00780D81" w:rsidP="00974DE4">
            <w:pPr>
              <w:jc w:val="right"/>
              <w:rPr>
                <w:lang w:val="en-US"/>
              </w:rPr>
            </w:pPr>
            <w:r>
              <w:rPr>
                <w:lang w:val="en-US"/>
              </w:rPr>
              <w:t>34,00</w:t>
            </w:r>
          </w:p>
        </w:tc>
      </w:tr>
      <w:tr w:rsidR="00780D81" w14:paraId="7EE1F8DB" w14:textId="77777777" w:rsidTr="00780D81">
        <w:tc>
          <w:tcPr>
            <w:tcW w:w="699" w:type="dxa"/>
            <w:tcBorders>
              <w:top w:val="nil"/>
              <w:left w:val="single" w:sz="2" w:space="0" w:color="000000"/>
              <w:bottom w:val="single" w:sz="2" w:space="0" w:color="000000"/>
              <w:right w:val="nil"/>
            </w:tcBorders>
          </w:tcPr>
          <w:p w14:paraId="037EF959"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39307DD6" w14:textId="77777777" w:rsidR="00780D81" w:rsidRDefault="00780D81" w:rsidP="00974DE4">
            <w:pPr>
              <w:rPr>
                <w:sz w:val="16"/>
                <w:szCs w:val="16"/>
                <w:lang w:val="en-US"/>
              </w:rPr>
            </w:pPr>
            <w:r>
              <w:rPr>
                <w:sz w:val="16"/>
                <w:szCs w:val="16"/>
                <w:lang w:val="en-US"/>
              </w:rPr>
              <w:t>1254678787987845</w:t>
            </w:r>
          </w:p>
        </w:tc>
        <w:tc>
          <w:tcPr>
            <w:tcW w:w="4613" w:type="dxa"/>
            <w:tcBorders>
              <w:top w:val="nil"/>
              <w:left w:val="single" w:sz="2" w:space="0" w:color="000000"/>
              <w:bottom w:val="single" w:sz="2" w:space="0" w:color="000000"/>
              <w:right w:val="nil"/>
            </w:tcBorders>
          </w:tcPr>
          <w:p w14:paraId="14583E8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Manson terminal 4KVTp-1 25x50mm2</w:t>
            </w:r>
          </w:p>
        </w:tc>
        <w:tc>
          <w:tcPr>
            <w:tcW w:w="978" w:type="dxa"/>
            <w:tcBorders>
              <w:top w:val="nil"/>
              <w:left w:val="single" w:sz="2" w:space="0" w:color="000000"/>
              <w:bottom w:val="single" w:sz="2" w:space="0" w:color="000000"/>
              <w:right w:val="nil"/>
            </w:tcBorders>
            <w:vAlign w:val="center"/>
          </w:tcPr>
          <w:p w14:paraId="18648FD3"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4EE5B01"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262EE6" w14:textId="77777777" w:rsidR="00780D81" w:rsidRDefault="00780D81" w:rsidP="00974DE4">
            <w:pPr>
              <w:rPr>
                <w:sz w:val="18"/>
                <w:szCs w:val="18"/>
                <w:lang w:val="en-US"/>
              </w:rPr>
            </w:pPr>
          </w:p>
        </w:tc>
      </w:tr>
      <w:tr w:rsidR="00780D81" w14:paraId="47257E2A" w14:textId="77777777" w:rsidTr="00780D81">
        <w:tc>
          <w:tcPr>
            <w:tcW w:w="699" w:type="dxa"/>
            <w:tcBorders>
              <w:top w:val="single" w:sz="2" w:space="0" w:color="000000"/>
              <w:left w:val="single" w:sz="2" w:space="0" w:color="000000"/>
              <w:bottom w:val="single" w:sz="2" w:space="0" w:color="000000"/>
              <w:right w:val="nil"/>
            </w:tcBorders>
            <w:vAlign w:val="center"/>
          </w:tcPr>
          <w:p w14:paraId="3E14D874" w14:textId="77777777" w:rsidR="00780D81" w:rsidRDefault="00780D81" w:rsidP="00974DE4">
            <w:pPr>
              <w:jc w:val="center"/>
              <w:rPr>
                <w:sz w:val="22"/>
                <w:szCs w:val="22"/>
                <w:lang w:val="en-US"/>
              </w:rPr>
            </w:pPr>
            <w:r>
              <w:rPr>
                <w:lang w:val="en-US"/>
              </w:rPr>
              <w:t xml:space="preserve"> </w:t>
            </w:r>
            <w:r>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40C0AD63" w14:textId="77777777" w:rsidR="00780D81" w:rsidRDefault="00780D81" w:rsidP="00974DE4">
            <w:pPr>
              <w:jc w:val="center"/>
              <w:rPr>
                <w:sz w:val="22"/>
                <w:szCs w:val="22"/>
                <w:lang w:val="en-US"/>
              </w:rPr>
            </w:pPr>
            <w:r>
              <w:rPr>
                <w:sz w:val="22"/>
                <w:szCs w:val="22"/>
                <w:lang w:val="en-US"/>
              </w:rPr>
              <w:t>material</w:t>
            </w:r>
          </w:p>
          <w:p w14:paraId="3AC8813D"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12C592"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Dulap de dirijare PD-1</w:t>
            </w:r>
          </w:p>
        </w:tc>
        <w:tc>
          <w:tcPr>
            <w:tcW w:w="978" w:type="dxa"/>
            <w:tcBorders>
              <w:top w:val="single" w:sz="2" w:space="0" w:color="000000"/>
              <w:left w:val="single" w:sz="2" w:space="0" w:color="000000"/>
              <w:bottom w:val="single" w:sz="2" w:space="0" w:color="000000"/>
              <w:right w:val="nil"/>
            </w:tcBorders>
            <w:vAlign w:val="center"/>
          </w:tcPr>
          <w:p w14:paraId="203245A9"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A73325"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61E89D" w14:textId="77777777" w:rsidR="00780D81" w:rsidRDefault="00780D81" w:rsidP="00974DE4">
            <w:pPr>
              <w:jc w:val="right"/>
              <w:rPr>
                <w:lang w:val="en-US"/>
              </w:rPr>
            </w:pPr>
            <w:r>
              <w:rPr>
                <w:lang w:val="en-US"/>
              </w:rPr>
              <w:t>1,00</w:t>
            </w:r>
          </w:p>
        </w:tc>
      </w:tr>
      <w:tr w:rsidR="00780D81" w14:paraId="4CA71BDC" w14:textId="77777777" w:rsidTr="00780D81">
        <w:tc>
          <w:tcPr>
            <w:tcW w:w="699" w:type="dxa"/>
            <w:tcBorders>
              <w:top w:val="nil"/>
              <w:left w:val="single" w:sz="2" w:space="0" w:color="000000"/>
              <w:bottom w:val="single" w:sz="2" w:space="0" w:color="000000"/>
              <w:right w:val="nil"/>
            </w:tcBorders>
          </w:tcPr>
          <w:p w14:paraId="0465F4C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566BCD75" w14:textId="77777777" w:rsidR="00780D81" w:rsidRDefault="00780D81" w:rsidP="00974DE4">
            <w:pPr>
              <w:rPr>
                <w:sz w:val="16"/>
                <w:szCs w:val="16"/>
                <w:lang w:val="en-US"/>
              </w:rPr>
            </w:pPr>
            <w:r>
              <w:rPr>
                <w:sz w:val="16"/>
                <w:szCs w:val="16"/>
                <w:lang w:val="en-US"/>
              </w:rPr>
              <w:t>1157444124564-PD-1</w:t>
            </w:r>
          </w:p>
        </w:tc>
        <w:tc>
          <w:tcPr>
            <w:tcW w:w="4613" w:type="dxa"/>
            <w:tcBorders>
              <w:top w:val="nil"/>
              <w:left w:val="single" w:sz="2" w:space="0" w:color="000000"/>
              <w:bottom w:val="single" w:sz="2" w:space="0" w:color="000000"/>
              <w:right w:val="nil"/>
            </w:tcBorders>
          </w:tcPr>
          <w:p w14:paraId="00B5DB92"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Dulap de dirijare PD-1</w:t>
            </w:r>
          </w:p>
        </w:tc>
        <w:tc>
          <w:tcPr>
            <w:tcW w:w="978" w:type="dxa"/>
            <w:tcBorders>
              <w:top w:val="nil"/>
              <w:left w:val="single" w:sz="2" w:space="0" w:color="000000"/>
              <w:bottom w:val="single" w:sz="2" w:space="0" w:color="000000"/>
              <w:right w:val="nil"/>
            </w:tcBorders>
            <w:vAlign w:val="center"/>
          </w:tcPr>
          <w:p w14:paraId="5BB53040"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108FAA4"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844064" w14:textId="77777777" w:rsidR="00780D81" w:rsidRDefault="00780D81" w:rsidP="00974DE4">
            <w:pPr>
              <w:rPr>
                <w:sz w:val="18"/>
                <w:szCs w:val="18"/>
                <w:lang w:val="en-US"/>
              </w:rPr>
            </w:pPr>
          </w:p>
        </w:tc>
      </w:tr>
      <w:tr w:rsidR="00780D81" w14:paraId="435B4D1B" w14:textId="77777777" w:rsidTr="00780D81">
        <w:tc>
          <w:tcPr>
            <w:tcW w:w="699" w:type="dxa"/>
            <w:tcBorders>
              <w:top w:val="single" w:sz="2" w:space="0" w:color="000000"/>
              <w:left w:val="single" w:sz="2" w:space="0" w:color="000000"/>
              <w:bottom w:val="single" w:sz="2" w:space="0" w:color="000000"/>
              <w:right w:val="nil"/>
            </w:tcBorders>
            <w:vAlign w:val="center"/>
          </w:tcPr>
          <w:p w14:paraId="41E4B777" w14:textId="77777777" w:rsidR="00780D81" w:rsidRDefault="00780D81" w:rsidP="00974DE4">
            <w:pPr>
              <w:jc w:val="center"/>
              <w:rPr>
                <w:sz w:val="22"/>
                <w:szCs w:val="22"/>
                <w:lang w:val="en-US"/>
              </w:rPr>
            </w:pPr>
            <w:r>
              <w:rPr>
                <w:lang w:val="en-US"/>
              </w:rPr>
              <w:t xml:space="preserve"> </w:t>
            </w:r>
            <w:r>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7E5F2353" w14:textId="77777777" w:rsidR="00780D81" w:rsidRDefault="00780D81" w:rsidP="00974DE4">
            <w:pPr>
              <w:jc w:val="center"/>
              <w:rPr>
                <w:sz w:val="22"/>
                <w:szCs w:val="22"/>
                <w:lang w:val="en-US"/>
              </w:rPr>
            </w:pPr>
            <w:r>
              <w:rPr>
                <w:sz w:val="22"/>
                <w:szCs w:val="22"/>
                <w:lang w:val="en-US"/>
              </w:rPr>
              <w:t>material</w:t>
            </w:r>
          </w:p>
          <w:p w14:paraId="22DB11DA"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48A4D9"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Controler KULON</w:t>
            </w:r>
          </w:p>
        </w:tc>
        <w:tc>
          <w:tcPr>
            <w:tcW w:w="978" w:type="dxa"/>
            <w:tcBorders>
              <w:top w:val="single" w:sz="2" w:space="0" w:color="000000"/>
              <w:left w:val="single" w:sz="2" w:space="0" w:color="000000"/>
              <w:bottom w:val="single" w:sz="2" w:space="0" w:color="000000"/>
              <w:right w:val="nil"/>
            </w:tcBorders>
            <w:vAlign w:val="center"/>
          </w:tcPr>
          <w:p w14:paraId="02E8EBB5"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CA72E2F"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A39A17" w14:textId="77777777" w:rsidR="00780D81" w:rsidRDefault="00780D81" w:rsidP="00974DE4">
            <w:pPr>
              <w:jc w:val="right"/>
              <w:rPr>
                <w:lang w:val="en-US"/>
              </w:rPr>
            </w:pPr>
            <w:r>
              <w:rPr>
                <w:lang w:val="en-US"/>
              </w:rPr>
              <w:t>1,00</w:t>
            </w:r>
          </w:p>
        </w:tc>
      </w:tr>
      <w:tr w:rsidR="00780D81" w14:paraId="7CCD2134" w14:textId="77777777" w:rsidTr="00780D81">
        <w:tc>
          <w:tcPr>
            <w:tcW w:w="699" w:type="dxa"/>
            <w:tcBorders>
              <w:top w:val="nil"/>
              <w:left w:val="single" w:sz="2" w:space="0" w:color="000000"/>
              <w:bottom w:val="single" w:sz="2" w:space="0" w:color="000000"/>
              <w:right w:val="nil"/>
            </w:tcBorders>
          </w:tcPr>
          <w:p w14:paraId="20A9DC1A"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2F6D9C60" w14:textId="77777777" w:rsidR="00780D81" w:rsidRDefault="00780D81" w:rsidP="00974DE4">
            <w:pPr>
              <w:rPr>
                <w:sz w:val="16"/>
                <w:szCs w:val="16"/>
                <w:lang w:val="en-US"/>
              </w:rPr>
            </w:pPr>
            <w:r>
              <w:rPr>
                <w:sz w:val="16"/>
                <w:szCs w:val="16"/>
                <w:lang w:val="en-US"/>
              </w:rPr>
              <w:t>1157444124564-Contro</w:t>
            </w:r>
          </w:p>
        </w:tc>
        <w:tc>
          <w:tcPr>
            <w:tcW w:w="4613" w:type="dxa"/>
            <w:tcBorders>
              <w:top w:val="nil"/>
              <w:left w:val="single" w:sz="2" w:space="0" w:color="000000"/>
              <w:bottom w:val="single" w:sz="2" w:space="0" w:color="000000"/>
              <w:right w:val="nil"/>
            </w:tcBorders>
          </w:tcPr>
          <w:p w14:paraId="1B14DAEE"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Controler KULON</w:t>
            </w:r>
          </w:p>
        </w:tc>
        <w:tc>
          <w:tcPr>
            <w:tcW w:w="978" w:type="dxa"/>
            <w:tcBorders>
              <w:top w:val="nil"/>
              <w:left w:val="single" w:sz="2" w:space="0" w:color="000000"/>
              <w:bottom w:val="single" w:sz="2" w:space="0" w:color="000000"/>
              <w:right w:val="nil"/>
            </w:tcBorders>
            <w:vAlign w:val="center"/>
          </w:tcPr>
          <w:p w14:paraId="0A1F9DF4"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9FB43AC"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6019DE" w14:textId="77777777" w:rsidR="00780D81" w:rsidRDefault="00780D81" w:rsidP="00974DE4">
            <w:pPr>
              <w:rPr>
                <w:sz w:val="18"/>
                <w:szCs w:val="18"/>
                <w:lang w:val="en-US"/>
              </w:rPr>
            </w:pPr>
          </w:p>
        </w:tc>
      </w:tr>
      <w:tr w:rsidR="00780D81" w14:paraId="5F73975E" w14:textId="77777777" w:rsidTr="00780D81">
        <w:tc>
          <w:tcPr>
            <w:tcW w:w="699" w:type="dxa"/>
            <w:tcBorders>
              <w:top w:val="single" w:sz="2" w:space="0" w:color="000000"/>
              <w:left w:val="single" w:sz="2" w:space="0" w:color="000000"/>
              <w:bottom w:val="single" w:sz="2" w:space="0" w:color="000000"/>
              <w:right w:val="nil"/>
            </w:tcBorders>
            <w:vAlign w:val="center"/>
          </w:tcPr>
          <w:p w14:paraId="647FB3A3" w14:textId="77777777" w:rsidR="00780D81" w:rsidRDefault="00780D81" w:rsidP="00974DE4">
            <w:pPr>
              <w:jc w:val="center"/>
              <w:rPr>
                <w:sz w:val="22"/>
                <w:szCs w:val="22"/>
                <w:lang w:val="en-US"/>
              </w:rPr>
            </w:pPr>
            <w:r>
              <w:rPr>
                <w:lang w:val="en-US"/>
              </w:rPr>
              <w:t xml:space="preserve"> </w:t>
            </w:r>
            <w:r>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21B55B3" w14:textId="77777777" w:rsidR="00780D81" w:rsidRDefault="00780D81" w:rsidP="00974DE4">
            <w:pPr>
              <w:jc w:val="center"/>
              <w:rPr>
                <w:sz w:val="22"/>
                <w:szCs w:val="22"/>
                <w:lang w:val="en-US"/>
              </w:rPr>
            </w:pPr>
            <w:r>
              <w:rPr>
                <w:sz w:val="22"/>
                <w:szCs w:val="22"/>
                <w:lang w:val="en-US"/>
              </w:rPr>
              <w:t>material</w:t>
            </w:r>
          </w:p>
          <w:p w14:paraId="3DB37391" w14:textId="77777777" w:rsidR="00780D81" w:rsidRDefault="00780D81" w:rsidP="00974DE4">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655CB7" w14:textId="77777777" w:rsidR="00780D81" w:rsidRDefault="00780D81" w:rsidP="00974DE4">
            <w:pPr>
              <w:rPr>
                <w:rFonts w:ascii="Times New Roman CYR" w:hAnsi="Times New Roman CYR" w:cs="Times New Roman CYR"/>
                <w:sz w:val="22"/>
                <w:szCs w:val="22"/>
                <w:lang/>
              </w:rPr>
            </w:pPr>
            <w:r>
              <w:rPr>
                <w:rFonts w:ascii="Times New Roman CYR" w:hAnsi="Times New Roman CYR" w:cs="Times New Roman CYR"/>
                <w:sz w:val="22"/>
                <w:szCs w:val="22"/>
                <w:lang/>
              </w:rPr>
              <w:t>Automat BF 47-29  B25</w:t>
            </w:r>
          </w:p>
        </w:tc>
        <w:tc>
          <w:tcPr>
            <w:tcW w:w="978" w:type="dxa"/>
            <w:tcBorders>
              <w:top w:val="single" w:sz="2" w:space="0" w:color="000000"/>
              <w:left w:val="single" w:sz="2" w:space="0" w:color="000000"/>
              <w:bottom w:val="single" w:sz="2" w:space="0" w:color="000000"/>
              <w:right w:val="nil"/>
            </w:tcBorders>
            <w:vAlign w:val="center"/>
          </w:tcPr>
          <w:p w14:paraId="53A2A68E" w14:textId="77777777" w:rsidR="00780D81" w:rsidRDefault="00780D81" w:rsidP="00974DE4">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1DC79C4" w14:textId="77777777" w:rsidR="00780D81" w:rsidRDefault="00780D81" w:rsidP="00974DE4">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38286D" w14:textId="77777777" w:rsidR="00780D81" w:rsidRDefault="00780D81" w:rsidP="00974DE4">
            <w:pPr>
              <w:jc w:val="right"/>
              <w:rPr>
                <w:lang w:val="en-US"/>
              </w:rPr>
            </w:pPr>
            <w:r>
              <w:rPr>
                <w:lang w:val="en-US"/>
              </w:rPr>
              <w:t>1,00</w:t>
            </w:r>
          </w:p>
        </w:tc>
      </w:tr>
      <w:tr w:rsidR="00780D81" w14:paraId="147585E1" w14:textId="77777777" w:rsidTr="00780D81">
        <w:tc>
          <w:tcPr>
            <w:tcW w:w="699" w:type="dxa"/>
            <w:tcBorders>
              <w:top w:val="nil"/>
              <w:left w:val="single" w:sz="2" w:space="0" w:color="000000"/>
              <w:bottom w:val="single" w:sz="2" w:space="0" w:color="000000"/>
              <w:right w:val="nil"/>
            </w:tcBorders>
          </w:tcPr>
          <w:p w14:paraId="7082CCB5" w14:textId="77777777" w:rsidR="00780D81" w:rsidRDefault="00780D81" w:rsidP="00974DE4">
            <w:pPr>
              <w:rPr>
                <w:lang w:val="en-US"/>
              </w:rPr>
            </w:pPr>
          </w:p>
        </w:tc>
        <w:tc>
          <w:tcPr>
            <w:tcW w:w="1537" w:type="dxa"/>
            <w:tcBorders>
              <w:top w:val="nil"/>
              <w:left w:val="single" w:sz="2" w:space="0" w:color="000000"/>
              <w:bottom w:val="single" w:sz="2" w:space="0" w:color="000000"/>
              <w:right w:val="nil"/>
            </w:tcBorders>
            <w:vAlign w:val="center"/>
          </w:tcPr>
          <w:p w14:paraId="64F43A9B" w14:textId="77777777" w:rsidR="00780D81" w:rsidRDefault="00780D81" w:rsidP="00974DE4">
            <w:pPr>
              <w:rPr>
                <w:sz w:val="16"/>
                <w:szCs w:val="16"/>
                <w:lang w:val="en-US"/>
              </w:rPr>
            </w:pPr>
            <w:r>
              <w:rPr>
                <w:sz w:val="16"/>
                <w:szCs w:val="16"/>
                <w:lang w:val="en-US"/>
              </w:rPr>
              <w:t>1157444124564-Automa</w:t>
            </w:r>
          </w:p>
        </w:tc>
        <w:tc>
          <w:tcPr>
            <w:tcW w:w="4613" w:type="dxa"/>
            <w:tcBorders>
              <w:top w:val="nil"/>
              <w:left w:val="single" w:sz="2" w:space="0" w:color="000000"/>
              <w:bottom w:val="single" w:sz="2" w:space="0" w:color="000000"/>
              <w:right w:val="nil"/>
            </w:tcBorders>
          </w:tcPr>
          <w:p w14:paraId="08793A15" w14:textId="77777777" w:rsidR="00780D81" w:rsidRDefault="00780D81" w:rsidP="00974DE4">
            <w:pPr>
              <w:rPr>
                <w:rFonts w:ascii="Times New Roman CYR" w:hAnsi="Times New Roman CYR" w:cs="Times New Roman CYR"/>
                <w:sz w:val="18"/>
                <w:szCs w:val="18"/>
                <w:lang/>
              </w:rPr>
            </w:pPr>
            <w:r>
              <w:rPr>
                <w:rFonts w:ascii="Times New Roman CYR" w:hAnsi="Times New Roman CYR" w:cs="Times New Roman CYR"/>
                <w:sz w:val="18"/>
                <w:szCs w:val="18"/>
                <w:lang/>
              </w:rPr>
              <w:t>Automat BA 47-29  B25</w:t>
            </w:r>
          </w:p>
        </w:tc>
        <w:tc>
          <w:tcPr>
            <w:tcW w:w="978" w:type="dxa"/>
            <w:tcBorders>
              <w:top w:val="nil"/>
              <w:left w:val="single" w:sz="2" w:space="0" w:color="000000"/>
              <w:bottom w:val="single" w:sz="2" w:space="0" w:color="000000"/>
              <w:right w:val="nil"/>
            </w:tcBorders>
            <w:vAlign w:val="center"/>
          </w:tcPr>
          <w:p w14:paraId="2DB5EF14" w14:textId="77777777" w:rsidR="00780D81" w:rsidRDefault="00780D81" w:rsidP="00974DE4">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7A195A1" w14:textId="77777777" w:rsidR="00780D81" w:rsidRDefault="00780D81" w:rsidP="00974DE4">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F60047" w14:textId="77777777" w:rsidR="00780D81" w:rsidRDefault="00780D81" w:rsidP="00974DE4">
            <w:pPr>
              <w:rPr>
                <w:sz w:val="18"/>
                <w:szCs w:val="18"/>
                <w:lang w:val="en-US"/>
              </w:rPr>
            </w:pPr>
          </w:p>
        </w:tc>
      </w:tr>
    </w:tbl>
    <w:p w14:paraId="5D8F6384" w14:textId="77777777" w:rsidR="00780D81" w:rsidRPr="00824E99" w:rsidRDefault="00780D81" w:rsidP="00780D81">
      <w:pPr>
        <w:tabs>
          <w:tab w:val="left" w:pos="1260"/>
        </w:tabs>
        <w:contextualSpacing/>
        <w:rPr>
          <w:b/>
          <w:lang w:val="en-US"/>
        </w:rPr>
      </w:pPr>
    </w:p>
    <w:sectPr w:rsidR="00780D81" w:rsidRPr="00824E99"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BFC45F" w14:textId="77777777" w:rsidR="00B12191" w:rsidRDefault="00B12191" w:rsidP="00A20ACF">
      <w:r>
        <w:separator/>
      </w:r>
    </w:p>
  </w:endnote>
  <w:endnote w:type="continuationSeparator" w:id="0">
    <w:p w14:paraId="1C206657" w14:textId="77777777" w:rsidR="00B12191" w:rsidRDefault="00B121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183F1D" w:rsidRDefault="00183F1D">
        <w:pPr>
          <w:pStyle w:val="a4"/>
          <w:jc w:val="right"/>
        </w:pPr>
        <w:r>
          <w:fldChar w:fldCharType="begin"/>
        </w:r>
        <w:r>
          <w:instrText xml:space="preserve"> PAGE   \* MERGEFORMAT </w:instrText>
        </w:r>
        <w:r>
          <w:fldChar w:fldCharType="separate"/>
        </w:r>
        <w:r w:rsidR="00780D81">
          <w:t>26</w:t>
        </w:r>
        <w:r>
          <w:fldChar w:fldCharType="end"/>
        </w:r>
      </w:p>
    </w:sdtContent>
  </w:sdt>
  <w:p w14:paraId="075618FA" w14:textId="77777777" w:rsidR="00183F1D" w:rsidRDefault="00183F1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29271F" w14:textId="77777777" w:rsidR="00B12191" w:rsidRDefault="00B12191" w:rsidP="00A20ACF">
      <w:r>
        <w:separator/>
      </w:r>
    </w:p>
  </w:footnote>
  <w:footnote w:type="continuationSeparator" w:id="0">
    <w:p w14:paraId="1FE58CB9" w14:textId="77777777" w:rsidR="00B12191" w:rsidRDefault="00B1219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2C267997"/>
    <w:multiLevelType w:val="hybridMultilevel"/>
    <w:tmpl w:val="19C86578"/>
    <w:lvl w:ilvl="0" w:tplc="4BA8E1F2">
      <w:start w:val="1"/>
      <w:numFmt w:val="decimal"/>
      <w:lvlText w:val="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D2B6795"/>
    <w:multiLevelType w:val="hybridMultilevel"/>
    <w:tmpl w:val="D8BEA19E"/>
    <w:lvl w:ilvl="0" w:tplc="32068EBA">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195C0D"/>
    <w:multiLevelType w:val="hybridMultilevel"/>
    <w:tmpl w:val="5A086224"/>
    <w:lvl w:ilvl="0" w:tplc="57D01734">
      <w:start w:val="1"/>
      <w:numFmt w:val="decimal"/>
      <w:lvlText w:val="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18"/>
  </w:num>
  <w:num w:numId="4">
    <w:abstractNumId w:val="17"/>
  </w:num>
  <w:num w:numId="5">
    <w:abstractNumId w:val="6"/>
  </w:num>
  <w:num w:numId="6">
    <w:abstractNumId w:val="8"/>
  </w:num>
  <w:num w:numId="7">
    <w:abstractNumId w:val="7"/>
  </w:num>
  <w:num w:numId="8">
    <w:abstractNumId w:val="5"/>
  </w:num>
  <w:num w:numId="9">
    <w:abstractNumId w:val="11"/>
  </w:num>
  <w:num w:numId="10">
    <w:abstractNumId w:val="16"/>
  </w:num>
  <w:num w:numId="11">
    <w:abstractNumId w:val="14"/>
  </w:num>
  <w:num w:numId="12">
    <w:abstractNumId w:val="19"/>
  </w:num>
  <w:num w:numId="13">
    <w:abstractNumId w:val="20"/>
  </w:num>
  <w:num w:numId="14">
    <w:abstractNumId w:val="9"/>
  </w:num>
  <w:num w:numId="15">
    <w:abstractNumId w:val="12"/>
  </w:num>
  <w:num w:numId="16">
    <w:abstractNumId w:val="23"/>
  </w:num>
  <w:num w:numId="17">
    <w:abstractNumId w:val="13"/>
  </w:num>
  <w:num w:numId="18">
    <w:abstractNumId w:val="10"/>
  </w:num>
  <w:num w:numId="19">
    <w:abstractNumId w:val="15"/>
  </w:num>
  <w:num w:numId="20">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988"/>
    <w:rsid w:val="00174C61"/>
    <w:rsid w:val="00174E5F"/>
    <w:rsid w:val="001763CD"/>
    <w:rsid w:val="0017664F"/>
    <w:rsid w:val="00177A21"/>
    <w:rsid w:val="00183358"/>
    <w:rsid w:val="00183D79"/>
    <w:rsid w:val="00183F1D"/>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0BF6"/>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095"/>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81"/>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E9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0DDB"/>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1B"/>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191"/>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1AA"/>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FD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TableParagraph">
    <w:name w:val="Table Paragraph"/>
    <w:basedOn w:val="a0"/>
    <w:uiPriority w:val="1"/>
    <w:qFormat/>
    <w:rsid w:val="00183F1D"/>
    <w:pPr>
      <w:autoSpaceDE w:val="0"/>
      <w:autoSpaceDN w:val="0"/>
      <w:adjustRightInd w:val="0"/>
    </w:pPr>
    <w:rPr>
      <w:rFonts w:eastAsiaTheme="minorHAnsi"/>
      <w:noProof w:val="0"/>
      <w:lang w:val="ru-RU"/>
    </w:rPr>
  </w:style>
  <w:style w:type="character" w:customStyle="1" w:styleId="aff8">
    <w:name w:val="Основной шрифт"/>
    <w:uiPriority w:val="99"/>
    <w:rsid w:val="00824E99"/>
  </w:style>
  <w:style w:type="paragraph" w:styleId="aff9">
    <w:basedOn w:val="a0"/>
    <w:next w:val="a7"/>
    <w:link w:val="affa"/>
    <w:uiPriority w:val="10"/>
    <w:qFormat/>
    <w:rsid w:val="00780D81"/>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a">
    <w:name w:val="Заголовок Знак"/>
    <w:link w:val="aff9"/>
    <w:uiPriority w:val="10"/>
    <w:locked/>
    <w:rsid w:val="00780D81"/>
    <w:rPr>
      <w:rFonts w:ascii="Cambria" w:eastAsia="Times New Roman" w:hAnsi="Cambria" w:cs="Times New Roman"/>
      <w:b/>
      <w:bCs/>
      <w:kern w:val="28"/>
      <w:sz w:val="32"/>
      <w:szCs w:val="3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paragraph" w:customStyle="1" w:styleId="TableParagraph">
    <w:name w:val="Table Paragraph"/>
    <w:basedOn w:val="a0"/>
    <w:uiPriority w:val="1"/>
    <w:qFormat/>
    <w:rsid w:val="00183F1D"/>
    <w:pPr>
      <w:autoSpaceDE w:val="0"/>
      <w:autoSpaceDN w:val="0"/>
      <w:adjustRightInd w:val="0"/>
    </w:pPr>
    <w:rPr>
      <w:rFonts w:eastAsiaTheme="minorHAnsi"/>
      <w:noProof w:val="0"/>
      <w:lang w:val="ru-RU"/>
    </w:rPr>
  </w:style>
  <w:style w:type="character" w:customStyle="1" w:styleId="aff8">
    <w:name w:val="Основной шрифт"/>
    <w:uiPriority w:val="99"/>
    <w:rsid w:val="00824E99"/>
  </w:style>
  <w:style w:type="paragraph" w:styleId="aff9">
    <w:basedOn w:val="a0"/>
    <w:next w:val="a7"/>
    <w:link w:val="affa"/>
    <w:uiPriority w:val="10"/>
    <w:qFormat/>
    <w:rsid w:val="00780D81"/>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a">
    <w:name w:val="Заголовок Знак"/>
    <w:link w:val="aff9"/>
    <w:uiPriority w:val="10"/>
    <w:locked/>
    <w:rsid w:val="00780D81"/>
    <w:rPr>
      <w:rFonts w:ascii="Cambria" w:eastAsia="Times New Roman" w:hAnsi="Cambria" w:cs="Times New Roman"/>
      <w:b/>
      <w:bCs/>
      <w:kern w:val="28"/>
      <w:sz w:val="32"/>
      <w:szCs w:val="32"/>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A5FC2-1075-4830-A62B-1607D400B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26</Pages>
  <Words>7354</Words>
  <Characters>41923</Characters>
  <Application>Microsoft Office Word</Application>
  <DocSecurity>0</DocSecurity>
  <Lines>349</Lines>
  <Paragraphs>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16</cp:revision>
  <cp:lastPrinted>2021-06-01T11:52:00Z</cp:lastPrinted>
  <dcterms:created xsi:type="dcterms:W3CDTF">2026-02-19T08:09:00Z</dcterms:created>
  <dcterms:modified xsi:type="dcterms:W3CDTF">2026-06-26T10:00:00Z</dcterms:modified>
</cp:coreProperties>
</file>