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D76DC"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7773422A" w14:textId="77777777" w:rsidR="00362003" w:rsidRDefault="00362003" w:rsidP="00BA7FF4">
      <w:pPr>
        <w:jc w:val="right"/>
        <w:rPr>
          <w:noProof w:val="0"/>
          <w:lang w:val="ro-MD"/>
        </w:rPr>
      </w:pPr>
      <w:bookmarkStart w:id="46" w:name="_Toc449692095"/>
    </w:p>
    <w:p w14:paraId="1BBE31E8" w14:textId="77777777" w:rsidR="00362003" w:rsidRDefault="00362003" w:rsidP="00BA7FF4">
      <w:pPr>
        <w:jc w:val="right"/>
        <w:rPr>
          <w:noProof w:val="0"/>
          <w:lang w:val="ro-MD"/>
        </w:rPr>
      </w:pPr>
    </w:p>
    <w:p w14:paraId="6A8D5371" w14:textId="77777777" w:rsidR="00362003" w:rsidRDefault="00362003" w:rsidP="00BA7FF4">
      <w:pPr>
        <w:jc w:val="right"/>
        <w:rPr>
          <w:noProof w:val="0"/>
          <w:lang w:val="ro-MD"/>
        </w:rPr>
      </w:pPr>
    </w:p>
    <w:p w14:paraId="4AC6FECD" w14:textId="77777777" w:rsidR="00362003" w:rsidRDefault="00362003" w:rsidP="00BA7FF4">
      <w:pPr>
        <w:jc w:val="right"/>
        <w:rPr>
          <w:noProof w:val="0"/>
          <w:lang w:val="ro-MD"/>
        </w:rPr>
      </w:pPr>
    </w:p>
    <w:p w14:paraId="4F29D5C3" w14:textId="77777777" w:rsidR="00362003" w:rsidRDefault="00362003" w:rsidP="00BA7FF4">
      <w:pPr>
        <w:jc w:val="right"/>
        <w:rPr>
          <w:noProof w:val="0"/>
          <w:lang w:val="ro-MD"/>
        </w:rPr>
      </w:pPr>
    </w:p>
    <w:p w14:paraId="12FA8B22" w14:textId="77777777" w:rsidR="00362003" w:rsidRDefault="00362003" w:rsidP="00BA7FF4">
      <w:pPr>
        <w:jc w:val="right"/>
        <w:rPr>
          <w:noProof w:val="0"/>
          <w:lang w:val="ro-MD"/>
        </w:rPr>
      </w:pPr>
    </w:p>
    <w:p w14:paraId="03A16651" w14:textId="3C8A494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2D58C99D"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w:t>
            </w:r>
            <w:r w:rsidR="00362003">
              <w:rPr>
                <w:b/>
                <w:lang w:val="ro-MD"/>
              </w:rPr>
              <w:t>LICITATIE PUBLICĂ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423B4B93" w14:textId="77777777" w:rsidR="00460653" w:rsidRDefault="00460653" w:rsidP="00633782">
                  <w:pPr>
                    <w:tabs>
                      <w:tab w:val="left" w:pos="3295"/>
                    </w:tabs>
                    <w:jc w:val="center"/>
                    <w:rPr>
                      <w:b/>
                      <w:iCs/>
                      <w:lang w:val="ro-MD"/>
                    </w:rPr>
                  </w:pPr>
                  <w:r w:rsidRPr="00FF430B">
                    <w:rPr>
                      <w:b/>
                      <w:iCs/>
                      <w:lang w:val="ro-MD"/>
                    </w:rPr>
                    <w:t>BENEFICIARUL</w:t>
                  </w:r>
                </w:p>
                <w:p w14:paraId="75C085AD" w14:textId="18F0E50E" w:rsidR="00362003" w:rsidRPr="00FF430B" w:rsidRDefault="00362003" w:rsidP="00633782">
                  <w:pPr>
                    <w:tabs>
                      <w:tab w:val="left" w:pos="3295"/>
                    </w:tabs>
                    <w:jc w:val="center"/>
                    <w:rPr>
                      <w:lang w:val="ro-MD"/>
                    </w:rPr>
                  </w:pPr>
                  <w:r>
                    <w:rPr>
                      <w:b/>
                      <w:iCs/>
                      <w:lang w:val="ro-MD"/>
                    </w:rPr>
                    <w:t>Primăria satului Bălăuresti, rnul Nisporeni</w:t>
                  </w:r>
                  <w:bookmarkStart w:id="63" w:name="_GoBack"/>
                  <w:bookmarkEnd w:id="63"/>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876190" w14:textId="77777777" w:rsidR="001D76DC" w:rsidRDefault="001D76DC" w:rsidP="00A20ACF">
      <w:r>
        <w:separator/>
      </w:r>
    </w:p>
  </w:endnote>
  <w:endnote w:type="continuationSeparator" w:id="0">
    <w:p w14:paraId="308300D3" w14:textId="77777777" w:rsidR="001D76DC" w:rsidRDefault="001D76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362003">
          <w:t>66</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B880C" w14:textId="77777777" w:rsidR="001D76DC" w:rsidRDefault="001D76DC" w:rsidP="00A20ACF">
      <w:r>
        <w:separator/>
      </w:r>
    </w:p>
  </w:footnote>
  <w:footnote w:type="continuationSeparator" w:id="0">
    <w:p w14:paraId="31DBB069" w14:textId="77777777" w:rsidR="001D76DC" w:rsidRDefault="001D76D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6DC"/>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003"/>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3E94D-70A6-4D4C-BDEF-27D417F55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69</Pages>
  <Words>24262</Words>
  <Characters>140725</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Popescu Elena</cp:lastModifiedBy>
  <cp:revision>4</cp:revision>
  <cp:lastPrinted>2021-06-01T11:52:00Z</cp:lastPrinted>
  <dcterms:created xsi:type="dcterms:W3CDTF">2021-06-14T10:00:00Z</dcterms:created>
  <dcterms:modified xsi:type="dcterms:W3CDTF">2025-01-24T14:37:00Z</dcterms:modified>
</cp:coreProperties>
</file>