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51C3A0C7"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w:t>
      </w:r>
      <w:r w:rsidR="00E5136D">
        <w:rPr>
          <w:noProof w:val="0"/>
          <w:lang w:val="ro-MD" w:eastAsia="ru-RU"/>
        </w:rPr>
        <w:t>69</w:t>
      </w:r>
      <w:r w:rsidRPr="00FF430B">
        <w:rPr>
          <w:noProof w:val="0"/>
          <w:lang w:val="ro-MD" w:eastAsia="ru-RU"/>
        </w:rPr>
        <w:t xml:space="preserve">  din </w:t>
      </w:r>
      <w:r w:rsidR="00E5136D">
        <w:rPr>
          <w:noProof w:val="0"/>
          <w:lang w:val="ro-MD" w:eastAsia="ru-RU"/>
        </w:rPr>
        <w:t>07.05.</w:t>
      </w:r>
      <w:r w:rsidRPr="00FF430B">
        <w:rPr>
          <w:noProof w:val="0"/>
          <w:lang w:val="ro-MD" w:eastAsia="ru-RU"/>
        </w:rPr>
        <w:t>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3D206A">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3D206A">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3D206A">
      <w:pPr>
        <w:pStyle w:val="a"/>
        <w:numPr>
          <w:ilvl w:val="0"/>
          <w:numId w:val="36"/>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3D206A">
      <w:pPr>
        <w:pStyle w:val="a"/>
        <w:numPr>
          <w:ilvl w:val="0"/>
          <w:numId w:val="36"/>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3D206A">
      <w:pPr>
        <w:pStyle w:val="a"/>
        <w:numPr>
          <w:ilvl w:val="0"/>
          <w:numId w:val="36"/>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3D206A">
      <w:pPr>
        <w:pStyle w:val="a"/>
        <w:numPr>
          <w:ilvl w:val="0"/>
          <w:numId w:val="36"/>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3D206A">
      <w:pPr>
        <w:pStyle w:val="a"/>
        <w:numPr>
          <w:ilvl w:val="0"/>
          <w:numId w:val="36"/>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3D206A">
      <w:pPr>
        <w:pStyle w:val="a"/>
        <w:numPr>
          <w:ilvl w:val="0"/>
          <w:numId w:val="36"/>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3D206A">
      <w:pPr>
        <w:pStyle w:val="a"/>
        <w:numPr>
          <w:ilvl w:val="0"/>
          <w:numId w:val="36"/>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3D206A">
      <w:pPr>
        <w:pStyle w:val="a"/>
        <w:numPr>
          <w:ilvl w:val="0"/>
          <w:numId w:val="36"/>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3D206A">
      <w:pPr>
        <w:pStyle w:val="a"/>
        <w:numPr>
          <w:ilvl w:val="0"/>
          <w:numId w:val="36"/>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3D206A">
      <w:pPr>
        <w:pStyle w:val="a"/>
        <w:numPr>
          <w:ilvl w:val="0"/>
          <w:numId w:val="36"/>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3D206A">
      <w:pPr>
        <w:pStyle w:val="a"/>
        <w:numPr>
          <w:ilvl w:val="0"/>
          <w:numId w:val="36"/>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3D206A">
      <w:pPr>
        <w:pStyle w:val="a"/>
        <w:numPr>
          <w:ilvl w:val="0"/>
          <w:numId w:val="36"/>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3D206A">
      <w:pPr>
        <w:pStyle w:val="a"/>
        <w:numPr>
          <w:ilvl w:val="0"/>
          <w:numId w:val="36"/>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3D206A">
      <w:pPr>
        <w:pStyle w:val="a"/>
        <w:numPr>
          <w:ilvl w:val="0"/>
          <w:numId w:val="36"/>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3D206A">
      <w:pPr>
        <w:pStyle w:val="a"/>
        <w:numPr>
          <w:ilvl w:val="0"/>
          <w:numId w:val="36"/>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3D206A">
      <w:pPr>
        <w:pStyle w:val="a"/>
        <w:numPr>
          <w:ilvl w:val="0"/>
          <w:numId w:val="36"/>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3D206A">
      <w:pPr>
        <w:pStyle w:val="a"/>
        <w:numPr>
          <w:ilvl w:val="0"/>
          <w:numId w:val="36"/>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3D206A">
      <w:pPr>
        <w:pStyle w:val="a"/>
        <w:numPr>
          <w:ilvl w:val="0"/>
          <w:numId w:val="36"/>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3D206A">
      <w:pPr>
        <w:pStyle w:val="a"/>
        <w:numPr>
          <w:ilvl w:val="0"/>
          <w:numId w:val="36"/>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3D206A">
      <w:pPr>
        <w:pStyle w:val="a"/>
        <w:numPr>
          <w:ilvl w:val="0"/>
          <w:numId w:val="36"/>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3D206A">
      <w:pPr>
        <w:pStyle w:val="a"/>
        <w:numPr>
          <w:ilvl w:val="0"/>
          <w:numId w:val="36"/>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3D206A">
      <w:pPr>
        <w:pStyle w:val="a"/>
        <w:numPr>
          <w:ilvl w:val="0"/>
          <w:numId w:val="36"/>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3D206A">
      <w:pPr>
        <w:pStyle w:val="a"/>
        <w:numPr>
          <w:ilvl w:val="0"/>
          <w:numId w:val="36"/>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3D206A">
      <w:pPr>
        <w:pStyle w:val="a"/>
        <w:numPr>
          <w:ilvl w:val="0"/>
          <w:numId w:val="36"/>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3D206A">
      <w:pPr>
        <w:pStyle w:val="a"/>
        <w:numPr>
          <w:ilvl w:val="0"/>
          <w:numId w:val="36"/>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3D206A">
      <w:pPr>
        <w:pStyle w:val="a"/>
        <w:numPr>
          <w:ilvl w:val="0"/>
          <w:numId w:val="36"/>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3D206A">
      <w:pPr>
        <w:pStyle w:val="a"/>
        <w:numPr>
          <w:ilvl w:val="0"/>
          <w:numId w:val="36"/>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3D206A">
      <w:pPr>
        <w:pStyle w:val="a"/>
        <w:numPr>
          <w:ilvl w:val="0"/>
          <w:numId w:val="36"/>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3D206A">
      <w:pPr>
        <w:pStyle w:val="a"/>
        <w:numPr>
          <w:ilvl w:val="0"/>
          <w:numId w:val="17"/>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3D206A">
      <w:pPr>
        <w:pStyle w:val="a"/>
        <w:numPr>
          <w:ilvl w:val="0"/>
          <w:numId w:val="17"/>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3D206A">
      <w:pPr>
        <w:pStyle w:val="a"/>
        <w:numPr>
          <w:ilvl w:val="0"/>
          <w:numId w:val="17"/>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3D206A">
      <w:pPr>
        <w:pStyle w:val="a"/>
        <w:numPr>
          <w:ilvl w:val="0"/>
          <w:numId w:val="17"/>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3D206A">
      <w:pPr>
        <w:pStyle w:val="a"/>
        <w:numPr>
          <w:ilvl w:val="0"/>
          <w:numId w:val="18"/>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000000" w:rsidP="003D206A">
      <w:pPr>
        <w:pStyle w:val="a"/>
        <w:numPr>
          <w:ilvl w:val="0"/>
          <w:numId w:val="18"/>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3D206A">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D206A">
      <w:pPr>
        <w:pStyle w:val="a"/>
        <w:numPr>
          <w:ilvl w:val="0"/>
          <w:numId w:val="17"/>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D206A">
      <w:pPr>
        <w:pStyle w:val="a"/>
        <w:numPr>
          <w:ilvl w:val="0"/>
          <w:numId w:val="17"/>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3D206A">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D206A">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3D206A">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D206A">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D206A">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D206A">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D206A">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D206A">
      <w:pPr>
        <w:pStyle w:val="a"/>
        <w:numPr>
          <w:ilvl w:val="0"/>
          <w:numId w:val="19"/>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D206A">
      <w:pPr>
        <w:pStyle w:val="a"/>
        <w:numPr>
          <w:ilvl w:val="0"/>
          <w:numId w:val="19"/>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3D206A">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D206A">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D206A">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D206A">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D206A">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D206A">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recunoaşterii reciproce, autoritatea contractantă are obligaţia de a accepta certificatele echivalente emise de organismele stabilite în statele membre ale Uniunii </w:t>
      </w:r>
      <w:r w:rsidR="007167E4" w:rsidRPr="00FF430B">
        <w:rPr>
          <w:lang w:val="ro-MD"/>
        </w:rP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3D206A">
      <w:pPr>
        <w:numPr>
          <w:ilvl w:val="0"/>
          <w:numId w:val="22"/>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35DBE206" w:rsidR="00615E49" w:rsidRPr="00FF430B" w:rsidRDefault="00D04524" w:rsidP="00615E49">
            <w:pPr>
              <w:spacing w:line="276" w:lineRule="auto"/>
              <w:jc w:val="both"/>
              <w:rPr>
                <w:rFonts w:eastAsia="Calibri"/>
                <w:noProof w:val="0"/>
                <w:lang w:val="ro-MD"/>
              </w:rPr>
            </w:pPr>
            <w:r>
              <w:rPr>
                <w:rFonts w:eastAsia="Calibri"/>
                <w:noProof w:val="0"/>
                <w:lang w:val="ro-MD"/>
              </w:rPr>
              <w:t>IMSP Spitalul Clinic Municipal Boli Contagioase de Copii</w:t>
            </w: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2A026DCB" w:rsidR="00615E49" w:rsidRPr="00FF430B" w:rsidRDefault="00D04524" w:rsidP="00615E49">
            <w:pPr>
              <w:spacing w:line="276" w:lineRule="auto"/>
              <w:jc w:val="both"/>
              <w:rPr>
                <w:rFonts w:eastAsia="Calibri"/>
                <w:noProof w:val="0"/>
                <w:lang w:val="ro-MD"/>
              </w:rPr>
            </w:pPr>
            <w:r>
              <w:rPr>
                <w:rFonts w:eastAsia="Calibri"/>
                <w:noProof w:val="0"/>
                <w:lang w:val="ro-MD"/>
              </w:rPr>
              <w:t>1003600152570</w:t>
            </w: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20A2F51C" w:rsidR="00615E49" w:rsidRPr="00FF430B" w:rsidRDefault="00D04524" w:rsidP="00615E49">
            <w:pPr>
              <w:spacing w:line="276" w:lineRule="auto"/>
              <w:jc w:val="both"/>
              <w:rPr>
                <w:rFonts w:eastAsia="Calibri"/>
                <w:noProof w:val="0"/>
                <w:lang w:val="ro-MD"/>
              </w:rPr>
            </w:pPr>
            <w:r>
              <w:rPr>
                <w:rFonts w:eastAsia="Calibri"/>
                <w:noProof w:val="0"/>
                <w:lang w:val="ro-MD"/>
              </w:rPr>
              <w:t>Mun. Chișinău, str. M. Lomonosov 49</w:t>
            </w: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3F7468DF" w:rsidR="00615E49" w:rsidRPr="00FF430B" w:rsidRDefault="00D04524" w:rsidP="00615E49">
            <w:pPr>
              <w:spacing w:line="276" w:lineRule="auto"/>
              <w:jc w:val="both"/>
              <w:rPr>
                <w:rFonts w:eastAsia="Calibri"/>
                <w:noProof w:val="0"/>
                <w:lang w:val="ro-MD"/>
              </w:rPr>
            </w:pPr>
            <w:r>
              <w:rPr>
                <w:rFonts w:eastAsia="Calibri"/>
                <w:noProof w:val="0"/>
                <w:lang w:val="ro-MD"/>
              </w:rPr>
              <w:t>022-72-31-64</w:t>
            </w: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6C050211" w:rsidR="00615E49" w:rsidRPr="00FF430B" w:rsidRDefault="00D04524" w:rsidP="00615E49">
            <w:pPr>
              <w:spacing w:line="276" w:lineRule="auto"/>
              <w:jc w:val="both"/>
              <w:rPr>
                <w:rFonts w:eastAsia="Calibri"/>
                <w:noProof w:val="0"/>
                <w:lang w:val="ro-MD"/>
              </w:rPr>
            </w:pPr>
            <w:r>
              <w:rPr>
                <w:rFonts w:eastAsia="Calibri"/>
                <w:noProof w:val="0"/>
                <w:lang w:val="ro-MD"/>
              </w:rPr>
              <w:t>scmbcc@ms.md</w:t>
            </w: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3E9D1CB6" w:rsidR="00615E49" w:rsidRPr="00FF430B" w:rsidRDefault="00D04524" w:rsidP="00615E49">
            <w:pPr>
              <w:spacing w:line="276" w:lineRule="auto"/>
              <w:jc w:val="both"/>
              <w:rPr>
                <w:rFonts w:eastAsia="Calibri"/>
                <w:noProof w:val="0"/>
                <w:lang w:val="ro-MD"/>
              </w:rPr>
            </w:pPr>
            <w:r>
              <w:rPr>
                <w:rFonts w:eastAsia="Calibri"/>
                <w:noProof w:val="0"/>
                <w:lang w:val="ro-MD"/>
              </w:rPr>
              <w:t>scmbcc.md</w:t>
            </w: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4C642694" w:rsidR="00615E49" w:rsidRPr="00FF430B" w:rsidRDefault="00D04524" w:rsidP="00615E49">
            <w:pPr>
              <w:spacing w:line="276" w:lineRule="auto"/>
              <w:jc w:val="both"/>
              <w:rPr>
                <w:rFonts w:eastAsia="Calibri"/>
                <w:noProof w:val="0"/>
                <w:lang w:val="ro-MD"/>
              </w:rPr>
            </w:pPr>
            <w:r>
              <w:rPr>
                <w:rFonts w:eastAsia="Calibri"/>
                <w:noProof w:val="0"/>
                <w:lang w:val="ro-MD"/>
              </w:rPr>
              <w:t>Ana Bulat, 022-72-31-64</w:t>
            </w: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1061AD20" w:rsidR="00615E49" w:rsidRPr="00FF430B" w:rsidRDefault="00D04524" w:rsidP="00615E49">
            <w:pPr>
              <w:spacing w:line="276" w:lineRule="auto"/>
              <w:jc w:val="both"/>
              <w:rPr>
                <w:rFonts w:eastAsia="Calibri"/>
                <w:noProof w:val="0"/>
                <w:lang w:val="ro-MD"/>
              </w:rPr>
            </w:pPr>
            <w:r>
              <w:rPr>
                <w:rFonts w:eastAsia="Calibri"/>
                <w:noProof w:val="0"/>
                <w:lang w:val="ro-MD"/>
              </w:rPr>
              <w:t>scmbcc@ms.md</w:t>
            </w: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36F616C0" w14:textId="77777777" w:rsidR="00615E49" w:rsidRDefault="00D04524" w:rsidP="00615E49">
            <w:pPr>
              <w:spacing w:line="276" w:lineRule="auto"/>
              <w:jc w:val="both"/>
              <w:rPr>
                <w:rFonts w:eastAsia="Calibri"/>
                <w:noProof w:val="0"/>
                <w:lang w:val="ro-MD"/>
              </w:rPr>
            </w:pPr>
            <w:r>
              <w:rPr>
                <w:rFonts w:eastAsia="Calibri"/>
                <w:noProof w:val="0"/>
                <w:lang w:val="ro-MD"/>
              </w:rPr>
              <w:t>Instituție medico-sanitară publică</w:t>
            </w:r>
          </w:p>
          <w:p w14:paraId="6FE55B3B" w14:textId="3B1E33E7" w:rsidR="00D04524" w:rsidRPr="00FF430B" w:rsidRDefault="00D04524" w:rsidP="00615E49">
            <w:pPr>
              <w:spacing w:line="276" w:lineRule="auto"/>
              <w:jc w:val="both"/>
              <w:rPr>
                <w:rFonts w:eastAsia="Calibri"/>
                <w:noProof w:val="0"/>
                <w:lang w:val="ro-MD"/>
              </w:rPr>
            </w:pPr>
            <w:r>
              <w:rPr>
                <w:rFonts w:eastAsia="Calibri"/>
                <w:noProof w:val="0"/>
                <w:lang w:val="ro-MD"/>
              </w:rPr>
              <w:t>Prestarea serviciilor medicale</w:t>
            </w:r>
          </w:p>
        </w:tc>
      </w:tr>
    </w:tbl>
    <w:p w14:paraId="43367910" w14:textId="77777777" w:rsidR="00615E49" w:rsidRPr="00FF430B" w:rsidRDefault="00615E49" w:rsidP="003D206A">
      <w:pPr>
        <w:numPr>
          <w:ilvl w:val="0"/>
          <w:numId w:val="22"/>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C6574C"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38B2DE82" w:rsidR="00C6574C" w:rsidRPr="00FF430B" w:rsidRDefault="00C6574C" w:rsidP="00C6574C">
            <w:pPr>
              <w:spacing w:line="276" w:lineRule="auto"/>
              <w:jc w:val="center"/>
              <w:rPr>
                <w:rFonts w:eastAsia="Calibri"/>
                <w:noProof w:val="0"/>
                <w:lang w:val="ro-MD"/>
              </w:rPr>
            </w:pPr>
            <w:r>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4FE4D9F8" w:rsidR="00C6574C" w:rsidRPr="00FF430B" w:rsidRDefault="00C6574C" w:rsidP="00C6574C">
            <w:pPr>
              <w:spacing w:line="276" w:lineRule="auto"/>
              <w:rPr>
                <w:rFonts w:eastAsia="Calibri"/>
                <w:noProof w:val="0"/>
                <w:lang w:val="ro-MD"/>
              </w:rPr>
            </w:pPr>
            <w:r>
              <w:rPr>
                <w:sz w:val="20"/>
                <w:szCs w:val="20"/>
                <w:lang w:val="ro-MD" w:eastAsia="ru-RU"/>
              </w:rPr>
              <w:t>45215140-0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98AD8A3" w14:textId="77777777" w:rsidR="00C6574C" w:rsidRDefault="00C6574C" w:rsidP="00C6574C">
            <w:pPr>
              <w:shd w:val="clear" w:color="auto" w:fill="FFFFFF"/>
              <w:spacing w:before="120"/>
              <w:rPr>
                <w:iCs/>
                <w:lang w:val="ro-MD" w:eastAsia="ru-RU"/>
              </w:rPr>
            </w:pPr>
            <w:r>
              <w:rPr>
                <w:iCs/>
                <w:lang w:val="ro-MD" w:eastAsia="ru-RU"/>
              </w:rPr>
              <w:t>Lucrări de instalare a pavajului utilizat (materialul Beneficiarului)</w:t>
            </w:r>
          </w:p>
          <w:p w14:paraId="3C3BF991" w14:textId="10B9FD56" w:rsidR="00C6574C" w:rsidRPr="00FF430B" w:rsidRDefault="00C6574C" w:rsidP="00C6574C">
            <w:pPr>
              <w:spacing w:line="276" w:lineRule="auto"/>
              <w:jc w:val="center"/>
              <w:rPr>
                <w:rFonts w:eastAsia="Calibri"/>
                <w:noProof w:val="0"/>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6855AC87" w:rsidR="00C6574C" w:rsidRPr="00FF430B" w:rsidRDefault="00C6574C" w:rsidP="00C6574C">
            <w:pPr>
              <w:spacing w:line="276" w:lineRule="auto"/>
              <w:jc w:val="center"/>
              <w:rPr>
                <w:rFonts w:eastAsia="Calibri"/>
                <w:noProof w:val="0"/>
                <w:lang w:val="ro-MD"/>
              </w:rPr>
            </w:pPr>
            <w:r>
              <w:rPr>
                <w:rFonts w:eastAsia="Calibri"/>
                <w:noProof w:val="0"/>
                <w:lang w:val="ro-MD"/>
              </w:rPr>
              <w:t>1 buc</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691237A2" w:rsidR="00C6574C" w:rsidRPr="00FF430B" w:rsidRDefault="00C6574C" w:rsidP="00C6574C">
            <w:pPr>
              <w:spacing w:line="276" w:lineRule="auto"/>
              <w:jc w:val="both"/>
              <w:rPr>
                <w:rFonts w:eastAsia="Calibri"/>
                <w:noProof w:val="0"/>
                <w:lang w:val="ro-MD"/>
              </w:rPr>
            </w:pPr>
            <w:r w:rsidRPr="009C006D">
              <w:rPr>
                <w:lang w:val="ro-MD" w:eastAsia="ru-RU"/>
              </w:rPr>
              <w:t>Conform caietului de sarcini</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AED40C7" w14:textId="77777777" w:rsidR="00C6574C" w:rsidRPr="009C006D" w:rsidRDefault="00C6574C" w:rsidP="00C6574C">
            <w:pPr>
              <w:shd w:val="clear" w:color="auto" w:fill="FFFFFF"/>
              <w:spacing w:before="120"/>
              <w:jc w:val="center"/>
              <w:rPr>
                <w:lang w:val="ro-MD" w:eastAsia="ru-RU"/>
              </w:rPr>
            </w:pPr>
          </w:p>
          <w:p w14:paraId="66B52F12" w14:textId="7ADB06F4" w:rsidR="00C6574C" w:rsidRPr="00FF430B" w:rsidRDefault="00C6574C" w:rsidP="00C6574C">
            <w:pPr>
              <w:spacing w:line="276" w:lineRule="auto"/>
              <w:jc w:val="center"/>
              <w:rPr>
                <w:rFonts w:eastAsia="Calibri"/>
                <w:noProof w:val="0"/>
                <w:lang w:val="ro-MD"/>
              </w:rPr>
            </w:pPr>
            <w:r>
              <w:rPr>
                <w:lang w:val="ro-MD" w:eastAsia="ru-RU"/>
              </w:rPr>
              <w:t>479 774,51</w:t>
            </w:r>
          </w:p>
        </w:tc>
      </w:tr>
      <w:tr w:rsidR="00C6574C"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3FA6B7CD" w:rsidR="00C6574C" w:rsidRPr="00FF430B" w:rsidRDefault="00C6574C" w:rsidP="00C6574C">
            <w:pPr>
              <w:spacing w:line="276" w:lineRule="auto"/>
              <w:jc w:val="center"/>
              <w:rPr>
                <w:rFonts w:eastAsia="Calibri"/>
                <w:noProof w:val="0"/>
                <w:lang w:val="ro-MD"/>
              </w:rPr>
            </w:pPr>
            <w:r>
              <w:rPr>
                <w:rFonts w:eastAsia="Calibri"/>
                <w:noProof w:val="0"/>
                <w:lang w:val="ro-MD"/>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473C3D24" w:rsidR="00C6574C" w:rsidRPr="00FF430B" w:rsidRDefault="00C6574C" w:rsidP="00C6574C">
            <w:pPr>
              <w:spacing w:line="276" w:lineRule="auto"/>
              <w:rPr>
                <w:rFonts w:eastAsia="Calibri"/>
                <w:noProof w:val="0"/>
                <w:lang w:val="ro-MD"/>
              </w:rPr>
            </w:pPr>
            <w:r>
              <w:rPr>
                <w:sz w:val="20"/>
                <w:szCs w:val="20"/>
                <w:lang w:val="ro-MD" w:eastAsia="ru-RU"/>
              </w:rPr>
              <w:t>45215140-0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D026E0F" w14:textId="77777777" w:rsidR="00C6574C" w:rsidRDefault="00C6574C" w:rsidP="00C6574C">
            <w:pPr>
              <w:shd w:val="clear" w:color="auto" w:fill="FFFFFF"/>
              <w:spacing w:before="120"/>
              <w:rPr>
                <w:iCs/>
                <w:lang w:val="ro-MD" w:eastAsia="ru-RU"/>
              </w:rPr>
            </w:pPr>
            <w:r>
              <w:rPr>
                <w:iCs/>
                <w:lang w:val="ro-MD" w:eastAsia="ru-RU"/>
              </w:rPr>
              <w:t>Lucrări de confecționare și instalare a porții și gardului la intrarea în instituție</w:t>
            </w:r>
          </w:p>
          <w:p w14:paraId="1B747330" w14:textId="4A388C9B" w:rsidR="00C6574C" w:rsidRPr="00FF430B" w:rsidRDefault="00C6574C" w:rsidP="00C6574C">
            <w:pPr>
              <w:spacing w:line="276" w:lineRule="auto"/>
              <w:jc w:val="center"/>
              <w:rPr>
                <w:rFonts w:eastAsia="Calibri"/>
                <w:noProof w:val="0"/>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0A622BE5" w:rsidR="00C6574C" w:rsidRPr="00FF430B" w:rsidRDefault="00C6574C" w:rsidP="00C6574C">
            <w:pPr>
              <w:spacing w:line="276" w:lineRule="auto"/>
              <w:jc w:val="center"/>
              <w:rPr>
                <w:rFonts w:eastAsia="Calibri"/>
                <w:noProof w:val="0"/>
                <w:lang w:val="ro-MD"/>
              </w:rPr>
            </w:pPr>
            <w:r>
              <w:rPr>
                <w:rFonts w:eastAsia="Calibri"/>
                <w:noProof w:val="0"/>
                <w:lang w:val="ro-MD"/>
              </w:rPr>
              <w:t>1 buc</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1559388D" w:rsidR="00C6574C" w:rsidRPr="00FF430B" w:rsidRDefault="00C6574C" w:rsidP="00C6574C">
            <w:pPr>
              <w:spacing w:line="276" w:lineRule="auto"/>
              <w:jc w:val="both"/>
              <w:rPr>
                <w:rFonts w:eastAsia="Calibri"/>
                <w:noProof w:val="0"/>
                <w:lang w:val="ro-MD"/>
              </w:rPr>
            </w:pPr>
            <w:r w:rsidRPr="009C006D">
              <w:rPr>
                <w:lang w:val="ro-MD" w:eastAsia="ru-RU"/>
              </w:rPr>
              <w:t>Conform caietului de sarcini</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ADB395D" w14:textId="77777777" w:rsidR="00C6574C" w:rsidRPr="009C006D" w:rsidRDefault="00C6574C" w:rsidP="00C6574C">
            <w:pPr>
              <w:shd w:val="clear" w:color="auto" w:fill="FFFFFF"/>
              <w:spacing w:before="120"/>
              <w:jc w:val="center"/>
              <w:rPr>
                <w:lang w:val="ro-MD" w:eastAsia="ru-RU"/>
              </w:rPr>
            </w:pPr>
          </w:p>
          <w:p w14:paraId="004AE55E" w14:textId="77777777" w:rsidR="00C6574C" w:rsidRDefault="00C6574C" w:rsidP="00C6574C">
            <w:pPr>
              <w:spacing w:line="276" w:lineRule="auto"/>
              <w:jc w:val="center"/>
              <w:rPr>
                <w:lang w:val="ro-MD" w:eastAsia="ru-RU"/>
              </w:rPr>
            </w:pPr>
          </w:p>
          <w:p w14:paraId="356D0F55" w14:textId="60F3B3F0" w:rsidR="00C6574C" w:rsidRPr="00FF430B" w:rsidRDefault="00C6574C" w:rsidP="00C6574C">
            <w:pPr>
              <w:spacing w:line="276" w:lineRule="auto"/>
              <w:jc w:val="center"/>
              <w:rPr>
                <w:rFonts w:eastAsia="Calibri"/>
                <w:noProof w:val="0"/>
                <w:lang w:val="ro-MD"/>
              </w:rPr>
            </w:pPr>
            <w:r>
              <w:rPr>
                <w:lang w:val="ro-MD" w:eastAsia="ru-RU"/>
              </w:rPr>
              <w:t>91 943,13</w:t>
            </w:r>
          </w:p>
        </w:tc>
      </w:tr>
      <w:tr w:rsidR="00C6574C" w:rsidRPr="00EC30C2" w14:paraId="4DA8AF6A"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B65692C" w14:textId="544DFF32" w:rsidR="00C6574C" w:rsidRPr="00FF430B" w:rsidRDefault="00C6574C" w:rsidP="00C6574C">
            <w:pPr>
              <w:spacing w:line="276" w:lineRule="auto"/>
              <w:jc w:val="center"/>
              <w:rPr>
                <w:rFonts w:eastAsia="Calibri"/>
                <w:noProof w:val="0"/>
                <w:lang w:val="ro-MD"/>
              </w:rPr>
            </w:pPr>
            <w:r>
              <w:rPr>
                <w:rFonts w:eastAsia="Calibri"/>
                <w:noProof w:val="0"/>
                <w:lang w:val="ro-MD"/>
              </w:rPr>
              <w:t>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C807AA6" w14:textId="3C85250C" w:rsidR="00C6574C" w:rsidRPr="00FF430B" w:rsidRDefault="00C6574C" w:rsidP="00C6574C">
            <w:pPr>
              <w:spacing w:line="276" w:lineRule="auto"/>
              <w:rPr>
                <w:rFonts w:eastAsia="Calibri"/>
                <w:noProof w:val="0"/>
                <w:lang w:val="ro-MD"/>
              </w:rPr>
            </w:pPr>
            <w:r>
              <w:rPr>
                <w:sz w:val="20"/>
                <w:szCs w:val="20"/>
                <w:lang w:val="ro-MD" w:eastAsia="ru-RU"/>
              </w:rPr>
              <w:t>45215140-0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AEAFEEC" w14:textId="77777777" w:rsidR="00C6574C" w:rsidRDefault="00C6574C" w:rsidP="00C6574C">
            <w:pPr>
              <w:shd w:val="clear" w:color="auto" w:fill="FFFFFF"/>
              <w:spacing w:before="120"/>
              <w:rPr>
                <w:iCs/>
                <w:lang w:val="ro-MD" w:eastAsia="ru-RU"/>
              </w:rPr>
            </w:pPr>
            <w:r>
              <w:rPr>
                <w:iCs/>
                <w:lang w:val="ro-MD" w:eastAsia="ru-RU"/>
              </w:rPr>
              <w:t xml:space="preserve">Lucrări de reparație capitală a rețelelor </w:t>
            </w:r>
            <w:r>
              <w:rPr>
                <w:iCs/>
                <w:lang w:val="ro-MD" w:eastAsia="ru-RU"/>
              </w:rPr>
              <w:lastRenderedPageBreak/>
              <w:t>de apă potabilă pe teritoriul instituției</w:t>
            </w:r>
          </w:p>
          <w:p w14:paraId="77EE1EF3" w14:textId="77777777" w:rsidR="00C6574C" w:rsidRPr="00FF430B" w:rsidRDefault="00C6574C" w:rsidP="00C6574C">
            <w:pPr>
              <w:spacing w:line="276" w:lineRule="auto"/>
              <w:jc w:val="center"/>
              <w:rPr>
                <w:rFonts w:eastAsia="Calibri"/>
                <w:noProof w:val="0"/>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52638A8" w14:textId="44473588" w:rsidR="00C6574C" w:rsidRPr="00FF430B" w:rsidRDefault="00C6574C" w:rsidP="00C6574C">
            <w:pPr>
              <w:spacing w:line="276" w:lineRule="auto"/>
              <w:jc w:val="center"/>
              <w:rPr>
                <w:rFonts w:eastAsia="Calibri"/>
                <w:noProof w:val="0"/>
                <w:lang w:val="ro-MD"/>
              </w:rPr>
            </w:pPr>
            <w:r>
              <w:rPr>
                <w:rFonts w:eastAsia="Calibri"/>
                <w:noProof w:val="0"/>
                <w:lang w:val="ro-MD"/>
              </w:rPr>
              <w:lastRenderedPageBreak/>
              <w:t>1 buc</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2658398F" w14:textId="200AF682" w:rsidR="00C6574C" w:rsidRPr="00FF430B" w:rsidRDefault="00C6574C" w:rsidP="00C6574C">
            <w:pPr>
              <w:spacing w:line="276" w:lineRule="auto"/>
              <w:jc w:val="both"/>
              <w:rPr>
                <w:rFonts w:eastAsia="Calibri"/>
                <w:noProof w:val="0"/>
                <w:lang w:val="ro-MD"/>
              </w:rPr>
            </w:pPr>
            <w:r w:rsidRPr="009C006D">
              <w:rPr>
                <w:lang w:val="ro-MD" w:eastAsia="ru-RU"/>
              </w:rPr>
              <w:t>Conform caietului de sarcini</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A324B90" w14:textId="77777777" w:rsidR="00C6574C" w:rsidRDefault="00C6574C" w:rsidP="00C6574C">
            <w:pPr>
              <w:spacing w:line="276" w:lineRule="auto"/>
              <w:jc w:val="center"/>
              <w:rPr>
                <w:rFonts w:eastAsia="Calibri"/>
                <w:noProof w:val="0"/>
                <w:lang w:val="ro-MD"/>
              </w:rPr>
            </w:pPr>
          </w:p>
          <w:p w14:paraId="21A4E317" w14:textId="43355DBF" w:rsidR="0097519C" w:rsidRPr="00FF430B" w:rsidRDefault="0097519C" w:rsidP="00C6574C">
            <w:pPr>
              <w:spacing w:line="276" w:lineRule="auto"/>
              <w:jc w:val="center"/>
              <w:rPr>
                <w:rFonts w:eastAsia="Calibri"/>
                <w:noProof w:val="0"/>
                <w:lang w:val="ro-MD"/>
              </w:rPr>
            </w:pPr>
            <w:r>
              <w:rPr>
                <w:rFonts w:eastAsia="Calibri"/>
                <w:noProof w:val="0"/>
                <w:lang w:val="ro-MD"/>
              </w:rPr>
              <w:t>461 305,57</w:t>
            </w:r>
          </w:p>
        </w:tc>
      </w:tr>
    </w:tbl>
    <w:p w14:paraId="681541E2" w14:textId="77777777" w:rsidR="00615E49" w:rsidRPr="00FF430B" w:rsidRDefault="00615E49" w:rsidP="003D206A">
      <w:pPr>
        <w:numPr>
          <w:ilvl w:val="0"/>
          <w:numId w:val="22"/>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C6574C" w:rsidRDefault="00615E49" w:rsidP="00615E49">
            <w:pPr>
              <w:spacing w:line="276" w:lineRule="auto"/>
              <w:jc w:val="both"/>
              <w:rPr>
                <w:rFonts w:eastAsia="Calibri"/>
                <w:b/>
                <w:bCs/>
                <w:noProof w:val="0"/>
                <w:u w:val="single"/>
                <w:lang w:val="ro-MD"/>
              </w:rPr>
            </w:pPr>
            <w:r w:rsidRPr="00C6574C">
              <w:rPr>
                <w:rFonts w:eastAsia="Calibri"/>
                <w:b/>
                <w:bCs/>
                <w:noProof w:val="0"/>
                <w:u w:val="single"/>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C6574C" w:rsidRDefault="00615E49" w:rsidP="00615E49">
            <w:pPr>
              <w:spacing w:line="276" w:lineRule="auto"/>
              <w:jc w:val="both"/>
              <w:rPr>
                <w:rFonts w:eastAsia="Calibri"/>
                <w:b/>
                <w:bCs/>
                <w:noProof w:val="0"/>
                <w:u w:val="single"/>
                <w:lang w:val="ro-MD"/>
              </w:rPr>
            </w:pPr>
            <w:r w:rsidRPr="00C6574C">
              <w:rPr>
                <w:rFonts w:eastAsia="Calibri"/>
                <w:b/>
                <w:bCs/>
                <w:noProof w:val="0"/>
                <w:u w:val="single"/>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5632A1E" w:rsidR="00615E49" w:rsidRPr="00FF430B" w:rsidRDefault="00C6574C" w:rsidP="00615E49">
            <w:pPr>
              <w:spacing w:line="276" w:lineRule="auto"/>
              <w:contextualSpacing/>
              <w:jc w:val="both"/>
              <w:rPr>
                <w:rFonts w:eastAsia="Calibri"/>
                <w:noProof w:val="0"/>
                <w:lang w:val="ro-MD"/>
              </w:rPr>
            </w:pPr>
            <w:r>
              <w:rPr>
                <w:rFonts w:eastAsia="Calibri"/>
                <w:noProof w:val="0"/>
                <w:lang w:val="ro-MD"/>
              </w:rPr>
              <w:t>Cel mai scazut preț</w:t>
            </w: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3D206A">
      <w:pPr>
        <w:numPr>
          <w:ilvl w:val="0"/>
          <w:numId w:val="22"/>
        </w:numPr>
        <w:spacing w:before="240" w:after="160" w:line="276" w:lineRule="auto"/>
        <w:jc w:val="both"/>
        <w:rPr>
          <w:rFonts w:eastAsia="Calibri"/>
          <w:b/>
          <w:noProof w:val="0"/>
          <w:lang w:val="ro-MD"/>
        </w:rPr>
      </w:pPr>
      <w:r w:rsidRPr="00FF430B">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C6574C" w:rsidRDefault="00615E49" w:rsidP="00615E49">
            <w:pPr>
              <w:spacing w:line="276" w:lineRule="auto"/>
              <w:jc w:val="both"/>
              <w:rPr>
                <w:rFonts w:eastAsia="Calibri"/>
                <w:b/>
                <w:bCs/>
                <w:noProof w:val="0"/>
                <w:u w:val="single"/>
                <w:lang w:val="ro-MD"/>
              </w:rPr>
            </w:pPr>
            <w:r w:rsidRPr="00C6574C">
              <w:rPr>
                <w:rFonts w:eastAsia="Calibri"/>
                <w:b/>
                <w:bCs/>
                <w:noProof w:val="0"/>
                <w:u w:val="single"/>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3CD0679B"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 xml:space="preserve">Conducătorul grupului de lucru:  </w:t>
      </w:r>
      <w:r w:rsidR="00C6574C">
        <w:rPr>
          <w:rFonts w:eastAsia="Calibri"/>
          <w:b/>
          <w:noProof w:val="0"/>
          <w:lang w:val="ro-MD"/>
        </w:rPr>
        <w:t xml:space="preserve">Ludmila Bîrca      </w:t>
      </w:r>
      <w:r w:rsidRPr="00FF430B">
        <w:rPr>
          <w:rFonts w:eastAsia="Calibri"/>
          <w:b/>
          <w:noProof w:val="0"/>
          <w:lang w:val="ro-MD"/>
        </w:rPr>
        <w:t>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3F49F75F" w14:textId="77777777" w:rsidR="0097519C" w:rsidRPr="0097519C" w:rsidRDefault="0097519C" w:rsidP="0097519C">
      <w:pPr>
        <w:jc w:val="right"/>
        <w:rPr>
          <w:noProof w:val="0"/>
          <w:sz w:val="22"/>
          <w:szCs w:val="22"/>
          <w:lang w:val="ro-MD"/>
        </w:rPr>
      </w:pPr>
      <w:r w:rsidRPr="0097519C">
        <w:rPr>
          <w:noProof w:val="0"/>
          <w:lang w:val="ro-MD"/>
        </w:rPr>
        <w:lastRenderedPageBreak/>
        <w:t>Anexa nr. 2</w:t>
      </w:r>
    </w:p>
    <w:p w14:paraId="13A3C49E" w14:textId="77777777" w:rsidR="0097519C" w:rsidRPr="0097519C" w:rsidRDefault="0097519C" w:rsidP="0097519C">
      <w:pPr>
        <w:jc w:val="right"/>
        <w:rPr>
          <w:noProof w:val="0"/>
          <w:lang w:val="ro-MD"/>
        </w:rPr>
      </w:pPr>
      <w:r w:rsidRPr="0097519C">
        <w:rPr>
          <w:noProof w:val="0"/>
          <w:lang w:val="ro-MD"/>
        </w:rPr>
        <w:t>la Documentația standard nr. 69</w:t>
      </w:r>
    </w:p>
    <w:p w14:paraId="0CBA915B" w14:textId="77777777" w:rsidR="0097519C" w:rsidRPr="0097519C" w:rsidRDefault="0097519C" w:rsidP="0097519C">
      <w:pPr>
        <w:jc w:val="right"/>
        <w:rPr>
          <w:noProof w:val="0"/>
          <w:lang w:val="ro-MD"/>
        </w:rPr>
      </w:pPr>
      <w:r w:rsidRPr="0097519C">
        <w:rPr>
          <w:noProof w:val="0"/>
          <w:lang w:val="ro-MD"/>
        </w:rPr>
        <w:t>din “07” mai 2021</w:t>
      </w:r>
    </w:p>
    <w:p w14:paraId="6C670D1F" w14:textId="77777777" w:rsidR="0097519C" w:rsidRPr="0097519C" w:rsidRDefault="0097519C" w:rsidP="0097519C">
      <w:pPr>
        <w:jc w:val="right"/>
        <w:rPr>
          <w:noProof w:val="0"/>
          <w:lang w:val="ro-MD"/>
        </w:rPr>
      </w:pPr>
    </w:p>
    <w:p w14:paraId="486F5FE3" w14:textId="77777777" w:rsidR="0097519C" w:rsidRPr="0097519C" w:rsidRDefault="0097519C" w:rsidP="0097519C">
      <w:pPr>
        <w:jc w:val="right"/>
        <w:rPr>
          <w:noProof w:val="0"/>
          <w:lang w:val="ro-MD"/>
        </w:rPr>
      </w:pPr>
    </w:p>
    <w:p w14:paraId="73BE6A98" w14:textId="77777777" w:rsidR="0097519C" w:rsidRPr="0097519C" w:rsidRDefault="0097519C" w:rsidP="0097519C">
      <w:pPr>
        <w:spacing w:before="120"/>
        <w:jc w:val="center"/>
        <w:outlineLvl w:val="0"/>
        <w:rPr>
          <w:b/>
          <w:noProof w:val="0"/>
          <w:sz w:val="28"/>
          <w:szCs w:val="28"/>
          <w:lang w:val="ro-MD" w:eastAsia="ru-RU"/>
        </w:rPr>
      </w:pPr>
      <w:r w:rsidRPr="0097519C">
        <w:rPr>
          <w:b/>
          <w:noProof w:val="0"/>
          <w:sz w:val="28"/>
          <w:szCs w:val="28"/>
          <w:lang w:val="ro-MD" w:eastAsia="ru-RU"/>
        </w:rPr>
        <w:t>ANUNȚ DE PARTICIPARE, INCLUSIV PENTRU PROCEDURILE DE PRESELECȚIE/PROCEDURILE NEGOCIATE</w:t>
      </w:r>
    </w:p>
    <w:p w14:paraId="6B0C2EF8" w14:textId="77777777" w:rsidR="0097519C" w:rsidRPr="0097519C" w:rsidRDefault="0097519C" w:rsidP="0097519C">
      <w:pPr>
        <w:rPr>
          <w:noProof w:val="0"/>
          <w:sz w:val="20"/>
          <w:szCs w:val="20"/>
          <w:lang w:val="ro-MD" w:eastAsia="ru-RU"/>
        </w:rPr>
      </w:pPr>
    </w:p>
    <w:p w14:paraId="4D72D3B5" w14:textId="4213C894" w:rsidR="0097519C" w:rsidRDefault="0097519C" w:rsidP="0097519C">
      <w:pPr>
        <w:shd w:val="clear" w:color="auto" w:fill="FFFFFF"/>
        <w:spacing w:before="120"/>
        <w:jc w:val="both"/>
        <w:rPr>
          <w:b/>
          <w:noProof w:val="0"/>
          <w:lang w:eastAsia="ru-RU"/>
        </w:rPr>
      </w:pPr>
      <w:r w:rsidRPr="0097519C">
        <w:rPr>
          <w:b/>
          <w:noProof w:val="0"/>
          <w:lang w:val="ro-MD" w:eastAsia="ru-RU"/>
        </w:rPr>
        <w:t>privind achiziționarea</w:t>
      </w:r>
      <w:r w:rsidRPr="0097519C">
        <w:rPr>
          <w:b/>
          <w:noProof w:val="0"/>
          <w:lang w:eastAsia="ru-RU"/>
        </w:rPr>
        <w:t>:</w:t>
      </w:r>
    </w:p>
    <w:p w14:paraId="606D8414" w14:textId="77777777" w:rsidR="00E52BCD" w:rsidRPr="00E52BCD" w:rsidRDefault="00E52BCD" w:rsidP="00E52BCD">
      <w:pPr>
        <w:shd w:val="clear" w:color="auto" w:fill="FFFFFF"/>
        <w:spacing w:before="120"/>
        <w:jc w:val="both"/>
        <w:rPr>
          <w:b/>
          <w:noProof w:val="0"/>
          <w:lang w:eastAsia="ru-RU"/>
        </w:rPr>
      </w:pPr>
      <w:r w:rsidRPr="00E52BCD">
        <w:rPr>
          <w:b/>
          <w:noProof w:val="0"/>
          <w:u w:val="single"/>
          <w:lang w:eastAsia="ru-RU"/>
        </w:rPr>
        <w:t>Lucrări de reparație capitală conform necesităților IMSP SCMBCC (repetat)</w:t>
      </w:r>
    </w:p>
    <w:p w14:paraId="0C9AFB09" w14:textId="3733C6B1" w:rsidR="0097519C" w:rsidRPr="0097519C" w:rsidRDefault="00E52BCD" w:rsidP="00E52BCD">
      <w:pPr>
        <w:shd w:val="clear" w:color="auto" w:fill="FFFFFF"/>
        <w:spacing w:before="120"/>
        <w:rPr>
          <w:b/>
          <w:noProof w:val="0"/>
          <w:lang w:val="ro-MD" w:eastAsia="ru-RU"/>
        </w:rPr>
      </w:pPr>
      <w:r>
        <w:rPr>
          <w:noProof w:val="0"/>
          <w:sz w:val="20"/>
          <w:lang w:val="ro-MD" w:eastAsia="ru-RU"/>
        </w:rPr>
        <w:t xml:space="preserve">                                          </w:t>
      </w:r>
      <w:r w:rsidR="0097519C" w:rsidRPr="0097519C">
        <w:rPr>
          <w:noProof w:val="0"/>
          <w:sz w:val="20"/>
          <w:lang w:val="ro-MD" w:eastAsia="ru-RU"/>
        </w:rPr>
        <w:t>(se indică obiectul achiziției)</w:t>
      </w:r>
      <w:r w:rsidR="0097519C" w:rsidRPr="0097519C">
        <w:rPr>
          <w:b/>
          <w:noProof w:val="0"/>
          <w:lang w:val="ro-MD" w:eastAsia="ru-RU"/>
        </w:rPr>
        <w:br/>
        <w:t xml:space="preserve">prin procedura de achiziție:  </w:t>
      </w:r>
      <w:r>
        <w:rPr>
          <w:b/>
          <w:noProof w:val="0"/>
          <w:u w:val="single"/>
          <w:lang w:val="ro-MD" w:eastAsia="ru-RU"/>
        </w:rPr>
        <w:t>Cererea Ofertelor de Prețuri</w:t>
      </w:r>
      <w:r w:rsidR="0097519C" w:rsidRPr="0097519C">
        <w:rPr>
          <w:noProof w:val="0"/>
          <w:sz w:val="20"/>
          <w:lang w:val="ro-MD" w:eastAsia="ru-RU"/>
        </w:rPr>
        <w:br/>
        <w:t xml:space="preserve">                                                     </w:t>
      </w:r>
      <w:r>
        <w:rPr>
          <w:noProof w:val="0"/>
          <w:sz w:val="20"/>
          <w:lang w:val="ro-MD" w:eastAsia="ru-RU"/>
        </w:rPr>
        <w:t xml:space="preserve">            </w:t>
      </w:r>
      <w:r w:rsidR="0097519C" w:rsidRPr="0097519C">
        <w:rPr>
          <w:noProof w:val="0"/>
          <w:sz w:val="20"/>
          <w:lang w:val="ro-MD" w:eastAsia="ru-RU"/>
        </w:rPr>
        <w:t>(tipul procedurii de achiziție)</w:t>
      </w:r>
    </w:p>
    <w:p w14:paraId="309D3A53" w14:textId="77777777" w:rsidR="0097519C" w:rsidRPr="0097519C" w:rsidRDefault="0097519C" w:rsidP="0097519C">
      <w:pPr>
        <w:numPr>
          <w:ilvl w:val="0"/>
          <w:numId w:val="23"/>
        </w:numPr>
        <w:shd w:val="clear" w:color="auto" w:fill="FFFFFF"/>
        <w:tabs>
          <w:tab w:val="left" w:pos="284"/>
          <w:tab w:val="right" w:pos="9531"/>
        </w:tabs>
        <w:spacing w:before="120" w:after="160" w:line="259" w:lineRule="auto"/>
        <w:ind w:left="284" w:hanging="284"/>
        <w:rPr>
          <w:b/>
          <w:noProof w:val="0"/>
          <w:lang w:val="ro-MD" w:eastAsia="ru-RU"/>
        </w:rPr>
      </w:pPr>
      <w:r w:rsidRPr="0097519C">
        <w:rPr>
          <w:b/>
          <w:noProof w:val="0"/>
          <w:lang w:val="ro-MD" w:eastAsia="ru-RU"/>
        </w:rPr>
        <w:t>Denumirea autorității contractante: IMSP Spitalul Clinic Municipal Boli Contagioase de Copii</w:t>
      </w:r>
    </w:p>
    <w:p w14:paraId="1AD34285" w14:textId="77777777" w:rsidR="0097519C" w:rsidRPr="0097519C" w:rsidRDefault="0097519C" w:rsidP="0097519C">
      <w:pPr>
        <w:numPr>
          <w:ilvl w:val="0"/>
          <w:numId w:val="23"/>
        </w:numPr>
        <w:shd w:val="clear" w:color="auto" w:fill="FFFFFF"/>
        <w:tabs>
          <w:tab w:val="left" w:pos="284"/>
          <w:tab w:val="right" w:pos="9531"/>
        </w:tabs>
        <w:spacing w:before="120" w:after="160" w:line="259" w:lineRule="auto"/>
        <w:ind w:left="284" w:hanging="284"/>
        <w:rPr>
          <w:b/>
          <w:noProof w:val="0"/>
          <w:lang w:val="ro-MD" w:eastAsia="ru-RU"/>
        </w:rPr>
      </w:pPr>
      <w:r w:rsidRPr="0097519C">
        <w:rPr>
          <w:b/>
          <w:noProof w:val="0"/>
          <w:lang w:val="ro-MD" w:eastAsia="ru-RU"/>
        </w:rPr>
        <w:t xml:space="preserve">IDNO: </w:t>
      </w:r>
      <w:r w:rsidRPr="0097519C">
        <w:rPr>
          <w:b/>
          <w:noProof w:val="0"/>
          <w:shd w:val="clear" w:color="auto" w:fill="FFFFFF"/>
          <w:lang w:val="ro-MD" w:eastAsia="ru-RU"/>
        </w:rPr>
        <w:t>1003600152570</w:t>
      </w:r>
    </w:p>
    <w:p w14:paraId="35AB9CEB" w14:textId="77777777" w:rsidR="0097519C" w:rsidRPr="0097519C" w:rsidRDefault="0097519C" w:rsidP="0097519C">
      <w:pPr>
        <w:numPr>
          <w:ilvl w:val="0"/>
          <w:numId w:val="23"/>
        </w:numPr>
        <w:shd w:val="clear" w:color="auto" w:fill="FFFFFF"/>
        <w:tabs>
          <w:tab w:val="left" w:pos="284"/>
          <w:tab w:val="right" w:pos="9531"/>
        </w:tabs>
        <w:spacing w:before="120" w:after="160" w:line="259" w:lineRule="auto"/>
        <w:ind w:left="284" w:hanging="284"/>
        <w:rPr>
          <w:b/>
          <w:noProof w:val="0"/>
          <w:lang w:val="ro-MD" w:eastAsia="ru-RU"/>
        </w:rPr>
      </w:pPr>
      <w:r w:rsidRPr="0097519C">
        <w:rPr>
          <w:b/>
          <w:noProof w:val="0"/>
          <w:lang w:val="ro-MD" w:eastAsia="ru-RU"/>
        </w:rPr>
        <w:t xml:space="preserve">Adresa: </w:t>
      </w:r>
      <w:r w:rsidRPr="0097519C">
        <w:rPr>
          <w:b/>
          <w:noProof w:val="0"/>
          <w:shd w:val="clear" w:color="auto" w:fill="FFFFFF"/>
          <w:lang w:val="ro-MD" w:eastAsia="ru-RU"/>
        </w:rPr>
        <w:t>mun. Chișinău, str. M. Lomonosov 49</w:t>
      </w:r>
    </w:p>
    <w:p w14:paraId="13AFAA7B" w14:textId="77777777" w:rsidR="0097519C" w:rsidRPr="0097519C" w:rsidRDefault="0097519C" w:rsidP="0097519C">
      <w:pPr>
        <w:numPr>
          <w:ilvl w:val="0"/>
          <w:numId w:val="23"/>
        </w:numPr>
        <w:shd w:val="clear" w:color="auto" w:fill="FFFFFF"/>
        <w:tabs>
          <w:tab w:val="left" w:pos="284"/>
          <w:tab w:val="right" w:pos="9531"/>
        </w:tabs>
        <w:spacing w:before="120" w:after="160" w:line="259" w:lineRule="auto"/>
        <w:ind w:left="284" w:hanging="284"/>
        <w:rPr>
          <w:b/>
          <w:noProof w:val="0"/>
          <w:lang w:val="ro-MD" w:eastAsia="ru-RU"/>
        </w:rPr>
      </w:pPr>
      <w:r w:rsidRPr="0097519C">
        <w:rPr>
          <w:b/>
          <w:noProof w:val="0"/>
          <w:lang w:val="ro-MD" w:eastAsia="ru-RU"/>
        </w:rPr>
        <w:t xml:space="preserve">Numărul de telefon/fax: </w:t>
      </w:r>
      <w:r w:rsidRPr="0097519C">
        <w:rPr>
          <w:b/>
          <w:noProof w:val="0"/>
          <w:shd w:val="clear" w:color="auto" w:fill="FFFFFF"/>
          <w:lang w:val="ro-MD" w:eastAsia="ru-RU"/>
        </w:rPr>
        <w:t>022-72-31-64</w:t>
      </w:r>
    </w:p>
    <w:p w14:paraId="552BF29F" w14:textId="77777777" w:rsidR="0097519C" w:rsidRPr="0097519C" w:rsidRDefault="0097519C" w:rsidP="0097519C">
      <w:pPr>
        <w:numPr>
          <w:ilvl w:val="0"/>
          <w:numId w:val="23"/>
        </w:numPr>
        <w:shd w:val="clear" w:color="auto" w:fill="FFFFFF"/>
        <w:tabs>
          <w:tab w:val="left" w:pos="284"/>
          <w:tab w:val="right" w:pos="9531"/>
        </w:tabs>
        <w:spacing w:before="120" w:after="160" w:line="259" w:lineRule="auto"/>
        <w:ind w:left="284" w:hanging="284"/>
        <w:rPr>
          <w:b/>
          <w:noProof w:val="0"/>
          <w:lang w:val="ro-MD" w:eastAsia="ru-RU"/>
        </w:rPr>
      </w:pPr>
      <w:r w:rsidRPr="0097519C">
        <w:rPr>
          <w:b/>
          <w:noProof w:val="0"/>
          <w:lang w:val="ro-MD" w:eastAsia="ru-RU"/>
        </w:rPr>
        <w:t xml:space="preserve">Adresa de e-mail și pagina web oficială a autorității contractante: </w:t>
      </w:r>
      <w:r w:rsidRPr="0097519C">
        <w:rPr>
          <w:b/>
          <w:noProof w:val="0"/>
          <w:shd w:val="clear" w:color="auto" w:fill="FFFFFF"/>
          <w:lang w:val="ro-MD" w:eastAsia="ru-RU"/>
        </w:rPr>
        <w:t>scmbcc@ms.md</w:t>
      </w:r>
    </w:p>
    <w:p w14:paraId="1207919C" w14:textId="77777777" w:rsidR="0097519C" w:rsidRPr="0097519C" w:rsidRDefault="0097519C" w:rsidP="0097519C">
      <w:pPr>
        <w:numPr>
          <w:ilvl w:val="0"/>
          <w:numId w:val="23"/>
        </w:numPr>
        <w:shd w:val="clear" w:color="auto" w:fill="FFFFFF"/>
        <w:tabs>
          <w:tab w:val="left" w:pos="284"/>
          <w:tab w:val="right" w:pos="9531"/>
        </w:tabs>
        <w:spacing w:before="120" w:after="160" w:line="259" w:lineRule="auto"/>
        <w:ind w:left="288" w:hanging="288"/>
        <w:rPr>
          <w:b/>
          <w:noProof w:val="0"/>
          <w:lang w:val="ro-MD" w:eastAsia="ru-RU"/>
        </w:rPr>
      </w:pPr>
      <w:r w:rsidRPr="0097519C">
        <w:rPr>
          <w:b/>
          <w:noProof w:val="0"/>
          <w:lang w:val="ro-MD" w:eastAsia="ru-RU"/>
        </w:rPr>
        <w:t xml:space="preserve">Adresa de e-mail sau pagina web oficială de la care se va putea obține accesul la documentația de atribuire: </w:t>
      </w:r>
      <w:r w:rsidRPr="0097519C">
        <w:rPr>
          <w:b/>
          <w:i/>
          <w:noProof w:val="0"/>
          <w:lang w:val="ro-MD" w:eastAsia="ru-RU"/>
        </w:rPr>
        <w:t>documentația de atribuire este anexată în cadrul procedurii în SIA RSAP</w:t>
      </w:r>
    </w:p>
    <w:p w14:paraId="4769CAF7" w14:textId="77777777" w:rsidR="0097519C" w:rsidRPr="0097519C" w:rsidRDefault="0097519C" w:rsidP="0097519C">
      <w:pPr>
        <w:numPr>
          <w:ilvl w:val="0"/>
          <w:numId w:val="23"/>
        </w:numPr>
        <w:shd w:val="clear" w:color="auto" w:fill="FFFFFF"/>
        <w:tabs>
          <w:tab w:val="left" w:pos="284"/>
          <w:tab w:val="right" w:pos="9531"/>
        </w:tabs>
        <w:spacing w:before="120" w:after="160" w:line="259" w:lineRule="auto"/>
        <w:ind w:left="288" w:hanging="288"/>
        <w:rPr>
          <w:b/>
          <w:noProof w:val="0"/>
          <w:lang w:val="ro-MD" w:eastAsia="ru-RU"/>
        </w:rPr>
      </w:pPr>
      <w:r w:rsidRPr="0097519C">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instituție medico-sanitară publică, prestarea serviciilor medicale</w:t>
      </w:r>
    </w:p>
    <w:p w14:paraId="409C2F89" w14:textId="77777777" w:rsidR="0097519C" w:rsidRPr="0097519C" w:rsidRDefault="0097519C" w:rsidP="0097519C">
      <w:pPr>
        <w:numPr>
          <w:ilvl w:val="0"/>
          <w:numId w:val="23"/>
        </w:numPr>
        <w:shd w:val="clear" w:color="auto" w:fill="FFFFFF"/>
        <w:tabs>
          <w:tab w:val="left" w:pos="284"/>
          <w:tab w:val="right" w:pos="426"/>
        </w:tabs>
        <w:spacing w:before="120" w:after="160" w:line="259" w:lineRule="auto"/>
        <w:ind w:left="284" w:hanging="284"/>
        <w:rPr>
          <w:b/>
          <w:noProof w:val="0"/>
          <w:lang w:val="ro-MD" w:eastAsia="ru-RU"/>
        </w:rPr>
      </w:pPr>
      <w:r w:rsidRPr="0097519C">
        <w:rPr>
          <w:b/>
          <w:noProof w:val="0"/>
          <w:lang w:val="ro-MD" w:eastAsia="ru-RU"/>
        </w:rPr>
        <w:t>Cumpărătorul invită operatorii economici interesați, care îi pot satisface necesitățile, să participe la procedura de achiziție privind prestarea/executarea următoarelor servicii de proiectare/lucrări:</w:t>
      </w:r>
    </w:p>
    <w:p w14:paraId="42D87163" w14:textId="77777777" w:rsidR="0097519C" w:rsidRPr="0097519C" w:rsidRDefault="0097519C" w:rsidP="0097519C">
      <w:pPr>
        <w:shd w:val="clear" w:color="auto" w:fill="FFFFFF"/>
        <w:tabs>
          <w:tab w:val="left" w:pos="284"/>
          <w:tab w:val="right" w:pos="426"/>
        </w:tabs>
        <w:spacing w:before="120"/>
        <w:ind w:left="284"/>
        <w:rPr>
          <w:b/>
          <w:noProof w:val="0"/>
          <w:lang w:val="ro-MD" w:eastAsia="ru-RU"/>
        </w:rPr>
      </w:pPr>
    </w:p>
    <w:tbl>
      <w:tblPr>
        <w:tblW w:w="10075" w:type="dxa"/>
        <w:tblInd w:w="-455" w:type="dxa"/>
        <w:tblLayout w:type="fixed"/>
        <w:tblLook w:val="04A0" w:firstRow="1" w:lastRow="0" w:firstColumn="1" w:lastColumn="0" w:noHBand="0" w:noVBand="1"/>
      </w:tblPr>
      <w:tblGrid>
        <w:gridCol w:w="537"/>
        <w:gridCol w:w="1025"/>
        <w:gridCol w:w="2393"/>
        <w:gridCol w:w="990"/>
        <w:gridCol w:w="1317"/>
        <w:gridCol w:w="1833"/>
        <w:gridCol w:w="1980"/>
      </w:tblGrid>
      <w:tr w:rsidR="0097519C" w:rsidRPr="0097519C" w14:paraId="71312139" w14:textId="77777777" w:rsidTr="00D80107">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482BBE9" w14:textId="77777777" w:rsidR="0097519C" w:rsidRPr="0097519C" w:rsidRDefault="0097519C" w:rsidP="0097519C">
            <w:pPr>
              <w:shd w:val="clear" w:color="auto" w:fill="FFFFFF"/>
              <w:spacing w:before="120"/>
              <w:jc w:val="center"/>
              <w:rPr>
                <w:b/>
                <w:noProof w:val="0"/>
                <w:sz w:val="22"/>
                <w:szCs w:val="22"/>
                <w:lang w:val="ro-MD" w:eastAsia="ru-RU"/>
              </w:rPr>
            </w:pPr>
            <w:r w:rsidRPr="0097519C">
              <w:rPr>
                <w:b/>
                <w:noProof w:val="0"/>
                <w:sz w:val="22"/>
                <w:szCs w:val="22"/>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66F7E10" w14:textId="77777777" w:rsidR="0097519C" w:rsidRPr="0097519C" w:rsidRDefault="0097519C" w:rsidP="0097519C">
            <w:pPr>
              <w:shd w:val="clear" w:color="auto" w:fill="FFFFFF"/>
              <w:spacing w:before="120"/>
              <w:jc w:val="center"/>
              <w:rPr>
                <w:b/>
                <w:noProof w:val="0"/>
                <w:sz w:val="22"/>
                <w:szCs w:val="22"/>
                <w:lang w:val="ro-MD" w:eastAsia="ru-RU"/>
              </w:rPr>
            </w:pPr>
            <w:r w:rsidRPr="0097519C">
              <w:rPr>
                <w:b/>
                <w:noProof w:val="0"/>
                <w:sz w:val="22"/>
                <w:szCs w:val="22"/>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1E43E9EE" w14:textId="77777777" w:rsidR="0097519C" w:rsidRPr="0097519C" w:rsidRDefault="0097519C" w:rsidP="0097519C">
            <w:pPr>
              <w:shd w:val="clear" w:color="auto" w:fill="FFFFFF"/>
              <w:spacing w:before="120"/>
              <w:jc w:val="center"/>
              <w:rPr>
                <w:b/>
                <w:noProof w:val="0"/>
                <w:sz w:val="22"/>
                <w:szCs w:val="22"/>
                <w:lang w:val="ro-MD" w:eastAsia="ru-RU"/>
              </w:rPr>
            </w:pPr>
            <w:r w:rsidRPr="0097519C">
              <w:rPr>
                <w:b/>
                <w:noProof w:val="0"/>
                <w:sz w:val="22"/>
                <w:szCs w:val="22"/>
                <w:lang w:val="ro-MD"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E721931" w14:textId="77777777" w:rsidR="0097519C" w:rsidRPr="0097519C" w:rsidRDefault="0097519C" w:rsidP="0097519C">
            <w:pPr>
              <w:shd w:val="clear" w:color="auto" w:fill="FFFFFF"/>
              <w:spacing w:before="120"/>
              <w:jc w:val="center"/>
              <w:rPr>
                <w:b/>
                <w:noProof w:val="0"/>
                <w:sz w:val="22"/>
                <w:szCs w:val="22"/>
                <w:lang w:val="ro-MD" w:eastAsia="ru-RU"/>
              </w:rPr>
            </w:pPr>
            <w:r w:rsidRPr="0097519C">
              <w:rPr>
                <w:b/>
                <w:noProof w:val="0"/>
                <w:sz w:val="22"/>
                <w:szCs w:val="22"/>
                <w:lang w:val="ro-MD" w:eastAsia="ru-RU"/>
              </w:rPr>
              <w:t>Unitatea de măsură</w:t>
            </w:r>
          </w:p>
        </w:tc>
        <w:tc>
          <w:tcPr>
            <w:tcW w:w="1317" w:type="dxa"/>
            <w:tcBorders>
              <w:top w:val="single" w:sz="4" w:space="0" w:color="auto"/>
              <w:left w:val="single" w:sz="4" w:space="0" w:color="auto"/>
              <w:bottom w:val="single" w:sz="4" w:space="0" w:color="auto"/>
              <w:right w:val="single" w:sz="4" w:space="0" w:color="auto"/>
            </w:tcBorders>
            <w:shd w:val="clear" w:color="auto" w:fill="auto"/>
            <w:vAlign w:val="center"/>
          </w:tcPr>
          <w:p w14:paraId="6A3D3C73" w14:textId="77777777" w:rsidR="0097519C" w:rsidRPr="0097519C" w:rsidRDefault="0097519C" w:rsidP="0097519C">
            <w:pPr>
              <w:shd w:val="clear" w:color="auto" w:fill="FFFFFF"/>
              <w:spacing w:before="120"/>
              <w:jc w:val="center"/>
              <w:rPr>
                <w:b/>
                <w:noProof w:val="0"/>
                <w:sz w:val="22"/>
                <w:szCs w:val="22"/>
                <w:lang w:val="ro-MD" w:eastAsia="ru-RU"/>
              </w:rPr>
            </w:pPr>
            <w:r w:rsidRPr="0097519C">
              <w:rPr>
                <w:b/>
                <w:noProof w:val="0"/>
                <w:sz w:val="22"/>
                <w:szCs w:val="22"/>
                <w:lang w:val="ro-MD" w:eastAsia="ru-RU"/>
              </w:rPr>
              <w:t>Cantitatea</w:t>
            </w:r>
          </w:p>
        </w:tc>
        <w:tc>
          <w:tcPr>
            <w:tcW w:w="1833" w:type="dxa"/>
            <w:tcBorders>
              <w:top w:val="single" w:sz="4" w:space="0" w:color="auto"/>
              <w:left w:val="single" w:sz="4" w:space="0" w:color="auto"/>
              <w:bottom w:val="single" w:sz="4" w:space="0" w:color="auto"/>
              <w:right w:val="single" w:sz="4" w:space="0" w:color="auto"/>
            </w:tcBorders>
            <w:shd w:val="clear" w:color="auto" w:fill="auto"/>
            <w:vAlign w:val="center"/>
          </w:tcPr>
          <w:p w14:paraId="4A44E4D7" w14:textId="77777777" w:rsidR="0097519C" w:rsidRPr="0097519C" w:rsidRDefault="0097519C" w:rsidP="0097519C">
            <w:pPr>
              <w:shd w:val="clear" w:color="auto" w:fill="FFFFFF"/>
              <w:spacing w:before="120"/>
              <w:jc w:val="center"/>
              <w:rPr>
                <w:b/>
                <w:noProof w:val="0"/>
                <w:sz w:val="22"/>
                <w:szCs w:val="22"/>
                <w:lang w:val="ro-MD" w:eastAsia="ru-RU"/>
              </w:rPr>
            </w:pPr>
            <w:r w:rsidRPr="0097519C">
              <w:rPr>
                <w:b/>
                <w:noProof w:val="0"/>
                <w:sz w:val="22"/>
                <w:szCs w:val="22"/>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00BD682" w14:textId="77777777" w:rsidR="0097519C" w:rsidRPr="0097519C" w:rsidRDefault="0097519C" w:rsidP="0097519C">
            <w:pPr>
              <w:shd w:val="clear" w:color="auto" w:fill="FFFFFF"/>
              <w:spacing w:before="120"/>
              <w:jc w:val="center"/>
              <w:rPr>
                <w:b/>
                <w:noProof w:val="0"/>
                <w:sz w:val="22"/>
                <w:szCs w:val="22"/>
                <w:lang w:val="ro-MD" w:eastAsia="ru-RU"/>
              </w:rPr>
            </w:pPr>
            <w:r w:rsidRPr="0097519C">
              <w:rPr>
                <w:b/>
                <w:noProof w:val="0"/>
                <w:sz w:val="22"/>
                <w:szCs w:val="22"/>
                <w:lang w:val="ro-MD" w:eastAsia="ru-RU"/>
              </w:rPr>
              <w:t>Valoarea estimată</w:t>
            </w:r>
            <w:r w:rsidRPr="0097519C">
              <w:rPr>
                <w:b/>
                <w:noProof w:val="0"/>
                <w:sz w:val="22"/>
                <w:szCs w:val="22"/>
                <w:lang w:val="ro-MD" w:eastAsia="ru-RU"/>
              </w:rPr>
              <w:br/>
              <w:t>(se va indica pentru fiecare lot în parte)</w:t>
            </w:r>
          </w:p>
        </w:tc>
      </w:tr>
      <w:tr w:rsidR="0097519C" w:rsidRPr="0097519C" w14:paraId="2D946202" w14:textId="77777777" w:rsidTr="00D8010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4D48C69" w14:textId="77777777" w:rsidR="0097519C" w:rsidRPr="0097519C" w:rsidRDefault="0097519C" w:rsidP="0097519C">
            <w:pPr>
              <w:shd w:val="clear" w:color="auto" w:fill="FFFFFF"/>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91B3FA1" w14:textId="77777777" w:rsidR="0097519C" w:rsidRPr="0097519C" w:rsidRDefault="0097519C" w:rsidP="0097519C">
            <w:pPr>
              <w:shd w:val="clear" w:color="auto" w:fill="FFFFFF"/>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5564F920" w14:textId="77777777" w:rsidR="0097519C" w:rsidRPr="0097519C" w:rsidRDefault="0097519C" w:rsidP="0097519C">
            <w:pPr>
              <w:shd w:val="clear" w:color="auto" w:fill="FFFFFF"/>
              <w:spacing w:before="120"/>
              <w:jc w:val="center"/>
              <w:rPr>
                <w:noProof w:val="0"/>
                <w:lang w:val="ro-MD" w:eastAsia="ru-RU"/>
              </w:rPr>
            </w:pPr>
            <w:r w:rsidRPr="0097519C">
              <w:rPr>
                <w:b/>
                <w:noProof w:val="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DB62136" w14:textId="77777777" w:rsidR="0097519C" w:rsidRPr="0097519C" w:rsidRDefault="0097519C" w:rsidP="0097519C">
            <w:pPr>
              <w:shd w:val="clear" w:color="auto" w:fill="FFFFFF"/>
              <w:spacing w:before="120"/>
              <w:jc w:val="center"/>
              <w:rPr>
                <w:noProof w:val="0"/>
                <w:sz w:val="20"/>
                <w:szCs w:val="20"/>
                <w:lang w:val="ro-MD" w:eastAsia="ru-RU"/>
              </w:rPr>
            </w:pPr>
          </w:p>
        </w:tc>
        <w:tc>
          <w:tcPr>
            <w:tcW w:w="1317" w:type="dxa"/>
            <w:tcBorders>
              <w:top w:val="single" w:sz="4" w:space="0" w:color="auto"/>
              <w:left w:val="single" w:sz="4" w:space="0" w:color="auto"/>
              <w:bottom w:val="single" w:sz="4" w:space="0" w:color="auto"/>
              <w:right w:val="single" w:sz="4" w:space="0" w:color="auto"/>
            </w:tcBorders>
            <w:shd w:val="clear" w:color="auto" w:fill="auto"/>
            <w:vAlign w:val="center"/>
          </w:tcPr>
          <w:p w14:paraId="6F24CD43" w14:textId="77777777" w:rsidR="0097519C" w:rsidRPr="0097519C" w:rsidRDefault="0097519C" w:rsidP="0097519C">
            <w:pPr>
              <w:shd w:val="clear" w:color="auto" w:fill="FFFFFF"/>
              <w:spacing w:before="120"/>
              <w:jc w:val="center"/>
              <w:rPr>
                <w:noProof w:val="0"/>
                <w:sz w:val="20"/>
                <w:szCs w:val="20"/>
                <w:lang w:val="ro-MD" w:eastAsia="ru-RU"/>
              </w:rPr>
            </w:pPr>
          </w:p>
        </w:tc>
        <w:tc>
          <w:tcPr>
            <w:tcW w:w="1833" w:type="dxa"/>
            <w:tcBorders>
              <w:top w:val="single" w:sz="4" w:space="0" w:color="auto"/>
              <w:left w:val="single" w:sz="4" w:space="0" w:color="auto"/>
              <w:bottom w:val="single" w:sz="4" w:space="0" w:color="auto"/>
              <w:right w:val="single" w:sz="4" w:space="0" w:color="auto"/>
            </w:tcBorders>
            <w:shd w:val="clear" w:color="auto" w:fill="auto"/>
            <w:vAlign w:val="center"/>
          </w:tcPr>
          <w:p w14:paraId="71E36977" w14:textId="77777777" w:rsidR="0097519C" w:rsidRPr="0097519C" w:rsidRDefault="0097519C" w:rsidP="0097519C">
            <w:pPr>
              <w:shd w:val="clear" w:color="auto" w:fill="FFFFFF"/>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C51EA40" w14:textId="77777777" w:rsidR="0097519C" w:rsidRPr="0097519C" w:rsidRDefault="0097519C" w:rsidP="0097519C">
            <w:pPr>
              <w:shd w:val="clear" w:color="auto" w:fill="FFFFFF"/>
              <w:spacing w:before="120"/>
              <w:jc w:val="center"/>
              <w:rPr>
                <w:noProof w:val="0"/>
                <w:sz w:val="20"/>
                <w:szCs w:val="20"/>
                <w:lang w:val="ro-MD" w:eastAsia="ru-RU"/>
              </w:rPr>
            </w:pPr>
          </w:p>
        </w:tc>
      </w:tr>
      <w:tr w:rsidR="0097519C" w:rsidRPr="0097519C" w14:paraId="54B20F05" w14:textId="77777777" w:rsidTr="00D8010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080A884" w14:textId="77777777" w:rsidR="0097519C" w:rsidRPr="0097519C" w:rsidRDefault="0097519C" w:rsidP="0097519C">
            <w:pPr>
              <w:shd w:val="clear" w:color="auto" w:fill="FFFFFF"/>
              <w:spacing w:before="120"/>
              <w:jc w:val="center"/>
              <w:rPr>
                <w:noProof w:val="0"/>
                <w:sz w:val="20"/>
                <w:szCs w:val="20"/>
                <w:lang w:val="ro-MD" w:eastAsia="ru-RU"/>
              </w:rPr>
            </w:pPr>
            <w:r w:rsidRPr="0097519C">
              <w:rPr>
                <w:noProof w:val="0"/>
                <w:sz w:val="20"/>
                <w:szCs w:val="20"/>
                <w:lang w:val="ro-MD"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CD95DC" w14:textId="77777777" w:rsidR="0097519C" w:rsidRPr="0097519C" w:rsidRDefault="0097519C" w:rsidP="0097519C">
            <w:pPr>
              <w:shd w:val="clear" w:color="auto" w:fill="FFFFFF"/>
              <w:spacing w:before="120"/>
              <w:jc w:val="center"/>
              <w:rPr>
                <w:noProof w:val="0"/>
                <w:sz w:val="20"/>
                <w:szCs w:val="20"/>
                <w:lang w:val="ro-MD" w:eastAsia="ru-RU"/>
              </w:rPr>
            </w:pPr>
            <w:r w:rsidRPr="0097519C">
              <w:rPr>
                <w:noProof w:val="0"/>
                <w:sz w:val="20"/>
                <w:szCs w:val="20"/>
                <w:lang w:val="ro-MD" w:eastAsia="ru-RU"/>
              </w:rPr>
              <w:t>45215140-0</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3FB04D2" w14:textId="77777777" w:rsidR="0097519C" w:rsidRPr="0097519C" w:rsidRDefault="0097519C" w:rsidP="0097519C">
            <w:pPr>
              <w:shd w:val="clear" w:color="auto" w:fill="FFFFFF"/>
              <w:spacing w:before="120"/>
              <w:rPr>
                <w:iCs/>
                <w:noProof w:val="0"/>
                <w:lang w:val="ro-MD" w:eastAsia="ru-RU"/>
              </w:rPr>
            </w:pPr>
            <w:r w:rsidRPr="0097519C">
              <w:rPr>
                <w:iCs/>
                <w:noProof w:val="0"/>
                <w:lang w:val="ro-MD" w:eastAsia="ru-RU"/>
              </w:rPr>
              <w:t>Lucrări de instalare a pavajului utilizat (materialul Beneficiarului)</w:t>
            </w:r>
          </w:p>
          <w:p w14:paraId="3FF4B558" w14:textId="77777777" w:rsidR="0097519C" w:rsidRPr="0097519C" w:rsidRDefault="0097519C" w:rsidP="0097519C">
            <w:pPr>
              <w:shd w:val="clear" w:color="auto" w:fill="FFFFFF"/>
              <w:spacing w:before="120"/>
              <w:rPr>
                <w:iCs/>
                <w:noProof w:val="0"/>
                <w:lang w:val="ro-MD" w:eastAsia="ru-RU"/>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9DDCEA1" w14:textId="77777777" w:rsidR="0097519C" w:rsidRPr="0097519C" w:rsidRDefault="0097519C" w:rsidP="0097519C">
            <w:pPr>
              <w:shd w:val="clear" w:color="auto" w:fill="FFFFFF"/>
              <w:spacing w:before="120"/>
              <w:jc w:val="center"/>
              <w:rPr>
                <w:noProof w:val="0"/>
                <w:lang w:val="ro-MD" w:eastAsia="ru-RU"/>
              </w:rPr>
            </w:pPr>
            <w:r w:rsidRPr="0097519C">
              <w:rPr>
                <w:noProof w:val="0"/>
                <w:lang w:val="ro-MD" w:eastAsia="ru-RU"/>
              </w:rPr>
              <w:t>buc</w:t>
            </w:r>
          </w:p>
        </w:tc>
        <w:tc>
          <w:tcPr>
            <w:tcW w:w="1317" w:type="dxa"/>
            <w:tcBorders>
              <w:top w:val="single" w:sz="4" w:space="0" w:color="auto"/>
              <w:left w:val="single" w:sz="4" w:space="0" w:color="auto"/>
              <w:bottom w:val="single" w:sz="4" w:space="0" w:color="auto"/>
              <w:right w:val="single" w:sz="4" w:space="0" w:color="auto"/>
            </w:tcBorders>
            <w:shd w:val="clear" w:color="auto" w:fill="auto"/>
            <w:vAlign w:val="center"/>
          </w:tcPr>
          <w:p w14:paraId="3D4CD247" w14:textId="77777777" w:rsidR="0097519C" w:rsidRPr="0097519C" w:rsidRDefault="0097519C" w:rsidP="0097519C">
            <w:pPr>
              <w:shd w:val="clear" w:color="auto" w:fill="FFFFFF"/>
              <w:spacing w:before="120"/>
              <w:jc w:val="center"/>
              <w:rPr>
                <w:noProof w:val="0"/>
                <w:lang w:val="ro-MD" w:eastAsia="ru-RU"/>
              </w:rPr>
            </w:pPr>
            <w:r w:rsidRPr="0097519C">
              <w:rPr>
                <w:noProof w:val="0"/>
                <w:lang w:val="ro-MD" w:eastAsia="ru-RU"/>
              </w:rPr>
              <w:t>1</w:t>
            </w:r>
          </w:p>
        </w:tc>
        <w:tc>
          <w:tcPr>
            <w:tcW w:w="1833" w:type="dxa"/>
            <w:tcBorders>
              <w:top w:val="single" w:sz="4" w:space="0" w:color="auto"/>
              <w:left w:val="single" w:sz="4" w:space="0" w:color="auto"/>
              <w:bottom w:val="single" w:sz="4" w:space="0" w:color="auto"/>
              <w:right w:val="single" w:sz="4" w:space="0" w:color="auto"/>
            </w:tcBorders>
            <w:shd w:val="clear" w:color="auto" w:fill="auto"/>
            <w:vAlign w:val="center"/>
          </w:tcPr>
          <w:p w14:paraId="472BB4D3" w14:textId="77777777" w:rsidR="0097519C" w:rsidRPr="0097519C" w:rsidRDefault="0097519C" w:rsidP="0097519C">
            <w:pPr>
              <w:shd w:val="clear" w:color="auto" w:fill="FFFFFF"/>
              <w:spacing w:before="120"/>
              <w:jc w:val="center"/>
              <w:rPr>
                <w:noProof w:val="0"/>
                <w:lang w:val="ro-MD" w:eastAsia="ru-RU"/>
              </w:rPr>
            </w:pPr>
            <w:r w:rsidRPr="0097519C">
              <w:rPr>
                <w:noProof w:val="0"/>
                <w:lang w:val="ro-MD" w:eastAsia="ru-RU"/>
              </w:rPr>
              <w:t>Conform caietului de sarcini</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2C4E3FB" w14:textId="77777777" w:rsidR="0097519C" w:rsidRPr="0097519C" w:rsidRDefault="0097519C" w:rsidP="0097519C">
            <w:pPr>
              <w:shd w:val="clear" w:color="auto" w:fill="FFFFFF"/>
              <w:spacing w:before="120"/>
              <w:jc w:val="center"/>
              <w:rPr>
                <w:noProof w:val="0"/>
                <w:lang w:val="ro-MD" w:eastAsia="ru-RU"/>
              </w:rPr>
            </w:pPr>
          </w:p>
          <w:p w14:paraId="066B1284" w14:textId="77777777" w:rsidR="0097519C" w:rsidRPr="0097519C" w:rsidRDefault="0097519C" w:rsidP="0097519C">
            <w:pPr>
              <w:shd w:val="clear" w:color="auto" w:fill="FFFFFF"/>
              <w:spacing w:before="120"/>
              <w:jc w:val="center"/>
              <w:rPr>
                <w:noProof w:val="0"/>
                <w:lang w:val="ro-MD" w:eastAsia="ru-RU"/>
              </w:rPr>
            </w:pPr>
            <w:r w:rsidRPr="0097519C">
              <w:rPr>
                <w:noProof w:val="0"/>
                <w:lang w:val="ro-MD" w:eastAsia="ru-RU"/>
              </w:rPr>
              <w:t>479 774,51</w:t>
            </w:r>
          </w:p>
        </w:tc>
      </w:tr>
      <w:tr w:rsidR="0097519C" w:rsidRPr="0097519C" w14:paraId="26D2B882" w14:textId="77777777" w:rsidTr="00D8010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DF70E14" w14:textId="77777777" w:rsidR="0097519C" w:rsidRPr="0097519C" w:rsidRDefault="0097519C" w:rsidP="0097519C">
            <w:pPr>
              <w:shd w:val="clear" w:color="auto" w:fill="FFFFFF"/>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9E3F840" w14:textId="77777777" w:rsidR="0097519C" w:rsidRPr="0097519C" w:rsidRDefault="0097519C" w:rsidP="0097519C">
            <w:pPr>
              <w:shd w:val="clear" w:color="auto" w:fill="FFFFFF"/>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59B760B4" w14:textId="77777777" w:rsidR="0097519C" w:rsidRPr="0097519C" w:rsidRDefault="0097519C" w:rsidP="0097519C">
            <w:pPr>
              <w:shd w:val="clear" w:color="auto" w:fill="FFFFFF"/>
              <w:spacing w:before="120"/>
              <w:jc w:val="right"/>
              <w:rPr>
                <w:b/>
                <w:bCs/>
                <w:iCs/>
                <w:noProof w:val="0"/>
                <w:lang w:val="ro-MD" w:eastAsia="ru-RU"/>
              </w:rPr>
            </w:pPr>
            <w:r w:rsidRPr="0097519C">
              <w:rPr>
                <w:b/>
                <w:bCs/>
                <w:iCs/>
                <w:noProof w:val="0"/>
                <w:lang w:val="ro-MD" w:eastAsia="ru-RU"/>
              </w:rPr>
              <w:t>Total lot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B05AEBB" w14:textId="77777777" w:rsidR="0097519C" w:rsidRPr="0097519C" w:rsidRDefault="0097519C" w:rsidP="0097519C">
            <w:pPr>
              <w:shd w:val="clear" w:color="auto" w:fill="FFFFFF"/>
              <w:spacing w:before="120"/>
              <w:jc w:val="center"/>
              <w:rPr>
                <w:b/>
                <w:bCs/>
                <w:noProof w:val="0"/>
                <w:lang w:val="ro-MD" w:eastAsia="ru-RU"/>
              </w:rPr>
            </w:pPr>
          </w:p>
        </w:tc>
        <w:tc>
          <w:tcPr>
            <w:tcW w:w="1317" w:type="dxa"/>
            <w:tcBorders>
              <w:top w:val="single" w:sz="4" w:space="0" w:color="auto"/>
              <w:left w:val="single" w:sz="4" w:space="0" w:color="auto"/>
              <w:bottom w:val="single" w:sz="4" w:space="0" w:color="auto"/>
              <w:right w:val="single" w:sz="4" w:space="0" w:color="auto"/>
            </w:tcBorders>
            <w:shd w:val="clear" w:color="auto" w:fill="auto"/>
            <w:vAlign w:val="center"/>
          </w:tcPr>
          <w:p w14:paraId="540D37DD" w14:textId="77777777" w:rsidR="0097519C" w:rsidRPr="0097519C" w:rsidRDefault="0097519C" w:rsidP="0097519C">
            <w:pPr>
              <w:shd w:val="clear" w:color="auto" w:fill="FFFFFF"/>
              <w:spacing w:before="120"/>
              <w:jc w:val="center"/>
              <w:rPr>
                <w:b/>
                <w:bCs/>
                <w:noProof w:val="0"/>
                <w:lang w:val="ro-MD" w:eastAsia="ru-RU"/>
              </w:rPr>
            </w:pPr>
          </w:p>
        </w:tc>
        <w:tc>
          <w:tcPr>
            <w:tcW w:w="1833" w:type="dxa"/>
            <w:tcBorders>
              <w:top w:val="single" w:sz="4" w:space="0" w:color="auto"/>
              <w:left w:val="single" w:sz="4" w:space="0" w:color="auto"/>
              <w:bottom w:val="single" w:sz="4" w:space="0" w:color="auto"/>
              <w:right w:val="single" w:sz="4" w:space="0" w:color="auto"/>
            </w:tcBorders>
            <w:shd w:val="clear" w:color="auto" w:fill="auto"/>
            <w:vAlign w:val="center"/>
          </w:tcPr>
          <w:p w14:paraId="1A2503E9" w14:textId="77777777" w:rsidR="0097519C" w:rsidRPr="0097519C" w:rsidRDefault="0097519C" w:rsidP="0097519C">
            <w:pPr>
              <w:shd w:val="clear" w:color="auto" w:fill="FFFFFF"/>
              <w:spacing w:before="120"/>
              <w:jc w:val="center"/>
              <w:rPr>
                <w:b/>
                <w:bCs/>
                <w:noProof w:val="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913C755" w14:textId="77777777" w:rsidR="0097519C" w:rsidRPr="0097519C" w:rsidRDefault="0097519C" w:rsidP="0097519C">
            <w:pPr>
              <w:shd w:val="clear" w:color="auto" w:fill="FFFFFF"/>
              <w:spacing w:before="120"/>
              <w:jc w:val="center"/>
              <w:rPr>
                <w:b/>
                <w:bCs/>
                <w:noProof w:val="0"/>
                <w:lang w:val="ro-MD" w:eastAsia="ru-RU"/>
              </w:rPr>
            </w:pPr>
            <w:r w:rsidRPr="0097519C">
              <w:rPr>
                <w:b/>
                <w:bCs/>
                <w:noProof w:val="0"/>
                <w:lang w:val="ro-MD" w:eastAsia="ru-RU"/>
              </w:rPr>
              <w:t>479 774,51</w:t>
            </w:r>
          </w:p>
        </w:tc>
      </w:tr>
      <w:tr w:rsidR="0097519C" w:rsidRPr="0097519C" w14:paraId="7F7F27A5" w14:textId="77777777" w:rsidTr="00D8010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CFD28A4" w14:textId="77777777" w:rsidR="0097519C" w:rsidRPr="0097519C" w:rsidRDefault="0097519C" w:rsidP="0097519C">
            <w:pPr>
              <w:shd w:val="clear" w:color="auto" w:fill="FFFFFF"/>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70D1E7B" w14:textId="77777777" w:rsidR="0097519C" w:rsidRPr="0097519C" w:rsidRDefault="0097519C" w:rsidP="0097519C">
            <w:pPr>
              <w:shd w:val="clear" w:color="auto" w:fill="FFFFFF"/>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D5714BF" w14:textId="77777777" w:rsidR="0097519C" w:rsidRPr="0097519C" w:rsidRDefault="0097519C" w:rsidP="0097519C">
            <w:pPr>
              <w:shd w:val="clear" w:color="auto" w:fill="FFFFFF"/>
              <w:spacing w:before="120"/>
              <w:jc w:val="center"/>
              <w:rPr>
                <w:iCs/>
                <w:noProof w:val="0"/>
                <w:lang w:val="ro-MD" w:eastAsia="ru-RU"/>
              </w:rPr>
            </w:pPr>
            <w:r w:rsidRPr="0097519C">
              <w:rPr>
                <w:b/>
                <w:noProof w:val="0"/>
                <w:lang w:val="ro-MD"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0C3C8D7" w14:textId="77777777" w:rsidR="0097519C" w:rsidRPr="0097519C" w:rsidRDefault="0097519C" w:rsidP="0097519C">
            <w:pPr>
              <w:shd w:val="clear" w:color="auto" w:fill="FFFFFF"/>
              <w:spacing w:before="120"/>
              <w:jc w:val="center"/>
              <w:rPr>
                <w:noProof w:val="0"/>
                <w:lang w:val="ro-MD" w:eastAsia="ru-RU"/>
              </w:rPr>
            </w:pPr>
          </w:p>
        </w:tc>
        <w:tc>
          <w:tcPr>
            <w:tcW w:w="1317" w:type="dxa"/>
            <w:tcBorders>
              <w:top w:val="single" w:sz="4" w:space="0" w:color="auto"/>
              <w:left w:val="single" w:sz="4" w:space="0" w:color="auto"/>
              <w:bottom w:val="single" w:sz="4" w:space="0" w:color="auto"/>
              <w:right w:val="single" w:sz="4" w:space="0" w:color="auto"/>
            </w:tcBorders>
            <w:shd w:val="clear" w:color="auto" w:fill="auto"/>
            <w:vAlign w:val="center"/>
          </w:tcPr>
          <w:p w14:paraId="31FCB7D9" w14:textId="77777777" w:rsidR="0097519C" w:rsidRPr="0097519C" w:rsidRDefault="0097519C" w:rsidP="0097519C">
            <w:pPr>
              <w:shd w:val="clear" w:color="auto" w:fill="FFFFFF"/>
              <w:spacing w:before="120"/>
              <w:jc w:val="center"/>
              <w:rPr>
                <w:noProof w:val="0"/>
                <w:lang w:val="ro-MD" w:eastAsia="ru-RU"/>
              </w:rPr>
            </w:pPr>
          </w:p>
        </w:tc>
        <w:tc>
          <w:tcPr>
            <w:tcW w:w="1833" w:type="dxa"/>
            <w:tcBorders>
              <w:top w:val="single" w:sz="4" w:space="0" w:color="auto"/>
              <w:left w:val="single" w:sz="4" w:space="0" w:color="auto"/>
              <w:bottom w:val="single" w:sz="4" w:space="0" w:color="auto"/>
              <w:right w:val="single" w:sz="4" w:space="0" w:color="auto"/>
            </w:tcBorders>
            <w:shd w:val="clear" w:color="auto" w:fill="auto"/>
            <w:vAlign w:val="center"/>
          </w:tcPr>
          <w:p w14:paraId="4725CE35" w14:textId="77777777" w:rsidR="0097519C" w:rsidRPr="0097519C" w:rsidRDefault="0097519C" w:rsidP="0097519C">
            <w:pPr>
              <w:shd w:val="clear" w:color="auto" w:fill="FFFFFF"/>
              <w:spacing w:before="120"/>
              <w:jc w:val="center"/>
              <w:rPr>
                <w:noProof w:val="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064A0F2" w14:textId="77777777" w:rsidR="0097519C" w:rsidRPr="0097519C" w:rsidRDefault="0097519C" w:rsidP="0097519C">
            <w:pPr>
              <w:shd w:val="clear" w:color="auto" w:fill="FFFFFF"/>
              <w:spacing w:before="120"/>
              <w:jc w:val="center"/>
              <w:rPr>
                <w:noProof w:val="0"/>
                <w:lang w:val="ro-MD" w:eastAsia="ru-RU"/>
              </w:rPr>
            </w:pPr>
          </w:p>
        </w:tc>
      </w:tr>
      <w:tr w:rsidR="0097519C" w:rsidRPr="0097519C" w14:paraId="7D3B26FB" w14:textId="77777777" w:rsidTr="00D8010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C20ECF0" w14:textId="77777777" w:rsidR="0097519C" w:rsidRPr="0097519C" w:rsidRDefault="0097519C" w:rsidP="0097519C">
            <w:pPr>
              <w:shd w:val="clear" w:color="auto" w:fill="FFFFFF"/>
              <w:spacing w:before="120"/>
              <w:jc w:val="center"/>
              <w:rPr>
                <w:noProof w:val="0"/>
                <w:sz w:val="20"/>
                <w:szCs w:val="20"/>
                <w:lang w:val="ro-MD" w:eastAsia="ru-RU"/>
              </w:rPr>
            </w:pPr>
            <w:r w:rsidRPr="0097519C">
              <w:rPr>
                <w:noProof w:val="0"/>
                <w:sz w:val="20"/>
                <w:szCs w:val="20"/>
                <w:lang w:val="ro-MD" w:eastAsia="ru-RU"/>
              </w:rPr>
              <w:lastRenderedPageBreak/>
              <w:t>2</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62E80BD" w14:textId="77777777" w:rsidR="0097519C" w:rsidRPr="0097519C" w:rsidRDefault="0097519C" w:rsidP="0097519C">
            <w:pPr>
              <w:shd w:val="clear" w:color="auto" w:fill="FFFFFF"/>
              <w:spacing w:before="120"/>
              <w:jc w:val="center"/>
              <w:rPr>
                <w:noProof w:val="0"/>
                <w:sz w:val="20"/>
                <w:szCs w:val="20"/>
                <w:lang w:val="ro-MD" w:eastAsia="ru-RU"/>
              </w:rPr>
            </w:pPr>
            <w:r w:rsidRPr="0097519C">
              <w:rPr>
                <w:noProof w:val="0"/>
                <w:sz w:val="20"/>
                <w:szCs w:val="20"/>
                <w:lang w:val="ro-MD" w:eastAsia="ru-RU"/>
              </w:rPr>
              <w:t>45215140-0</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10DAC6C" w14:textId="77777777" w:rsidR="0097519C" w:rsidRPr="0097519C" w:rsidRDefault="0097519C" w:rsidP="0097519C">
            <w:pPr>
              <w:shd w:val="clear" w:color="auto" w:fill="FFFFFF"/>
              <w:spacing w:before="120"/>
              <w:rPr>
                <w:iCs/>
                <w:noProof w:val="0"/>
                <w:lang w:val="ro-MD" w:eastAsia="ru-RU"/>
              </w:rPr>
            </w:pPr>
            <w:r w:rsidRPr="0097519C">
              <w:rPr>
                <w:iCs/>
                <w:noProof w:val="0"/>
                <w:lang w:val="ro-MD" w:eastAsia="ru-RU"/>
              </w:rPr>
              <w:t>Lucrări de confecționare și instalare a porții și gardului la intrarea în instituție</w:t>
            </w:r>
          </w:p>
          <w:p w14:paraId="649C9C4D" w14:textId="77777777" w:rsidR="0097519C" w:rsidRPr="0097519C" w:rsidRDefault="0097519C" w:rsidP="0097519C">
            <w:pPr>
              <w:shd w:val="clear" w:color="auto" w:fill="FFFFFF"/>
              <w:spacing w:before="120"/>
              <w:rPr>
                <w:iCs/>
                <w:noProof w:val="0"/>
                <w:lang w:val="ro-MD" w:eastAsia="ru-RU"/>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725137B" w14:textId="77777777" w:rsidR="0097519C" w:rsidRPr="0097519C" w:rsidRDefault="0097519C" w:rsidP="0097519C">
            <w:pPr>
              <w:shd w:val="clear" w:color="auto" w:fill="FFFFFF"/>
              <w:spacing w:before="120"/>
              <w:jc w:val="center"/>
              <w:rPr>
                <w:noProof w:val="0"/>
                <w:lang w:val="ro-MD" w:eastAsia="ru-RU"/>
              </w:rPr>
            </w:pPr>
            <w:r w:rsidRPr="0097519C">
              <w:rPr>
                <w:noProof w:val="0"/>
                <w:lang w:val="ro-MD" w:eastAsia="ru-RU"/>
              </w:rPr>
              <w:t>buc</w:t>
            </w:r>
          </w:p>
        </w:tc>
        <w:tc>
          <w:tcPr>
            <w:tcW w:w="1317" w:type="dxa"/>
            <w:tcBorders>
              <w:top w:val="single" w:sz="4" w:space="0" w:color="auto"/>
              <w:left w:val="single" w:sz="4" w:space="0" w:color="auto"/>
              <w:bottom w:val="single" w:sz="4" w:space="0" w:color="auto"/>
              <w:right w:val="single" w:sz="4" w:space="0" w:color="auto"/>
            </w:tcBorders>
            <w:shd w:val="clear" w:color="auto" w:fill="auto"/>
            <w:vAlign w:val="center"/>
          </w:tcPr>
          <w:p w14:paraId="146949E6" w14:textId="77777777" w:rsidR="0097519C" w:rsidRPr="0097519C" w:rsidRDefault="0097519C" w:rsidP="0097519C">
            <w:pPr>
              <w:shd w:val="clear" w:color="auto" w:fill="FFFFFF"/>
              <w:spacing w:before="120"/>
              <w:jc w:val="center"/>
              <w:rPr>
                <w:noProof w:val="0"/>
                <w:lang w:val="ro-MD" w:eastAsia="ru-RU"/>
              </w:rPr>
            </w:pPr>
            <w:r w:rsidRPr="0097519C">
              <w:rPr>
                <w:noProof w:val="0"/>
                <w:lang w:val="ro-MD" w:eastAsia="ru-RU"/>
              </w:rPr>
              <w:t>1</w:t>
            </w:r>
          </w:p>
        </w:tc>
        <w:tc>
          <w:tcPr>
            <w:tcW w:w="1833" w:type="dxa"/>
            <w:tcBorders>
              <w:top w:val="single" w:sz="4" w:space="0" w:color="auto"/>
              <w:left w:val="single" w:sz="4" w:space="0" w:color="auto"/>
              <w:bottom w:val="single" w:sz="4" w:space="0" w:color="auto"/>
              <w:right w:val="single" w:sz="4" w:space="0" w:color="auto"/>
            </w:tcBorders>
            <w:shd w:val="clear" w:color="auto" w:fill="auto"/>
            <w:vAlign w:val="center"/>
          </w:tcPr>
          <w:p w14:paraId="2644CBD5" w14:textId="77777777" w:rsidR="0097519C" w:rsidRPr="0097519C" w:rsidRDefault="0097519C" w:rsidP="0097519C">
            <w:pPr>
              <w:shd w:val="clear" w:color="auto" w:fill="FFFFFF"/>
              <w:spacing w:before="120"/>
              <w:jc w:val="center"/>
              <w:rPr>
                <w:noProof w:val="0"/>
                <w:lang w:val="ro-MD" w:eastAsia="ru-RU"/>
              </w:rPr>
            </w:pPr>
            <w:r w:rsidRPr="0097519C">
              <w:rPr>
                <w:noProof w:val="0"/>
                <w:lang w:val="ro-MD" w:eastAsia="ru-RU"/>
              </w:rPr>
              <w:t>Conform caietului de sarcini</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84C6499" w14:textId="77777777" w:rsidR="0097519C" w:rsidRPr="0097519C" w:rsidRDefault="0097519C" w:rsidP="0097519C">
            <w:pPr>
              <w:shd w:val="clear" w:color="auto" w:fill="FFFFFF"/>
              <w:spacing w:before="120"/>
              <w:jc w:val="center"/>
              <w:rPr>
                <w:noProof w:val="0"/>
                <w:lang w:val="ro-MD" w:eastAsia="ru-RU"/>
              </w:rPr>
            </w:pPr>
          </w:p>
          <w:p w14:paraId="65BC2097" w14:textId="77777777" w:rsidR="0097519C" w:rsidRPr="0097519C" w:rsidRDefault="0097519C" w:rsidP="0097519C">
            <w:pPr>
              <w:shd w:val="clear" w:color="auto" w:fill="FFFFFF"/>
              <w:spacing w:before="120"/>
              <w:jc w:val="center"/>
              <w:rPr>
                <w:noProof w:val="0"/>
                <w:lang w:val="ro-MD" w:eastAsia="ru-RU"/>
              </w:rPr>
            </w:pPr>
            <w:r w:rsidRPr="0097519C">
              <w:rPr>
                <w:noProof w:val="0"/>
                <w:lang w:val="ro-MD" w:eastAsia="ru-RU"/>
              </w:rPr>
              <w:t>91 943,13</w:t>
            </w:r>
          </w:p>
        </w:tc>
      </w:tr>
      <w:tr w:rsidR="0097519C" w:rsidRPr="0097519C" w14:paraId="7997C5B9" w14:textId="77777777" w:rsidTr="00D8010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1535B20" w14:textId="77777777" w:rsidR="0097519C" w:rsidRPr="0097519C" w:rsidRDefault="0097519C" w:rsidP="0097519C">
            <w:pPr>
              <w:shd w:val="clear" w:color="auto" w:fill="FFFFFF"/>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5DBC2D9" w14:textId="77777777" w:rsidR="0097519C" w:rsidRPr="0097519C" w:rsidRDefault="0097519C" w:rsidP="0097519C">
            <w:pPr>
              <w:shd w:val="clear" w:color="auto" w:fill="FFFFFF"/>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ACEF212" w14:textId="77777777" w:rsidR="0097519C" w:rsidRPr="0097519C" w:rsidRDefault="0097519C" w:rsidP="0097519C">
            <w:pPr>
              <w:shd w:val="clear" w:color="auto" w:fill="FFFFFF"/>
              <w:spacing w:before="120"/>
              <w:jc w:val="right"/>
              <w:rPr>
                <w:b/>
                <w:bCs/>
                <w:iCs/>
                <w:noProof w:val="0"/>
                <w:lang w:val="ro-MD" w:eastAsia="ru-RU"/>
              </w:rPr>
            </w:pPr>
            <w:r w:rsidRPr="0097519C">
              <w:rPr>
                <w:b/>
                <w:bCs/>
                <w:iCs/>
                <w:noProof w:val="0"/>
                <w:lang w:val="ro-MD" w:eastAsia="ru-RU"/>
              </w:rPr>
              <w:t>Total lot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0298451" w14:textId="77777777" w:rsidR="0097519C" w:rsidRPr="0097519C" w:rsidRDefault="0097519C" w:rsidP="0097519C">
            <w:pPr>
              <w:shd w:val="clear" w:color="auto" w:fill="FFFFFF"/>
              <w:spacing w:before="120"/>
              <w:jc w:val="center"/>
              <w:rPr>
                <w:b/>
                <w:bCs/>
                <w:noProof w:val="0"/>
                <w:lang w:val="ro-MD" w:eastAsia="ru-RU"/>
              </w:rPr>
            </w:pPr>
          </w:p>
        </w:tc>
        <w:tc>
          <w:tcPr>
            <w:tcW w:w="1317" w:type="dxa"/>
            <w:tcBorders>
              <w:top w:val="single" w:sz="4" w:space="0" w:color="auto"/>
              <w:left w:val="single" w:sz="4" w:space="0" w:color="auto"/>
              <w:bottom w:val="single" w:sz="4" w:space="0" w:color="auto"/>
              <w:right w:val="single" w:sz="4" w:space="0" w:color="auto"/>
            </w:tcBorders>
            <w:shd w:val="clear" w:color="auto" w:fill="auto"/>
            <w:vAlign w:val="center"/>
          </w:tcPr>
          <w:p w14:paraId="73C5E0ED" w14:textId="77777777" w:rsidR="0097519C" w:rsidRPr="0097519C" w:rsidRDefault="0097519C" w:rsidP="0097519C">
            <w:pPr>
              <w:shd w:val="clear" w:color="auto" w:fill="FFFFFF"/>
              <w:spacing w:before="120"/>
              <w:jc w:val="center"/>
              <w:rPr>
                <w:b/>
                <w:bCs/>
                <w:noProof w:val="0"/>
                <w:lang w:val="ro-MD" w:eastAsia="ru-RU"/>
              </w:rPr>
            </w:pPr>
          </w:p>
        </w:tc>
        <w:tc>
          <w:tcPr>
            <w:tcW w:w="1833" w:type="dxa"/>
            <w:tcBorders>
              <w:top w:val="single" w:sz="4" w:space="0" w:color="auto"/>
              <w:left w:val="single" w:sz="4" w:space="0" w:color="auto"/>
              <w:bottom w:val="single" w:sz="4" w:space="0" w:color="auto"/>
              <w:right w:val="single" w:sz="4" w:space="0" w:color="auto"/>
            </w:tcBorders>
            <w:shd w:val="clear" w:color="auto" w:fill="auto"/>
            <w:vAlign w:val="center"/>
          </w:tcPr>
          <w:p w14:paraId="0952EB92" w14:textId="77777777" w:rsidR="0097519C" w:rsidRPr="0097519C" w:rsidRDefault="0097519C" w:rsidP="0097519C">
            <w:pPr>
              <w:shd w:val="clear" w:color="auto" w:fill="FFFFFF"/>
              <w:spacing w:before="120"/>
              <w:jc w:val="center"/>
              <w:rPr>
                <w:b/>
                <w:bCs/>
                <w:noProof w:val="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D240319" w14:textId="77777777" w:rsidR="0097519C" w:rsidRPr="0097519C" w:rsidRDefault="0097519C" w:rsidP="0097519C">
            <w:pPr>
              <w:shd w:val="clear" w:color="auto" w:fill="FFFFFF"/>
              <w:spacing w:before="120"/>
              <w:jc w:val="center"/>
              <w:rPr>
                <w:b/>
                <w:bCs/>
                <w:noProof w:val="0"/>
                <w:lang w:val="ro-MD" w:eastAsia="ru-RU"/>
              </w:rPr>
            </w:pPr>
            <w:r w:rsidRPr="0097519C">
              <w:rPr>
                <w:b/>
                <w:bCs/>
                <w:noProof w:val="0"/>
                <w:lang w:val="ro-MD" w:eastAsia="ru-RU"/>
              </w:rPr>
              <w:t>91 943,13</w:t>
            </w:r>
          </w:p>
        </w:tc>
      </w:tr>
      <w:tr w:rsidR="0097519C" w:rsidRPr="0097519C" w14:paraId="35A02593" w14:textId="77777777" w:rsidTr="00D8010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E893CC6" w14:textId="77777777" w:rsidR="0097519C" w:rsidRPr="0097519C" w:rsidRDefault="0097519C" w:rsidP="0097519C">
            <w:pPr>
              <w:shd w:val="clear" w:color="auto" w:fill="FFFFFF"/>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1ED476F" w14:textId="77777777" w:rsidR="0097519C" w:rsidRPr="0097519C" w:rsidRDefault="0097519C" w:rsidP="0097519C">
            <w:pPr>
              <w:shd w:val="clear" w:color="auto" w:fill="FFFFFF"/>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6DA1617" w14:textId="77777777" w:rsidR="0097519C" w:rsidRPr="0097519C" w:rsidRDefault="0097519C" w:rsidP="0097519C">
            <w:pPr>
              <w:shd w:val="clear" w:color="auto" w:fill="FFFFFF"/>
              <w:spacing w:before="120"/>
              <w:jc w:val="center"/>
              <w:rPr>
                <w:iCs/>
                <w:noProof w:val="0"/>
                <w:lang w:val="ro-MD" w:eastAsia="ru-RU"/>
              </w:rPr>
            </w:pPr>
            <w:r w:rsidRPr="0097519C">
              <w:rPr>
                <w:b/>
                <w:noProof w:val="0"/>
                <w:lang w:val="ro-MD" w:eastAsia="ru-RU"/>
              </w:rPr>
              <w:t>Lotul 3</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78E1CA3" w14:textId="77777777" w:rsidR="0097519C" w:rsidRPr="0097519C" w:rsidRDefault="0097519C" w:rsidP="0097519C">
            <w:pPr>
              <w:shd w:val="clear" w:color="auto" w:fill="FFFFFF"/>
              <w:spacing w:before="120"/>
              <w:jc w:val="center"/>
              <w:rPr>
                <w:noProof w:val="0"/>
                <w:lang w:val="ro-MD" w:eastAsia="ru-RU"/>
              </w:rPr>
            </w:pPr>
          </w:p>
        </w:tc>
        <w:tc>
          <w:tcPr>
            <w:tcW w:w="1317" w:type="dxa"/>
            <w:tcBorders>
              <w:top w:val="single" w:sz="4" w:space="0" w:color="auto"/>
              <w:left w:val="single" w:sz="4" w:space="0" w:color="auto"/>
              <w:bottom w:val="single" w:sz="4" w:space="0" w:color="auto"/>
              <w:right w:val="single" w:sz="4" w:space="0" w:color="auto"/>
            </w:tcBorders>
            <w:shd w:val="clear" w:color="auto" w:fill="auto"/>
            <w:vAlign w:val="center"/>
          </w:tcPr>
          <w:p w14:paraId="21ED9776" w14:textId="77777777" w:rsidR="0097519C" w:rsidRPr="0097519C" w:rsidRDefault="0097519C" w:rsidP="0097519C">
            <w:pPr>
              <w:shd w:val="clear" w:color="auto" w:fill="FFFFFF"/>
              <w:spacing w:before="120"/>
              <w:jc w:val="center"/>
              <w:rPr>
                <w:noProof w:val="0"/>
                <w:lang w:val="ro-MD" w:eastAsia="ru-RU"/>
              </w:rPr>
            </w:pPr>
          </w:p>
        </w:tc>
        <w:tc>
          <w:tcPr>
            <w:tcW w:w="1833" w:type="dxa"/>
            <w:tcBorders>
              <w:top w:val="single" w:sz="4" w:space="0" w:color="auto"/>
              <w:left w:val="single" w:sz="4" w:space="0" w:color="auto"/>
              <w:bottom w:val="single" w:sz="4" w:space="0" w:color="auto"/>
              <w:right w:val="single" w:sz="4" w:space="0" w:color="auto"/>
            </w:tcBorders>
            <w:shd w:val="clear" w:color="auto" w:fill="auto"/>
            <w:vAlign w:val="center"/>
          </w:tcPr>
          <w:p w14:paraId="32D856F8" w14:textId="77777777" w:rsidR="0097519C" w:rsidRPr="0097519C" w:rsidRDefault="0097519C" w:rsidP="0097519C">
            <w:pPr>
              <w:shd w:val="clear" w:color="auto" w:fill="FFFFFF"/>
              <w:spacing w:before="120"/>
              <w:jc w:val="center"/>
              <w:rPr>
                <w:noProof w:val="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08D3E6A" w14:textId="77777777" w:rsidR="0097519C" w:rsidRPr="0097519C" w:rsidRDefault="0097519C" w:rsidP="0097519C">
            <w:pPr>
              <w:shd w:val="clear" w:color="auto" w:fill="FFFFFF"/>
              <w:spacing w:before="120"/>
              <w:jc w:val="center"/>
              <w:rPr>
                <w:noProof w:val="0"/>
                <w:lang w:val="ro-MD" w:eastAsia="ru-RU"/>
              </w:rPr>
            </w:pPr>
          </w:p>
        </w:tc>
      </w:tr>
      <w:tr w:rsidR="0097519C" w:rsidRPr="0097519C" w14:paraId="7991BCE3" w14:textId="77777777" w:rsidTr="00D8010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BCE53AA" w14:textId="77777777" w:rsidR="0097519C" w:rsidRPr="0097519C" w:rsidRDefault="0097519C" w:rsidP="0097519C">
            <w:pPr>
              <w:shd w:val="clear" w:color="auto" w:fill="FFFFFF"/>
              <w:spacing w:before="120"/>
              <w:jc w:val="center"/>
              <w:rPr>
                <w:noProof w:val="0"/>
                <w:sz w:val="20"/>
                <w:szCs w:val="20"/>
                <w:lang w:val="ro-MD" w:eastAsia="ru-RU"/>
              </w:rPr>
            </w:pPr>
            <w:r w:rsidRPr="0097519C">
              <w:rPr>
                <w:noProof w:val="0"/>
                <w:sz w:val="20"/>
                <w:szCs w:val="20"/>
                <w:lang w:val="ro-MD" w:eastAsia="ru-RU"/>
              </w:rPr>
              <w:t>3</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56C83BE" w14:textId="77777777" w:rsidR="0097519C" w:rsidRPr="0097519C" w:rsidRDefault="0097519C" w:rsidP="0097519C">
            <w:pPr>
              <w:shd w:val="clear" w:color="auto" w:fill="FFFFFF"/>
              <w:spacing w:before="120"/>
              <w:jc w:val="center"/>
              <w:rPr>
                <w:noProof w:val="0"/>
                <w:sz w:val="20"/>
                <w:szCs w:val="20"/>
                <w:lang w:val="ro-MD" w:eastAsia="ru-RU"/>
              </w:rPr>
            </w:pPr>
            <w:r w:rsidRPr="0097519C">
              <w:rPr>
                <w:noProof w:val="0"/>
                <w:sz w:val="20"/>
                <w:szCs w:val="20"/>
                <w:lang w:val="ro-MD" w:eastAsia="ru-RU"/>
              </w:rPr>
              <w:t>45215140-0</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F06C179" w14:textId="77777777" w:rsidR="0097519C" w:rsidRPr="0097519C" w:rsidRDefault="0097519C" w:rsidP="0097519C">
            <w:pPr>
              <w:shd w:val="clear" w:color="auto" w:fill="FFFFFF"/>
              <w:spacing w:before="120"/>
              <w:rPr>
                <w:iCs/>
                <w:noProof w:val="0"/>
                <w:lang w:val="ro-MD" w:eastAsia="ru-RU"/>
              </w:rPr>
            </w:pPr>
            <w:r w:rsidRPr="0097519C">
              <w:rPr>
                <w:iCs/>
                <w:noProof w:val="0"/>
                <w:lang w:val="ro-MD" w:eastAsia="ru-RU"/>
              </w:rPr>
              <w:t>Lucrări de reparație capitală a rețelelor de apă potabilă pe teritoriul instituției</w:t>
            </w:r>
          </w:p>
          <w:p w14:paraId="41393AAA" w14:textId="77777777" w:rsidR="0097519C" w:rsidRPr="0097519C" w:rsidRDefault="0097519C" w:rsidP="0097519C">
            <w:pPr>
              <w:shd w:val="clear" w:color="auto" w:fill="FFFFFF"/>
              <w:spacing w:before="120"/>
              <w:rPr>
                <w:iCs/>
                <w:noProof w:val="0"/>
                <w:lang w:val="ro-MD" w:eastAsia="ru-RU"/>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B8C6167" w14:textId="77777777" w:rsidR="0097519C" w:rsidRPr="0097519C" w:rsidRDefault="0097519C" w:rsidP="0097519C">
            <w:pPr>
              <w:shd w:val="clear" w:color="auto" w:fill="FFFFFF"/>
              <w:spacing w:before="120"/>
              <w:jc w:val="center"/>
              <w:rPr>
                <w:noProof w:val="0"/>
                <w:lang w:val="ro-MD" w:eastAsia="ru-RU"/>
              </w:rPr>
            </w:pPr>
            <w:r w:rsidRPr="0097519C">
              <w:rPr>
                <w:noProof w:val="0"/>
                <w:lang w:val="ro-MD" w:eastAsia="ru-RU"/>
              </w:rPr>
              <w:t>buc</w:t>
            </w:r>
          </w:p>
        </w:tc>
        <w:tc>
          <w:tcPr>
            <w:tcW w:w="1317" w:type="dxa"/>
            <w:tcBorders>
              <w:top w:val="single" w:sz="4" w:space="0" w:color="auto"/>
              <w:left w:val="single" w:sz="4" w:space="0" w:color="auto"/>
              <w:bottom w:val="single" w:sz="4" w:space="0" w:color="auto"/>
              <w:right w:val="single" w:sz="4" w:space="0" w:color="auto"/>
            </w:tcBorders>
            <w:shd w:val="clear" w:color="auto" w:fill="auto"/>
            <w:vAlign w:val="center"/>
          </w:tcPr>
          <w:p w14:paraId="6381777F" w14:textId="77777777" w:rsidR="0097519C" w:rsidRPr="0097519C" w:rsidRDefault="0097519C" w:rsidP="0097519C">
            <w:pPr>
              <w:shd w:val="clear" w:color="auto" w:fill="FFFFFF"/>
              <w:spacing w:before="120"/>
              <w:jc w:val="center"/>
              <w:rPr>
                <w:noProof w:val="0"/>
                <w:lang w:val="ro-MD" w:eastAsia="ru-RU"/>
              </w:rPr>
            </w:pPr>
            <w:r w:rsidRPr="0097519C">
              <w:rPr>
                <w:noProof w:val="0"/>
                <w:lang w:val="ro-MD" w:eastAsia="ru-RU"/>
              </w:rPr>
              <w:t>1</w:t>
            </w:r>
          </w:p>
        </w:tc>
        <w:tc>
          <w:tcPr>
            <w:tcW w:w="1833" w:type="dxa"/>
            <w:tcBorders>
              <w:top w:val="single" w:sz="4" w:space="0" w:color="auto"/>
              <w:left w:val="single" w:sz="4" w:space="0" w:color="auto"/>
              <w:bottom w:val="single" w:sz="4" w:space="0" w:color="auto"/>
              <w:right w:val="single" w:sz="4" w:space="0" w:color="auto"/>
            </w:tcBorders>
            <w:shd w:val="clear" w:color="auto" w:fill="auto"/>
            <w:vAlign w:val="center"/>
          </w:tcPr>
          <w:p w14:paraId="78D21D1F" w14:textId="77777777" w:rsidR="0097519C" w:rsidRPr="0097519C" w:rsidRDefault="0097519C" w:rsidP="0097519C">
            <w:pPr>
              <w:shd w:val="clear" w:color="auto" w:fill="FFFFFF"/>
              <w:spacing w:before="120"/>
              <w:jc w:val="center"/>
              <w:rPr>
                <w:noProof w:val="0"/>
                <w:lang w:val="ro-MD" w:eastAsia="ru-RU"/>
              </w:rPr>
            </w:pPr>
            <w:r w:rsidRPr="0097519C">
              <w:rPr>
                <w:noProof w:val="0"/>
                <w:lang w:val="ro-MD" w:eastAsia="ru-RU"/>
              </w:rPr>
              <w:t>Conform caietului de sarcini</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B4343C" w14:textId="77777777" w:rsidR="0097519C" w:rsidRPr="0097519C" w:rsidRDefault="0097519C" w:rsidP="0097519C">
            <w:pPr>
              <w:shd w:val="clear" w:color="auto" w:fill="FFFFFF"/>
              <w:spacing w:before="120"/>
              <w:jc w:val="center"/>
              <w:rPr>
                <w:noProof w:val="0"/>
                <w:lang w:val="ro-MD" w:eastAsia="ru-RU"/>
              </w:rPr>
            </w:pPr>
          </w:p>
          <w:p w14:paraId="2F44B2F2" w14:textId="77777777" w:rsidR="0097519C" w:rsidRPr="0097519C" w:rsidRDefault="0097519C" w:rsidP="0097519C">
            <w:pPr>
              <w:shd w:val="clear" w:color="auto" w:fill="FFFFFF"/>
              <w:spacing w:before="120"/>
              <w:jc w:val="center"/>
              <w:rPr>
                <w:noProof w:val="0"/>
                <w:lang w:val="ro-MD" w:eastAsia="ru-RU"/>
              </w:rPr>
            </w:pPr>
            <w:r w:rsidRPr="0097519C">
              <w:rPr>
                <w:noProof w:val="0"/>
                <w:lang w:val="ro-MD" w:eastAsia="ru-RU"/>
              </w:rPr>
              <w:t>461 305,57</w:t>
            </w:r>
          </w:p>
        </w:tc>
      </w:tr>
      <w:tr w:rsidR="0097519C" w:rsidRPr="0097519C" w14:paraId="66202479" w14:textId="77777777" w:rsidTr="00D8010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7083B89" w14:textId="77777777" w:rsidR="0097519C" w:rsidRPr="0097519C" w:rsidRDefault="0097519C" w:rsidP="0097519C">
            <w:pPr>
              <w:shd w:val="clear" w:color="auto" w:fill="FFFFFF"/>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1E0E657" w14:textId="77777777" w:rsidR="0097519C" w:rsidRPr="0097519C" w:rsidRDefault="0097519C" w:rsidP="0097519C">
            <w:pPr>
              <w:shd w:val="clear" w:color="auto" w:fill="FFFFFF"/>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F15CD6" w14:textId="77777777" w:rsidR="0097519C" w:rsidRPr="0097519C" w:rsidRDefault="0097519C" w:rsidP="0097519C">
            <w:pPr>
              <w:shd w:val="clear" w:color="auto" w:fill="FFFFFF"/>
              <w:spacing w:before="120"/>
              <w:jc w:val="right"/>
              <w:rPr>
                <w:b/>
                <w:bCs/>
                <w:iCs/>
                <w:noProof w:val="0"/>
                <w:lang w:val="ro-MD" w:eastAsia="ru-RU"/>
              </w:rPr>
            </w:pPr>
            <w:r w:rsidRPr="0097519C">
              <w:rPr>
                <w:b/>
                <w:bCs/>
                <w:iCs/>
                <w:noProof w:val="0"/>
                <w:lang w:val="ro-MD" w:eastAsia="ru-RU"/>
              </w:rPr>
              <w:t>Total lot 3</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58377A7" w14:textId="77777777" w:rsidR="0097519C" w:rsidRPr="0097519C" w:rsidRDefault="0097519C" w:rsidP="0097519C">
            <w:pPr>
              <w:shd w:val="clear" w:color="auto" w:fill="FFFFFF"/>
              <w:spacing w:before="120"/>
              <w:jc w:val="center"/>
              <w:rPr>
                <w:b/>
                <w:bCs/>
                <w:noProof w:val="0"/>
                <w:lang w:val="ro-MD" w:eastAsia="ru-RU"/>
              </w:rPr>
            </w:pPr>
          </w:p>
        </w:tc>
        <w:tc>
          <w:tcPr>
            <w:tcW w:w="1317" w:type="dxa"/>
            <w:tcBorders>
              <w:top w:val="single" w:sz="4" w:space="0" w:color="auto"/>
              <w:left w:val="single" w:sz="4" w:space="0" w:color="auto"/>
              <w:bottom w:val="single" w:sz="4" w:space="0" w:color="auto"/>
              <w:right w:val="single" w:sz="4" w:space="0" w:color="auto"/>
            </w:tcBorders>
            <w:shd w:val="clear" w:color="auto" w:fill="auto"/>
            <w:vAlign w:val="center"/>
          </w:tcPr>
          <w:p w14:paraId="3F920986" w14:textId="77777777" w:rsidR="0097519C" w:rsidRPr="0097519C" w:rsidRDefault="0097519C" w:rsidP="0097519C">
            <w:pPr>
              <w:shd w:val="clear" w:color="auto" w:fill="FFFFFF"/>
              <w:spacing w:before="120"/>
              <w:jc w:val="center"/>
              <w:rPr>
                <w:b/>
                <w:bCs/>
                <w:noProof w:val="0"/>
                <w:lang w:val="ro-MD" w:eastAsia="ru-RU"/>
              </w:rPr>
            </w:pPr>
          </w:p>
        </w:tc>
        <w:tc>
          <w:tcPr>
            <w:tcW w:w="1833" w:type="dxa"/>
            <w:tcBorders>
              <w:top w:val="single" w:sz="4" w:space="0" w:color="auto"/>
              <w:left w:val="single" w:sz="4" w:space="0" w:color="auto"/>
              <w:bottom w:val="single" w:sz="4" w:space="0" w:color="auto"/>
              <w:right w:val="single" w:sz="4" w:space="0" w:color="auto"/>
            </w:tcBorders>
            <w:shd w:val="clear" w:color="auto" w:fill="auto"/>
            <w:vAlign w:val="center"/>
          </w:tcPr>
          <w:p w14:paraId="60843AEF" w14:textId="77777777" w:rsidR="0097519C" w:rsidRPr="0097519C" w:rsidRDefault="0097519C" w:rsidP="0097519C">
            <w:pPr>
              <w:shd w:val="clear" w:color="auto" w:fill="FFFFFF"/>
              <w:spacing w:before="120"/>
              <w:jc w:val="center"/>
              <w:rPr>
                <w:b/>
                <w:bCs/>
                <w:noProof w:val="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BD5DA2F" w14:textId="77777777" w:rsidR="0097519C" w:rsidRPr="0097519C" w:rsidRDefault="0097519C" w:rsidP="0097519C">
            <w:pPr>
              <w:shd w:val="clear" w:color="auto" w:fill="FFFFFF"/>
              <w:spacing w:before="120"/>
              <w:jc w:val="center"/>
              <w:rPr>
                <w:b/>
                <w:bCs/>
                <w:noProof w:val="0"/>
                <w:lang w:val="ro-MD" w:eastAsia="ru-RU"/>
              </w:rPr>
            </w:pPr>
            <w:r w:rsidRPr="0097519C">
              <w:rPr>
                <w:b/>
                <w:bCs/>
                <w:noProof w:val="0"/>
                <w:lang w:val="ro-MD" w:eastAsia="ru-RU"/>
              </w:rPr>
              <w:t>461 305,57</w:t>
            </w:r>
          </w:p>
        </w:tc>
      </w:tr>
      <w:tr w:rsidR="0097519C" w:rsidRPr="0097519C" w14:paraId="16873306" w14:textId="77777777" w:rsidTr="00D80107">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C4FD7E7" w14:textId="77777777" w:rsidR="0097519C" w:rsidRDefault="0097519C" w:rsidP="0097519C">
            <w:pPr>
              <w:shd w:val="clear" w:color="auto" w:fill="FFFFFF"/>
              <w:spacing w:before="120"/>
              <w:jc w:val="center"/>
              <w:rPr>
                <w:b/>
                <w:noProof w:val="0"/>
                <w:lang w:val="ro-MD" w:eastAsia="ru-RU"/>
              </w:rPr>
            </w:pPr>
          </w:p>
          <w:p w14:paraId="7A242945" w14:textId="715A327D" w:rsidR="0097519C" w:rsidRPr="0097519C" w:rsidRDefault="0097519C" w:rsidP="0097519C">
            <w:pPr>
              <w:shd w:val="clear" w:color="auto" w:fill="FFFFFF"/>
              <w:spacing w:before="120"/>
              <w:jc w:val="center"/>
              <w:rPr>
                <w:noProof w:val="0"/>
                <w:lang w:val="ro-MD" w:eastAsia="ru-RU"/>
              </w:rPr>
            </w:pPr>
            <w:r w:rsidRPr="0097519C">
              <w:rPr>
                <w:b/>
                <w:noProof w:val="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9E20C27" w14:textId="77777777" w:rsidR="0097519C" w:rsidRDefault="0097519C" w:rsidP="0097519C">
            <w:pPr>
              <w:shd w:val="clear" w:color="auto" w:fill="FFFFFF"/>
              <w:spacing w:before="120"/>
              <w:jc w:val="center"/>
              <w:rPr>
                <w:b/>
                <w:bCs/>
                <w:noProof w:val="0"/>
                <w:lang w:val="ro-MD" w:eastAsia="ru-RU"/>
              </w:rPr>
            </w:pPr>
          </w:p>
          <w:p w14:paraId="7D714670" w14:textId="77777777" w:rsidR="0097519C" w:rsidRDefault="0097519C" w:rsidP="0097519C">
            <w:pPr>
              <w:shd w:val="clear" w:color="auto" w:fill="FFFFFF"/>
              <w:spacing w:before="120"/>
              <w:jc w:val="center"/>
              <w:rPr>
                <w:b/>
                <w:bCs/>
                <w:noProof w:val="0"/>
                <w:lang w:val="ro-MD" w:eastAsia="ru-RU"/>
              </w:rPr>
            </w:pPr>
            <w:r w:rsidRPr="0097519C">
              <w:rPr>
                <w:b/>
                <w:bCs/>
                <w:noProof w:val="0"/>
                <w:lang w:val="ro-MD" w:eastAsia="ru-RU"/>
              </w:rPr>
              <w:t>1 033 023,21</w:t>
            </w:r>
          </w:p>
          <w:p w14:paraId="58502ACF" w14:textId="62FF767B" w:rsidR="0097519C" w:rsidRPr="0097519C" w:rsidRDefault="0097519C" w:rsidP="0097519C">
            <w:pPr>
              <w:shd w:val="clear" w:color="auto" w:fill="FFFFFF"/>
              <w:spacing w:before="120"/>
              <w:jc w:val="center"/>
              <w:rPr>
                <w:b/>
                <w:bCs/>
                <w:noProof w:val="0"/>
                <w:lang w:val="ro-MD" w:eastAsia="ru-RU"/>
              </w:rPr>
            </w:pPr>
          </w:p>
        </w:tc>
      </w:tr>
    </w:tbl>
    <w:p w14:paraId="5BBD2F44" w14:textId="77777777" w:rsidR="0097519C" w:rsidRPr="0097519C" w:rsidRDefault="0097519C" w:rsidP="0097519C">
      <w:pPr>
        <w:numPr>
          <w:ilvl w:val="0"/>
          <w:numId w:val="23"/>
        </w:numPr>
        <w:shd w:val="clear" w:color="auto" w:fill="FFFFFF"/>
        <w:tabs>
          <w:tab w:val="right" w:pos="426"/>
        </w:tabs>
        <w:spacing w:before="120" w:after="160" w:line="259" w:lineRule="auto"/>
        <w:ind w:left="360"/>
        <w:rPr>
          <w:b/>
          <w:noProof w:val="0"/>
          <w:lang w:val="ro-MD" w:eastAsia="ru-RU"/>
        </w:rPr>
      </w:pPr>
      <w:r w:rsidRPr="0097519C">
        <w:rPr>
          <w:b/>
          <w:noProof w:val="0"/>
          <w:lang w:val="ro-MD" w:eastAsia="ru-RU"/>
        </w:rPr>
        <w:t>În cazul procedurilor de preselecție se indică numărul minim al candidaţilor şi, dacă este cazul, numărul maxim al acestora: Nu se aplică</w:t>
      </w:r>
    </w:p>
    <w:p w14:paraId="03CB257D" w14:textId="77777777" w:rsidR="0097519C" w:rsidRPr="0097519C" w:rsidRDefault="0097519C" w:rsidP="0097519C">
      <w:pPr>
        <w:numPr>
          <w:ilvl w:val="0"/>
          <w:numId w:val="23"/>
        </w:numPr>
        <w:shd w:val="clear" w:color="auto" w:fill="FFFFFF"/>
        <w:tabs>
          <w:tab w:val="right" w:pos="426"/>
        </w:tabs>
        <w:spacing w:after="160" w:line="259" w:lineRule="auto"/>
        <w:ind w:left="357"/>
        <w:rPr>
          <w:b/>
          <w:noProof w:val="0"/>
          <w:lang w:val="ro-MD" w:eastAsia="ru-RU"/>
        </w:rPr>
      </w:pPr>
      <w:r w:rsidRPr="0097519C">
        <w:rPr>
          <w:b/>
          <w:noProof w:val="0"/>
          <w:lang w:val="ro-MD" w:eastAsia="ru-RU"/>
        </w:rPr>
        <w:t xml:space="preserve">În cazul în care contractul este împărțit pe loturi, un operator economic poate depune </w:t>
      </w:r>
    </w:p>
    <w:p w14:paraId="2369E176" w14:textId="77777777" w:rsidR="0097519C" w:rsidRPr="0097519C" w:rsidRDefault="0097519C" w:rsidP="0097519C">
      <w:pPr>
        <w:shd w:val="clear" w:color="auto" w:fill="FFFFFF"/>
        <w:tabs>
          <w:tab w:val="right" w:pos="426"/>
        </w:tabs>
        <w:ind w:left="357"/>
        <w:rPr>
          <w:b/>
          <w:noProof w:val="0"/>
          <w:lang w:val="ro-MD" w:eastAsia="ru-RU"/>
        </w:rPr>
      </w:pPr>
      <w:r w:rsidRPr="0097519C">
        <w:rPr>
          <w:b/>
          <w:noProof w:val="0"/>
          <w:lang w:val="ro-MD" w:eastAsia="ru-RU"/>
        </w:rPr>
        <w:t>oferta (se va selecta):</w:t>
      </w:r>
    </w:p>
    <w:p w14:paraId="2FFB366C" w14:textId="6C38863F" w:rsidR="0097519C" w:rsidRPr="0097519C" w:rsidRDefault="0097519C" w:rsidP="0097519C">
      <w:pPr>
        <w:numPr>
          <w:ilvl w:val="0"/>
          <w:numId w:val="24"/>
        </w:numPr>
        <w:shd w:val="clear" w:color="auto" w:fill="FFFFFF"/>
        <w:tabs>
          <w:tab w:val="right" w:pos="426"/>
        </w:tabs>
        <w:spacing w:after="160" w:line="259" w:lineRule="auto"/>
        <w:rPr>
          <w:noProof w:val="0"/>
          <w:lang w:val="ro-MD" w:eastAsia="ru-RU"/>
        </w:rPr>
      </w:pPr>
      <w:r w:rsidRPr="0097519C">
        <w:rPr>
          <w:noProof w:val="0"/>
          <w:lang w:val="ro-MD" w:eastAsia="ru-RU"/>
        </w:rPr>
        <w:t xml:space="preserve">Pentru </w:t>
      </w:r>
      <w:r w:rsidR="00D574A4">
        <w:rPr>
          <w:noProof w:val="0"/>
          <w:lang w:val="ro-MD" w:eastAsia="ru-RU"/>
        </w:rPr>
        <w:t>mai multe loturi</w:t>
      </w:r>
      <w:r w:rsidRPr="0097519C">
        <w:rPr>
          <w:noProof w:val="0"/>
          <w:lang w:val="ro-MD" w:eastAsia="ru-RU"/>
        </w:rPr>
        <w:t>;</w:t>
      </w:r>
    </w:p>
    <w:p w14:paraId="53639CCF" w14:textId="77777777" w:rsidR="0097519C" w:rsidRPr="0097519C" w:rsidRDefault="0097519C" w:rsidP="0097519C">
      <w:pPr>
        <w:numPr>
          <w:ilvl w:val="0"/>
          <w:numId w:val="23"/>
        </w:numPr>
        <w:shd w:val="clear" w:color="auto" w:fill="FFFFFF"/>
        <w:tabs>
          <w:tab w:val="right" w:pos="426"/>
        </w:tabs>
        <w:spacing w:before="120" w:after="160" w:line="259" w:lineRule="auto"/>
        <w:rPr>
          <w:b/>
          <w:noProof w:val="0"/>
          <w:lang w:val="ro-MD" w:eastAsia="ru-RU"/>
        </w:rPr>
      </w:pPr>
      <w:r w:rsidRPr="0097519C">
        <w:rPr>
          <w:b/>
          <w:noProof w:val="0"/>
          <w:lang w:val="ro-MD" w:eastAsia="ru-RU"/>
        </w:rPr>
        <w:t xml:space="preserve">Admiterea sau interzicerea ofertelor alternative: </w:t>
      </w:r>
      <w:r w:rsidRPr="0097519C">
        <w:rPr>
          <w:b/>
          <w:noProof w:val="0"/>
          <w:u w:val="single"/>
          <w:lang w:val="ro-MD" w:eastAsia="ru-RU"/>
        </w:rPr>
        <w:t>Nu se admite</w:t>
      </w:r>
    </w:p>
    <w:p w14:paraId="2F83874B" w14:textId="77777777" w:rsidR="0097519C" w:rsidRPr="0097519C" w:rsidRDefault="0097519C" w:rsidP="0097519C">
      <w:pPr>
        <w:numPr>
          <w:ilvl w:val="0"/>
          <w:numId w:val="23"/>
        </w:numPr>
        <w:shd w:val="clear" w:color="auto" w:fill="FFFFFF"/>
        <w:tabs>
          <w:tab w:val="left" w:pos="0"/>
          <w:tab w:val="left" w:pos="284"/>
          <w:tab w:val="left" w:pos="426"/>
        </w:tabs>
        <w:spacing w:before="120" w:after="160" w:line="259" w:lineRule="auto"/>
        <w:ind w:left="284" w:hanging="284"/>
        <w:jc w:val="both"/>
        <w:rPr>
          <w:rFonts w:eastAsia="Calibri"/>
          <w:b/>
          <w:noProof w:val="0"/>
          <w:lang w:eastAsia="ru-RU"/>
        </w:rPr>
      </w:pPr>
      <w:r w:rsidRPr="0097519C">
        <w:rPr>
          <w:b/>
          <w:noProof w:val="0"/>
          <w:lang w:val="ro-MD" w:eastAsia="ru-RU"/>
        </w:rPr>
        <w:t xml:space="preserve">Termenii și condițiile de prestare/executare solicitați: </w:t>
      </w:r>
      <w:r w:rsidRPr="0097519C">
        <w:rPr>
          <w:rFonts w:eastAsia="Calibri"/>
          <w:b/>
          <w:shd w:val="clear" w:color="auto" w:fill="FFFF00"/>
          <w:lang w:val="en-US"/>
        </w:rPr>
        <w:t>după semnarea contractului, la solicitarea autorităţii contractante prin ordin de începere a lucrărilor.</w:t>
      </w:r>
    </w:p>
    <w:p w14:paraId="2A7B1302" w14:textId="77777777" w:rsidR="001B61C5" w:rsidRDefault="001B61C5" w:rsidP="001B61C5">
      <w:pPr>
        <w:shd w:val="clear" w:color="auto" w:fill="FFFFFF"/>
        <w:tabs>
          <w:tab w:val="left" w:pos="0"/>
          <w:tab w:val="left" w:pos="284"/>
          <w:tab w:val="left" w:pos="426"/>
        </w:tabs>
        <w:spacing w:before="120"/>
        <w:ind w:left="284"/>
        <w:jc w:val="both"/>
        <w:rPr>
          <w:rFonts w:eastAsia="Calibri"/>
          <w:b/>
          <w:lang w:val="en-GB"/>
        </w:rPr>
      </w:pPr>
      <w:r w:rsidRPr="002860E4">
        <w:rPr>
          <w:rFonts w:eastAsia="Calibri"/>
          <w:b/>
          <w:shd w:val="clear" w:color="auto" w:fill="FFFF00"/>
          <w:lang w:val="en-US"/>
        </w:rPr>
        <w:t>Termenul de executare a lucrărilor</w:t>
      </w:r>
      <w:r>
        <w:rPr>
          <w:rFonts w:eastAsia="Calibri"/>
          <w:b/>
          <w:shd w:val="clear" w:color="auto" w:fill="FFFF00"/>
          <w:lang w:val="en-US"/>
        </w:rPr>
        <w:t>:</w:t>
      </w:r>
      <w:r w:rsidRPr="002860E4">
        <w:rPr>
          <w:rFonts w:eastAsia="Calibri"/>
          <w:b/>
          <w:shd w:val="clear" w:color="auto" w:fill="FFFF00"/>
          <w:lang w:val="en-US"/>
        </w:rPr>
        <w:t xml:space="preserve"> în termen de pînă la </w:t>
      </w:r>
      <w:r>
        <w:rPr>
          <w:rFonts w:eastAsia="Calibri"/>
          <w:b/>
          <w:shd w:val="clear" w:color="auto" w:fill="FFFF00"/>
          <w:lang w:val="en-US"/>
        </w:rPr>
        <w:t>7</w:t>
      </w:r>
      <w:r w:rsidRPr="002860E4">
        <w:rPr>
          <w:rFonts w:eastAsia="Calibri"/>
          <w:b/>
          <w:shd w:val="clear" w:color="auto" w:fill="FFFF00"/>
          <w:lang w:val="en-US"/>
        </w:rPr>
        <w:t xml:space="preserve"> luni de la dem</w:t>
      </w:r>
      <w:r>
        <w:rPr>
          <w:rFonts w:eastAsia="Calibri"/>
          <w:b/>
          <w:shd w:val="clear" w:color="auto" w:fill="FFFF00"/>
          <w:lang w:val="en-US"/>
        </w:rPr>
        <w:t>a</w:t>
      </w:r>
      <w:r w:rsidRPr="002860E4">
        <w:rPr>
          <w:rFonts w:eastAsia="Calibri"/>
          <w:b/>
          <w:shd w:val="clear" w:color="auto" w:fill="FFFF00"/>
          <w:lang w:val="en-US"/>
        </w:rPr>
        <w:t>rarea lucrărilor</w:t>
      </w:r>
      <w:r>
        <w:rPr>
          <w:rFonts w:eastAsia="Calibri"/>
          <w:b/>
          <w:shd w:val="clear" w:color="auto" w:fill="FFFF00"/>
          <w:lang w:val="en-US"/>
        </w:rPr>
        <w:t xml:space="preserve"> (noiembrie 2022 - mai 2023)</w:t>
      </w:r>
      <w:r>
        <w:rPr>
          <w:rFonts w:eastAsia="Calibri"/>
          <w:b/>
          <w:sz w:val="28"/>
          <w:szCs w:val="28"/>
          <w:lang w:val="en-GB"/>
        </w:rPr>
        <w:t xml:space="preserve">, </w:t>
      </w:r>
      <w:r w:rsidRPr="00C33D18">
        <w:rPr>
          <w:rFonts w:eastAsia="Calibri"/>
          <w:b/>
          <w:lang w:val="en-GB"/>
        </w:rPr>
        <w:t>cu condi</w:t>
      </w:r>
      <w:r>
        <w:rPr>
          <w:rFonts w:eastAsia="Calibri"/>
          <w:b/>
        </w:rPr>
        <w:t>ț</w:t>
      </w:r>
      <w:r w:rsidRPr="00C33D18">
        <w:rPr>
          <w:rFonts w:eastAsia="Calibri"/>
          <w:b/>
          <w:lang w:val="en-GB"/>
        </w:rPr>
        <w:t>ia</w:t>
      </w:r>
      <w:r>
        <w:rPr>
          <w:rFonts w:eastAsia="Calibri"/>
          <w:b/>
          <w:lang w:val="en-GB"/>
        </w:rPr>
        <w:t>:</w:t>
      </w:r>
    </w:p>
    <w:p w14:paraId="4E94FCEE" w14:textId="77777777" w:rsidR="001B61C5" w:rsidRPr="00C33D18" w:rsidRDefault="001B61C5" w:rsidP="001B61C5">
      <w:pPr>
        <w:pStyle w:val="a"/>
        <w:numPr>
          <w:ilvl w:val="0"/>
          <w:numId w:val="44"/>
        </w:numPr>
        <w:shd w:val="clear" w:color="auto" w:fill="FFFFFF"/>
        <w:tabs>
          <w:tab w:val="clear" w:pos="1134"/>
          <w:tab w:val="left" w:pos="0"/>
          <w:tab w:val="left" w:pos="284"/>
          <w:tab w:val="left" w:pos="426"/>
        </w:tabs>
        <w:spacing w:before="120"/>
        <w:contextualSpacing/>
        <w:rPr>
          <w:rFonts w:eastAsia="Calibri"/>
          <w:b/>
          <w:lang w:val="ro-RO" w:eastAsia="ru-RU"/>
        </w:rPr>
      </w:pPr>
      <w:r>
        <w:rPr>
          <w:rFonts w:eastAsia="Calibri"/>
          <w:b/>
          <w:noProof/>
          <w:shd w:val="clear" w:color="auto" w:fill="FFFF00"/>
        </w:rPr>
        <w:t>70% din lucrări executate în 2022 (cu achitarea pînă la 31.12.2022);</w:t>
      </w:r>
    </w:p>
    <w:p w14:paraId="44B8220F" w14:textId="77777777" w:rsidR="001B61C5" w:rsidRPr="00C33D18" w:rsidRDefault="001B61C5" w:rsidP="001B61C5">
      <w:pPr>
        <w:pStyle w:val="a"/>
        <w:numPr>
          <w:ilvl w:val="0"/>
          <w:numId w:val="44"/>
        </w:numPr>
        <w:shd w:val="clear" w:color="auto" w:fill="FFFFFF"/>
        <w:tabs>
          <w:tab w:val="clear" w:pos="1134"/>
          <w:tab w:val="left" w:pos="0"/>
          <w:tab w:val="left" w:pos="284"/>
          <w:tab w:val="left" w:pos="426"/>
        </w:tabs>
        <w:spacing w:before="120"/>
        <w:contextualSpacing/>
        <w:rPr>
          <w:rFonts w:eastAsia="Calibri"/>
          <w:b/>
          <w:lang w:val="ro-RO" w:eastAsia="ru-RU"/>
        </w:rPr>
      </w:pPr>
      <w:r>
        <w:rPr>
          <w:rFonts w:eastAsia="Calibri"/>
          <w:b/>
          <w:noProof/>
          <w:shd w:val="clear" w:color="auto" w:fill="FFFF00"/>
          <w:lang w:val="ro-RO"/>
        </w:rPr>
        <w:t>30 %</w:t>
      </w:r>
      <w:r w:rsidRPr="00C33D18">
        <w:rPr>
          <w:rFonts w:eastAsia="Calibri"/>
          <w:b/>
          <w:noProof/>
          <w:sz w:val="28"/>
          <w:szCs w:val="28"/>
          <w:lang w:val="en-GB"/>
        </w:rPr>
        <w:t xml:space="preserve"> </w:t>
      </w:r>
      <w:r>
        <w:rPr>
          <w:rFonts w:eastAsia="Calibri"/>
          <w:b/>
          <w:noProof/>
          <w:shd w:val="clear" w:color="auto" w:fill="FFFF00"/>
        </w:rPr>
        <w:t>din lucrări executate în 2023 (cu achitarea pînă la  30.05.2023).</w:t>
      </w:r>
    </w:p>
    <w:p w14:paraId="26786B32" w14:textId="4734F596" w:rsidR="0097519C" w:rsidRPr="0097519C" w:rsidRDefault="0097519C" w:rsidP="0097519C">
      <w:pPr>
        <w:numPr>
          <w:ilvl w:val="0"/>
          <w:numId w:val="23"/>
        </w:numPr>
        <w:shd w:val="clear" w:color="auto" w:fill="FFFFFF"/>
        <w:tabs>
          <w:tab w:val="left" w:pos="0"/>
          <w:tab w:val="left" w:pos="284"/>
          <w:tab w:val="left" w:pos="426"/>
        </w:tabs>
        <w:spacing w:before="120" w:after="160" w:line="259" w:lineRule="auto"/>
        <w:ind w:left="284" w:hanging="284"/>
        <w:rPr>
          <w:b/>
          <w:noProof w:val="0"/>
          <w:lang w:val="ro-MD" w:eastAsia="ru-RU"/>
        </w:rPr>
      </w:pPr>
      <w:r w:rsidRPr="0097519C">
        <w:rPr>
          <w:b/>
          <w:noProof w:val="0"/>
          <w:lang w:val="ro-MD" w:eastAsia="ru-RU"/>
        </w:rPr>
        <w:t>Termenul de valabilitate a contractului:</w:t>
      </w:r>
      <w:r w:rsidR="001B61C5">
        <w:rPr>
          <w:b/>
          <w:noProof w:val="0"/>
          <w:lang w:val="ro-MD" w:eastAsia="ru-RU"/>
        </w:rPr>
        <w:t xml:space="preserve"> 30.05.2023 .</w:t>
      </w:r>
      <w:r w:rsidRPr="0097519C">
        <w:rPr>
          <w:b/>
          <w:noProof w:val="0"/>
          <w:lang w:val="ro-MD" w:eastAsia="ru-RU"/>
        </w:rPr>
        <w:t xml:space="preserve"> </w:t>
      </w:r>
    </w:p>
    <w:p w14:paraId="74B518A7" w14:textId="77777777" w:rsidR="0097519C" w:rsidRPr="0097519C" w:rsidRDefault="0097519C" w:rsidP="0097519C">
      <w:pPr>
        <w:numPr>
          <w:ilvl w:val="0"/>
          <w:numId w:val="23"/>
        </w:numPr>
        <w:tabs>
          <w:tab w:val="right" w:pos="426"/>
        </w:tabs>
        <w:spacing w:before="120" w:after="160" w:line="259" w:lineRule="auto"/>
        <w:ind w:left="360"/>
        <w:rPr>
          <w:b/>
          <w:noProof w:val="0"/>
          <w:u w:val="single"/>
          <w:lang w:val="ro-MD" w:eastAsia="ru-RU"/>
        </w:rPr>
      </w:pPr>
      <w:r w:rsidRPr="0097519C">
        <w:rPr>
          <w:b/>
          <w:noProof w:val="0"/>
          <w:lang w:val="ro-MD" w:eastAsia="ru-RU"/>
        </w:rPr>
        <w:t xml:space="preserve">Contract de achiziție rezervat atelierelor protejate sau că acesta poate fi executat numai în cadrul unor programe de angajare protejată (după caz): </w:t>
      </w:r>
      <w:r w:rsidRPr="0097519C">
        <w:rPr>
          <w:b/>
          <w:noProof w:val="0"/>
          <w:u w:val="single"/>
          <w:lang w:val="ro-MD" w:eastAsia="ru-RU"/>
        </w:rPr>
        <w:t>Nu se aplică</w:t>
      </w:r>
    </w:p>
    <w:p w14:paraId="627FC769" w14:textId="77777777" w:rsidR="0097519C" w:rsidRPr="0097519C" w:rsidRDefault="0097519C" w:rsidP="0097519C">
      <w:pPr>
        <w:shd w:val="clear" w:color="auto" w:fill="FFFFFF"/>
        <w:tabs>
          <w:tab w:val="right" w:pos="426"/>
        </w:tabs>
        <w:ind w:left="7560" w:hanging="630"/>
        <w:contextualSpacing/>
        <w:rPr>
          <w:noProof w:val="0"/>
          <w:sz w:val="20"/>
          <w:lang w:val="ro-MD" w:eastAsia="ru-RU"/>
        </w:rPr>
      </w:pPr>
      <w:r w:rsidRPr="0097519C">
        <w:rPr>
          <w:noProof w:val="0"/>
          <w:sz w:val="20"/>
          <w:lang w:val="ro-MD" w:eastAsia="ru-RU"/>
        </w:rPr>
        <w:t>(indicați da sau nu)</w:t>
      </w:r>
    </w:p>
    <w:p w14:paraId="5B11F404" w14:textId="77777777" w:rsidR="0097519C" w:rsidRPr="0097519C" w:rsidRDefault="0097519C" w:rsidP="0097519C">
      <w:pPr>
        <w:numPr>
          <w:ilvl w:val="0"/>
          <w:numId w:val="23"/>
        </w:numPr>
        <w:shd w:val="clear" w:color="auto" w:fill="FFFFFF"/>
        <w:tabs>
          <w:tab w:val="right" w:pos="426"/>
        </w:tabs>
        <w:spacing w:before="120" w:after="160" w:line="259" w:lineRule="auto"/>
        <w:ind w:left="360"/>
        <w:rPr>
          <w:b/>
          <w:noProof w:val="0"/>
          <w:u w:val="single"/>
          <w:lang w:val="ro-MD" w:eastAsia="ru-RU"/>
        </w:rPr>
      </w:pPr>
      <w:r w:rsidRPr="0097519C">
        <w:rPr>
          <w:b/>
          <w:noProof w:val="0"/>
          <w:lang w:val="ro-MD" w:eastAsia="ru-RU"/>
        </w:rPr>
        <w:t xml:space="preserve">Prestarea serviciului este rezervată unei anumite profesii în temeiul unor legi sau al unor acte administrative (după caz): </w:t>
      </w:r>
      <w:r w:rsidRPr="0097519C">
        <w:rPr>
          <w:b/>
          <w:noProof w:val="0"/>
          <w:u w:val="single"/>
          <w:lang w:val="ro-MD" w:eastAsia="ru-RU"/>
        </w:rPr>
        <w:t>Nu se aplică_</w:t>
      </w:r>
    </w:p>
    <w:p w14:paraId="5ACB145E" w14:textId="77777777" w:rsidR="0097519C" w:rsidRPr="0097519C" w:rsidRDefault="0097519C" w:rsidP="0097519C">
      <w:pPr>
        <w:shd w:val="clear" w:color="auto" w:fill="FFFFFF"/>
        <w:tabs>
          <w:tab w:val="right" w:pos="426"/>
        </w:tabs>
        <w:contextualSpacing/>
        <w:jc w:val="center"/>
        <w:rPr>
          <w:noProof w:val="0"/>
          <w:sz w:val="20"/>
          <w:lang w:val="ro-MD" w:eastAsia="ru-RU"/>
        </w:rPr>
      </w:pPr>
      <w:r w:rsidRPr="0097519C">
        <w:rPr>
          <w:noProof w:val="0"/>
          <w:sz w:val="20"/>
          <w:lang w:val="ro-MD" w:eastAsia="ru-RU"/>
        </w:rPr>
        <w:t>(se menționează respectivele legi și acte administrative)</w:t>
      </w:r>
    </w:p>
    <w:p w14:paraId="3BD94EF6" w14:textId="77777777" w:rsidR="0097519C" w:rsidRPr="0097519C" w:rsidRDefault="0097519C" w:rsidP="0097519C">
      <w:pPr>
        <w:numPr>
          <w:ilvl w:val="0"/>
          <w:numId w:val="23"/>
        </w:numPr>
        <w:shd w:val="clear" w:color="auto" w:fill="FFFFFF"/>
        <w:tabs>
          <w:tab w:val="right" w:pos="426"/>
        </w:tabs>
        <w:spacing w:before="120" w:after="160" w:line="259" w:lineRule="auto"/>
        <w:ind w:left="360"/>
        <w:rPr>
          <w:b/>
          <w:noProof w:val="0"/>
          <w:lang w:val="ro-MD" w:eastAsia="ru-RU"/>
        </w:rPr>
      </w:pPr>
      <w:r w:rsidRPr="0097519C">
        <w:rPr>
          <w:b/>
          <w:noProof w:val="0"/>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p w14:paraId="1AB71407" w14:textId="70F4A59B" w:rsidR="0097519C" w:rsidRDefault="0097519C" w:rsidP="0097519C">
      <w:pPr>
        <w:shd w:val="clear" w:color="auto" w:fill="FFFFFF"/>
        <w:tabs>
          <w:tab w:val="right" w:pos="426"/>
        </w:tabs>
        <w:spacing w:before="120"/>
        <w:ind w:left="360"/>
        <w:rPr>
          <w:b/>
          <w:noProof w:val="0"/>
          <w:lang w:val="ro-MD" w:eastAsia="ru-RU"/>
        </w:rPr>
      </w:pPr>
    </w:p>
    <w:p w14:paraId="74821F38" w14:textId="3EF4A78C" w:rsidR="00C9748C" w:rsidRDefault="00C9748C" w:rsidP="0097519C">
      <w:pPr>
        <w:shd w:val="clear" w:color="auto" w:fill="FFFFFF"/>
        <w:tabs>
          <w:tab w:val="right" w:pos="426"/>
        </w:tabs>
        <w:spacing w:before="120"/>
        <w:ind w:left="360"/>
        <w:rPr>
          <w:b/>
          <w:noProof w:val="0"/>
          <w:lang w:val="ro-MD" w:eastAsia="ru-RU"/>
        </w:rPr>
      </w:pPr>
    </w:p>
    <w:p w14:paraId="4ACC779B" w14:textId="211555AB" w:rsidR="00C9748C" w:rsidRDefault="00C9748C" w:rsidP="0097519C">
      <w:pPr>
        <w:shd w:val="clear" w:color="auto" w:fill="FFFFFF"/>
        <w:tabs>
          <w:tab w:val="right" w:pos="426"/>
        </w:tabs>
        <w:spacing w:before="120"/>
        <w:ind w:left="360"/>
        <w:rPr>
          <w:b/>
          <w:noProof w:val="0"/>
          <w:lang w:val="ro-MD" w:eastAsia="ru-RU"/>
        </w:rPr>
      </w:pPr>
    </w:p>
    <w:p w14:paraId="4A844B3A" w14:textId="77777777" w:rsidR="00C9748C" w:rsidRPr="0097519C" w:rsidRDefault="00C9748C" w:rsidP="0097519C">
      <w:pPr>
        <w:shd w:val="clear" w:color="auto" w:fill="FFFFFF"/>
        <w:tabs>
          <w:tab w:val="right" w:pos="426"/>
        </w:tabs>
        <w:spacing w:before="120"/>
        <w:ind w:left="360"/>
        <w:rPr>
          <w:b/>
          <w:noProof w:val="0"/>
          <w:lang w:val="ro-MD" w:eastAsia="ru-RU"/>
        </w:rPr>
      </w:pPr>
    </w:p>
    <w:tbl>
      <w:tblPr>
        <w:tblStyle w:val="Grigliatabella2"/>
        <w:tblW w:w="9634" w:type="dxa"/>
        <w:tblLook w:val="04A0" w:firstRow="1" w:lastRow="0" w:firstColumn="1" w:lastColumn="0" w:noHBand="0" w:noVBand="1"/>
      </w:tblPr>
      <w:tblGrid>
        <w:gridCol w:w="572"/>
        <w:gridCol w:w="2825"/>
        <w:gridCol w:w="4334"/>
        <w:gridCol w:w="1903"/>
      </w:tblGrid>
      <w:tr w:rsidR="0097519C" w:rsidRPr="0097519C" w14:paraId="31E5E38F" w14:textId="77777777" w:rsidTr="00D80107">
        <w:tc>
          <w:tcPr>
            <w:tcW w:w="572" w:type="dxa"/>
            <w:shd w:val="clear" w:color="auto" w:fill="auto"/>
          </w:tcPr>
          <w:p w14:paraId="7C881027" w14:textId="77777777" w:rsidR="0097519C" w:rsidRPr="0097519C" w:rsidRDefault="0097519C" w:rsidP="0097519C">
            <w:pPr>
              <w:shd w:val="clear" w:color="auto" w:fill="FFFFFF"/>
              <w:tabs>
                <w:tab w:val="left" w:pos="612"/>
              </w:tabs>
              <w:spacing w:before="120" w:after="120"/>
              <w:rPr>
                <w:b/>
                <w:iCs/>
                <w:noProof w:val="0"/>
                <w:sz w:val="20"/>
                <w:szCs w:val="20"/>
                <w:lang w:val="ro-MD" w:eastAsia="ru-RU"/>
              </w:rPr>
            </w:pPr>
            <w:r w:rsidRPr="0097519C">
              <w:rPr>
                <w:b/>
                <w:iCs/>
                <w:noProof w:val="0"/>
                <w:sz w:val="20"/>
                <w:szCs w:val="20"/>
                <w:lang w:val="ro-MD" w:eastAsia="ru-RU"/>
              </w:rPr>
              <w:t>Nr. d/o</w:t>
            </w:r>
          </w:p>
        </w:tc>
        <w:tc>
          <w:tcPr>
            <w:tcW w:w="2825" w:type="dxa"/>
            <w:shd w:val="clear" w:color="auto" w:fill="auto"/>
          </w:tcPr>
          <w:p w14:paraId="0AE0B08B" w14:textId="77777777" w:rsidR="0097519C" w:rsidRPr="0097519C" w:rsidRDefault="0097519C" w:rsidP="0097519C">
            <w:pPr>
              <w:shd w:val="clear" w:color="auto" w:fill="FFFFFF"/>
              <w:tabs>
                <w:tab w:val="left" w:pos="612"/>
              </w:tabs>
              <w:spacing w:before="120" w:after="120"/>
              <w:jc w:val="center"/>
              <w:rPr>
                <w:b/>
                <w:iCs/>
                <w:noProof w:val="0"/>
                <w:sz w:val="20"/>
                <w:szCs w:val="20"/>
                <w:lang w:val="ro-MD" w:eastAsia="ru-RU"/>
              </w:rPr>
            </w:pPr>
            <w:r w:rsidRPr="0097519C">
              <w:rPr>
                <w:b/>
                <w:iCs/>
                <w:noProof w:val="0"/>
                <w:sz w:val="20"/>
                <w:szCs w:val="20"/>
                <w:lang w:val="ro-MD" w:eastAsia="ru-RU"/>
              </w:rPr>
              <w:t>Descrierea criteriului/cerinței</w:t>
            </w:r>
          </w:p>
        </w:tc>
        <w:tc>
          <w:tcPr>
            <w:tcW w:w="4334" w:type="dxa"/>
            <w:shd w:val="clear" w:color="auto" w:fill="auto"/>
          </w:tcPr>
          <w:p w14:paraId="68E16816" w14:textId="77777777" w:rsidR="0097519C" w:rsidRPr="0097519C" w:rsidRDefault="0097519C" w:rsidP="0097519C">
            <w:pPr>
              <w:shd w:val="clear" w:color="auto" w:fill="FFFFFF"/>
              <w:tabs>
                <w:tab w:val="left" w:pos="612"/>
              </w:tabs>
              <w:spacing w:before="120" w:after="120"/>
              <w:rPr>
                <w:b/>
                <w:iCs/>
                <w:noProof w:val="0"/>
                <w:sz w:val="20"/>
                <w:szCs w:val="20"/>
                <w:lang w:val="ro-MD" w:eastAsia="ru-RU"/>
              </w:rPr>
            </w:pPr>
            <w:r w:rsidRPr="0097519C">
              <w:rPr>
                <w:b/>
                <w:iCs/>
                <w:noProof w:val="0"/>
                <w:sz w:val="20"/>
                <w:szCs w:val="20"/>
                <w:lang w:val="ro-MD" w:eastAsia="ru-RU"/>
              </w:rPr>
              <w:t>Mod de demonstrare a îndeplinirii criteriului/cerinței:</w:t>
            </w:r>
          </w:p>
        </w:tc>
        <w:tc>
          <w:tcPr>
            <w:tcW w:w="1903" w:type="dxa"/>
            <w:shd w:val="clear" w:color="auto" w:fill="auto"/>
          </w:tcPr>
          <w:p w14:paraId="2A62F88C" w14:textId="77777777" w:rsidR="0097519C" w:rsidRPr="0097519C" w:rsidRDefault="0097519C" w:rsidP="0097519C">
            <w:pPr>
              <w:shd w:val="clear" w:color="auto" w:fill="FFFFFF"/>
              <w:tabs>
                <w:tab w:val="left" w:pos="612"/>
              </w:tabs>
              <w:spacing w:before="120" w:after="120"/>
              <w:jc w:val="center"/>
              <w:rPr>
                <w:b/>
                <w:iCs/>
                <w:noProof w:val="0"/>
                <w:sz w:val="20"/>
                <w:szCs w:val="20"/>
                <w:lang w:val="ro-MD" w:eastAsia="ru-RU"/>
              </w:rPr>
            </w:pPr>
            <w:r w:rsidRPr="0097519C">
              <w:rPr>
                <w:b/>
                <w:iCs/>
                <w:noProof w:val="0"/>
                <w:sz w:val="20"/>
                <w:szCs w:val="20"/>
                <w:lang w:val="ro-MD" w:eastAsia="ru-RU"/>
              </w:rPr>
              <w:t>Nivelul minim/</w:t>
            </w:r>
            <w:r w:rsidRPr="0097519C">
              <w:rPr>
                <w:b/>
                <w:iCs/>
                <w:noProof w:val="0"/>
                <w:sz w:val="20"/>
                <w:szCs w:val="20"/>
                <w:lang w:val="ro-MD" w:eastAsia="ru-RU"/>
              </w:rPr>
              <w:br/>
              <w:t>Obligativitatea</w:t>
            </w:r>
          </w:p>
        </w:tc>
      </w:tr>
      <w:tr w:rsidR="0097519C" w:rsidRPr="0097519C" w14:paraId="061EBE15" w14:textId="77777777" w:rsidTr="00D80107">
        <w:tc>
          <w:tcPr>
            <w:tcW w:w="572" w:type="dxa"/>
            <w:shd w:val="clear" w:color="auto" w:fill="auto"/>
          </w:tcPr>
          <w:p w14:paraId="5B57B07A" w14:textId="77777777" w:rsidR="0097519C" w:rsidRPr="0097519C" w:rsidRDefault="0097519C" w:rsidP="0097519C">
            <w:pPr>
              <w:shd w:val="clear" w:color="auto" w:fill="FFFFFF"/>
              <w:tabs>
                <w:tab w:val="left" w:pos="612"/>
              </w:tabs>
              <w:spacing w:before="120" w:after="120"/>
              <w:rPr>
                <w:iCs/>
                <w:noProof w:val="0"/>
                <w:lang w:val="ro-MD" w:eastAsia="ru-RU"/>
              </w:rPr>
            </w:pPr>
          </w:p>
          <w:p w14:paraId="4E1A15C1" w14:textId="77777777" w:rsidR="0097519C" w:rsidRPr="0097519C" w:rsidRDefault="0097519C" w:rsidP="0097519C">
            <w:pPr>
              <w:shd w:val="clear" w:color="auto" w:fill="FFFFFF"/>
              <w:tabs>
                <w:tab w:val="left" w:pos="612"/>
              </w:tabs>
              <w:spacing w:before="120" w:after="120"/>
              <w:rPr>
                <w:iCs/>
                <w:noProof w:val="0"/>
                <w:lang w:val="ro-MD" w:eastAsia="ru-RU"/>
              </w:rPr>
            </w:pPr>
          </w:p>
          <w:p w14:paraId="59C17A5C" w14:textId="77777777" w:rsidR="0097519C" w:rsidRPr="0097519C" w:rsidRDefault="0097519C" w:rsidP="0097519C">
            <w:pPr>
              <w:shd w:val="clear" w:color="auto" w:fill="FFFFFF"/>
              <w:tabs>
                <w:tab w:val="left" w:pos="612"/>
              </w:tabs>
              <w:spacing w:before="120" w:after="120"/>
              <w:rPr>
                <w:iCs/>
                <w:noProof w:val="0"/>
                <w:lang w:val="ro-MD" w:eastAsia="ru-RU"/>
              </w:rPr>
            </w:pPr>
            <w:r w:rsidRPr="0097519C">
              <w:rPr>
                <w:iCs/>
                <w:noProof w:val="0"/>
                <w:lang w:val="ro-MD" w:eastAsia="ru-RU"/>
              </w:rPr>
              <w:t>1</w:t>
            </w:r>
          </w:p>
        </w:tc>
        <w:tc>
          <w:tcPr>
            <w:tcW w:w="2825" w:type="dxa"/>
            <w:tcBorders>
              <w:bottom w:val="single" w:sz="4" w:space="0" w:color="auto"/>
            </w:tcBorders>
            <w:shd w:val="clear" w:color="auto" w:fill="auto"/>
            <w:vAlign w:val="center"/>
          </w:tcPr>
          <w:p w14:paraId="6E7FEED1" w14:textId="77777777" w:rsidR="0097519C" w:rsidRPr="0097519C" w:rsidRDefault="0097519C" w:rsidP="0097519C">
            <w:pPr>
              <w:shd w:val="clear" w:color="auto" w:fill="FFFFFF"/>
              <w:tabs>
                <w:tab w:val="left" w:pos="612"/>
              </w:tabs>
              <w:spacing w:before="120" w:after="120"/>
              <w:rPr>
                <w:iCs/>
                <w:noProof w:val="0"/>
                <w:lang w:val="ro-MD" w:eastAsia="ru-RU"/>
              </w:rPr>
            </w:pPr>
            <w:r w:rsidRPr="0097519C">
              <w:rPr>
                <w:rFonts w:eastAsia="SimSun"/>
                <w:noProof w:val="0"/>
                <w:color w:val="000000"/>
              </w:rPr>
              <w:t xml:space="preserve">DUAE (Documentul Unic de Achiziții European) </w:t>
            </w:r>
          </w:p>
        </w:tc>
        <w:tc>
          <w:tcPr>
            <w:tcW w:w="4334" w:type="dxa"/>
            <w:tcBorders>
              <w:bottom w:val="single" w:sz="4" w:space="0" w:color="auto"/>
            </w:tcBorders>
            <w:shd w:val="clear" w:color="auto" w:fill="auto"/>
            <w:vAlign w:val="center"/>
          </w:tcPr>
          <w:p w14:paraId="3CF9A822" w14:textId="77777777" w:rsidR="0097519C" w:rsidRPr="0097519C" w:rsidRDefault="0097519C" w:rsidP="0097519C">
            <w:pPr>
              <w:shd w:val="clear" w:color="auto" w:fill="FFFFFF"/>
              <w:tabs>
                <w:tab w:val="left" w:pos="612"/>
              </w:tabs>
              <w:spacing w:before="120" w:after="120"/>
              <w:rPr>
                <w:iCs/>
                <w:noProof w:val="0"/>
                <w:lang w:val="ro-MD" w:eastAsia="ru-RU"/>
              </w:rPr>
            </w:pPr>
            <w:r w:rsidRPr="0097519C">
              <w:rPr>
                <w:rFonts w:eastAsia="SimSun"/>
                <w:noProof w:val="0"/>
                <w:color w:val="000000"/>
              </w:rPr>
              <w:t>Original, aprobat prin Ordinul Ministrului Finanțelor nr.  72 din 30.06.2020, confirmat prin semnătura electronică a ofertantului.</w:t>
            </w:r>
          </w:p>
        </w:tc>
        <w:tc>
          <w:tcPr>
            <w:tcW w:w="1903" w:type="dxa"/>
            <w:shd w:val="clear" w:color="auto" w:fill="auto"/>
          </w:tcPr>
          <w:p w14:paraId="50B402E2" w14:textId="77777777" w:rsidR="0097519C" w:rsidRPr="0097519C" w:rsidRDefault="0097519C" w:rsidP="0097519C">
            <w:pPr>
              <w:shd w:val="clear" w:color="auto" w:fill="FFFFFF"/>
              <w:tabs>
                <w:tab w:val="left" w:pos="612"/>
              </w:tabs>
              <w:spacing w:before="120" w:after="120"/>
              <w:jc w:val="center"/>
              <w:rPr>
                <w:iCs/>
                <w:noProof w:val="0"/>
                <w:lang w:val="ro-MD" w:eastAsia="ru-RU"/>
              </w:rPr>
            </w:pPr>
          </w:p>
          <w:p w14:paraId="24DF6C79" w14:textId="77777777" w:rsidR="0097519C" w:rsidRPr="0097519C" w:rsidRDefault="0097519C" w:rsidP="0097519C">
            <w:pPr>
              <w:shd w:val="clear" w:color="auto" w:fill="FFFFFF"/>
              <w:tabs>
                <w:tab w:val="left" w:pos="612"/>
              </w:tabs>
              <w:spacing w:before="120" w:after="120"/>
              <w:jc w:val="center"/>
              <w:rPr>
                <w:b/>
                <w:bCs/>
                <w:iCs/>
                <w:noProof w:val="0"/>
                <w:lang w:val="ro-MD" w:eastAsia="ru-RU"/>
              </w:rPr>
            </w:pPr>
            <w:r w:rsidRPr="0097519C">
              <w:rPr>
                <w:b/>
                <w:bCs/>
                <w:iCs/>
                <w:noProof w:val="0"/>
                <w:lang w:val="ro-MD" w:eastAsia="ru-RU"/>
              </w:rPr>
              <w:t>Obligatoriu</w:t>
            </w:r>
          </w:p>
          <w:p w14:paraId="2A5125AA" w14:textId="77777777" w:rsidR="0097519C" w:rsidRPr="0097519C" w:rsidRDefault="0097519C" w:rsidP="0097519C">
            <w:pPr>
              <w:shd w:val="clear" w:color="auto" w:fill="FFFFFF"/>
              <w:tabs>
                <w:tab w:val="left" w:pos="612"/>
              </w:tabs>
              <w:spacing w:before="120" w:after="120"/>
              <w:jc w:val="center"/>
              <w:rPr>
                <w:iCs/>
                <w:noProof w:val="0"/>
                <w:lang w:val="ro-MD" w:eastAsia="ru-RU"/>
              </w:rPr>
            </w:pPr>
            <w:r w:rsidRPr="0097519C">
              <w:rPr>
                <w:iCs/>
                <w:noProof w:val="0"/>
                <w:sz w:val="20"/>
                <w:szCs w:val="20"/>
                <w:lang w:val="ro-MD" w:eastAsia="ru-RU"/>
              </w:rPr>
              <w:t>de a fi prezentate la depunerea ofertei prin intermediul SIA RSAP</w:t>
            </w:r>
          </w:p>
        </w:tc>
      </w:tr>
      <w:tr w:rsidR="0097519C" w:rsidRPr="0097519C" w14:paraId="25200ADC" w14:textId="77777777" w:rsidTr="00D80107">
        <w:tc>
          <w:tcPr>
            <w:tcW w:w="572" w:type="dxa"/>
            <w:shd w:val="clear" w:color="auto" w:fill="auto"/>
          </w:tcPr>
          <w:p w14:paraId="646EDE81" w14:textId="77777777" w:rsidR="0097519C" w:rsidRPr="0097519C" w:rsidRDefault="0097519C" w:rsidP="0097519C">
            <w:pPr>
              <w:shd w:val="clear" w:color="auto" w:fill="FFFFFF"/>
              <w:tabs>
                <w:tab w:val="left" w:pos="612"/>
              </w:tabs>
              <w:spacing w:before="120" w:after="120"/>
              <w:rPr>
                <w:iCs/>
                <w:noProof w:val="0"/>
                <w:lang w:val="ro-MD" w:eastAsia="ru-RU"/>
              </w:rPr>
            </w:pPr>
          </w:p>
          <w:p w14:paraId="0C5AE185" w14:textId="77777777" w:rsidR="0097519C" w:rsidRPr="0097519C" w:rsidRDefault="0097519C" w:rsidP="0097519C">
            <w:pPr>
              <w:shd w:val="clear" w:color="auto" w:fill="FFFFFF"/>
              <w:tabs>
                <w:tab w:val="left" w:pos="612"/>
              </w:tabs>
              <w:spacing w:before="120" w:after="120"/>
              <w:rPr>
                <w:iCs/>
                <w:noProof w:val="0"/>
                <w:lang w:val="ro-MD" w:eastAsia="ru-RU"/>
              </w:rPr>
            </w:pPr>
          </w:p>
          <w:p w14:paraId="158A58F3" w14:textId="77777777" w:rsidR="0097519C" w:rsidRPr="0097519C" w:rsidRDefault="0097519C" w:rsidP="0097519C">
            <w:pPr>
              <w:shd w:val="clear" w:color="auto" w:fill="FFFFFF"/>
              <w:tabs>
                <w:tab w:val="left" w:pos="612"/>
              </w:tabs>
              <w:spacing w:before="120" w:after="120"/>
              <w:rPr>
                <w:iCs/>
                <w:noProof w:val="0"/>
                <w:lang w:val="ro-MD" w:eastAsia="ru-RU"/>
              </w:rPr>
            </w:pPr>
          </w:p>
          <w:p w14:paraId="77832D81" w14:textId="77777777" w:rsidR="0097519C" w:rsidRPr="0097519C" w:rsidRDefault="0097519C" w:rsidP="0097519C">
            <w:pPr>
              <w:shd w:val="clear" w:color="auto" w:fill="FFFFFF"/>
              <w:tabs>
                <w:tab w:val="left" w:pos="612"/>
              </w:tabs>
              <w:spacing w:before="120" w:after="120"/>
              <w:rPr>
                <w:iCs/>
                <w:noProof w:val="0"/>
                <w:lang w:val="ro-MD" w:eastAsia="ru-RU"/>
              </w:rPr>
            </w:pPr>
          </w:p>
          <w:p w14:paraId="7E7595C9" w14:textId="77777777" w:rsidR="0097519C" w:rsidRPr="0097519C" w:rsidRDefault="0097519C" w:rsidP="0097519C">
            <w:pPr>
              <w:shd w:val="clear" w:color="auto" w:fill="FFFFFF"/>
              <w:tabs>
                <w:tab w:val="left" w:pos="612"/>
              </w:tabs>
              <w:spacing w:before="120" w:after="120"/>
              <w:rPr>
                <w:iCs/>
                <w:noProof w:val="0"/>
                <w:lang w:val="ro-MD" w:eastAsia="ru-RU"/>
              </w:rPr>
            </w:pPr>
          </w:p>
          <w:p w14:paraId="00003DD4" w14:textId="77777777" w:rsidR="0097519C" w:rsidRPr="0097519C" w:rsidRDefault="0097519C" w:rsidP="0097519C">
            <w:pPr>
              <w:shd w:val="clear" w:color="auto" w:fill="FFFFFF"/>
              <w:tabs>
                <w:tab w:val="left" w:pos="612"/>
              </w:tabs>
              <w:spacing w:before="120" w:after="120"/>
              <w:rPr>
                <w:iCs/>
                <w:noProof w:val="0"/>
                <w:lang w:val="ro-MD" w:eastAsia="ru-RU"/>
              </w:rPr>
            </w:pPr>
            <w:r w:rsidRPr="0097519C">
              <w:rPr>
                <w:iCs/>
                <w:noProof w:val="0"/>
                <w:lang w:val="ro-MD" w:eastAsia="ru-RU"/>
              </w:rPr>
              <w:t>2</w:t>
            </w:r>
          </w:p>
        </w:tc>
        <w:tc>
          <w:tcPr>
            <w:tcW w:w="2825" w:type="dxa"/>
            <w:tcBorders>
              <w:bottom w:val="single" w:sz="4" w:space="0" w:color="auto"/>
            </w:tcBorders>
            <w:shd w:val="clear" w:color="auto" w:fill="auto"/>
            <w:vAlign w:val="center"/>
          </w:tcPr>
          <w:p w14:paraId="2450A098" w14:textId="77777777" w:rsidR="0097519C" w:rsidRPr="0097519C" w:rsidRDefault="0097519C" w:rsidP="0097519C">
            <w:pPr>
              <w:shd w:val="clear" w:color="auto" w:fill="FFFFFF"/>
              <w:tabs>
                <w:tab w:val="left" w:pos="612"/>
              </w:tabs>
              <w:spacing w:before="120" w:after="120"/>
              <w:rPr>
                <w:iCs/>
                <w:noProof w:val="0"/>
                <w:lang w:val="ro-MD" w:eastAsia="ru-RU"/>
              </w:rPr>
            </w:pPr>
            <w:r w:rsidRPr="0097519C">
              <w:rPr>
                <w:rFonts w:eastAsia="SimSun"/>
                <w:noProof w:val="0"/>
                <w:color w:val="000000"/>
              </w:rPr>
              <w:t>Garanția bancară 1 % din valoarea ofertei fără TVA</w:t>
            </w:r>
          </w:p>
        </w:tc>
        <w:tc>
          <w:tcPr>
            <w:tcW w:w="4334" w:type="dxa"/>
            <w:tcBorders>
              <w:bottom w:val="single" w:sz="4" w:space="0" w:color="auto"/>
            </w:tcBorders>
            <w:shd w:val="clear" w:color="auto" w:fill="auto"/>
            <w:vAlign w:val="center"/>
          </w:tcPr>
          <w:p w14:paraId="442DB200" w14:textId="77777777" w:rsidR="0097519C" w:rsidRPr="0097519C" w:rsidRDefault="0097519C" w:rsidP="0097519C">
            <w:pPr>
              <w:rPr>
                <w:rFonts w:eastAsia="SimSun"/>
                <w:noProof w:val="0"/>
                <w:color w:val="000000"/>
              </w:rPr>
            </w:pPr>
            <w:r w:rsidRPr="0097519C">
              <w:rPr>
                <w:rFonts w:eastAsia="SimSun"/>
                <w:noProof w:val="0"/>
                <w:color w:val="000000"/>
              </w:rPr>
              <w:t xml:space="preserve">ORIGINAL: </w:t>
            </w:r>
          </w:p>
          <w:p w14:paraId="281275E7" w14:textId="77777777" w:rsidR="0097519C" w:rsidRPr="0097519C" w:rsidRDefault="0097519C" w:rsidP="0097519C">
            <w:pPr>
              <w:rPr>
                <w:rFonts w:eastAsia="SimSun"/>
                <w:noProof w:val="0"/>
                <w:color w:val="000000"/>
              </w:rPr>
            </w:pPr>
            <w:r w:rsidRPr="0097519C">
              <w:rPr>
                <w:rFonts w:eastAsia="SimSun"/>
                <w:noProof w:val="0"/>
                <w:color w:val="000000"/>
              </w:rPr>
              <w:t xml:space="preserve">a) Scrisoare de garanție bancară emisă de o bancă comercială ,conform Anexei nr. 9 la Documentația Standard, </w:t>
            </w:r>
          </w:p>
          <w:p w14:paraId="6741F8D4" w14:textId="77777777" w:rsidR="0097519C" w:rsidRPr="0097519C" w:rsidRDefault="0097519C" w:rsidP="0097519C">
            <w:pPr>
              <w:rPr>
                <w:rFonts w:eastAsia="SimSun"/>
                <w:noProof w:val="0"/>
                <w:color w:val="000000"/>
              </w:rPr>
            </w:pPr>
          </w:p>
          <w:p w14:paraId="68F3DC04" w14:textId="77777777" w:rsidR="0097519C" w:rsidRPr="0097519C" w:rsidRDefault="0097519C" w:rsidP="0097519C">
            <w:pPr>
              <w:rPr>
                <w:rFonts w:eastAsia="SimSun"/>
                <w:noProof w:val="0"/>
                <w:color w:val="000000"/>
              </w:rPr>
            </w:pPr>
            <w:r w:rsidRPr="0097519C">
              <w:rPr>
                <w:rFonts w:eastAsia="SimSun"/>
                <w:noProof w:val="0"/>
                <w:color w:val="000000"/>
              </w:rPr>
              <w:t xml:space="preserve">sau </w:t>
            </w:r>
          </w:p>
          <w:p w14:paraId="6E4C8115" w14:textId="77777777" w:rsidR="0097519C" w:rsidRPr="0097519C" w:rsidRDefault="0097519C" w:rsidP="0097519C">
            <w:pPr>
              <w:shd w:val="clear" w:color="auto" w:fill="FFFFFF"/>
              <w:tabs>
                <w:tab w:val="left" w:pos="612"/>
              </w:tabs>
              <w:spacing w:before="120" w:after="120"/>
              <w:rPr>
                <w:rFonts w:eastAsia="SimSun"/>
                <w:noProof w:val="0"/>
                <w:color w:val="000000"/>
              </w:rPr>
            </w:pPr>
            <w:r w:rsidRPr="0097519C">
              <w:rPr>
                <w:rFonts w:eastAsia="SimSun"/>
                <w:noProof w:val="0"/>
                <w:color w:val="000000"/>
              </w:rPr>
              <w:t>b) Transfer pe contul autorității contractante,confirmat prin semnătura electronică a ofertantului.</w:t>
            </w:r>
          </w:p>
          <w:p w14:paraId="0800F799" w14:textId="77777777" w:rsidR="0097519C" w:rsidRPr="0097519C" w:rsidRDefault="0097519C" w:rsidP="0097519C">
            <w:pPr>
              <w:shd w:val="clear" w:color="auto" w:fill="FFFFFF"/>
              <w:tabs>
                <w:tab w:val="left" w:pos="612"/>
              </w:tabs>
              <w:spacing w:before="120" w:after="120"/>
              <w:rPr>
                <w:rFonts w:eastAsia="SimSun"/>
                <w:iCs/>
                <w:noProof w:val="0"/>
                <w:u w:val="single"/>
              </w:rPr>
            </w:pPr>
            <w:r w:rsidRPr="0097519C">
              <w:rPr>
                <w:rFonts w:eastAsia="SimSun"/>
                <w:iCs/>
                <w:noProof w:val="0"/>
                <w:u w:val="single"/>
              </w:rPr>
              <w:t xml:space="preserve">Transfer la contul: </w:t>
            </w:r>
          </w:p>
          <w:p w14:paraId="28274A87" w14:textId="77777777" w:rsidR="0097519C" w:rsidRPr="0097519C" w:rsidRDefault="0097519C" w:rsidP="0097519C">
            <w:pPr>
              <w:shd w:val="clear" w:color="auto" w:fill="FFFFFF"/>
              <w:tabs>
                <w:tab w:val="left" w:pos="612"/>
              </w:tabs>
              <w:spacing w:before="120" w:after="120"/>
              <w:rPr>
                <w:b/>
                <w:noProof w:val="0"/>
                <w:lang w:val="ro-MD" w:eastAsia="ru-RU"/>
              </w:rPr>
            </w:pPr>
            <w:r w:rsidRPr="0097519C">
              <w:rPr>
                <w:b/>
                <w:noProof w:val="0"/>
                <w:lang w:val="ro-MD" w:eastAsia="ru-RU"/>
              </w:rPr>
              <w:t>IBAN: MD27TRPCBW518430D00349AA</w:t>
            </w:r>
          </w:p>
          <w:p w14:paraId="0662DB63" w14:textId="77777777" w:rsidR="0097519C" w:rsidRPr="0097519C" w:rsidRDefault="0097519C" w:rsidP="0097519C">
            <w:pPr>
              <w:shd w:val="clear" w:color="auto" w:fill="FFFFFF"/>
              <w:tabs>
                <w:tab w:val="left" w:pos="612"/>
              </w:tabs>
              <w:spacing w:before="120" w:after="120"/>
              <w:rPr>
                <w:b/>
                <w:noProof w:val="0"/>
                <w:lang w:val="ro-MD" w:eastAsia="ru-RU"/>
              </w:rPr>
            </w:pPr>
            <w:r w:rsidRPr="0097519C">
              <w:rPr>
                <w:b/>
                <w:noProof w:val="0"/>
                <w:lang w:val="ro-MD" w:eastAsia="ru-RU"/>
              </w:rPr>
              <w:t>MF Trezoreria de Stat</w:t>
            </w:r>
          </w:p>
          <w:p w14:paraId="19871D3D" w14:textId="77777777" w:rsidR="0097519C" w:rsidRPr="0097519C" w:rsidRDefault="0097519C" w:rsidP="0097519C">
            <w:pPr>
              <w:shd w:val="clear" w:color="auto" w:fill="FFFFFF"/>
              <w:tabs>
                <w:tab w:val="left" w:pos="612"/>
              </w:tabs>
              <w:spacing w:before="120" w:after="120"/>
              <w:rPr>
                <w:iCs/>
                <w:noProof w:val="0"/>
                <w:lang w:val="ro-MD" w:eastAsia="ru-RU"/>
              </w:rPr>
            </w:pPr>
            <w:r w:rsidRPr="0097519C">
              <w:rPr>
                <w:b/>
                <w:noProof w:val="0"/>
                <w:lang w:val="ro-MD" w:eastAsia="ru-RU"/>
              </w:rPr>
              <w:t>c/b: TREZMD2X</w:t>
            </w:r>
          </w:p>
        </w:tc>
        <w:tc>
          <w:tcPr>
            <w:tcW w:w="1903" w:type="dxa"/>
            <w:tcBorders>
              <w:bottom w:val="single" w:sz="4" w:space="0" w:color="auto"/>
            </w:tcBorders>
            <w:shd w:val="clear" w:color="auto" w:fill="auto"/>
            <w:vAlign w:val="center"/>
          </w:tcPr>
          <w:p w14:paraId="6F797071" w14:textId="77777777" w:rsidR="0097519C" w:rsidRPr="0097519C" w:rsidRDefault="0097519C" w:rsidP="0097519C">
            <w:pPr>
              <w:shd w:val="clear" w:color="auto" w:fill="FFFFFF"/>
              <w:tabs>
                <w:tab w:val="left" w:pos="612"/>
              </w:tabs>
              <w:spacing w:before="120" w:after="120"/>
              <w:jc w:val="center"/>
              <w:rPr>
                <w:b/>
                <w:bCs/>
                <w:iCs/>
                <w:noProof w:val="0"/>
                <w:lang w:val="ro-MD" w:eastAsia="ru-RU"/>
              </w:rPr>
            </w:pPr>
            <w:r w:rsidRPr="0097519C">
              <w:rPr>
                <w:b/>
                <w:bCs/>
                <w:iCs/>
                <w:noProof w:val="0"/>
                <w:lang w:val="ro-MD" w:eastAsia="ru-RU"/>
              </w:rPr>
              <w:t xml:space="preserve">Obligatoriu </w:t>
            </w:r>
          </w:p>
          <w:p w14:paraId="20DBA39A" w14:textId="77777777" w:rsidR="0097519C" w:rsidRPr="0097519C" w:rsidRDefault="0097519C" w:rsidP="0097519C">
            <w:pPr>
              <w:shd w:val="clear" w:color="auto" w:fill="FFFFFF"/>
              <w:tabs>
                <w:tab w:val="left" w:pos="612"/>
              </w:tabs>
              <w:spacing w:before="120" w:after="120"/>
              <w:jc w:val="center"/>
              <w:rPr>
                <w:iCs/>
                <w:noProof w:val="0"/>
                <w:lang w:val="ro-MD" w:eastAsia="ru-RU"/>
              </w:rPr>
            </w:pPr>
            <w:r w:rsidRPr="0097519C">
              <w:rPr>
                <w:iCs/>
                <w:noProof w:val="0"/>
                <w:sz w:val="20"/>
                <w:szCs w:val="20"/>
                <w:lang w:val="ro-MD" w:eastAsia="ru-RU"/>
              </w:rPr>
              <w:t>de a fi prezentate la depunerea ofertei prin intermediul SIA RSAP</w:t>
            </w:r>
          </w:p>
        </w:tc>
      </w:tr>
      <w:tr w:rsidR="0097519C" w:rsidRPr="0097519C" w14:paraId="5EEED7C8" w14:textId="77777777" w:rsidTr="00D80107">
        <w:tc>
          <w:tcPr>
            <w:tcW w:w="572" w:type="dxa"/>
            <w:shd w:val="clear" w:color="auto" w:fill="auto"/>
          </w:tcPr>
          <w:p w14:paraId="594D7170" w14:textId="77777777" w:rsidR="0097519C" w:rsidRPr="0097519C" w:rsidRDefault="0097519C" w:rsidP="0097519C">
            <w:pPr>
              <w:shd w:val="clear" w:color="auto" w:fill="FFFFFF"/>
              <w:tabs>
                <w:tab w:val="left" w:pos="612"/>
              </w:tabs>
              <w:spacing w:before="120" w:after="120"/>
              <w:rPr>
                <w:iCs/>
                <w:noProof w:val="0"/>
                <w:lang w:val="ro-MD" w:eastAsia="ru-RU"/>
              </w:rPr>
            </w:pPr>
          </w:p>
          <w:p w14:paraId="0B05B586" w14:textId="77777777" w:rsidR="0097519C" w:rsidRPr="0097519C" w:rsidRDefault="0097519C" w:rsidP="0097519C">
            <w:pPr>
              <w:shd w:val="clear" w:color="auto" w:fill="FFFFFF"/>
              <w:tabs>
                <w:tab w:val="left" w:pos="612"/>
              </w:tabs>
              <w:spacing w:before="120" w:after="120"/>
              <w:rPr>
                <w:iCs/>
                <w:noProof w:val="0"/>
                <w:lang w:val="ro-MD" w:eastAsia="ru-RU"/>
              </w:rPr>
            </w:pPr>
          </w:p>
          <w:p w14:paraId="7511955E" w14:textId="77777777" w:rsidR="0097519C" w:rsidRPr="0097519C" w:rsidRDefault="0097519C" w:rsidP="0097519C">
            <w:pPr>
              <w:shd w:val="clear" w:color="auto" w:fill="FFFFFF"/>
              <w:tabs>
                <w:tab w:val="left" w:pos="612"/>
              </w:tabs>
              <w:spacing w:before="120" w:after="120"/>
              <w:rPr>
                <w:iCs/>
                <w:noProof w:val="0"/>
                <w:lang w:val="ro-MD" w:eastAsia="ru-RU"/>
              </w:rPr>
            </w:pPr>
            <w:r w:rsidRPr="0097519C">
              <w:rPr>
                <w:iCs/>
                <w:noProof w:val="0"/>
                <w:lang w:val="ro-MD" w:eastAsia="ru-RU"/>
              </w:rPr>
              <w:t>3</w:t>
            </w:r>
          </w:p>
        </w:tc>
        <w:tc>
          <w:tcPr>
            <w:tcW w:w="2825" w:type="dxa"/>
            <w:shd w:val="clear" w:color="auto" w:fill="auto"/>
            <w:vAlign w:val="center"/>
          </w:tcPr>
          <w:p w14:paraId="3E9C2020" w14:textId="77777777" w:rsidR="0097519C" w:rsidRPr="0097519C" w:rsidRDefault="0097519C" w:rsidP="0097519C">
            <w:pPr>
              <w:shd w:val="clear" w:color="auto" w:fill="FFFFFF"/>
              <w:tabs>
                <w:tab w:val="left" w:pos="612"/>
              </w:tabs>
              <w:spacing w:before="120" w:after="120"/>
              <w:rPr>
                <w:rFonts w:eastAsia="SimSun"/>
                <w:noProof w:val="0"/>
                <w:color w:val="000000"/>
              </w:rPr>
            </w:pPr>
            <w:r w:rsidRPr="0097519C">
              <w:rPr>
                <w:rFonts w:eastAsia="SimSun"/>
                <w:noProof w:val="0"/>
                <w:color w:val="000000"/>
              </w:rPr>
              <w:t>Propunerea tehnică</w:t>
            </w:r>
          </w:p>
          <w:p w14:paraId="06893189" w14:textId="77777777" w:rsidR="0097519C" w:rsidRPr="0097519C" w:rsidRDefault="0097519C" w:rsidP="0097519C">
            <w:pPr>
              <w:shd w:val="clear" w:color="auto" w:fill="FFFFFF"/>
              <w:tabs>
                <w:tab w:val="left" w:pos="612"/>
              </w:tabs>
              <w:spacing w:before="120" w:after="120"/>
              <w:rPr>
                <w:iCs/>
                <w:noProof w:val="0"/>
                <w:lang w:val="ro-MD" w:eastAsia="ru-RU"/>
              </w:rPr>
            </w:pPr>
          </w:p>
        </w:tc>
        <w:tc>
          <w:tcPr>
            <w:tcW w:w="4334" w:type="dxa"/>
            <w:shd w:val="clear" w:color="auto" w:fill="auto"/>
            <w:vAlign w:val="center"/>
          </w:tcPr>
          <w:p w14:paraId="583E1A4D" w14:textId="77777777" w:rsidR="0097519C" w:rsidRPr="0097519C" w:rsidRDefault="0097519C" w:rsidP="0097519C">
            <w:pPr>
              <w:shd w:val="clear" w:color="auto" w:fill="FFFFFF"/>
              <w:tabs>
                <w:tab w:val="left" w:pos="612"/>
              </w:tabs>
              <w:spacing w:before="120" w:after="120"/>
              <w:rPr>
                <w:rFonts w:eastAsia="SimSun"/>
                <w:noProof w:val="0"/>
                <w:color w:val="000000"/>
              </w:rPr>
            </w:pPr>
            <w:r w:rsidRPr="0097519C">
              <w:rPr>
                <w:rFonts w:eastAsia="SimSun"/>
                <w:noProof w:val="0"/>
                <w:color w:val="000000"/>
              </w:rPr>
              <w:t>Specificații tehnice – documentația de deviz (formularele 3, 5, 7 întocmite conform Regulilor de determinare a valorii obiectivelor de construcții NCM L.01.01.-2012)</w:t>
            </w:r>
          </w:p>
          <w:p w14:paraId="6183EB64" w14:textId="77777777" w:rsidR="0097519C" w:rsidRPr="0097519C" w:rsidRDefault="0097519C" w:rsidP="0097519C">
            <w:pPr>
              <w:shd w:val="clear" w:color="auto" w:fill="FFFFFF"/>
              <w:tabs>
                <w:tab w:val="left" w:pos="612"/>
              </w:tabs>
              <w:spacing w:before="120" w:after="120"/>
              <w:rPr>
                <w:iCs/>
                <w:noProof w:val="0"/>
                <w:lang w:val="ro-MD" w:eastAsia="ru-RU"/>
              </w:rPr>
            </w:pPr>
            <w:r w:rsidRPr="0097519C">
              <w:rPr>
                <w:rFonts w:eastAsia="SimSun"/>
                <w:noProof w:val="0"/>
                <w:color w:val="000000"/>
              </w:rPr>
              <w:t xml:space="preserve">Original, confirmate prin semnătura electronică a ofertantului  </w:t>
            </w:r>
          </w:p>
        </w:tc>
        <w:tc>
          <w:tcPr>
            <w:tcW w:w="1903" w:type="dxa"/>
            <w:shd w:val="clear" w:color="auto" w:fill="auto"/>
          </w:tcPr>
          <w:p w14:paraId="1CEA38FE" w14:textId="77777777" w:rsidR="0097519C" w:rsidRPr="0097519C" w:rsidRDefault="0097519C" w:rsidP="0097519C">
            <w:pPr>
              <w:shd w:val="clear" w:color="auto" w:fill="FFFFFF"/>
              <w:tabs>
                <w:tab w:val="left" w:pos="612"/>
              </w:tabs>
              <w:spacing w:before="120" w:after="120"/>
              <w:jc w:val="center"/>
              <w:rPr>
                <w:iCs/>
                <w:noProof w:val="0"/>
                <w:lang w:val="ro-MD" w:eastAsia="ru-RU"/>
              </w:rPr>
            </w:pPr>
          </w:p>
          <w:p w14:paraId="60991DB2" w14:textId="77777777" w:rsidR="0097519C" w:rsidRPr="0097519C" w:rsidRDefault="0097519C" w:rsidP="0097519C">
            <w:pPr>
              <w:shd w:val="clear" w:color="auto" w:fill="FFFFFF"/>
              <w:tabs>
                <w:tab w:val="left" w:pos="612"/>
              </w:tabs>
              <w:spacing w:before="120" w:after="120"/>
              <w:jc w:val="center"/>
              <w:rPr>
                <w:b/>
                <w:bCs/>
                <w:iCs/>
                <w:noProof w:val="0"/>
                <w:lang w:val="ro-MD" w:eastAsia="ru-RU"/>
              </w:rPr>
            </w:pPr>
            <w:r w:rsidRPr="0097519C">
              <w:rPr>
                <w:b/>
                <w:bCs/>
                <w:iCs/>
                <w:noProof w:val="0"/>
                <w:lang w:val="ro-MD" w:eastAsia="ru-RU"/>
              </w:rPr>
              <w:t xml:space="preserve">Obligatoriu </w:t>
            </w:r>
          </w:p>
          <w:p w14:paraId="6D15230F" w14:textId="77777777" w:rsidR="0097519C" w:rsidRPr="0097519C" w:rsidRDefault="0097519C" w:rsidP="0097519C">
            <w:pPr>
              <w:shd w:val="clear" w:color="auto" w:fill="FFFFFF"/>
              <w:tabs>
                <w:tab w:val="left" w:pos="612"/>
              </w:tabs>
              <w:spacing w:before="120" w:after="120"/>
              <w:jc w:val="center"/>
              <w:rPr>
                <w:iCs/>
                <w:noProof w:val="0"/>
                <w:lang w:val="ro-MD" w:eastAsia="ru-RU"/>
              </w:rPr>
            </w:pPr>
            <w:r w:rsidRPr="0097519C">
              <w:rPr>
                <w:iCs/>
                <w:noProof w:val="0"/>
                <w:sz w:val="20"/>
                <w:szCs w:val="20"/>
                <w:lang w:val="ro-MD" w:eastAsia="ru-RU"/>
              </w:rPr>
              <w:t>de a fi prezentate la depunerea ofertei prin intermediul SIA RSAP</w:t>
            </w:r>
          </w:p>
        </w:tc>
      </w:tr>
      <w:tr w:rsidR="0097519C" w:rsidRPr="0097519C" w14:paraId="16990E5A" w14:textId="77777777" w:rsidTr="00D80107">
        <w:tc>
          <w:tcPr>
            <w:tcW w:w="572" w:type="dxa"/>
            <w:shd w:val="clear" w:color="auto" w:fill="auto"/>
          </w:tcPr>
          <w:p w14:paraId="0BD8EBB3" w14:textId="77777777" w:rsidR="0097519C" w:rsidRPr="0097519C" w:rsidRDefault="0097519C" w:rsidP="0097519C">
            <w:pPr>
              <w:shd w:val="clear" w:color="auto" w:fill="FFFFFF"/>
              <w:tabs>
                <w:tab w:val="left" w:pos="612"/>
              </w:tabs>
              <w:spacing w:before="120" w:after="120"/>
              <w:rPr>
                <w:iCs/>
                <w:noProof w:val="0"/>
                <w:lang w:val="ro-MD" w:eastAsia="ru-RU"/>
              </w:rPr>
            </w:pPr>
          </w:p>
          <w:p w14:paraId="1BD6F5EA" w14:textId="77777777" w:rsidR="0097519C" w:rsidRPr="0097519C" w:rsidRDefault="0097519C" w:rsidP="0097519C">
            <w:pPr>
              <w:shd w:val="clear" w:color="auto" w:fill="FFFFFF"/>
              <w:tabs>
                <w:tab w:val="left" w:pos="612"/>
              </w:tabs>
              <w:spacing w:before="120" w:after="120"/>
              <w:rPr>
                <w:iCs/>
                <w:noProof w:val="0"/>
                <w:lang w:val="ro-MD" w:eastAsia="ru-RU"/>
              </w:rPr>
            </w:pPr>
          </w:p>
          <w:p w14:paraId="20A4DB37" w14:textId="77777777" w:rsidR="0097519C" w:rsidRPr="0097519C" w:rsidRDefault="0097519C" w:rsidP="0097519C">
            <w:pPr>
              <w:shd w:val="clear" w:color="auto" w:fill="FFFFFF"/>
              <w:tabs>
                <w:tab w:val="left" w:pos="612"/>
              </w:tabs>
              <w:spacing w:before="120" w:after="120"/>
              <w:rPr>
                <w:iCs/>
                <w:noProof w:val="0"/>
                <w:lang w:val="ro-MD" w:eastAsia="ru-RU"/>
              </w:rPr>
            </w:pPr>
            <w:r w:rsidRPr="0097519C">
              <w:rPr>
                <w:iCs/>
                <w:noProof w:val="0"/>
                <w:lang w:val="ro-MD" w:eastAsia="ru-RU"/>
              </w:rPr>
              <w:t>4</w:t>
            </w:r>
          </w:p>
        </w:tc>
        <w:tc>
          <w:tcPr>
            <w:tcW w:w="2825" w:type="dxa"/>
            <w:shd w:val="clear" w:color="auto" w:fill="auto"/>
            <w:vAlign w:val="center"/>
          </w:tcPr>
          <w:p w14:paraId="6F7A9236" w14:textId="77777777" w:rsidR="0097519C" w:rsidRPr="0097519C" w:rsidRDefault="0097519C" w:rsidP="0097519C">
            <w:pPr>
              <w:shd w:val="clear" w:color="auto" w:fill="FFFFFF"/>
              <w:tabs>
                <w:tab w:val="left" w:pos="612"/>
              </w:tabs>
              <w:spacing w:before="120" w:after="120"/>
              <w:rPr>
                <w:rFonts w:eastAsia="SimSun"/>
                <w:noProof w:val="0"/>
                <w:color w:val="000000"/>
              </w:rPr>
            </w:pPr>
            <w:r w:rsidRPr="0097519C">
              <w:rPr>
                <w:rFonts w:eastAsia="SimSun"/>
                <w:noProof w:val="0"/>
                <w:color w:val="000000"/>
              </w:rPr>
              <w:t>Propunerea financiară</w:t>
            </w:r>
          </w:p>
        </w:tc>
        <w:tc>
          <w:tcPr>
            <w:tcW w:w="4334" w:type="dxa"/>
            <w:shd w:val="clear" w:color="auto" w:fill="auto"/>
            <w:vAlign w:val="center"/>
          </w:tcPr>
          <w:p w14:paraId="4C481B86" w14:textId="77777777" w:rsidR="0097519C" w:rsidRPr="0097519C" w:rsidRDefault="0097519C" w:rsidP="0097519C">
            <w:pPr>
              <w:shd w:val="clear" w:color="auto" w:fill="FFFFFF"/>
              <w:tabs>
                <w:tab w:val="left" w:pos="612"/>
              </w:tabs>
              <w:spacing w:before="120" w:after="120"/>
              <w:rPr>
                <w:rFonts w:eastAsia="SimSun"/>
                <w:noProof w:val="0"/>
                <w:color w:val="000000"/>
              </w:rPr>
            </w:pPr>
            <w:r w:rsidRPr="0097519C">
              <w:rPr>
                <w:rFonts w:eastAsia="SimSun"/>
                <w:noProof w:val="0"/>
                <w:color w:val="000000"/>
              </w:rPr>
              <w:t>Specificații de preț conform documentației de deviz și conform Anexei nr. 2 la contractul de antrepriză.</w:t>
            </w:r>
          </w:p>
          <w:p w14:paraId="0554D1E7" w14:textId="77777777" w:rsidR="0097519C" w:rsidRPr="0097519C" w:rsidRDefault="0097519C" w:rsidP="0097519C">
            <w:pPr>
              <w:shd w:val="clear" w:color="auto" w:fill="FFFFFF"/>
              <w:tabs>
                <w:tab w:val="left" w:pos="612"/>
              </w:tabs>
              <w:spacing w:before="120" w:after="120"/>
              <w:rPr>
                <w:rFonts w:eastAsia="SimSun"/>
                <w:noProof w:val="0"/>
                <w:color w:val="000000"/>
              </w:rPr>
            </w:pPr>
            <w:r w:rsidRPr="0097519C">
              <w:rPr>
                <w:rFonts w:eastAsia="SimSun"/>
                <w:noProof w:val="0"/>
                <w:color w:val="000000"/>
              </w:rPr>
              <w:t>Original, confirmat prin semnătura electronică a ofertantului.</w:t>
            </w:r>
          </w:p>
        </w:tc>
        <w:tc>
          <w:tcPr>
            <w:tcW w:w="1903" w:type="dxa"/>
            <w:shd w:val="clear" w:color="auto" w:fill="auto"/>
          </w:tcPr>
          <w:p w14:paraId="220545D0" w14:textId="77777777" w:rsidR="0097519C" w:rsidRPr="0097519C" w:rsidRDefault="0097519C" w:rsidP="0097519C">
            <w:pPr>
              <w:shd w:val="clear" w:color="auto" w:fill="FFFFFF"/>
              <w:tabs>
                <w:tab w:val="left" w:pos="612"/>
              </w:tabs>
              <w:spacing w:before="120" w:after="120"/>
              <w:jc w:val="center"/>
              <w:rPr>
                <w:b/>
                <w:bCs/>
                <w:iCs/>
                <w:noProof w:val="0"/>
                <w:lang w:val="ro-MD" w:eastAsia="ru-RU"/>
              </w:rPr>
            </w:pPr>
            <w:r w:rsidRPr="0097519C">
              <w:rPr>
                <w:b/>
                <w:bCs/>
                <w:iCs/>
                <w:noProof w:val="0"/>
                <w:lang w:val="ro-MD" w:eastAsia="ru-RU"/>
              </w:rPr>
              <w:t xml:space="preserve">Obligatoriu </w:t>
            </w:r>
          </w:p>
          <w:p w14:paraId="3F540D8F" w14:textId="77777777" w:rsidR="0097519C" w:rsidRPr="0097519C" w:rsidRDefault="0097519C" w:rsidP="0097519C">
            <w:pPr>
              <w:shd w:val="clear" w:color="auto" w:fill="FFFFFF"/>
              <w:tabs>
                <w:tab w:val="left" w:pos="612"/>
              </w:tabs>
              <w:spacing w:before="120" w:after="120"/>
              <w:jc w:val="center"/>
              <w:rPr>
                <w:iCs/>
                <w:noProof w:val="0"/>
                <w:lang w:val="ro-MD" w:eastAsia="ru-RU"/>
              </w:rPr>
            </w:pPr>
            <w:r w:rsidRPr="0097519C">
              <w:rPr>
                <w:iCs/>
                <w:noProof w:val="0"/>
                <w:sz w:val="20"/>
                <w:szCs w:val="20"/>
                <w:lang w:val="ro-MD" w:eastAsia="ru-RU"/>
              </w:rPr>
              <w:t>de a fi prezentate la depunerea ofertei prin intermediul SIA RSAP</w:t>
            </w:r>
          </w:p>
        </w:tc>
      </w:tr>
      <w:tr w:rsidR="0097519C" w:rsidRPr="0097519C" w14:paraId="03E1395D" w14:textId="77777777" w:rsidTr="00D80107">
        <w:tc>
          <w:tcPr>
            <w:tcW w:w="572" w:type="dxa"/>
            <w:shd w:val="clear" w:color="auto" w:fill="auto"/>
          </w:tcPr>
          <w:p w14:paraId="08C85FA6" w14:textId="77777777" w:rsidR="0097519C" w:rsidRPr="0097519C" w:rsidRDefault="0097519C" w:rsidP="0097519C">
            <w:pPr>
              <w:shd w:val="clear" w:color="auto" w:fill="FFFFFF"/>
              <w:tabs>
                <w:tab w:val="left" w:pos="612"/>
              </w:tabs>
              <w:spacing w:before="120" w:after="120"/>
              <w:rPr>
                <w:iCs/>
                <w:noProof w:val="0"/>
                <w:lang w:val="ro-MD" w:eastAsia="ru-RU"/>
              </w:rPr>
            </w:pPr>
          </w:p>
          <w:p w14:paraId="0A0A2BB0" w14:textId="77777777" w:rsidR="0097519C" w:rsidRPr="0097519C" w:rsidRDefault="0097519C" w:rsidP="0097519C">
            <w:pPr>
              <w:shd w:val="clear" w:color="auto" w:fill="FFFFFF"/>
              <w:tabs>
                <w:tab w:val="left" w:pos="612"/>
              </w:tabs>
              <w:spacing w:before="120" w:after="120"/>
              <w:rPr>
                <w:iCs/>
                <w:noProof w:val="0"/>
                <w:lang w:val="ro-MD" w:eastAsia="ru-RU"/>
              </w:rPr>
            </w:pPr>
          </w:p>
          <w:p w14:paraId="433AC43F" w14:textId="77777777" w:rsidR="0097519C" w:rsidRPr="0097519C" w:rsidRDefault="0097519C" w:rsidP="0097519C">
            <w:pPr>
              <w:shd w:val="clear" w:color="auto" w:fill="FFFFFF"/>
              <w:tabs>
                <w:tab w:val="left" w:pos="612"/>
              </w:tabs>
              <w:spacing w:before="120" w:after="120"/>
              <w:rPr>
                <w:iCs/>
                <w:noProof w:val="0"/>
                <w:lang w:val="ro-MD" w:eastAsia="ru-RU"/>
              </w:rPr>
            </w:pPr>
            <w:r w:rsidRPr="0097519C">
              <w:rPr>
                <w:iCs/>
                <w:noProof w:val="0"/>
                <w:lang w:val="ro-MD" w:eastAsia="ru-RU"/>
              </w:rPr>
              <w:t>5</w:t>
            </w:r>
          </w:p>
        </w:tc>
        <w:tc>
          <w:tcPr>
            <w:tcW w:w="2825" w:type="dxa"/>
            <w:tcBorders>
              <w:bottom w:val="single" w:sz="4" w:space="0" w:color="auto"/>
            </w:tcBorders>
            <w:shd w:val="clear" w:color="auto" w:fill="auto"/>
            <w:vAlign w:val="center"/>
          </w:tcPr>
          <w:p w14:paraId="40877F66" w14:textId="77777777" w:rsidR="0097519C" w:rsidRPr="0097519C" w:rsidRDefault="0097519C" w:rsidP="0097519C">
            <w:pPr>
              <w:shd w:val="clear" w:color="auto" w:fill="FFFFFF"/>
              <w:tabs>
                <w:tab w:val="left" w:pos="612"/>
              </w:tabs>
              <w:spacing w:before="120" w:after="120"/>
              <w:rPr>
                <w:iCs/>
                <w:noProof w:val="0"/>
                <w:lang w:val="ro-MD" w:eastAsia="ru-RU"/>
              </w:rPr>
            </w:pPr>
            <w:proofErr w:type="spellStart"/>
            <w:r w:rsidRPr="0097519C">
              <w:rPr>
                <w:rFonts w:eastAsia="SimSun"/>
                <w:noProof w:val="0"/>
                <w:color w:val="000000"/>
                <w:lang w:val="en-US"/>
              </w:rPr>
              <w:t>Cerere</w:t>
            </w:r>
            <w:proofErr w:type="spellEnd"/>
            <w:r w:rsidRPr="0097519C">
              <w:rPr>
                <w:rFonts w:eastAsia="SimSun"/>
                <w:noProof w:val="0"/>
                <w:color w:val="000000"/>
                <w:lang w:val="en-US"/>
              </w:rPr>
              <w:t xml:space="preserve"> de </w:t>
            </w:r>
            <w:proofErr w:type="spellStart"/>
            <w:r w:rsidRPr="0097519C">
              <w:rPr>
                <w:rFonts w:eastAsia="SimSun"/>
                <w:noProof w:val="0"/>
                <w:color w:val="000000"/>
                <w:lang w:val="en-US"/>
              </w:rPr>
              <w:t>participare</w:t>
            </w:r>
            <w:proofErr w:type="spellEnd"/>
            <w:r w:rsidRPr="0097519C">
              <w:rPr>
                <w:rFonts w:eastAsia="SimSun"/>
                <w:noProof w:val="0"/>
                <w:color w:val="000000"/>
                <w:lang w:val="en-US"/>
              </w:rPr>
              <w:t xml:space="preserve"> (</w:t>
            </w:r>
            <w:proofErr w:type="spellStart"/>
            <w:r w:rsidRPr="0097519C">
              <w:rPr>
                <w:rFonts w:eastAsia="SimSun"/>
                <w:noProof w:val="0"/>
                <w:color w:val="000000"/>
                <w:lang w:val="en-US"/>
              </w:rPr>
              <w:t>anexa</w:t>
            </w:r>
            <w:proofErr w:type="spellEnd"/>
            <w:r w:rsidRPr="0097519C">
              <w:rPr>
                <w:rFonts w:eastAsia="SimSun"/>
                <w:noProof w:val="0"/>
                <w:color w:val="000000"/>
                <w:lang w:val="en-US"/>
              </w:rPr>
              <w:t xml:space="preserve"> nr. 7)</w:t>
            </w:r>
          </w:p>
        </w:tc>
        <w:tc>
          <w:tcPr>
            <w:tcW w:w="4334" w:type="dxa"/>
            <w:tcBorders>
              <w:bottom w:val="single" w:sz="4" w:space="0" w:color="auto"/>
            </w:tcBorders>
            <w:shd w:val="clear" w:color="auto" w:fill="auto"/>
            <w:vAlign w:val="center"/>
          </w:tcPr>
          <w:p w14:paraId="292F5614" w14:textId="77777777" w:rsidR="0097519C" w:rsidRPr="0097519C" w:rsidRDefault="0097519C" w:rsidP="0097519C">
            <w:pPr>
              <w:shd w:val="clear" w:color="auto" w:fill="FFFFFF"/>
              <w:tabs>
                <w:tab w:val="left" w:pos="612"/>
              </w:tabs>
              <w:spacing w:before="120" w:after="120"/>
              <w:rPr>
                <w:iCs/>
                <w:noProof w:val="0"/>
                <w:lang w:val="ro-MD" w:eastAsia="ru-RU"/>
              </w:rPr>
            </w:pPr>
            <w:r w:rsidRPr="0097519C">
              <w:rPr>
                <w:rFonts w:eastAsia="SimSun"/>
                <w:noProof w:val="0"/>
                <w:color w:val="000000"/>
              </w:rPr>
              <w:t>Original, conform Anexei nr. 7 la Documentația Standard, confirmat prin semnătura electronică a ofertantului.</w:t>
            </w:r>
          </w:p>
        </w:tc>
        <w:tc>
          <w:tcPr>
            <w:tcW w:w="1903" w:type="dxa"/>
            <w:shd w:val="clear" w:color="auto" w:fill="auto"/>
          </w:tcPr>
          <w:p w14:paraId="180617EE" w14:textId="77777777" w:rsidR="0097519C" w:rsidRPr="0097519C" w:rsidRDefault="0097519C" w:rsidP="0097519C">
            <w:pPr>
              <w:shd w:val="clear" w:color="auto" w:fill="FFFFFF"/>
              <w:tabs>
                <w:tab w:val="left" w:pos="612"/>
              </w:tabs>
              <w:spacing w:before="120" w:after="120"/>
              <w:jc w:val="center"/>
              <w:rPr>
                <w:iCs/>
                <w:noProof w:val="0"/>
                <w:lang w:val="ro-MD" w:eastAsia="ru-RU"/>
              </w:rPr>
            </w:pPr>
          </w:p>
          <w:p w14:paraId="3CD0D70F" w14:textId="77777777" w:rsidR="0097519C" w:rsidRPr="0097519C" w:rsidRDefault="0097519C" w:rsidP="0097519C">
            <w:pPr>
              <w:shd w:val="clear" w:color="auto" w:fill="FFFFFF"/>
              <w:tabs>
                <w:tab w:val="left" w:pos="612"/>
              </w:tabs>
              <w:spacing w:before="120" w:after="120"/>
              <w:jc w:val="center"/>
              <w:rPr>
                <w:b/>
                <w:bCs/>
                <w:iCs/>
                <w:noProof w:val="0"/>
                <w:lang w:val="ro-MD" w:eastAsia="ru-RU"/>
              </w:rPr>
            </w:pPr>
            <w:r w:rsidRPr="0097519C">
              <w:rPr>
                <w:b/>
                <w:bCs/>
                <w:iCs/>
                <w:noProof w:val="0"/>
                <w:lang w:val="ro-MD" w:eastAsia="ru-RU"/>
              </w:rPr>
              <w:t xml:space="preserve">Obligatoriu </w:t>
            </w:r>
          </w:p>
          <w:p w14:paraId="32D72CDF" w14:textId="77777777" w:rsidR="0097519C" w:rsidRPr="0097519C" w:rsidRDefault="0097519C" w:rsidP="0097519C">
            <w:pPr>
              <w:shd w:val="clear" w:color="auto" w:fill="FFFFFF"/>
              <w:tabs>
                <w:tab w:val="left" w:pos="612"/>
              </w:tabs>
              <w:spacing w:before="120" w:after="120"/>
              <w:jc w:val="center"/>
              <w:rPr>
                <w:iCs/>
                <w:noProof w:val="0"/>
                <w:lang w:val="ro-MD" w:eastAsia="ru-RU"/>
              </w:rPr>
            </w:pPr>
            <w:r w:rsidRPr="0097519C">
              <w:rPr>
                <w:iCs/>
                <w:noProof w:val="0"/>
                <w:sz w:val="20"/>
                <w:szCs w:val="20"/>
                <w:lang w:val="ro-MD" w:eastAsia="ru-RU"/>
              </w:rPr>
              <w:t>de a fi prezentate la depunerea ofertei prin intermediul SIA RSAP</w:t>
            </w:r>
          </w:p>
        </w:tc>
      </w:tr>
      <w:tr w:rsidR="0097519C" w:rsidRPr="0097519C" w14:paraId="67A8B12B" w14:textId="77777777" w:rsidTr="00D80107">
        <w:tc>
          <w:tcPr>
            <w:tcW w:w="572" w:type="dxa"/>
            <w:shd w:val="clear" w:color="auto" w:fill="auto"/>
          </w:tcPr>
          <w:p w14:paraId="726249CC" w14:textId="77777777" w:rsidR="0097519C" w:rsidRPr="0097519C" w:rsidRDefault="0097519C" w:rsidP="0097519C">
            <w:pPr>
              <w:shd w:val="clear" w:color="auto" w:fill="FFFFFF"/>
              <w:tabs>
                <w:tab w:val="left" w:pos="612"/>
              </w:tabs>
              <w:spacing w:before="120" w:after="120"/>
              <w:rPr>
                <w:iCs/>
                <w:noProof w:val="0"/>
                <w:lang w:val="ro-MD" w:eastAsia="ru-RU"/>
              </w:rPr>
            </w:pPr>
          </w:p>
          <w:p w14:paraId="3FB60CF9" w14:textId="77777777" w:rsidR="0097519C" w:rsidRPr="0097519C" w:rsidRDefault="0097519C" w:rsidP="0097519C">
            <w:pPr>
              <w:shd w:val="clear" w:color="auto" w:fill="FFFFFF"/>
              <w:tabs>
                <w:tab w:val="left" w:pos="612"/>
              </w:tabs>
              <w:spacing w:before="120" w:after="120"/>
              <w:rPr>
                <w:iCs/>
                <w:noProof w:val="0"/>
                <w:lang w:val="ro-MD" w:eastAsia="ru-RU"/>
              </w:rPr>
            </w:pPr>
          </w:p>
          <w:p w14:paraId="461C7BA8" w14:textId="77777777" w:rsidR="0097519C" w:rsidRPr="0097519C" w:rsidRDefault="0097519C" w:rsidP="0097519C">
            <w:pPr>
              <w:shd w:val="clear" w:color="auto" w:fill="FFFFFF"/>
              <w:tabs>
                <w:tab w:val="left" w:pos="612"/>
              </w:tabs>
              <w:spacing w:before="120" w:after="120"/>
              <w:rPr>
                <w:iCs/>
                <w:noProof w:val="0"/>
                <w:lang w:val="ro-MD" w:eastAsia="ru-RU"/>
              </w:rPr>
            </w:pPr>
          </w:p>
          <w:p w14:paraId="4DC0B5A5" w14:textId="77777777" w:rsidR="0097519C" w:rsidRPr="0097519C" w:rsidRDefault="0097519C" w:rsidP="0097519C">
            <w:pPr>
              <w:shd w:val="clear" w:color="auto" w:fill="FFFFFF"/>
              <w:tabs>
                <w:tab w:val="left" w:pos="612"/>
              </w:tabs>
              <w:spacing w:before="120" w:after="120"/>
              <w:rPr>
                <w:iCs/>
                <w:noProof w:val="0"/>
                <w:lang w:val="ro-MD" w:eastAsia="ru-RU"/>
              </w:rPr>
            </w:pPr>
          </w:p>
          <w:p w14:paraId="75055E12" w14:textId="77777777" w:rsidR="0097519C" w:rsidRPr="0097519C" w:rsidRDefault="0097519C" w:rsidP="0097519C">
            <w:pPr>
              <w:shd w:val="clear" w:color="auto" w:fill="FFFFFF"/>
              <w:tabs>
                <w:tab w:val="left" w:pos="612"/>
              </w:tabs>
              <w:spacing w:before="120" w:after="120"/>
              <w:rPr>
                <w:iCs/>
                <w:noProof w:val="0"/>
                <w:lang w:val="ro-MD" w:eastAsia="ru-RU"/>
              </w:rPr>
            </w:pPr>
            <w:r w:rsidRPr="0097519C">
              <w:rPr>
                <w:iCs/>
                <w:noProof w:val="0"/>
                <w:lang w:val="ro-MD" w:eastAsia="ru-RU"/>
              </w:rPr>
              <w:t>6</w:t>
            </w:r>
          </w:p>
        </w:tc>
        <w:tc>
          <w:tcPr>
            <w:tcW w:w="2825" w:type="dxa"/>
            <w:tcBorders>
              <w:bottom w:val="single" w:sz="4" w:space="0" w:color="auto"/>
            </w:tcBorders>
            <w:shd w:val="clear" w:color="auto" w:fill="auto"/>
            <w:vAlign w:val="center"/>
          </w:tcPr>
          <w:p w14:paraId="69F6BE4A" w14:textId="77777777" w:rsidR="0097519C" w:rsidRPr="0097519C" w:rsidRDefault="0097519C" w:rsidP="0097519C">
            <w:pPr>
              <w:shd w:val="clear" w:color="auto" w:fill="FFFFFF"/>
              <w:tabs>
                <w:tab w:val="left" w:pos="612"/>
              </w:tabs>
              <w:spacing w:before="120" w:after="120"/>
              <w:rPr>
                <w:rFonts w:eastAsia="SimSun"/>
                <w:noProof w:val="0"/>
                <w:color w:val="000000"/>
              </w:rPr>
            </w:pPr>
            <w:r w:rsidRPr="0097519C">
              <w:rPr>
                <w:rFonts w:eastAsia="SimSun"/>
                <w:noProof w:val="0"/>
                <w:color w:val="000000"/>
              </w:rPr>
              <w:lastRenderedPageBreak/>
              <w:t>Declaraţie privind valabilitatea ofertei</w:t>
            </w:r>
          </w:p>
          <w:p w14:paraId="39EF107F" w14:textId="77777777" w:rsidR="0097519C" w:rsidRPr="0097519C" w:rsidRDefault="0097519C" w:rsidP="0097519C">
            <w:pPr>
              <w:shd w:val="clear" w:color="auto" w:fill="FFFFFF"/>
              <w:tabs>
                <w:tab w:val="left" w:pos="612"/>
              </w:tabs>
              <w:spacing w:before="120" w:after="120"/>
              <w:rPr>
                <w:rFonts w:eastAsia="SimSun"/>
                <w:noProof w:val="0"/>
                <w:color w:val="000000"/>
              </w:rPr>
            </w:pPr>
            <w:r w:rsidRPr="0097519C">
              <w:rPr>
                <w:rFonts w:eastAsia="SimSun"/>
                <w:iCs/>
                <w:noProof w:val="0"/>
              </w:rPr>
              <w:t>(anexa nr. 8)</w:t>
            </w:r>
          </w:p>
        </w:tc>
        <w:tc>
          <w:tcPr>
            <w:tcW w:w="4334" w:type="dxa"/>
            <w:tcBorders>
              <w:bottom w:val="single" w:sz="4" w:space="0" w:color="auto"/>
            </w:tcBorders>
            <w:shd w:val="clear" w:color="auto" w:fill="auto"/>
            <w:vAlign w:val="center"/>
          </w:tcPr>
          <w:p w14:paraId="2358BC65" w14:textId="77777777" w:rsidR="0097519C" w:rsidRPr="0097519C" w:rsidRDefault="0097519C" w:rsidP="0097519C">
            <w:pPr>
              <w:shd w:val="clear" w:color="auto" w:fill="FFFFFF"/>
              <w:tabs>
                <w:tab w:val="left" w:pos="612"/>
              </w:tabs>
              <w:spacing w:before="120" w:after="120"/>
              <w:rPr>
                <w:rFonts w:eastAsia="SimSun"/>
                <w:noProof w:val="0"/>
                <w:color w:val="000000"/>
              </w:rPr>
            </w:pPr>
            <w:r w:rsidRPr="0097519C">
              <w:rPr>
                <w:rFonts w:eastAsia="SimSun"/>
                <w:noProof w:val="0"/>
                <w:color w:val="000000"/>
              </w:rPr>
              <w:t>Original, conform Anexei nr. 8 la Documentația Standard, confirmat prin semnătura electronică a ofertantului.</w:t>
            </w:r>
          </w:p>
          <w:p w14:paraId="1E402385" w14:textId="77777777" w:rsidR="0097519C" w:rsidRPr="0097519C" w:rsidRDefault="0097519C" w:rsidP="0097519C">
            <w:pPr>
              <w:shd w:val="clear" w:color="auto" w:fill="FFFFFF"/>
              <w:tabs>
                <w:tab w:val="left" w:pos="612"/>
              </w:tabs>
              <w:spacing w:before="120" w:after="120"/>
              <w:rPr>
                <w:rFonts w:eastAsia="SimSun"/>
                <w:noProof w:val="0"/>
                <w:color w:val="000000"/>
              </w:rPr>
            </w:pPr>
            <w:r w:rsidRPr="0097519C">
              <w:rPr>
                <w:rFonts w:eastAsia="SimSun"/>
                <w:noProof w:val="0"/>
                <w:color w:val="000000"/>
              </w:rPr>
              <w:lastRenderedPageBreak/>
              <w:t>Ofertantul are obligația, prin depunerea declarației privind valabilitatea ofertei (anexa nr. 8), de a menține oferta valabilă pe toată perioada de valabilitate prevăzută în documentația de atribuire. Termenul valabilității ofertei începe să decurgă din momentul termenului limită de depunere a ofertelor. Orice ofertă valabilă pentru o perioadă mai mică decât cea prevăzută se respinge ca fiind necorespunzătoare.</w:t>
            </w:r>
          </w:p>
        </w:tc>
        <w:tc>
          <w:tcPr>
            <w:tcW w:w="1903" w:type="dxa"/>
            <w:shd w:val="clear" w:color="auto" w:fill="auto"/>
          </w:tcPr>
          <w:p w14:paraId="1D9F5AF8" w14:textId="77777777" w:rsidR="0097519C" w:rsidRPr="0097519C" w:rsidRDefault="0097519C" w:rsidP="0097519C">
            <w:pPr>
              <w:shd w:val="clear" w:color="auto" w:fill="FFFFFF"/>
              <w:tabs>
                <w:tab w:val="left" w:pos="612"/>
              </w:tabs>
              <w:spacing w:before="120" w:after="120"/>
              <w:jc w:val="center"/>
              <w:rPr>
                <w:iCs/>
                <w:noProof w:val="0"/>
                <w:lang w:val="ro-MD" w:eastAsia="ru-RU"/>
              </w:rPr>
            </w:pPr>
          </w:p>
          <w:p w14:paraId="057191AC" w14:textId="77777777" w:rsidR="0097519C" w:rsidRPr="0097519C" w:rsidRDefault="0097519C" w:rsidP="0097519C">
            <w:pPr>
              <w:shd w:val="clear" w:color="auto" w:fill="FFFFFF"/>
              <w:tabs>
                <w:tab w:val="left" w:pos="612"/>
              </w:tabs>
              <w:spacing w:before="120" w:after="120"/>
              <w:jc w:val="center"/>
              <w:rPr>
                <w:iCs/>
                <w:noProof w:val="0"/>
                <w:lang w:val="ro-MD" w:eastAsia="ru-RU"/>
              </w:rPr>
            </w:pPr>
          </w:p>
          <w:p w14:paraId="70EE2216" w14:textId="77777777" w:rsidR="0097519C" w:rsidRPr="0097519C" w:rsidRDefault="0097519C" w:rsidP="0097519C">
            <w:pPr>
              <w:shd w:val="clear" w:color="auto" w:fill="FFFFFF"/>
              <w:tabs>
                <w:tab w:val="left" w:pos="612"/>
              </w:tabs>
              <w:spacing w:before="120" w:after="120"/>
              <w:jc w:val="center"/>
              <w:rPr>
                <w:b/>
                <w:bCs/>
                <w:iCs/>
                <w:noProof w:val="0"/>
                <w:lang w:val="ro-MD" w:eastAsia="ru-RU"/>
              </w:rPr>
            </w:pPr>
          </w:p>
          <w:p w14:paraId="7A9EA571" w14:textId="77777777" w:rsidR="0097519C" w:rsidRPr="0097519C" w:rsidRDefault="0097519C" w:rsidP="0097519C">
            <w:pPr>
              <w:shd w:val="clear" w:color="auto" w:fill="FFFFFF"/>
              <w:tabs>
                <w:tab w:val="left" w:pos="612"/>
              </w:tabs>
              <w:spacing w:before="120" w:after="120"/>
              <w:jc w:val="center"/>
              <w:rPr>
                <w:b/>
                <w:bCs/>
                <w:iCs/>
                <w:noProof w:val="0"/>
                <w:lang w:val="ro-MD" w:eastAsia="ru-RU"/>
              </w:rPr>
            </w:pPr>
            <w:r w:rsidRPr="0097519C">
              <w:rPr>
                <w:b/>
                <w:bCs/>
                <w:iCs/>
                <w:noProof w:val="0"/>
                <w:lang w:val="ro-MD" w:eastAsia="ru-RU"/>
              </w:rPr>
              <w:lastRenderedPageBreak/>
              <w:t xml:space="preserve">Obligatoriu </w:t>
            </w:r>
          </w:p>
          <w:p w14:paraId="333DDF35" w14:textId="77777777" w:rsidR="0097519C" w:rsidRPr="0097519C" w:rsidRDefault="0097519C" w:rsidP="0097519C">
            <w:pPr>
              <w:shd w:val="clear" w:color="auto" w:fill="FFFFFF"/>
              <w:tabs>
                <w:tab w:val="left" w:pos="612"/>
              </w:tabs>
              <w:spacing w:before="120" w:after="120"/>
              <w:jc w:val="center"/>
              <w:rPr>
                <w:iCs/>
                <w:noProof w:val="0"/>
                <w:lang w:val="ro-MD" w:eastAsia="ru-RU"/>
              </w:rPr>
            </w:pPr>
            <w:r w:rsidRPr="0097519C">
              <w:rPr>
                <w:iCs/>
                <w:noProof w:val="0"/>
                <w:sz w:val="20"/>
                <w:szCs w:val="20"/>
                <w:lang w:val="ro-MD" w:eastAsia="ru-RU"/>
              </w:rPr>
              <w:t>de a fi prezentate la depunerea ofertei prin intermediul SIA RSAP</w:t>
            </w:r>
          </w:p>
        </w:tc>
      </w:tr>
      <w:tr w:rsidR="0097519C" w:rsidRPr="0097519C" w14:paraId="3986E6E3" w14:textId="77777777" w:rsidTr="00D80107">
        <w:tc>
          <w:tcPr>
            <w:tcW w:w="572" w:type="dxa"/>
            <w:shd w:val="clear" w:color="auto" w:fill="auto"/>
          </w:tcPr>
          <w:p w14:paraId="4DA1B24F" w14:textId="77777777" w:rsidR="0097519C" w:rsidRPr="0097519C" w:rsidRDefault="0097519C" w:rsidP="0097519C">
            <w:pPr>
              <w:shd w:val="clear" w:color="auto" w:fill="FFFFFF"/>
              <w:tabs>
                <w:tab w:val="left" w:pos="612"/>
              </w:tabs>
              <w:spacing w:before="120" w:after="120"/>
              <w:rPr>
                <w:iCs/>
                <w:noProof w:val="0"/>
                <w:lang w:val="ro-MD" w:eastAsia="ru-RU"/>
              </w:rPr>
            </w:pPr>
          </w:p>
          <w:p w14:paraId="4F426BEC" w14:textId="77777777" w:rsidR="0097519C" w:rsidRPr="0097519C" w:rsidRDefault="0097519C" w:rsidP="0097519C">
            <w:pPr>
              <w:shd w:val="clear" w:color="auto" w:fill="FFFFFF"/>
              <w:tabs>
                <w:tab w:val="left" w:pos="612"/>
              </w:tabs>
              <w:spacing w:before="120" w:after="120"/>
              <w:rPr>
                <w:iCs/>
                <w:noProof w:val="0"/>
                <w:lang w:val="ro-MD" w:eastAsia="ru-RU"/>
              </w:rPr>
            </w:pPr>
            <w:r w:rsidRPr="0097519C">
              <w:rPr>
                <w:iCs/>
                <w:noProof w:val="0"/>
                <w:lang w:val="ro-MD" w:eastAsia="ru-RU"/>
              </w:rPr>
              <w:t>7</w:t>
            </w:r>
          </w:p>
        </w:tc>
        <w:tc>
          <w:tcPr>
            <w:tcW w:w="2825" w:type="dxa"/>
            <w:shd w:val="clear" w:color="auto" w:fill="auto"/>
            <w:vAlign w:val="center"/>
          </w:tcPr>
          <w:p w14:paraId="423313CD" w14:textId="77777777" w:rsidR="0097519C" w:rsidRPr="0097519C" w:rsidRDefault="0097519C" w:rsidP="0097519C">
            <w:pPr>
              <w:shd w:val="clear" w:color="auto" w:fill="FFFFFF"/>
              <w:tabs>
                <w:tab w:val="left" w:pos="612"/>
              </w:tabs>
              <w:spacing w:before="120" w:after="120"/>
              <w:rPr>
                <w:rFonts w:eastAsia="SimSun"/>
                <w:noProof w:val="0"/>
                <w:color w:val="000000"/>
              </w:rPr>
            </w:pPr>
            <w:r w:rsidRPr="0097519C">
              <w:rPr>
                <w:rFonts w:eastAsia="SimSun"/>
                <w:noProof w:val="0"/>
                <w:color w:val="000000"/>
              </w:rPr>
              <w:t xml:space="preserve">Grafic de executare a lucrărilor </w:t>
            </w:r>
          </w:p>
          <w:p w14:paraId="3C8B7BDC" w14:textId="77777777" w:rsidR="0097519C" w:rsidRPr="0097519C" w:rsidRDefault="0097519C" w:rsidP="0097519C">
            <w:pPr>
              <w:shd w:val="clear" w:color="auto" w:fill="FFFFFF"/>
              <w:tabs>
                <w:tab w:val="left" w:pos="612"/>
              </w:tabs>
              <w:spacing w:before="120" w:after="120"/>
              <w:rPr>
                <w:iCs/>
                <w:noProof w:val="0"/>
                <w:lang w:val="ro-MD" w:eastAsia="ru-RU"/>
              </w:rPr>
            </w:pPr>
            <w:r w:rsidRPr="0097519C">
              <w:rPr>
                <w:rFonts w:eastAsia="SimSun"/>
                <w:noProof w:val="0"/>
                <w:color w:val="000000"/>
              </w:rPr>
              <w:t>(anexa nr. 10)</w:t>
            </w:r>
          </w:p>
        </w:tc>
        <w:tc>
          <w:tcPr>
            <w:tcW w:w="4334" w:type="dxa"/>
            <w:shd w:val="clear" w:color="auto" w:fill="auto"/>
            <w:vAlign w:val="center"/>
          </w:tcPr>
          <w:p w14:paraId="4E1B7F56" w14:textId="77777777" w:rsidR="0097519C" w:rsidRPr="0097519C" w:rsidRDefault="0097519C" w:rsidP="0097519C">
            <w:pPr>
              <w:shd w:val="clear" w:color="auto" w:fill="FFFFFF"/>
              <w:tabs>
                <w:tab w:val="left" w:pos="612"/>
              </w:tabs>
              <w:spacing w:before="120" w:after="120"/>
              <w:rPr>
                <w:iCs/>
                <w:noProof w:val="0"/>
                <w:lang w:val="ro-MD" w:eastAsia="ru-RU"/>
              </w:rPr>
            </w:pPr>
            <w:r w:rsidRPr="0097519C">
              <w:rPr>
                <w:rFonts w:eastAsia="SimSun"/>
                <w:noProof w:val="0"/>
                <w:color w:val="000000"/>
              </w:rPr>
              <w:t>Original, conform Anexei nr.10 la Documentația Standard, confirmat prin semnătura electronică a ofertantului.</w:t>
            </w:r>
          </w:p>
        </w:tc>
        <w:tc>
          <w:tcPr>
            <w:tcW w:w="1903" w:type="dxa"/>
            <w:shd w:val="clear" w:color="auto" w:fill="auto"/>
          </w:tcPr>
          <w:p w14:paraId="0FF0ECF9" w14:textId="77777777" w:rsidR="0097519C" w:rsidRPr="0097519C" w:rsidRDefault="0097519C" w:rsidP="0097519C">
            <w:pPr>
              <w:shd w:val="clear" w:color="auto" w:fill="FFFFFF"/>
              <w:tabs>
                <w:tab w:val="left" w:pos="612"/>
              </w:tabs>
              <w:spacing w:before="120" w:after="120"/>
              <w:jc w:val="center"/>
              <w:rPr>
                <w:iCs/>
                <w:noProof w:val="0"/>
                <w:lang w:val="ro-MD" w:eastAsia="ru-RU"/>
              </w:rPr>
            </w:pPr>
          </w:p>
          <w:p w14:paraId="28BFC10F" w14:textId="77777777" w:rsidR="0097519C" w:rsidRPr="0097519C" w:rsidRDefault="0097519C" w:rsidP="0097519C">
            <w:pPr>
              <w:shd w:val="clear" w:color="auto" w:fill="FFFFFF"/>
              <w:tabs>
                <w:tab w:val="left" w:pos="612"/>
              </w:tabs>
              <w:spacing w:before="120" w:after="120"/>
              <w:jc w:val="center"/>
              <w:rPr>
                <w:b/>
                <w:bCs/>
                <w:iCs/>
                <w:noProof w:val="0"/>
                <w:lang w:val="ro-MD" w:eastAsia="ru-RU"/>
              </w:rPr>
            </w:pPr>
            <w:r w:rsidRPr="0097519C">
              <w:rPr>
                <w:b/>
                <w:bCs/>
                <w:iCs/>
                <w:noProof w:val="0"/>
                <w:lang w:val="ro-MD" w:eastAsia="ru-RU"/>
              </w:rPr>
              <w:t xml:space="preserve">Obligatoriu </w:t>
            </w:r>
          </w:p>
          <w:p w14:paraId="5F5E238E" w14:textId="77777777" w:rsidR="0097519C" w:rsidRPr="0097519C" w:rsidRDefault="0097519C" w:rsidP="0097519C">
            <w:pPr>
              <w:shd w:val="clear" w:color="auto" w:fill="FFFFFF"/>
              <w:tabs>
                <w:tab w:val="left" w:pos="612"/>
              </w:tabs>
              <w:spacing w:before="120" w:after="120"/>
              <w:jc w:val="center"/>
              <w:rPr>
                <w:iCs/>
                <w:noProof w:val="0"/>
                <w:lang w:val="ro-MD" w:eastAsia="ru-RU"/>
              </w:rPr>
            </w:pPr>
            <w:r w:rsidRPr="0097519C">
              <w:rPr>
                <w:iCs/>
                <w:noProof w:val="0"/>
                <w:sz w:val="20"/>
                <w:szCs w:val="20"/>
                <w:lang w:val="ro-MD" w:eastAsia="ru-RU"/>
              </w:rPr>
              <w:t>de a fi prezentate la depunerea ofertei prin intermediul SIA RSAP</w:t>
            </w:r>
          </w:p>
        </w:tc>
      </w:tr>
      <w:tr w:rsidR="0097519C" w:rsidRPr="0097519C" w14:paraId="711AEF81" w14:textId="77777777" w:rsidTr="00D80107">
        <w:tc>
          <w:tcPr>
            <w:tcW w:w="572" w:type="dxa"/>
            <w:shd w:val="clear" w:color="auto" w:fill="auto"/>
          </w:tcPr>
          <w:p w14:paraId="07546650" w14:textId="77777777" w:rsidR="0097519C" w:rsidRPr="0097519C" w:rsidRDefault="0097519C" w:rsidP="0097519C">
            <w:pPr>
              <w:shd w:val="clear" w:color="auto" w:fill="FFFFFF"/>
              <w:tabs>
                <w:tab w:val="left" w:pos="612"/>
              </w:tabs>
              <w:spacing w:before="120" w:after="120"/>
              <w:rPr>
                <w:iCs/>
                <w:noProof w:val="0"/>
                <w:lang w:val="ro-MD" w:eastAsia="ru-RU"/>
              </w:rPr>
            </w:pPr>
          </w:p>
          <w:p w14:paraId="4BE5C85A" w14:textId="77777777" w:rsidR="0097519C" w:rsidRPr="0097519C" w:rsidRDefault="0097519C" w:rsidP="0097519C">
            <w:pPr>
              <w:shd w:val="clear" w:color="auto" w:fill="FFFFFF"/>
              <w:tabs>
                <w:tab w:val="left" w:pos="612"/>
              </w:tabs>
              <w:spacing w:before="120" w:after="120"/>
              <w:rPr>
                <w:iCs/>
                <w:noProof w:val="0"/>
                <w:lang w:val="ro-MD" w:eastAsia="ru-RU"/>
              </w:rPr>
            </w:pPr>
            <w:r w:rsidRPr="0097519C">
              <w:rPr>
                <w:iCs/>
                <w:noProof w:val="0"/>
                <w:lang w:val="ro-MD" w:eastAsia="ru-RU"/>
              </w:rPr>
              <w:t>8</w:t>
            </w:r>
          </w:p>
        </w:tc>
        <w:tc>
          <w:tcPr>
            <w:tcW w:w="2825" w:type="dxa"/>
            <w:shd w:val="clear" w:color="auto" w:fill="auto"/>
            <w:vAlign w:val="center"/>
          </w:tcPr>
          <w:p w14:paraId="494414DD" w14:textId="77777777" w:rsidR="0097519C" w:rsidRPr="0097519C" w:rsidRDefault="0097519C" w:rsidP="0097519C">
            <w:pPr>
              <w:shd w:val="clear" w:color="auto" w:fill="FFFFFF"/>
              <w:tabs>
                <w:tab w:val="left" w:pos="612"/>
              </w:tabs>
              <w:spacing w:before="120" w:after="120"/>
              <w:rPr>
                <w:rFonts w:eastAsia="SimSun"/>
                <w:noProof w:val="0"/>
                <w:color w:val="000000"/>
              </w:rPr>
            </w:pPr>
            <w:proofErr w:type="spellStart"/>
            <w:r w:rsidRPr="0097519C">
              <w:rPr>
                <w:rFonts w:eastAsia="SimSun"/>
                <w:noProof w:val="0"/>
                <w:color w:val="000000"/>
                <w:lang w:val="en-US"/>
              </w:rPr>
              <w:t>Certificat</w:t>
            </w:r>
            <w:proofErr w:type="spellEnd"/>
            <w:r w:rsidRPr="0097519C">
              <w:rPr>
                <w:rFonts w:eastAsia="SimSun"/>
                <w:noProof w:val="0"/>
                <w:color w:val="000000"/>
                <w:lang w:val="en-US"/>
              </w:rPr>
              <w:t>/</w:t>
            </w:r>
            <w:proofErr w:type="spellStart"/>
            <w:r w:rsidRPr="0097519C">
              <w:rPr>
                <w:rFonts w:eastAsia="SimSun"/>
                <w:noProof w:val="0"/>
                <w:color w:val="000000"/>
                <w:lang w:val="en-US"/>
              </w:rPr>
              <w:t>Decizie</w:t>
            </w:r>
            <w:proofErr w:type="spellEnd"/>
            <w:r w:rsidRPr="0097519C">
              <w:rPr>
                <w:rFonts w:eastAsia="SimSun"/>
                <w:noProof w:val="0"/>
                <w:color w:val="000000"/>
                <w:lang w:val="en-US"/>
              </w:rPr>
              <w:t xml:space="preserve"> de </w:t>
            </w:r>
            <w:proofErr w:type="spellStart"/>
            <w:r w:rsidRPr="0097519C">
              <w:rPr>
                <w:rFonts w:eastAsia="SimSun"/>
                <w:noProof w:val="0"/>
                <w:color w:val="000000"/>
                <w:lang w:val="en-US"/>
              </w:rPr>
              <w:t>înregistrare</w:t>
            </w:r>
            <w:proofErr w:type="spellEnd"/>
            <w:r w:rsidRPr="0097519C">
              <w:rPr>
                <w:rFonts w:eastAsia="SimSun"/>
                <w:noProof w:val="0"/>
                <w:color w:val="000000"/>
                <w:lang w:val="en-US"/>
              </w:rPr>
              <w:t xml:space="preserve"> a </w:t>
            </w:r>
            <w:proofErr w:type="spellStart"/>
            <w:r w:rsidRPr="0097519C">
              <w:rPr>
                <w:rFonts w:eastAsia="SimSun"/>
                <w:noProof w:val="0"/>
                <w:color w:val="000000"/>
                <w:lang w:val="en-US"/>
              </w:rPr>
              <w:t>întreprinderii</w:t>
            </w:r>
            <w:proofErr w:type="spellEnd"/>
            <w:r w:rsidRPr="0097519C">
              <w:rPr>
                <w:rFonts w:eastAsia="SimSun"/>
                <w:noProof w:val="0"/>
                <w:color w:val="000000"/>
                <w:lang w:val="en-US"/>
              </w:rPr>
              <w:t xml:space="preserve"> /Extras din </w:t>
            </w:r>
            <w:proofErr w:type="spellStart"/>
            <w:r w:rsidRPr="0097519C">
              <w:rPr>
                <w:rFonts w:eastAsia="SimSun"/>
                <w:noProof w:val="0"/>
                <w:color w:val="000000"/>
                <w:lang w:val="en-US"/>
              </w:rPr>
              <w:t>registrul</w:t>
            </w:r>
            <w:proofErr w:type="spellEnd"/>
            <w:r w:rsidRPr="0097519C">
              <w:rPr>
                <w:rFonts w:eastAsia="SimSun"/>
                <w:noProof w:val="0"/>
                <w:color w:val="000000"/>
                <w:lang w:val="en-US"/>
              </w:rPr>
              <w:t xml:space="preserve"> de stat al </w:t>
            </w:r>
            <w:proofErr w:type="spellStart"/>
            <w:r w:rsidRPr="0097519C">
              <w:rPr>
                <w:rFonts w:eastAsia="SimSun"/>
                <w:noProof w:val="0"/>
                <w:color w:val="000000"/>
                <w:lang w:val="en-US"/>
              </w:rPr>
              <w:t>persoanelor</w:t>
            </w:r>
            <w:proofErr w:type="spellEnd"/>
            <w:r w:rsidRPr="0097519C">
              <w:rPr>
                <w:rFonts w:eastAsia="SimSun"/>
                <w:noProof w:val="0"/>
                <w:color w:val="000000"/>
                <w:lang w:val="en-US"/>
              </w:rPr>
              <w:t xml:space="preserve"> </w:t>
            </w:r>
            <w:proofErr w:type="spellStart"/>
            <w:r w:rsidRPr="0097519C">
              <w:rPr>
                <w:rFonts w:eastAsia="SimSun"/>
                <w:noProof w:val="0"/>
                <w:color w:val="000000"/>
                <w:lang w:val="en-US"/>
              </w:rPr>
              <w:t>juridice</w:t>
            </w:r>
            <w:proofErr w:type="spellEnd"/>
          </w:p>
        </w:tc>
        <w:tc>
          <w:tcPr>
            <w:tcW w:w="4334" w:type="dxa"/>
            <w:shd w:val="clear" w:color="auto" w:fill="auto"/>
          </w:tcPr>
          <w:p w14:paraId="53E138E7" w14:textId="77777777" w:rsidR="0097519C" w:rsidRPr="0097519C" w:rsidRDefault="0097519C" w:rsidP="0097519C">
            <w:pPr>
              <w:shd w:val="clear" w:color="auto" w:fill="FFFFFF"/>
              <w:tabs>
                <w:tab w:val="left" w:pos="612"/>
              </w:tabs>
              <w:spacing w:before="120" w:after="120"/>
              <w:rPr>
                <w:rFonts w:eastAsia="SimSun"/>
                <w:noProof w:val="0"/>
                <w:color w:val="000000"/>
              </w:rPr>
            </w:pPr>
            <w:proofErr w:type="spellStart"/>
            <w:r w:rsidRPr="0097519C">
              <w:rPr>
                <w:noProof w:val="0"/>
                <w:sz w:val="23"/>
                <w:szCs w:val="23"/>
                <w:lang w:val="en-US" w:eastAsia="ru-RU"/>
              </w:rPr>
              <w:t>Copie</w:t>
            </w:r>
            <w:proofErr w:type="spellEnd"/>
            <w:r w:rsidRPr="0097519C">
              <w:rPr>
                <w:noProof w:val="0"/>
                <w:sz w:val="23"/>
                <w:szCs w:val="23"/>
                <w:lang w:val="en-US" w:eastAsia="ru-RU"/>
              </w:rPr>
              <w:t xml:space="preserve">, </w:t>
            </w:r>
            <w:proofErr w:type="spellStart"/>
            <w:r w:rsidRPr="0097519C">
              <w:rPr>
                <w:noProof w:val="0"/>
                <w:sz w:val="23"/>
                <w:szCs w:val="23"/>
                <w:lang w:val="en-US" w:eastAsia="ru-RU"/>
              </w:rPr>
              <w:t>confirmată</w:t>
            </w:r>
            <w:proofErr w:type="spellEnd"/>
            <w:r w:rsidRPr="0097519C">
              <w:rPr>
                <w:noProof w:val="0"/>
                <w:sz w:val="23"/>
                <w:szCs w:val="23"/>
                <w:lang w:val="en-US" w:eastAsia="ru-RU"/>
              </w:rPr>
              <w:t xml:space="preserve"> </w:t>
            </w:r>
            <w:proofErr w:type="spellStart"/>
            <w:r w:rsidRPr="0097519C">
              <w:rPr>
                <w:noProof w:val="0"/>
                <w:sz w:val="23"/>
                <w:szCs w:val="23"/>
                <w:lang w:val="en-US" w:eastAsia="ru-RU"/>
              </w:rPr>
              <w:t>prin</w:t>
            </w:r>
            <w:proofErr w:type="spellEnd"/>
            <w:r w:rsidRPr="0097519C">
              <w:rPr>
                <w:noProof w:val="0"/>
                <w:sz w:val="23"/>
                <w:szCs w:val="23"/>
                <w:lang w:val="en-US" w:eastAsia="ru-RU"/>
              </w:rPr>
              <w:t xml:space="preserve"> </w:t>
            </w:r>
            <w:r w:rsidRPr="0097519C">
              <w:rPr>
                <w:rFonts w:eastAsia="SimSun"/>
                <w:noProof w:val="0"/>
                <w:color w:val="000000"/>
              </w:rPr>
              <w:t xml:space="preserve">semnătura electronică </w:t>
            </w:r>
            <w:proofErr w:type="gramStart"/>
            <w:r w:rsidRPr="0097519C">
              <w:rPr>
                <w:rFonts w:eastAsia="SimSun"/>
                <w:noProof w:val="0"/>
                <w:color w:val="000000"/>
              </w:rPr>
              <w:t>a</w:t>
            </w:r>
            <w:proofErr w:type="gramEnd"/>
            <w:r w:rsidRPr="0097519C">
              <w:rPr>
                <w:rFonts w:eastAsia="SimSun"/>
                <w:noProof w:val="0"/>
                <w:color w:val="000000"/>
              </w:rPr>
              <w:t xml:space="preserve"> ofertantului.</w:t>
            </w:r>
          </w:p>
        </w:tc>
        <w:tc>
          <w:tcPr>
            <w:tcW w:w="1903" w:type="dxa"/>
            <w:shd w:val="clear" w:color="auto" w:fill="auto"/>
          </w:tcPr>
          <w:p w14:paraId="0250CEDD" w14:textId="77777777" w:rsidR="0097519C" w:rsidRPr="0097519C" w:rsidRDefault="0097519C" w:rsidP="0097519C">
            <w:pPr>
              <w:shd w:val="clear" w:color="auto" w:fill="FFFFFF"/>
              <w:tabs>
                <w:tab w:val="left" w:pos="612"/>
              </w:tabs>
              <w:spacing w:before="120" w:after="120"/>
              <w:jc w:val="center"/>
              <w:rPr>
                <w:b/>
                <w:bCs/>
                <w:iCs/>
                <w:noProof w:val="0"/>
                <w:lang w:val="ro-MD" w:eastAsia="ru-RU"/>
              </w:rPr>
            </w:pPr>
            <w:r w:rsidRPr="0097519C">
              <w:rPr>
                <w:b/>
                <w:bCs/>
                <w:iCs/>
                <w:noProof w:val="0"/>
                <w:lang w:val="ro-MD" w:eastAsia="ru-RU"/>
              </w:rPr>
              <w:t xml:space="preserve">Obligatoriu </w:t>
            </w:r>
          </w:p>
          <w:p w14:paraId="711C98B3" w14:textId="77777777" w:rsidR="0097519C" w:rsidRPr="0097519C" w:rsidRDefault="0097519C" w:rsidP="0097519C">
            <w:pPr>
              <w:shd w:val="clear" w:color="auto" w:fill="FFFFFF"/>
              <w:tabs>
                <w:tab w:val="left" w:pos="612"/>
              </w:tabs>
              <w:spacing w:before="120" w:after="120"/>
              <w:jc w:val="center"/>
              <w:rPr>
                <w:iCs/>
                <w:noProof w:val="0"/>
                <w:lang w:val="ro-MD" w:eastAsia="ru-RU"/>
              </w:rPr>
            </w:pPr>
            <w:r w:rsidRPr="0097519C">
              <w:rPr>
                <w:iCs/>
                <w:noProof w:val="0"/>
                <w:sz w:val="20"/>
                <w:szCs w:val="20"/>
                <w:lang w:val="ro-MD" w:eastAsia="ru-RU"/>
              </w:rPr>
              <w:t>de a fi prezentate la depunerea ofertei prin intermediul SIA RSAP</w:t>
            </w:r>
          </w:p>
        </w:tc>
      </w:tr>
      <w:tr w:rsidR="0097519C" w:rsidRPr="0097519C" w14:paraId="30965142" w14:textId="77777777" w:rsidTr="00D80107">
        <w:tc>
          <w:tcPr>
            <w:tcW w:w="572" w:type="dxa"/>
            <w:shd w:val="clear" w:color="auto" w:fill="auto"/>
          </w:tcPr>
          <w:p w14:paraId="31632EF6" w14:textId="77777777" w:rsidR="0097519C" w:rsidRPr="0097519C" w:rsidRDefault="0097519C" w:rsidP="0097519C">
            <w:pPr>
              <w:shd w:val="clear" w:color="auto" w:fill="FFFFFF"/>
              <w:tabs>
                <w:tab w:val="left" w:pos="612"/>
              </w:tabs>
              <w:spacing w:before="120" w:after="120"/>
              <w:rPr>
                <w:iCs/>
                <w:noProof w:val="0"/>
                <w:lang w:val="ro-MD" w:eastAsia="ru-RU"/>
              </w:rPr>
            </w:pPr>
          </w:p>
          <w:p w14:paraId="450D5A06" w14:textId="77777777" w:rsidR="0097519C" w:rsidRPr="0097519C" w:rsidRDefault="0097519C" w:rsidP="0097519C">
            <w:pPr>
              <w:shd w:val="clear" w:color="auto" w:fill="FFFFFF"/>
              <w:tabs>
                <w:tab w:val="left" w:pos="612"/>
              </w:tabs>
              <w:spacing w:before="120" w:after="120"/>
              <w:rPr>
                <w:iCs/>
                <w:noProof w:val="0"/>
                <w:lang w:val="ro-MD" w:eastAsia="ru-RU"/>
              </w:rPr>
            </w:pPr>
          </w:p>
          <w:p w14:paraId="2C437D09" w14:textId="77777777" w:rsidR="0097519C" w:rsidRPr="0097519C" w:rsidRDefault="0097519C" w:rsidP="0097519C">
            <w:pPr>
              <w:shd w:val="clear" w:color="auto" w:fill="FFFFFF"/>
              <w:tabs>
                <w:tab w:val="left" w:pos="612"/>
              </w:tabs>
              <w:spacing w:before="120" w:after="120"/>
              <w:rPr>
                <w:iCs/>
                <w:noProof w:val="0"/>
                <w:lang w:val="ro-MD" w:eastAsia="ru-RU"/>
              </w:rPr>
            </w:pPr>
            <w:r w:rsidRPr="0097519C">
              <w:rPr>
                <w:iCs/>
                <w:noProof w:val="0"/>
                <w:lang w:val="ro-MD" w:eastAsia="ru-RU"/>
              </w:rPr>
              <w:t>9</w:t>
            </w:r>
          </w:p>
        </w:tc>
        <w:tc>
          <w:tcPr>
            <w:tcW w:w="2825" w:type="dxa"/>
            <w:shd w:val="clear" w:color="auto" w:fill="auto"/>
            <w:vAlign w:val="center"/>
          </w:tcPr>
          <w:p w14:paraId="3420887A" w14:textId="77777777" w:rsidR="0097519C" w:rsidRPr="0097519C" w:rsidRDefault="0097519C" w:rsidP="0097519C">
            <w:pPr>
              <w:shd w:val="clear" w:color="auto" w:fill="FFFFFF"/>
              <w:tabs>
                <w:tab w:val="left" w:pos="612"/>
              </w:tabs>
              <w:spacing w:before="120" w:after="120"/>
              <w:rPr>
                <w:iCs/>
                <w:noProof w:val="0"/>
                <w:lang w:val="ro-MD" w:eastAsia="ru-RU"/>
              </w:rPr>
            </w:pPr>
            <w:r w:rsidRPr="0097519C">
              <w:rPr>
                <w:rFonts w:eastAsia="SimSun"/>
                <w:noProof w:val="0"/>
                <w:color w:val="000000"/>
              </w:rPr>
              <w:t>Certificat de efectuare sistematică a plății impozitelor, contribuțiilor eliberat de Inspectoratul Fiscal</w:t>
            </w:r>
          </w:p>
        </w:tc>
        <w:tc>
          <w:tcPr>
            <w:tcW w:w="4334" w:type="dxa"/>
            <w:shd w:val="clear" w:color="auto" w:fill="auto"/>
          </w:tcPr>
          <w:p w14:paraId="5F2091BA" w14:textId="77777777" w:rsidR="0097519C" w:rsidRPr="0097519C" w:rsidRDefault="0097519C" w:rsidP="0097519C">
            <w:pPr>
              <w:shd w:val="clear" w:color="auto" w:fill="FFFFFF"/>
              <w:tabs>
                <w:tab w:val="left" w:pos="612"/>
              </w:tabs>
              <w:spacing w:before="120" w:after="120"/>
              <w:rPr>
                <w:iCs/>
                <w:noProof w:val="0"/>
                <w:lang w:val="ro-MD" w:eastAsia="ru-RU"/>
              </w:rPr>
            </w:pPr>
            <w:proofErr w:type="spellStart"/>
            <w:proofErr w:type="gramStart"/>
            <w:r w:rsidRPr="0097519C">
              <w:rPr>
                <w:noProof w:val="0"/>
                <w:sz w:val="22"/>
                <w:szCs w:val="20"/>
                <w:lang w:val="en-US" w:eastAsia="ru-RU"/>
              </w:rPr>
              <w:t>Copie</w:t>
            </w:r>
            <w:proofErr w:type="spellEnd"/>
            <w:r w:rsidRPr="0097519C">
              <w:rPr>
                <w:noProof w:val="0"/>
                <w:sz w:val="22"/>
                <w:szCs w:val="20"/>
                <w:lang w:val="en-US" w:eastAsia="ru-RU"/>
              </w:rPr>
              <w:t xml:space="preserve">  –</w:t>
            </w:r>
            <w:proofErr w:type="gramEnd"/>
            <w:r w:rsidRPr="0097519C">
              <w:rPr>
                <w:noProof w:val="0"/>
                <w:sz w:val="22"/>
                <w:szCs w:val="20"/>
                <w:lang w:val="en-US" w:eastAsia="ru-RU"/>
              </w:rPr>
              <w:t xml:space="preserve"> </w:t>
            </w:r>
            <w:proofErr w:type="spellStart"/>
            <w:r w:rsidRPr="0097519C">
              <w:rPr>
                <w:noProof w:val="0"/>
                <w:sz w:val="22"/>
                <w:szCs w:val="20"/>
                <w:lang w:val="en-US" w:eastAsia="ru-RU"/>
              </w:rPr>
              <w:t>eliberat</w:t>
            </w:r>
            <w:proofErr w:type="spellEnd"/>
            <w:r w:rsidRPr="0097519C">
              <w:rPr>
                <w:noProof w:val="0"/>
                <w:sz w:val="22"/>
                <w:szCs w:val="20"/>
                <w:lang w:val="en-US" w:eastAsia="ru-RU"/>
              </w:rPr>
              <w:t xml:space="preserve"> de </w:t>
            </w:r>
            <w:proofErr w:type="spellStart"/>
            <w:r w:rsidRPr="0097519C">
              <w:rPr>
                <w:noProof w:val="0"/>
                <w:sz w:val="22"/>
                <w:szCs w:val="20"/>
                <w:lang w:val="en-US" w:eastAsia="ru-RU"/>
              </w:rPr>
              <w:t>Inspectoratul</w:t>
            </w:r>
            <w:proofErr w:type="spellEnd"/>
            <w:r w:rsidRPr="0097519C">
              <w:rPr>
                <w:noProof w:val="0"/>
                <w:sz w:val="22"/>
                <w:szCs w:val="20"/>
                <w:lang w:val="en-US" w:eastAsia="ru-RU"/>
              </w:rPr>
              <w:t xml:space="preserve"> Fiscal (</w:t>
            </w:r>
            <w:proofErr w:type="spellStart"/>
            <w:r w:rsidRPr="0097519C">
              <w:rPr>
                <w:noProof w:val="0"/>
                <w:sz w:val="22"/>
                <w:szCs w:val="20"/>
                <w:lang w:val="en-US" w:eastAsia="ru-RU"/>
              </w:rPr>
              <w:t>valabilitatea</w:t>
            </w:r>
            <w:proofErr w:type="spellEnd"/>
            <w:r w:rsidRPr="0097519C">
              <w:rPr>
                <w:noProof w:val="0"/>
                <w:sz w:val="22"/>
                <w:szCs w:val="20"/>
                <w:lang w:val="en-US" w:eastAsia="ru-RU"/>
              </w:rPr>
              <w:t xml:space="preserve"> </w:t>
            </w:r>
            <w:proofErr w:type="spellStart"/>
            <w:r w:rsidRPr="0097519C">
              <w:rPr>
                <w:noProof w:val="0"/>
                <w:sz w:val="22"/>
                <w:szCs w:val="20"/>
                <w:lang w:val="en-US" w:eastAsia="ru-RU"/>
              </w:rPr>
              <w:t>certificatului</w:t>
            </w:r>
            <w:proofErr w:type="spellEnd"/>
            <w:r w:rsidRPr="0097519C">
              <w:rPr>
                <w:noProof w:val="0"/>
                <w:sz w:val="22"/>
                <w:szCs w:val="20"/>
                <w:lang w:val="en-US" w:eastAsia="ru-RU"/>
              </w:rPr>
              <w:t xml:space="preserve"> - conform </w:t>
            </w:r>
            <w:proofErr w:type="spellStart"/>
            <w:r w:rsidRPr="0097519C">
              <w:rPr>
                <w:noProof w:val="0"/>
                <w:sz w:val="22"/>
                <w:szCs w:val="20"/>
                <w:lang w:val="en-US" w:eastAsia="ru-RU"/>
              </w:rPr>
              <w:t>cerinţelor</w:t>
            </w:r>
            <w:proofErr w:type="spellEnd"/>
            <w:r w:rsidRPr="0097519C">
              <w:rPr>
                <w:noProof w:val="0"/>
                <w:sz w:val="22"/>
                <w:szCs w:val="20"/>
                <w:lang w:val="en-US" w:eastAsia="ru-RU"/>
              </w:rPr>
              <w:t xml:space="preserve"> </w:t>
            </w:r>
            <w:proofErr w:type="spellStart"/>
            <w:r w:rsidRPr="0097519C">
              <w:rPr>
                <w:noProof w:val="0"/>
                <w:sz w:val="22"/>
                <w:szCs w:val="20"/>
                <w:lang w:val="en-US" w:eastAsia="ru-RU"/>
              </w:rPr>
              <w:t>Inspectoratului</w:t>
            </w:r>
            <w:proofErr w:type="spellEnd"/>
            <w:r w:rsidRPr="0097519C">
              <w:rPr>
                <w:noProof w:val="0"/>
                <w:sz w:val="22"/>
                <w:szCs w:val="20"/>
                <w:lang w:val="en-US" w:eastAsia="ru-RU"/>
              </w:rPr>
              <w:t xml:space="preserve"> Fiscal al </w:t>
            </w:r>
            <w:proofErr w:type="spellStart"/>
            <w:r w:rsidRPr="0097519C">
              <w:rPr>
                <w:noProof w:val="0"/>
                <w:sz w:val="22"/>
                <w:szCs w:val="20"/>
                <w:lang w:val="en-US" w:eastAsia="ru-RU"/>
              </w:rPr>
              <w:t>Republicii</w:t>
            </w:r>
            <w:proofErr w:type="spellEnd"/>
            <w:r w:rsidRPr="0097519C">
              <w:rPr>
                <w:noProof w:val="0"/>
                <w:sz w:val="22"/>
                <w:szCs w:val="20"/>
                <w:lang w:val="en-US" w:eastAsia="ru-RU"/>
              </w:rPr>
              <w:t xml:space="preserve"> Moldova), </w:t>
            </w:r>
            <w:proofErr w:type="spellStart"/>
            <w:r w:rsidRPr="0097519C">
              <w:rPr>
                <w:noProof w:val="0"/>
                <w:sz w:val="22"/>
                <w:szCs w:val="20"/>
                <w:lang w:val="en-US" w:eastAsia="ru-RU"/>
              </w:rPr>
              <w:t>c</w:t>
            </w:r>
            <w:r w:rsidRPr="0097519C">
              <w:rPr>
                <w:noProof w:val="0"/>
                <w:sz w:val="23"/>
                <w:szCs w:val="23"/>
                <w:lang w:val="en-US" w:eastAsia="ru-RU"/>
              </w:rPr>
              <w:t>onfirmat</w:t>
            </w:r>
            <w:proofErr w:type="spellEnd"/>
            <w:r w:rsidRPr="0097519C">
              <w:rPr>
                <w:noProof w:val="0"/>
                <w:sz w:val="23"/>
                <w:szCs w:val="23"/>
                <w:lang w:val="en-US" w:eastAsia="ru-RU"/>
              </w:rPr>
              <w:t xml:space="preserve"> </w:t>
            </w:r>
            <w:proofErr w:type="spellStart"/>
            <w:r w:rsidRPr="0097519C">
              <w:rPr>
                <w:noProof w:val="0"/>
                <w:sz w:val="23"/>
                <w:szCs w:val="23"/>
                <w:lang w:val="en-US" w:eastAsia="ru-RU"/>
              </w:rPr>
              <w:t>prin</w:t>
            </w:r>
            <w:proofErr w:type="spellEnd"/>
            <w:r w:rsidRPr="0097519C">
              <w:rPr>
                <w:noProof w:val="0"/>
                <w:sz w:val="23"/>
                <w:szCs w:val="23"/>
                <w:lang w:val="en-US" w:eastAsia="ru-RU"/>
              </w:rPr>
              <w:t xml:space="preserve"> </w:t>
            </w:r>
            <w:r w:rsidRPr="0097519C">
              <w:rPr>
                <w:rFonts w:eastAsia="SimSun"/>
                <w:noProof w:val="0"/>
                <w:color w:val="000000"/>
              </w:rPr>
              <w:t>semnătura electronică a ofertantului.</w:t>
            </w:r>
          </w:p>
        </w:tc>
        <w:tc>
          <w:tcPr>
            <w:tcW w:w="1903" w:type="dxa"/>
            <w:shd w:val="clear" w:color="auto" w:fill="auto"/>
          </w:tcPr>
          <w:p w14:paraId="7F836B80" w14:textId="77777777" w:rsidR="0097519C" w:rsidRPr="0097519C" w:rsidRDefault="0097519C" w:rsidP="0097519C">
            <w:pPr>
              <w:shd w:val="clear" w:color="auto" w:fill="FFFFFF"/>
              <w:tabs>
                <w:tab w:val="left" w:pos="612"/>
              </w:tabs>
              <w:spacing w:before="120" w:after="120"/>
              <w:jc w:val="center"/>
              <w:rPr>
                <w:iCs/>
                <w:noProof w:val="0"/>
                <w:lang w:val="ro-MD" w:eastAsia="ru-RU"/>
              </w:rPr>
            </w:pPr>
          </w:p>
          <w:p w14:paraId="6FC01305" w14:textId="77777777" w:rsidR="0097519C" w:rsidRPr="0097519C" w:rsidRDefault="0097519C" w:rsidP="0097519C">
            <w:pPr>
              <w:shd w:val="clear" w:color="auto" w:fill="FFFFFF"/>
              <w:tabs>
                <w:tab w:val="left" w:pos="612"/>
              </w:tabs>
              <w:spacing w:before="120" w:after="120"/>
              <w:jc w:val="center"/>
              <w:rPr>
                <w:b/>
                <w:bCs/>
                <w:iCs/>
                <w:noProof w:val="0"/>
                <w:lang w:val="ro-MD" w:eastAsia="ru-RU"/>
              </w:rPr>
            </w:pPr>
            <w:r w:rsidRPr="0097519C">
              <w:rPr>
                <w:b/>
                <w:bCs/>
                <w:iCs/>
                <w:noProof w:val="0"/>
                <w:lang w:val="ro-MD" w:eastAsia="ru-RU"/>
              </w:rPr>
              <w:t xml:space="preserve">Obligatoriu </w:t>
            </w:r>
          </w:p>
          <w:p w14:paraId="36A69B08" w14:textId="77777777" w:rsidR="0097519C" w:rsidRPr="0097519C" w:rsidRDefault="0097519C" w:rsidP="0097519C">
            <w:pPr>
              <w:shd w:val="clear" w:color="auto" w:fill="FFFFFF"/>
              <w:tabs>
                <w:tab w:val="left" w:pos="612"/>
              </w:tabs>
              <w:spacing w:before="120" w:after="120"/>
              <w:jc w:val="center"/>
              <w:rPr>
                <w:iCs/>
                <w:noProof w:val="0"/>
                <w:lang w:val="ro-MD" w:eastAsia="ru-RU"/>
              </w:rPr>
            </w:pPr>
            <w:r w:rsidRPr="0097519C">
              <w:rPr>
                <w:iCs/>
                <w:noProof w:val="0"/>
                <w:sz w:val="20"/>
                <w:szCs w:val="20"/>
                <w:lang w:val="ro-MD" w:eastAsia="ru-RU"/>
              </w:rPr>
              <w:t>de a fi prezentate la depunerea ofertei prin intermediul SIA RSAP</w:t>
            </w:r>
          </w:p>
        </w:tc>
      </w:tr>
      <w:tr w:rsidR="0097519C" w:rsidRPr="0097519C" w14:paraId="268313D7" w14:textId="77777777" w:rsidTr="00D80107">
        <w:tc>
          <w:tcPr>
            <w:tcW w:w="572" w:type="dxa"/>
            <w:shd w:val="clear" w:color="auto" w:fill="auto"/>
          </w:tcPr>
          <w:p w14:paraId="11B8122B" w14:textId="77777777" w:rsidR="0097519C" w:rsidRPr="0097519C" w:rsidRDefault="0097519C" w:rsidP="0097519C">
            <w:pPr>
              <w:shd w:val="clear" w:color="auto" w:fill="FFFFFF"/>
              <w:tabs>
                <w:tab w:val="left" w:pos="612"/>
              </w:tabs>
              <w:spacing w:before="120" w:after="120"/>
              <w:rPr>
                <w:iCs/>
                <w:noProof w:val="0"/>
                <w:lang w:val="ro-MD" w:eastAsia="ru-RU"/>
              </w:rPr>
            </w:pPr>
          </w:p>
          <w:p w14:paraId="5D9DB025" w14:textId="77777777" w:rsidR="0097519C" w:rsidRPr="0097519C" w:rsidRDefault="0097519C" w:rsidP="0097519C">
            <w:pPr>
              <w:shd w:val="clear" w:color="auto" w:fill="FFFFFF"/>
              <w:tabs>
                <w:tab w:val="left" w:pos="612"/>
              </w:tabs>
              <w:spacing w:before="120" w:after="120"/>
              <w:rPr>
                <w:iCs/>
                <w:noProof w:val="0"/>
                <w:lang w:val="ro-MD" w:eastAsia="ru-RU"/>
              </w:rPr>
            </w:pPr>
            <w:r w:rsidRPr="0097519C">
              <w:rPr>
                <w:iCs/>
                <w:noProof w:val="0"/>
                <w:lang w:val="ro-MD" w:eastAsia="ru-RU"/>
              </w:rPr>
              <w:t>10</w:t>
            </w:r>
          </w:p>
        </w:tc>
        <w:tc>
          <w:tcPr>
            <w:tcW w:w="2825" w:type="dxa"/>
            <w:shd w:val="clear" w:color="auto" w:fill="auto"/>
            <w:vAlign w:val="center"/>
          </w:tcPr>
          <w:p w14:paraId="057B61F2" w14:textId="77777777" w:rsidR="0097519C" w:rsidRPr="0097519C" w:rsidRDefault="0097519C" w:rsidP="0097519C">
            <w:pPr>
              <w:shd w:val="clear" w:color="auto" w:fill="FFFFFF"/>
              <w:tabs>
                <w:tab w:val="left" w:pos="612"/>
              </w:tabs>
              <w:spacing w:before="120" w:after="120"/>
              <w:rPr>
                <w:iCs/>
                <w:noProof w:val="0"/>
                <w:lang w:val="ro-MD" w:eastAsia="ru-RU"/>
              </w:rPr>
            </w:pPr>
            <w:proofErr w:type="spellStart"/>
            <w:r w:rsidRPr="0097519C">
              <w:rPr>
                <w:rFonts w:eastAsia="SimSun"/>
                <w:noProof w:val="0"/>
                <w:color w:val="000000"/>
                <w:lang w:val="en-US"/>
              </w:rPr>
              <w:t>Certificat</w:t>
            </w:r>
            <w:proofErr w:type="spellEnd"/>
            <w:r w:rsidRPr="0097519C">
              <w:rPr>
                <w:rFonts w:eastAsia="SimSun"/>
                <w:noProof w:val="0"/>
                <w:color w:val="000000"/>
                <w:lang w:val="en-US"/>
              </w:rPr>
              <w:t xml:space="preserve"> de </w:t>
            </w:r>
            <w:proofErr w:type="spellStart"/>
            <w:r w:rsidRPr="0097519C">
              <w:rPr>
                <w:rFonts w:eastAsia="SimSun"/>
                <w:noProof w:val="0"/>
                <w:color w:val="000000"/>
                <w:lang w:val="en-US"/>
              </w:rPr>
              <w:t>atribuire</w:t>
            </w:r>
            <w:proofErr w:type="spellEnd"/>
            <w:r w:rsidRPr="0097519C">
              <w:rPr>
                <w:rFonts w:eastAsia="SimSun"/>
                <w:noProof w:val="0"/>
                <w:color w:val="000000"/>
                <w:lang w:val="en-US"/>
              </w:rPr>
              <w:t xml:space="preserve"> a </w:t>
            </w:r>
            <w:proofErr w:type="spellStart"/>
            <w:r w:rsidRPr="0097519C">
              <w:rPr>
                <w:rFonts w:eastAsia="SimSun"/>
                <w:noProof w:val="0"/>
                <w:color w:val="000000"/>
                <w:lang w:val="en-US"/>
              </w:rPr>
              <w:t>contului</w:t>
            </w:r>
            <w:proofErr w:type="spellEnd"/>
            <w:r w:rsidRPr="0097519C">
              <w:rPr>
                <w:rFonts w:eastAsia="SimSun"/>
                <w:noProof w:val="0"/>
                <w:color w:val="000000"/>
                <w:lang w:val="en-US"/>
              </w:rPr>
              <w:t xml:space="preserve"> </w:t>
            </w:r>
            <w:proofErr w:type="spellStart"/>
            <w:r w:rsidRPr="0097519C">
              <w:rPr>
                <w:rFonts w:eastAsia="SimSun"/>
                <w:noProof w:val="0"/>
                <w:color w:val="000000"/>
                <w:lang w:val="en-US"/>
              </w:rPr>
              <w:t>bancar</w:t>
            </w:r>
            <w:proofErr w:type="spellEnd"/>
          </w:p>
        </w:tc>
        <w:tc>
          <w:tcPr>
            <w:tcW w:w="4334" w:type="dxa"/>
            <w:shd w:val="clear" w:color="auto" w:fill="auto"/>
            <w:vAlign w:val="center"/>
          </w:tcPr>
          <w:p w14:paraId="696946F8" w14:textId="77777777" w:rsidR="0097519C" w:rsidRPr="0097519C" w:rsidRDefault="0097519C" w:rsidP="0097519C">
            <w:pPr>
              <w:shd w:val="clear" w:color="auto" w:fill="FFFFFF"/>
              <w:tabs>
                <w:tab w:val="left" w:pos="612"/>
              </w:tabs>
              <w:spacing w:before="120" w:after="120"/>
              <w:rPr>
                <w:iCs/>
                <w:noProof w:val="0"/>
                <w:lang w:val="ro-MD" w:eastAsia="ru-RU"/>
              </w:rPr>
            </w:pPr>
            <w:proofErr w:type="spellStart"/>
            <w:r w:rsidRPr="0097519C">
              <w:rPr>
                <w:rFonts w:eastAsia="SimSun"/>
                <w:noProof w:val="0"/>
                <w:color w:val="000000"/>
                <w:lang w:val="en-US"/>
              </w:rPr>
              <w:t>Copie</w:t>
            </w:r>
            <w:proofErr w:type="spellEnd"/>
            <w:r w:rsidRPr="0097519C">
              <w:rPr>
                <w:rFonts w:eastAsia="SimSun"/>
                <w:noProof w:val="0"/>
                <w:color w:val="000000"/>
                <w:lang w:val="en-US"/>
              </w:rPr>
              <w:t xml:space="preserve">, </w:t>
            </w:r>
            <w:proofErr w:type="spellStart"/>
            <w:r w:rsidRPr="0097519C">
              <w:rPr>
                <w:rFonts w:eastAsia="SimSun"/>
                <w:noProof w:val="0"/>
                <w:color w:val="000000"/>
                <w:lang w:val="en-US"/>
              </w:rPr>
              <w:t>eliberat</w:t>
            </w:r>
            <w:proofErr w:type="spellEnd"/>
            <w:r w:rsidRPr="0097519C">
              <w:rPr>
                <w:rFonts w:eastAsia="SimSun"/>
                <w:noProof w:val="0"/>
                <w:color w:val="000000"/>
                <w:lang w:val="en-US"/>
              </w:rPr>
              <w:t xml:space="preserve"> de banca </w:t>
            </w:r>
            <w:proofErr w:type="spellStart"/>
            <w:r w:rsidRPr="0097519C">
              <w:rPr>
                <w:rFonts w:eastAsia="SimSun"/>
                <w:noProof w:val="0"/>
                <w:color w:val="000000"/>
                <w:lang w:val="en-US"/>
              </w:rPr>
              <w:t>deținătoare</w:t>
            </w:r>
            <w:proofErr w:type="spellEnd"/>
            <w:r w:rsidRPr="0097519C">
              <w:rPr>
                <w:rFonts w:eastAsia="SimSun"/>
                <w:noProof w:val="0"/>
                <w:color w:val="000000"/>
                <w:lang w:val="en-US"/>
              </w:rPr>
              <w:t xml:space="preserve"> de </w:t>
            </w:r>
            <w:proofErr w:type="spellStart"/>
            <w:r w:rsidRPr="0097519C">
              <w:rPr>
                <w:rFonts w:eastAsia="SimSun"/>
                <w:noProof w:val="0"/>
                <w:color w:val="000000"/>
                <w:lang w:val="en-US"/>
              </w:rPr>
              <w:t>cont</w:t>
            </w:r>
            <w:proofErr w:type="spellEnd"/>
            <w:r w:rsidRPr="0097519C">
              <w:rPr>
                <w:rFonts w:eastAsia="SimSun"/>
                <w:noProof w:val="0"/>
                <w:color w:val="000000"/>
              </w:rPr>
              <w:t xml:space="preserve">, confirmat prin semnătura electronică </w:t>
            </w:r>
            <w:proofErr w:type="gramStart"/>
            <w:r w:rsidRPr="0097519C">
              <w:rPr>
                <w:rFonts w:eastAsia="SimSun"/>
                <w:noProof w:val="0"/>
                <w:color w:val="000000"/>
              </w:rPr>
              <w:t>a</w:t>
            </w:r>
            <w:proofErr w:type="gramEnd"/>
            <w:r w:rsidRPr="0097519C">
              <w:rPr>
                <w:rFonts w:eastAsia="SimSun"/>
                <w:noProof w:val="0"/>
                <w:color w:val="000000"/>
              </w:rPr>
              <w:t xml:space="preserve"> ofertantului.</w:t>
            </w:r>
          </w:p>
        </w:tc>
        <w:tc>
          <w:tcPr>
            <w:tcW w:w="1903" w:type="dxa"/>
            <w:shd w:val="clear" w:color="auto" w:fill="auto"/>
          </w:tcPr>
          <w:p w14:paraId="06D491EE" w14:textId="77777777" w:rsidR="0097519C" w:rsidRPr="0097519C" w:rsidRDefault="0097519C" w:rsidP="0097519C">
            <w:pPr>
              <w:shd w:val="clear" w:color="auto" w:fill="FFFFFF"/>
              <w:tabs>
                <w:tab w:val="left" w:pos="612"/>
              </w:tabs>
              <w:spacing w:before="120" w:after="120"/>
              <w:jc w:val="center"/>
              <w:rPr>
                <w:b/>
                <w:bCs/>
                <w:iCs/>
                <w:noProof w:val="0"/>
                <w:lang w:val="ro-MD" w:eastAsia="ru-RU"/>
              </w:rPr>
            </w:pPr>
            <w:r w:rsidRPr="0097519C">
              <w:rPr>
                <w:b/>
                <w:bCs/>
                <w:iCs/>
                <w:noProof w:val="0"/>
                <w:lang w:val="ro-MD" w:eastAsia="ru-RU"/>
              </w:rPr>
              <w:t xml:space="preserve">Obligatoriu </w:t>
            </w:r>
          </w:p>
          <w:p w14:paraId="23EF1847" w14:textId="77777777" w:rsidR="0097519C" w:rsidRPr="0097519C" w:rsidRDefault="0097519C" w:rsidP="0097519C">
            <w:pPr>
              <w:shd w:val="clear" w:color="auto" w:fill="FFFFFF"/>
              <w:tabs>
                <w:tab w:val="left" w:pos="612"/>
              </w:tabs>
              <w:spacing w:before="120" w:after="120"/>
              <w:jc w:val="center"/>
              <w:rPr>
                <w:iCs/>
                <w:noProof w:val="0"/>
                <w:lang w:val="ro-MD" w:eastAsia="ru-RU"/>
              </w:rPr>
            </w:pPr>
            <w:r w:rsidRPr="0097519C">
              <w:rPr>
                <w:iCs/>
                <w:noProof w:val="0"/>
                <w:sz w:val="20"/>
                <w:szCs w:val="20"/>
                <w:lang w:val="ro-MD" w:eastAsia="ru-RU"/>
              </w:rPr>
              <w:t>de a fi prezentate la depunerea ofertei prin intermediul SIA RSAP</w:t>
            </w:r>
          </w:p>
        </w:tc>
      </w:tr>
      <w:tr w:rsidR="0097519C" w:rsidRPr="0097519C" w14:paraId="06A2ED61" w14:textId="77777777" w:rsidTr="00D80107">
        <w:tc>
          <w:tcPr>
            <w:tcW w:w="572" w:type="dxa"/>
            <w:shd w:val="clear" w:color="auto" w:fill="auto"/>
          </w:tcPr>
          <w:p w14:paraId="0D9CF3DA" w14:textId="77777777" w:rsidR="0097519C" w:rsidRPr="0097519C" w:rsidRDefault="0097519C" w:rsidP="0097519C">
            <w:pPr>
              <w:shd w:val="clear" w:color="auto" w:fill="FFFFFF"/>
              <w:tabs>
                <w:tab w:val="left" w:pos="612"/>
              </w:tabs>
              <w:spacing w:before="120" w:after="120"/>
              <w:rPr>
                <w:iCs/>
                <w:noProof w:val="0"/>
                <w:lang w:val="ro-MD" w:eastAsia="ru-RU"/>
              </w:rPr>
            </w:pPr>
          </w:p>
          <w:p w14:paraId="5943B661" w14:textId="77777777" w:rsidR="0097519C" w:rsidRPr="0097519C" w:rsidRDefault="0097519C" w:rsidP="0097519C">
            <w:pPr>
              <w:shd w:val="clear" w:color="auto" w:fill="FFFFFF"/>
              <w:tabs>
                <w:tab w:val="left" w:pos="612"/>
              </w:tabs>
              <w:spacing w:before="120" w:after="120"/>
              <w:rPr>
                <w:iCs/>
                <w:noProof w:val="0"/>
                <w:lang w:val="ro-MD" w:eastAsia="ru-RU"/>
              </w:rPr>
            </w:pPr>
            <w:r w:rsidRPr="0097519C">
              <w:rPr>
                <w:iCs/>
                <w:noProof w:val="0"/>
                <w:lang w:val="ro-MD" w:eastAsia="ru-RU"/>
              </w:rPr>
              <w:t>11</w:t>
            </w:r>
          </w:p>
        </w:tc>
        <w:tc>
          <w:tcPr>
            <w:tcW w:w="2825" w:type="dxa"/>
            <w:shd w:val="clear" w:color="auto" w:fill="auto"/>
            <w:vAlign w:val="center"/>
          </w:tcPr>
          <w:p w14:paraId="15B88C52" w14:textId="77777777" w:rsidR="0097519C" w:rsidRPr="0097519C" w:rsidRDefault="0097519C" w:rsidP="0097519C">
            <w:pPr>
              <w:shd w:val="clear" w:color="auto" w:fill="FFFFFF"/>
              <w:tabs>
                <w:tab w:val="left" w:pos="612"/>
              </w:tabs>
              <w:spacing w:before="120" w:after="120"/>
              <w:rPr>
                <w:iCs/>
                <w:noProof w:val="0"/>
                <w:lang w:val="ro-MD" w:eastAsia="ru-RU"/>
              </w:rPr>
            </w:pPr>
            <w:r w:rsidRPr="0097519C">
              <w:rPr>
                <w:rFonts w:eastAsia="SimSun"/>
                <w:noProof w:val="0"/>
                <w:color w:val="000000"/>
              </w:rPr>
              <w:t>Ultimul raport financiar</w:t>
            </w:r>
          </w:p>
        </w:tc>
        <w:tc>
          <w:tcPr>
            <w:tcW w:w="4334" w:type="dxa"/>
            <w:shd w:val="clear" w:color="auto" w:fill="auto"/>
            <w:vAlign w:val="center"/>
          </w:tcPr>
          <w:p w14:paraId="63EBDA89" w14:textId="77777777" w:rsidR="0097519C" w:rsidRPr="0097519C" w:rsidRDefault="0097519C" w:rsidP="0097519C">
            <w:pPr>
              <w:shd w:val="clear" w:color="auto" w:fill="FFFFFF"/>
              <w:tabs>
                <w:tab w:val="left" w:pos="612"/>
              </w:tabs>
              <w:spacing w:before="120" w:after="120"/>
              <w:rPr>
                <w:iCs/>
                <w:noProof w:val="0"/>
                <w:lang w:val="ro-MD" w:eastAsia="ru-RU"/>
              </w:rPr>
            </w:pPr>
            <w:r w:rsidRPr="0097519C">
              <w:rPr>
                <w:rFonts w:eastAsia="SimSun"/>
                <w:noProof w:val="0"/>
                <w:color w:val="000000"/>
              </w:rPr>
              <w:t>Bilanțul contabil / ultimul raport financiar, confirmat prin semnătura electronică a ofertantului.</w:t>
            </w:r>
          </w:p>
        </w:tc>
        <w:tc>
          <w:tcPr>
            <w:tcW w:w="1903" w:type="dxa"/>
            <w:shd w:val="clear" w:color="auto" w:fill="auto"/>
          </w:tcPr>
          <w:p w14:paraId="6A2BB52D" w14:textId="77777777" w:rsidR="0097519C" w:rsidRPr="0097519C" w:rsidRDefault="0097519C" w:rsidP="0097519C">
            <w:pPr>
              <w:shd w:val="clear" w:color="auto" w:fill="FFFFFF"/>
              <w:tabs>
                <w:tab w:val="left" w:pos="612"/>
              </w:tabs>
              <w:spacing w:before="120" w:after="120"/>
              <w:jc w:val="center"/>
              <w:rPr>
                <w:b/>
                <w:bCs/>
                <w:iCs/>
                <w:noProof w:val="0"/>
                <w:lang w:val="ro-MD" w:eastAsia="ru-RU"/>
              </w:rPr>
            </w:pPr>
            <w:r w:rsidRPr="0097519C">
              <w:rPr>
                <w:b/>
                <w:bCs/>
                <w:iCs/>
                <w:noProof w:val="0"/>
                <w:lang w:val="ro-MD" w:eastAsia="ru-RU"/>
              </w:rPr>
              <w:t xml:space="preserve">Obligatoriu </w:t>
            </w:r>
          </w:p>
          <w:p w14:paraId="29D25F68" w14:textId="77777777" w:rsidR="0097519C" w:rsidRPr="0097519C" w:rsidRDefault="0097519C" w:rsidP="0097519C">
            <w:pPr>
              <w:shd w:val="clear" w:color="auto" w:fill="FFFFFF"/>
              <w:tabs>
                <w:tab w:val="left" w:pos="612"/>
              </w:tabs>
              <w:spacing w:before="120" w:after="120"/>
              <w:jc w:val="center"/>
              <w:rPr>
                <w:iCs/>
                <w:noProof w:val="0"/>
                <w:lang w:val="ro-MD" w:eastAsia="ru-RU"/>
              </w:rPr>
            </w:pPr>
            <w:r w:rsidRPr="0097519C">
              <w:rPr>
                <w:iCs/>
                <w:noProof w:val="0"/>
                <w:sz w:val="20"/>
                <w:szCs w:val="20"/>
                <w:lang w:val="ro-MD" w:eastAsia="ru-RU"/>
              </w:rPr>
              <w:t>de a fi prezentate la depunerea ofertei prin intermediul SIA RSAP</w:t>
            </w:r>
          </w:p>
        </w:tc>
      </w:tr>
      <w:tr w:rsidR="0097519C" w:rsidRPr="0097519C" w14:paraId="586AFCA6" w14:textId="77777777" w:rsidTr="00D80107">
        <w:tc>
          <w:tcPr>
            <w:tcW w:w="572" w:type="dxa"/>
            <w:shd w:val="clear" w:color="auto" w:fill="auto"/>
          </w:tcPr>
          <w:p w14:paraId="3379587D" w14:textId="77777777" w:rsidR="0097519C" w:rsidRPr="0097519C" w:rsidRDefault="0097519C" w:rsidP="0097519C">
            <w:pPr>
              <w:shd w:val="clear" w:color="auto" w:fill="FFFFFF"/>
              <w:tabs>
                <w:tab w:val="left" w:pos="612"/>
              </w:tabs>
              <w:spacing w:before="120" w:after="120"/>
              <w:rPr>
                <w:iCs/>
                <w:noProof w:val="0"/>
                <w:lang w:val="ro-MD" w:eastAsia="ru-RU"/>
              </w:rPr>
            </w:pPr>
          </w:p>
          <w:p w14:paraId="51447A5E" w14:textId="77777777" w:rsidR="0097519C" w:rsidRPr="0097519C" w:rsidRDefault="0097519C" w:rsidP="0097519C">
            <w:pPr>
              <w:shd w:val="clear" w:color="auto" w:fill="FFFFFF"/>
              <w:tabs>
                <w:tab w:val="left" w:pos="612"/>
              </w:tabs>
              <w:spacing w:before="120" w:after="120"/>
              <w:rPr>
                <w:iCs/>
                <w:noProof w:val="0"/>
                <w:lang w:val="ro-MD" w:eastAsia="ru-RU"/>
              </w:rPr>
            </w:pPr>
          </w:p>
          <w:p w14:paraId="4B174283" w14:textId="77777777" w:rsidR="0097519C" w:rsidRPr="0097519C" w:rsidRDefault="0097519C" w:rsidP="0097519C">
            <w:pPr>
              <w:shd w:val="clear" w:color="auto" w:fill="FFFFFF"/>
              <w:tabs>
                <w:tab w:val="left" w:pos="612"/>
              </w:tabs>
              <w:spacing w:before="120" w:after="120"/>
              <w:rPr>
                <w:iCs/>
                <w:noProof w:val="0"/>
                <w:lang w:val="ro-MD" w:eastAsia="ru-RU"/>
              </w:rPr>
            </w:pPr>
          </w:p>
          <w:p w14:paraId="565F77AD" w14:textId="77777777" w:rsidR="0097519C" w:rsidRPr="0097519C" w:rsidRDefault="0097519C" w:rsidP="0097519C">
            <w:pPr>
              <w:shd w:val="clear" w:color="auto" w:fill="FFFFFF"/>
              <w:tabs>
                <w:tab w:val="left" w:pos="612"/>
              </w:tabs>
              <w:spacing w:before="120" w:after="120"/>
              <w:rPr>
                <w:iCs/>
                <w:noProof w:val="0"/>
                <w:lang w:val="ro-MD" w:eastAsia="ru-RU"/>
              </w:rPr>
            </w:pPr>
          </w:p>
          <w:p w14:paraId="277F0AC1" w14:textId="77777777" w:rsidR="0097519C" w:rsidRPr="0097519C" w:rsidRDefault="0097519C" w:rsidP="0097519C">
            <w:pPr>
              <w:shd w:val="clear" w:color="auto" w:fill="FFFFFF"/>
              <w:tabs>
                <w:tab w:val="left" w:pos="612"/>
              </w:tabs>
              <w:spacing w:before="120" w:after="120"/>
              <w:rPr>
                <w:iCs/>
                <w:noProof w:val="0"/>
                <w:lang w:val="ro-MD" w:eastAsia="ru-RU"/>
              </w:rPr>
            </w:pPr>
          </w:p>
          <w:p w14:paraId="5F10C92B" w14:textId="77777777" w:rsidR="0097519C" w:rsidRPr="0097519C" w:rsidRDefault="0097519C" w:rsidP="0097519C">
            <w:pPr>
              <w:shd w:val="clear" w:color="auto" w:fill="FFFFFF"/>
              <w:tabs>
                <w:tab w:val="left" w:pos="612"/>
              </w:tabs>
              <w:spacing w:before="120" w:after="120"/>
              <w:rPr>
                <w:iCs/>
                <w:noProof w:val="0"/>
                <w:lang w:val="ro-MD" w:eastAsia="ru-RU"/>
              </w:rPr>
            </w:pPr>
            <w:r w:rsidRPr="0097519C">
              <w:rPr>
                <w:iCs/>
                <w:noProof w:val="0"/>
                <w:lang w:val="ro-MD" w:eastAsia="ru-RU"/>
              </w:rPr>
              <w:t>12</w:t>
            </w:r>
          </w:p>
        </w:tc>
        <w:tc>
          <w:tcPr>
            <w:tcW w:w="2825" w:type="dxa"/>
            <w:shd w:val="clear" w:color="auto" w:fill="auto"/>
            <w:vAlign w:val="center"/>
          </w:tcPr>
          <w:p w14:paraId="22024FCA" w14:textId="77777777" w:rsidR="0097519C" w:rsidRPr="0097519C" w:rsidRDefault="0097519C" w:rsidP="0097519C">
            <w:pPr>
              <w:shd w:val="clear" w:color="auto" w:fill="FFFFFF"/>
              <w:tabs>
                <w:tab w:val="left" w:pos="612"/>
              </w:tabs>
              <w:spacing w:before="120" w:after="120"/>
              <w:rPr>
                <w:rFonts w:eastAsia="SimSun"/>
                <w:noProof w:val="0"/>
                <w:color w:val="000000"/>
              </w:rPr>
            </w:pPr>
            <w:r w:rsidRPr="0097519C">
              <w:rPr>
                <w:rFonts w:eastAsia="SimSun"/>
                <w:noProof w:val="0"/>
                <w:color w:val="000000"/>
              </w:rPr>
              <w:t xml:space="preserve">Declarație privind experiența similară </w:t>
            </w:r>
          </w:p>
          <w:p w14:paraId="4DBBB1B4" w14:textId="77777777" w:rsidR="0097519C" w:rsidRPr="0097519C" w:rsidRDefault="0097519C" w:rsidP="0097519C">
            <w:pPr>
              <w:shd w:val="clear" w:color="auto" w:fill="FFFFFF"/>
              <w:tabs>
                <w:tab w:val="left" w:pos="612"/>
              </w:tabs>
              <w:spacing w:before="120" w:after="120"/>
              <w:rPr>
                <w:iCs/>
                <w:noProof w:val="0"/>
                <w:lang w:val="ro-MD" w:eastAsia="ru-RU"/>
              </w:rPr>
            </w:pPr>
            <w:r w:rsidRPr="0097519C">
              <w:rPr>
                <w:rFonts w:eastAsia="SimSun"/>
                <w:iCs/>
                <w:noProof w:val="0"/>
              </w:rPr>
              <w:t>(anexa 12)</w:t>
            </w:r>
          </w:p>
        </w:tc>
        <w:tc>
          <w:tcPr>
            <w:tcW w:w="4334" w:type="dxa"/>
            <w:shd w:val="clear" w:color="auto" w:fill="FFFFFF"/>
            <w:vAlign w:val="center"/>
          </w:tcPr>
          <w:p w14:paraId="349D1E82" w14:textId="77777777" w:rsidR="0097519C" w:rsidRPr="0097519C" w:rsidRDefault="0097519C" w:rsidP="0097519C">
            <w:pPr>
              <w:rPr>
                <w:rFonts w:eastAsia="SimSun"/>
                <w:noProof w:val="0"/>
              </w:rPr>
            </w:pPr>
            <w:r w:rsidRPr="0097519C">
              <w:rPr>
                <w:rFonts w:eastAsia="SimSun"/>
                <w:noProof w:val="0"/>
              </w:rPr>
              <w:t xml:space="preserve">Demonstrarea experienţei operatorului economic în domeniul de activitate aferent obiectului contractului ce urmează a fi atribuit. Ofertantul (operator economic sau membrii asocierii împreună) trebuie să demonstreze că a finalizat în ultimii 3 ani (calculaţi până la data limită de depunere a ofertelor): - un contract (lucrari similare, 1-3 contracte) ce au avut ca obiect execuţia unor lucrări similare cu cele ce fac obiectul contractului ce urmează a fi atribuit, cel puţin egal cu 75 % din valoarea viitorului contract (anexei 12, completat corespunzator) sau valoarea </w:t>
            </w:r>
            <w:r w:rsidRPr="0097519C">
              <w:rPr>
                <w:rFonts w:eastAsia="SimSun"/>
                <w:noProof w:val="0"/>
              </w:rPr>
              <w:lastRenderedPageBreak/>
              <w:t>cumulată a tuturor contractelor executate în ultimul an de activitate să fie egală sau mai mare decît valoarea viitorului contract. (anexa nr. 13, completat corespunzator) Se vor prezenta copii de contracte de antrepriză, procese verbale la terminarea lucrărilor (completate corespunzator, inclusiv anexe) la contractele prezentate pentru demonstrarea experienței similare/contractele realizate, însoțite de</w:t>
            </w:r>
            <w:r w:rsidRPr="0097519C">
              <w:rPr>
                <w:rFonts w:eastAsia="SimSun"/>
                <w:b/>
                <w:bCs/>
                <w:noProof w:val="0"/>
              </w:rPr>
              <w:t xml:space="preserve"> certificări de bună execuție (recomandări) </w:t>
            </w:r>
            <w:r w:rsidRPr="0097519C">
              <w:rPr>
                <w:rFonts w:eastAsia="SimSun"/>
                <w:noProof w:val="0"/>
              </w:rPr>
              <w:t>pentru cele mai importante lucrări.</w:t>
            </w:r>
          </w:p>
          <w:p w14:paraId="0AA82C15" w14:textId="77777777" w:rsidR="0097519C" w:rsidRPr="0097519C" w:rsidRDefault="0097519C" w:rsidP="0097519C">
            <w:pPr>
              <w:rPr>
                <w:rFonts w:eastAsia="SimSun"/>
                <w:noProof w:val="0"/>
              </w:rPr>
            </w:pPr>
            <w:r w:rsidRPr="0097519C">
              <w:rPr>
                <w:rFonts w:eastAsia="SimSun"/>
                <w:b/>
                <w:bCs/>
                <w:noProof w:val="0"/>
              </w:rPr>
              <w:t xml:space="preserve">Certificările de bună execuție </w:t>
            </w:r>
            <w:r w:rsidRPr="0097519C">
              <w:rPr>
                <w:rFonts w:eastAsia="SimSun"/>
                <w:noProof w:val="0"/>
              </w:rPr>
              <w:t>indică beneficiarii, valoarea, perioada și locul execuției lucrărilor și precizează dacă au fost efectuate în conformitate cu normele profesionale din domeniu și dacă au fost duse la bun sfîrșit.</w:t>
            </w:r>
          </w:p>
          <w:p w14:paraId="70AFE6B6" w14:textId="77777777" w:rsidR="0097519C" w:rsidRPr="0097519C" w:rsidRDefault="0097519C" w:rsidP="0097519C">
            <w:pPr>
              <w:shd w:val="clear" w:color="auto" w:fill="FFFFFF"/>
              <w:tabs>
                <w:tab w:val="left" w:pos="612"/>
              </w:tabs>
              <w:spacing w:before="120" w:after="120"/>
              <w:rPr>
                <w:iCs/>
                <w:noProof w:val="0"/>
                <w:lang w:val="ro-MD" w:eastAsia="ru-RU"/>
              </w:rPr>
            </w:pPr>
            <w:r w:rsidRPr="0097519C">
              <w:rPr>
                <w:rFonts w:eastAsia="SimSun"/>
                <w:noProof w:val="0"/>
              </w:rPr>
              <w:t>Original, confirmată prin semnătura electronică a ofertantului;</w:t>
            </w:r>
          </w:p>
        </w:tc>
        <w:tc>
          <w:tcPr>
            <w:tcW w:w="1903" w:type="dxa"/>
            <w:shd w:val="clear" w:color="auto" w:fill="auto"/>
            <w:vAlign w:val="center"/>
          </w:tcPr>
          <w:p w14:paraId="2732C017" w14:textId="77777777" w:rsidR="0097519C" w:rsidRPr="0097519C" w:rsidRDefault="0097519C" w:rsidP="0097519C">
            <w:pPr>
              <w:shd w:val="clear" w:color="auto" w:fill="FFFFFF"/>
              <w:tabs>
                <w:tab w:val="left" w:pos="612"/>
              </w:tabs>
              <w:spacing w:before="120" w:after="120"/>
              <w:jc w:val="center"/>
              <w:rPr>
                <w:b/>
                <w:bCs/>
                <w:iCs/>
                <w:noProof w:val="0"/>
                <w:lang w:val="ro-MD" w:eastAsia="ru-RU"/>
              </w:rPr>
            </w:pPr>
            <w:r w:rsidRPr="0097519C">
              <w:rPr>
                <w:b/>
                <w:bCs/>
                <w:iCs/>
                <w:noProof w:val="0"/>
                <w:lang w:val="ro-MD" w:eastAsia="ru-RU"/>
              </w:rPr>
              <w:lastRenderedPageBreak/>
              <w:t xml:space="preserve">Obligatoriu </w:t>
            </w:r>
          </w:p>
          <w:p w14:paraId="61000274" w14:textId="77777777" w:rsidR="0097519C" w:rsidRPr="0097519C" w:rsidRDefault="0097519C" w:rsidP="0097519C">
            <w:pPr>
              <w:shd w:val="clear" w:color="auto" w:fill="FFFFFF"/>
              <w:tabs>
                <w:tab w:val="left" w:pos="612"/>
              </w:tabs>
              <w:spacing w:before="120" w:after="120"/>
              <w:jc w:val="center"/>
              <w:rPr>
                <w:iCs/>
                <w:noProof w:val="0"/>
                <w:lang w:val="ro-MD" w:eastAsia="ru-RU"/>
              </w:rPr>
            </w:pPr>
            <w:r w:rsidRPr="0097519C">
              <w:rPr>
                <w:iCs/>
                <w:noProof w:val="0"/>
                <w:sz w:val="20"/>
                <w:szCs w:val="20"/>
                <w:lang w:val="ro-MD" w:eastAsia="ru-RU"/>
              </w:rPr>
              <w:t>de a fi prezentate la depunerea ofertei prin intermediul SIA RSAP</w:t>
            </w:r>
          </w:p>
        </w:tc>
      </w:tr>
      <w:tr w:rsidR="0097519C" w:rsidRPr="0097519C" w14:paraId="1F1FABE2" w14:textId="77777777" w:rsidTr="00D80107">
        <w:tc>
          <w:tcPr>
            <w:tcW w:w="572" w:type="dxa"/>
            <w:shd w:val="clear" w:color="auto" w:fill="auto"/>
          </w:tcPr>
          <w:p w14:paraId="1B6B4459" w14:textId="77777777" w:rsidR="0097519C" w:rsidRPr="0097519C" w:rsidRDefault="0097519C" w:rsidP="0097519C">
            <w:pPr>
              <w:shd w:val="clear" w:color="auto" w:fill="FFFFFF"/>
              <w:tabs>
                <w:tab w:val="left" w:pos="612"/>
              </w:tabs>
              <w:spacing w:before="120" w:after="120"/>
              <w:rPr>
                <w:iCs/>
                <w:noProof w:val="0"/>
                <w:lang w:val="ro-MD" w:eastAsia="ru-RU"/>
              </w:rPr>
            </w:pPr>
          </w:p>
          <w:p w14:paraId="7D29CE37" w14:textId="77777777" w:rsidR="0097519C" w:rsidRPr="0097519C" w:rsidRDefault="0097519C" w:rsidP="0097519C">
            <w:pPr>
              <w:shd w:val="clear" w:color="auto" w:fill="FFFFFF"/>
              <w:tabs>
                <w:tab w:val="left" w:pos="612"/>
              </w:tabs>
              <w:spacing w:before="120" w:after="120"/>
              <w:rPr>
                <w:iCs/>
                <w:noProof w:val="0"/>
                <w:lang w:val="ro-MD" w:eastAsia="ru-RU"/>
              </w:rPr>
            </w:pPr>
          </w:p>
          <w:p w14:paraId="47D9038C" w14:textId="77777777" w:rsidR="0097519C" w:rsidRPr="0097519C" w:rsidRDefault="0097519C" w:rsidP="0097519C">
            <w:pPr>
              <w:shd w:val="clear" w:color="auto" w:fill="FFFFFF"/>
              <w:tabs>
                <w:tab w:val="left" w:pos="612"/>
              </w:tabs>
              <w:spacing w:before="120" w:after="120"/>
              <w:rPr>
                <w:iCs/>
                <w:noProof w:val="0"/>
                <w:lang w:val="ro-MD" w:eastAsia="ru-RU"/>
              </w:rPr>
            </w:pPr>
            <w:r w:rsidRPr="0097519C">
              <w:rPr>
                <w:iCs/>
                <w:noProof w:val="0"/>
                <w:lang w:val="ro-MD" w:eastAsia="ru-RU"/>
              </w:rPr>
              <w:t>13</w:t>
            </w:r>
          </w:p>
        </w:tc>
        <w:tc>
          <w:tcPr>
            <w:tcW w:w="2825" w:type="dxa"/>
            <w:shd w:val="clear" w:color="auto" w:fill="auto"/>
          </w:tcPr>
          <w:p w14:paraId="6B69FD87" w14:textId="77777777" w:rsidR="0097519C" w:rsidRPr="0097519C" w:rsidRDefault="0097519C" w:rsidP="0097519C">
            <w:pPr>
              <w:tabs>
                <w:tab w:val="left" w:pos="567"/>
              </w:tabs>
              <w:jc w:val="both"/>
              <w:rPr>
                <w:rFonts w:eastAsia="PMingLiU"/>
                <w:bCs/>
                <w:noProof w:val="0"/>
                <w:lang w:val="ro-MD"/>
              </w:rPr>
            </w:pPr>
          </w:p>
          <w:p w14:paraId="5C3024EB" w14:textId="77777777" w:rsidR="0097519C" w:rsidRPr="0097519C" w:rsidRDefault="0097519C" w:rsidP="0097519C">
            <w:pPr>
              <w:tabs>
                <w:tab w:val="left" w:pos="567"/>
              </w:tabs>
              <w:jc w:val="both"/>
              <w:rPr>
                <w:rFonts w:eastAsia="PMingLiU"/>
                <w:bCs/>
                <w:noProof w:val="0"/>
                <w:lang w:val="ro-MD"/>
              </w:rPr>
            </w:pPr>
            <w:r w:rsidRPr="0097519C">
              <w:rPr>
                <w:rFonts w:eastAsia="PMingLiU"/>
                <w:bCs/>
                <w:noProof w:val="0"/>
                <w:lang w:val="ro-MD"/>
              </w:rPr>
              <w:t>Declarație</w:t>
            </w:r>
          </w:p>
          <w:p w14:paraId="3E053565" w14:textId="77777777" w:rsidR="0097519C" w:rsidRPr="0097519C" w:rsidRDefault="0097519C" w:rsidP="0097519C">
            <w:pPr>
              <w:tabs>
                <w:tab w:val="left" w:pos="567"/>
              </w:tabs>
              <w:jc w:val="both"/>
              <w:rPr>
                <w:bCs/>
                <w:noProof w:val="0"/>
                <w:lang w:val="ro-MD"/>
              </w:rPr>
            </w:pPr>
            <w:r w:rsidRPr="0097519C">
              <w:rPr>
                <w:rFonts w:eastAsia="PMingLiU"/>
                <w:bCs/>
                <w:noProof w:val="0"/>
                <w:lang w:val="ro-MD"/>
              </w:rPr>
              <w:t xml:space="preserve">privind </w:t>
            </w:r>
            <w:r w:rsidRPr="0097519C">
              <w:rPr>
                <w:bCs/>
                <w:noProof w:val="0"/>
                <w:lang w:val="ro-MD"/>
              </w:rPr>
              <w:t>lista principalelor lucrări executate în ultimul an de activitate</w:t>
            </w:r>
          </w:p>
          <w:p w14:paraId="68DE3E5A" w14:textId="77777777" w:rsidR="0097519C" w:rsidRPr="0097519C" w:rsidRDefault="0097519C" w:rsidP="0097519C">
            <w:pPr>
              <w:tabs>
                <w:tab w:val="left" w:pos="567"/>
              </w:tabs>
              <w:jc w:val="both"/>
              <w:rPr>
                <w:bCs/>
                <w:noProof w:val="0"/>
                <w:lang w:val="ro-MD"/>
              </w:rPr>
            </w:pPr>
            <w:r w:rsidRPr="0097519C">
              <w:rPr>
                <w:bCs/>
                <w:noProof w:val="0"/>
                <w:lang w:val="ro-MD"/>
              </w:rPr>
              <w:t>(anexa nr. 13)</w:t>
            </w:r>
          </w:p>
        </w:tc>
        <w:tc>
          <w:tcPr>
            <w:tcW w:w="4334" w:type="dxa"/>
            <w:shd w:val="clear" w:color="auto" w:fill="auto"/>
          </w:tcPr>
          <w:p w14:paraId="310AFAA8" w14:textId="77777777" w:rsidR="0097519C" w:rsidRPr="0097519C" w:rsidRDefault="0097519C" w:rsidP="0097519C">
            <w:pPr>
              <w:shd w:val="clear" w:color="auto" w:fill="FFFFFF"/>
              <w:tabs>
                <w:tab w:val="left" w:pos="612"/>
              </w:tabs>
              <w:spacing w:before="120" w:after="120"/>
              <w:rPr>
                <w:iCs/>
                <w:noProof w:val="0"/>
                <w:lang w:val="ro-MD" w:eastAsia="ru-RU"/>
              </w:rPr>
            </w:pPr>
            <w:r w:rsidRPr="0097519C">
              <w:rPr>
                <w:rFonts w:eastAsia="SimSun"/>
                <w:noProof w:val="0"/>
                <w:color w:val="000000"/>
              </w:rPr>
              <w:t>Original, conform Anexei nr.13 la Documentația Standard, confirmat prin semnătura electronică a ofertantului.</w:t>
            </w:r>
          </w:p>
        </w:tc>
        <w:tc>
          <w:tcPr>
            <w:tcW w:w="1903" w:type="dxa"/>
            <w:shd w:val="clear" w:color="auto" w:fill="auto"/>
          </w:tcPr>
          <w:p w14:paraId="0D3ED175" w14:textId="77777777" w:rsidR="0097519C" w:rsidRPr="0097519C" w:rsidRDefault="0097519C" w:rsidP="0097519C">
            <w:pPr>
              <w:shd w:val="clear" w:color="auto" w:fill="FFFFFF"/>
              <w:tabs>
                <w:tab w:val="left" w:pos="612"/>
              </w:tabs>
              <w:spacing w:before="120" w:after="120"/>
              <w:jc w:val="center"/>
              <w:rPr>
                <w:iCs/>
                <w:noProof w:val="0"/>
                <w:lang w:val="ro-MD" w:eastAsia="ru-RU"/>
              </w:rPr>
            </w:pPr>
          </w:p>
          <w:p w14:paraId="3DF6217D" w14:textId="77777777" w:rsidR="0097519C" w:rsidRPr="0097519C" w:rsidRDefault="0097519C" w:rsidP="0097519C">
            <w:pPr>
              <w:shd w:val="clear" w:color="auto" w:fill="FFFFFF"/>
              <w:tabs>
                <w:tab w:val="left" w:pos="612"/>
              </w:tabs>
              <w:spacing w:before="120" w:after="120"/>
              <w:jc w:val="center"/>
              <w:rPr>
                <w:b/>
                <w:bCs/>
                <w:iCs/>
                <w:noProof w:val="0"/>
                <w:lang w:val="ro-MD" w:eastAsia="ru-RU"/>
              </w:rPr>
            </w:pPr>
            <w:r w:rsidRPr="0097519C">
              <w:rPr>
                <w:b/>
                <w:bCs/>
                <w:iCs/>
                <w:noProof w:val="0"/>
                <w:lang w:val="ro-MD" w:eastAsia="ru-RU"/>
              </w:rPr>
              <w:t xml:space="preserve">Obligatoriu </w:t>
            </w:r>
          </w:p>
          <w:p w14:paraId="266F83CA" w14:textId="77777777" w:rsidR="0097519C" w:rsidRPr="0097519C" w:rsidRDefault="0097519C" w:rsidP="0097519C">
            <w:pPr>
              <w:shd w:val="clear" w:color="auto" w:fill="FFFFFF"/>
              <w:tabs>
                <w:tab w:val="left" w:pos="612"/>
              </w:tabs>
              <w:spacing w:before="120" w:after="120"/>
              <w:jc w:val="center"/>
              <w:rPr>
                <w:iCs/>
                <w:noProof w:val="0"/>
                <w:lang w:val="ro-MD" w:eastAsia="ru-RU"/>
              </w:rPr>
            </w:pPr>
            <w:r w:rsidRPr="0097519C">
              <w:rPr>
                <w:iCs/>
                <w:noProof w:val="0"/>
                <w:sz w:val="20"/>
                <w:szCs w:val="20"/>
                <w:lang w:val="ro-MD" w:eastAsia="ru-RU"/>
              </w:rPr>
              <w:t>de a fi prezentate la depunerea ofertei prin intermediul SIA RSAP</w:t>
            </w:r>
          </w:p>
        </w:tc>
      </w:tr>
      <w:tr w:rsidR="0097519C" w:rsidRPr="0097519C" w14:paraId="09CA083E" w14:textId="77777777" w:rsidTr="00D80107">
        <w:tc>
          <w:tcPr>
            <w:tcW w:w="572" w:type="dxa"/>
            <w:shd w:val="clear" w:color="auto" w:fill="auto"/>
          </w:tcPr>
          <w:p w14:paraId="1D11CC3A" w14:textId="77777777" w:rsidR="0097519C" w:rsidRPr="0097519C" w:rsidRDefault="0097519C" w:rsidP="0097519C">
            <w:pPr>
              <w:shd w:val="clear" w:color="auto" w:fill="FFFFFF"/>
              <w:tabs>
                <w:tab w:val="left" w:pos="612"/>
              </w:tabs>
              <w:spacing w:before="120" w:after="120"/>
              <w:rPr>
                <w:iCs/>
                <w:noProof w:val="0"/>
                <w:lang w:val="ro-MD" w:eastAsia="ru-RU"/>
              </w:rPr>
            </w:pPr>
          </w:p>
          <w:p w14:paraId="4ED49FB7" w14:textId="77777777" w:rsidR="0097519C" w:rsidRPr="0097519C" w:rsidRDefault="0097519C" w:rsidP="0097519C">
            <w:pPr>
              <w:shd w:val="clear" w:color="auto" w:fill="FFFFFF"/>
              <w:tabs>
                <w:tab w:val="left" w:pos="612"/>
              </w:tabs>
              <w:spacing w:before="120" w:after="120"/>
              <w:rPr>
                <w:iCs/>
                <w:noProof w:val="0"/>
                <w:lang w:val="ro-MD" w:eastAsia="ru-RU"/>
              </w:rPr>
            </w:pPr>
            <w:r w:rsidRPr="0097519C">
              <w:rPr>
                <w:iCs/>
                <w:noProof w:val="0"/>
                <w:lang w:val="ro-MD" w:eastAsia="ru-RU"/>
              </w:rPr>
              <w:t>14</w:t>
            </w:r>
          </w:p>
        </w:tc>
        <w:tc>
          <w:tcPr>
            <w:tcW w:w="2825" w:type="dxa"/>
            <w:shd w:val="clear" w:color="auto" w:fill="auto"/>
          </w:tcPr>
          <w:p w14:paraId="4E0016BB" w14:textId="77777777" w:rsidR="0097519C" w:rsidRPr="0097519C" w:rsidRDefault="0097519C" w:rsidP="0097519C">
            <w:pPr>
              <w:keepNext/>
              <w:ind w:firstLine="1"/>
              <w:outlineLvl w:val="1"/>
              <w:rPr>
                <w:rFonts w:eastAsia="PMingLiU"/>
                <w:iCs/>
                <w:lang w:val="ro-MD"/>
              </w:rPr>
            </w:pPr>
            <w:r w:rsidRPr="0097519C">
              <w:rPr>
                <w:rFonts w:eastAsia="PMingLiU"/>
                <w:iCs/>
                <w:lang w:val="ro-MD"/>
              </w:rPr>
              <w:t xml:space="preserve">Declarație </w:t>
            </w:r>
          </w:p>
          <w:p w14:paraId="7474E94F" w14:textId="77777777" w:rsidR="0097519C" w:rsidRPr="0097519C" w:rsidRDefault="0097519C" w:rsidP="0097519C">
            <w:pPr>
              <w:tabs>
                <w:tab w:val="left" w:pos="720"/>
              </w:tabs>
              <w:outlineLvl w:val="1"/>
              <w:rPr>
                <w:rFonts w:eastAsia="PMingLiU"/>
                <w:lang w:val="ro-MD"/>
              </w:rPr>
            </w:pPr>
            <w:r w:rsidRPr="0097519C">
              <w:rPr>
                <w:rFonts w:eastAsia="PMingLiU"/>
                <w:lang w:val="ro-MD"/>
              </w:rPr>
              <w:t xml:space="preserve">privind dotările specifice, utilajul şi echipamentul necesar </w:t>
            </w:r>
            <w:r w:rsidRPr="0097519C">
              <w:rPr>
                <w:rFonts w:eastAsia="PMingLiU"/>
                <w:spacing w:val="-2"/>
                <w:lang w:val="ro-MD"/>
              </w:rPr>
              <w:t xml:space="preserve">pentru </w:t>
            </w:r>
            <w:r w:rsidRPr="0097519C">
              <w:rPr>
                <w:rFonts w:eastAsia="PMingLiU"/>
                <w:lang w:val="ro-MD"/>
              </w:rPr>
              <w:t>îndeplinirea corespunzătoare a contractului</w:t>
            </w:r>
          </w:p>
          <w:p w14:paraId="442772AF" w14:textId="77777777" w:rsidR="0097519C" w:rsidRPr="0097519C" w:rsidRDefault="0097519C" w:rsidP="0097519C">
            <w:pPr>
              <w:shd w:val="clear" w:color="auto" w:fill="FFFFFF"/>
              <w:tabs>
                <w:tab w:val="left" w:pos="612"/>
              </w:tabs>
              <w:spacing w:before="120" w:after="120"/>
              <w:rPr>
                <w:iCs/>
                <w:noProof w:val="0"/>
                <w:lang w:val="ro-MD" w:eastAsia="ru-RU"/>
              </w:rPr>
            </w:pPr>
            <w:r w:rsidRPr="0097519C">
              <w:rPr>
                <w:iCs/>
                <w:noProof w:val="0"/>
                <w:lang w:val="ro-MD" w:eastAsia="ru-RU"/>
              </w:rPr>
              <w:t>(anexa nr. 14)</w:t>
            </w:r>
          </w:p>
        </w:tc>
        <w:tc>
          <w:tcPr>
            <w:tcW w:w="4334" w:type="dxa"/>
            <w:shd w:val="clear" w:color="auto" w:fill="auto"/>
          </w:tcPr>
          <w:p w14:paraId="38678E7F" w14:textId="77777777" w:rsidR="0097519C" w:rsidRPr="0097519C" w:rsidRDefault="0097519C" w:rsidP="0097519C">
            <w:pPr>
              <w:shd w:val="clear" w:color="auto" w:fill="FFFFFF"/>
              <w:tabs>
                <w:tab w:val="left" w:pos="612"/>
              </w:tabs>
              <w:spacing w:before="120" w:after="120"/>
              <w:rPr>
                <w:rFonts w:eastAsia="SimSun"/>
                <w:noProof w:val="0"/>
                <w:color w:val="000000"/>
              </w:rPr>
            </w:pPr>
            <w:r w:rsidRPr="0097519C">
              <w:rPr>
                <w:rFonts w:eastAsia="SimSun"/>
                <w:noProof w:val="0"/>
                <w:color w:val="000000"/>
              </w:rPr>
              <w:t>Original, conform Anexei nr.14 la Documentația Standard, confirmat prin semnătura electronică a ofertantului.</w:t>
            </w:r>
          </w:p>
          <w:p w14:paraId="77D27FB1" w14:textId="77777777" w:rsidR="0097519C" w:rsidRPr="0097519C" w:rsidRDefault="0097519C" w:rsidP="0097519C">
            <w:pPr>
              <w:shd w:val="clear" w:color="auto" w:fill="FFFFFF"/>
              <w:tabs>
                <w:tab w:val="left" w:pos="612"/>
              </w:tabs>
              <w:spacing w:before="120" w:after="120"/>
              <w:rPr>
                <w:iCs/>
                <w:noProof w:val="0"/>
                <w:lang w:val="ro-MD" w:eastAsia="ru-RU"/>
              </w:rPr>
            </w:pPr>
            <w:r w:rsidRPr="0097519C">
              <w:rPr>
                <w:rFonts w:eastAsia="SimSun"/>
                <w:noProof w:val="0"/>
              </w:rPr>
              <w:t>În caz de necesitate, Grupul de lucru va solicita copii ale pașapoartelor tehnice pentru utilaje sau contracte de arendă a acestora.</w:t>
            </w:r>
          </w:p>
        </w:tc>
        <w:tc>
          <w:tcPr>
            <w:tcW w:w="1903" w:type="dxa"/>
            <w:shd w:val="clear" w:color="auto" w:fill="auto"/>
          </w:tcPr>
          <w:p w14:paraId="6179962B" w14:textId="77777777" w:rsidR="0097519C" w:rsidRPr="0097519C" w:rsidRDefault="0097519C" w:rsidP="0097519C">
            <w:pPr>
              <w:shd w:val="clear" w:color="auto" w:fill="FFFFFF"/>
              <w:tabs>
                <w:tab w:val="left" w:pos="612"/>
              </w:tabs>
              <w:spacing w:before="120" w:after="120"/>
              <w:jc w:val="center"/>
              <w:rPr>
                <w:b/>
                <w:bCs/>
                <w:iCs/>
                <w:noProof w:val="0"/>
                <w:lang w:val="ro-MD" w:eastAsia="ru-RU"/>
              </w:rPr>
            </w:pPr>
            <w:r w:rsidRPr="0097519C">
              <w:rPr>
                <w:b/>
                <w:bCs/>
                <w:iCs/>
                <w:noProof w:val="0"/>
                <w:lang w:val="ro-MD" w:eastAsia="ru-RU"/>
              </w:rPr>
              <w:t>Obligatoriu</w:t>
            </w:r>
          </w:p>
          <w:p w14:paraId="1082ECFB" w14:textId="77777777" w:rsidR="0097519C" w:rsidRPr="0097519C" w:rsidRDefault="0097519C" w:rsidP="0097519C">
            <w:pPr>
              <w:shd w:val="clear" w:color="auto" w:fill="FFFFFF"/>
              <w:tabs>
                <w:tab w:val="left" w:pos="612"/>
              </w:tabs>
              <w:spacing w:before="120" w:after="120"/>
              <w:jc w:val="center"/>
              <w:rPr>
                <w:iCs/>
                <w:noProof w:val="0"/>
                <w:lang w:val="ro-MD" w:eastAsia="ru-RU"/>
              </w:rPr>
            </w:pPr>
            <w:r w:rsidRPr="0097519C">
              <w:rPr>
                <w:iCs/>
                <w:noProof w:val="0"/>
                <w:sz w:val="20"/>
                <w:szCs w:val="20"/>
                <w:lang w:val="ro-MD" w:eastAsia="ru-RU"/>
              </w:rPr>
              <w:t>de a fi prezentate la depunerea ofertei prin intermediul SIA RSAP</w:t>
            </w:r>
          </w:p>
        </w:tc>
      </w:tr>
      <w:tr w:rsidR="0097519C" w:rsidRPr="0097519C" w14:paraId="04462510" w14:textId="77777777" w:rsidTr="00D80107">
        <w:tc>
          <w:tcPr>
            <w:tcW w:w="572" w:type="dxa"/>
            <w:shd w:val="clear" w:color="auto" w:fill="auto"/>
          </w:tcPr>
          <w:p w14:paraId="26AAE8B3" w14:textId="77777777" w:rsidR="0097519C" w:rsidRPr="0097519C" w:rsidRDefault="0097519C" w:rsidP="0097519C">
            <w:pPr>
              <w:shd w:val="clear" w:color="auto" w:fill="FFFFFF"/>
              <w:tabs>
                <w:tab w:val="left" w:pos="612"/>
              </w:tabs>
              <w:spacing w:before="120" w:after="120"/>
              <w:rPr>
                <w:iCs/>
                <w:noProof w:val="0"/>
                <w:lang w:val="ro-MD" w:eastAsia="ru-RU"/>
              </w:rPr>
            </w:pPr>
          </w:p>
          <w:p w14:paraId="05ADDB05" w14:textId="77777777" w:rsidR="0097519C" w:rsidRPr="0097519C" w:rsidRDefault="0097519C" w:rsidP="0097519C">
            <w:pPr>
              <w:shd w:val="clear" w:color="auto" w:fill="FFFFFF"/>
              <w:tabs>
                <w:tab w:val="left" w:pos="612"/>
              </w:tabs>
              <w:spacing w:before="120" w:after="120"/>
              <w:rPr>
                <w:iCs/>
                <w:noProof w:val="0"/>
                <w:lang w:val="ro-MD" w:eastAsia="ru-RU"/>
              </w:rPr>
            </w:pPr>
            <w:r w:rsidRPr="0097519C">
              <w:rPr>
                <w:iCs/>
                <w:noProof w:val="0"/>
                <w:lang w:val="ro-MD" w:eastAsia="ru-RU"/>
              </w:rPr>
              <w:t>15</w:t>
            </w:r>
          </w:p>
        </w:tc>
        <w:tc>
          <w:tcPr>
            <w:tcW w:w="2825" w:type="dxa"/>
            <w:shd w:val="clear" w:color="auto" w:fill="auto"/>
          </w:tcPr>
          <w:p w14:paraId="79B806EF" w14:textId="77777777" w:rsidR="0097519C" w:rsidRPr="0097519C" w:rsidRDefault="0097519C" w:rsidP="0097519C">
            <w:pPr>
              <w:rPr>
                <w:rFonts w:eastAsia="PMingLiU"/>
                <w:bCs/>
                <w:lang w:val="ro-MD"/>
              </w:rPr>
            </w:pPr>
            <w:r w:rsidRPr="0097519C">
              <w:rPr>
                <w:rFonts w:eastAsia="PMingLiU"/>
                <w:bCs/>
                <w:lang w:val="ro-MD"/>
              </w:rPr>
              <w:t>Declarație</w:t>
            </w:r>
          </w:p>
          <w:p w14:paraId="23EF00E7" w14:textId="77777777" w:rsidR="0097519C" w:rsidRPr="0097519C" w:rsidRDefault="0097519C" w:rsidP="0097519C">
            <w:pPr>
              <w:rPr>
                <w:rFonts w:eastAsia="PMingLiU"/>
                <w:bCs/>
                <w:lang w:val="ro-MD"/>
              </w:rPr>
            </w:pPr>
            <w:r w:rsidRPr="0097519C">
              <w:rPr>
                <w:rFonts w:eastAsia="PMingLiU"/>
                <w:bCs/>
                <w:lang w:val="ro-MD"/>
              </w:rPr>
              <w:t>privind personalul de specialitate propus pentru implementarea contractului</w:t>
            </w:r>
          </w:p>
          <w:p w14:paraId="23025DFC" w14:textId="77777777" w:rsidR="0097519C" w:rsidRPr="0097519C" w:rsidRDefault="0097519C" w:rsidP="0097519C">
            <w:pPr>
              <w:rPr>
                <w:rFonts w:eastAsia="PMingLiU"/>
                <w:bCs/>
                <w:lang w:val="ro-MD"/>
              </w:rPr>
            </w:pPr>
            <w:r w:rsidRPr="0097519C">
              <w:rPr>
                <w:rFonts w:eastAsia="PMingLiU"/>
                <w:bCs/>
                <w:lang w:val="ro-MD"/>
              </w:rPr>
              <w:t>(anexa nr. 15)</w:t>
            </w:r>
          </w:p>
          <w:p w14:paraId="2CDC4BA3" w14:textId="77777777" w:rsidR="0097519C" w:rsidRPr="0097519C" w:rsidRDefault="0097519C" w:rsidP="0097519C">
            <w:pPr>
              <w:rPr>
                <w:rFonts w:eastAsia="PMingLiU"/>
                <w:bCs/>
                <w:lang w:val="ro-MD"/>
              </w:rPr>
            </w:pPr>
          </w:p>
        </w:tc>
        <w:tc>
          <w:tcPr>
            <w:tcW w:w="4334" w:type="dxa"/>
            <w:shd w:val="clear" w:color="auto" w:fill="auto"/>
          </w:tcPr>
          <w:p w14:paraId="1A4E83CF" w14:textId="77777777" w:rsidR="0097519C" w:rsidRPr="0097519C" w:rsidRDefault="0097519C" w:rsidP="0097519C">
            <w:pPr>
              <w:shd w:val="clear" w:color="auto" w:fill="FFFFFF"/>
              <w:tabs>
                <w:tab w:val="left" w:pos="612"/>
              </w:tabs>
              <w:spacing w:before="120" w:after="120"/>
              <w:rPr>
                <w:rFonts w:eastAsia="SimSun"/>
                <w:noProof w:val="0"/>
                <w:color w:val="000000"/>
              </w:rPr>
            </w:pPr>
            <w:r w:rsidRPr="0097519C">
              <w:rPr>
                <w:rFonts w:eastAsia="SimSun"/>
                <w:noProof w:val="0"/>
                <w:color w:val="000000"/>
              </w:rPr>
              <w:t>Original, conform Anexei nr.15 la Documentația Standard, confirmat prin semnătura electronică a ofertantului.</w:t>
            </w:r>
          </w:p>
          <w:p w14:paraId="51235CA3" w14:textId="77777777" w:rsidR="0097519C" w:rsidRPr="0097519C" w:rsidRDefault="0097519C" w:rsidP="0097519C">
            <w:pPr>
              <w:shd w:val="clear" w:color="auto" w:fill="FFFFFF"/>
              <w:tabs>
                <w:tab w:val="left" w:pos="612"/>
              </w:tabs>
              <w:spacing w:before="120" w:after="120"/>
              <w:rPr>
                <w:iCs/>
                <w:noProof w:val="0"/>
                <w:lang w:eastAsia="ru-RU"/>
              </w:rPr>
            </w:pPr>
          </w:p>
        </w:tc>
        <w:tc>
          <w:tcPr>
            <w:tcW w:w="1903" w:type="dxa"/>
            <w:shd w:val="clear" w:color="auto" w:fill="auto"/>
          </w:tcPr>
          <w:p w14:paraId="54A5BB25" w14:textId="77777777" w:rsidR="0097519C" w:rsidRPr="0097519C" w:rsidRDefault="0097519C" w:rsidP="0097519C">
            <w:pPr>
              <w:shd w:val="clear" w:color="auto" w:fill="FFFFFF"/>
              <w:tabs>
                <w:tab w:val="left" w:pos="612"/>
              </w:tabs>
              <w:spacing w:before="120" w:after="120"/>
              <w:jc w:val="center"/>
              <w:rPr>
                <w:b/>
                <w:bCs/>
                <w:iCs/>
                <w:noProof w:val="0"/>
                <w:lang w:val="ro-MD" w:eastAsia="ru-RU"/>
              </w:rPr>
            </w:pPr>
            <w:r w:rsidRPr="0097519C">
              <w:rPr>
                <w:b/>
                <w:bCs/>
                <w:iCs/>
                <w:noProof w:val="0"/>
                <w:lang w:val="ro-MD" w:eastAsia="ru-RU"/>
              </w:rPr>
              <w:t>Obligatoriu</w:t>
            </w:r>
          </w:p>
          <w:p w14:paraId="750963CA" w14:textId="77777777" w:rsidR="0097519C" w:rsidRPr="0097519C" w:rsidRDefault="0097519C" w:rsidP="0097519C">
            <w:pPr>
              <w:shd w:val="clear" w:color="auto" w:fill="FFFFFF"/>
              <w:tabs>
                <w:tab w:val="left" w:pos="612"/>
              </w:tabs>
              <w:spacing w:before="120" w:after="120"/>
              <w:jc w:val="center"/>
              <w:rPr>
                <w:iCs/>
                <w:noProof w:val="0"/>
                <w:lang w:val="ro-MD" w:eastAsia="ru-RU"/>
              </w:rPr>
            </w:pPr>
            <w:r w:rsidRPr="0097519C">
              <w:rPr>
                <w:iCs/>
                <w:noProof w:val="0"/>
                <w:sz w:val="20"/>
                <w:szCs w:val="20"/>
                <w:lang w:val="ro-MD" w:eastAsia="ru-RU"/>
              </w:rPr>
              <w:t>de a fi prezentate la depunerea ofertei prin intermediul SIA RSAP</w:t>
            </w:r>
          </w:p>
        </w:tc>
      </w:tr>
      <w:tr w:rsidR="0097519C" w:rsidRPr="0097519C" w14:paraId="3B190DDE" w14:textId="77777777" w:rsidTr="00D80107">
        <w:tc>
          <w:tcPr>
            <w:tcW w:w="572" w:type="dxa"/>
            <w:shd w:val="clear" w:color="auto" w:fill="auto"/>
          </w:tcPr>
          <w:p w14:paraId="120880DA" w14:textId="77777777" w:rsidR="0097519C" w:rsidRPr="0097519C" w:rsidRDefault="0097519C" w:rsidP="0097519C">
            <w:pPr>
              <w:shd w:val="clear" w:color="auto" w:fill="FFFFFF"/>
              <w:tabs>
                <w:tab w:val="left" w:pos="612"/>
              </w:tabs>
              <w:spacing w:before="120" w:after="120"/>
              <w:rPr>
                <w:iCs/>
                <w:noProof w:val="0"/>
                <w:lang w:val="ro-MD" w:eastAsia="ru-RU"/>
              </w:rPr>
            </w:pPr>
          </w:p>
          <w:p w14:paraId="6B43DAD9" w14:textId="77777777" w:rsidR="0097519C" w:rsidRPr="0097519C" w:rsidRDefault="0097519C" w:rsidP="0097519C">
            <w:pPr>
              <w:shd w:val="clear" w:color="auto" w:fill="FFFFFF"/>
              <w:tabs>
                <w:tab w:val="left" w:pos="612"/>
              </w:tabs>
              <w:spacing w:before="120" w:after="120"/>
              <w:rPr>
                <w:iCs/>
                <w:noProof w:val="0"/>
                <w:lang w:val="ro-MD" w:eastAsia="ru-RU"/>
              </w:rPr>
            </w:pPr>
          </w:p>
          <w:p w14:paraId="252FA4C1" w14:textId="77777777" w:rsidR="0097519C" w:rsidRPr="0097519C" w:rsidRDefault="0097519C" w:rsidP="0097519C">
            <w:pPr>
              <w:shd w:val="clear" w:color="auto" w:fill="FFFFFF"/>
              <w:tabs>
                <w:tab w:val="left" w:pos="612"/>
              </w:tabs>
              <w:spacing w:before="120" w:after="120"/>
              <w:rPr>
                <w:iCs/>
                <w:noProof w:val="0"/>
                <w:lang w:val="ro-MD" w:eastAsia="ru-RU"/>
              </w:rPr>
            </w:pPr>
            <w:r w:rsidRPr="0097519C">
              <w:rPr>
                <w:iCs/>
                <w:noProof w:val="0"/>
                <w:lang w:val="ro-MD" w:eastAsia="ru-RU"/>
              </w:rPr>
              <w:t>16</w:t>
            </w:r>
          </w:p>
        </w:tc>
        <w:tc>
          <w:tcPr>
            <w:tcW w:w="2825" w:type="dxa"/>
            <w:shd w:val="clear" w:color="auto" w:fill="auto"/>
            <w:vAlign w:val="center"/>
          </w:tcPr>
          <w:p w14:paraId="2FD04593" w14:textId="77777777" w:rsidR="0097519C" w:rsidRPr="0097519C" w:rsidRDefault="0097519C" w:rsidP="0097519C">
            <w:pPr>
              <w:shd w:val="clear" w:color="auto" w:fill="FFFFFF"/>
              <w:tabs>
                <w:tab w:val="left" w:pos="612"/>
              </w:tabs>
              <w:spacing w:before="120" w:after="120"/>
              <w:rPr>
                <w:iCs/>
                <w:noProof w:val="0"/>
                <w:lang w:val="ro-MD" w:eastAsia="ru-RU"/>
              </w:rPr>
            </w:pPr>
            <w:r w:rsidRPr="0097519C">
              <w:rPr>
                <w:rFonts w:eastAsia="SimSun"/>
                <w:noProof w:val="0"/>
              </w:rPr>
              <w:t>Demonstrarea accesului la personal / un organism tehnic de specialitate, care să garanteze asigurarea unui controlul al calităţii</w:t>
            </w:r>
          </w:p>
        </w:tc>
        <w:tc>
          <w:tcPr>
            <w:tcW w:w="4334" w:type="dxa"/>
            <w:shd w:val="clear" w:color="auto" w:fill="auto"/>
            <w:vAlign w:val="center"/>
          </w:tcPr>
          <w:p w14:paraId="6409DA7D" w14:textId="77777777" w:rsidR="0097519C" w:rsidRPr="0097519C" w:rsidRDefault="0097519C" w:rsidP="0097519C">
            <w:pPr>
              <w:shd w:val="clear" w:color="auto" w:fill="FFFFFF"/>
              <w:tabs>
                <w:tab w:val="left" w:pos="612"/>
              </w:tabs>
              <w:spacing w:before="120" w:after="120"/>
              <w:rPr>
                <w:rFonts w:eastAsia="SimSun"/>
                <w:noProof w:val="0"/>
              </w:rPr>
            </w:pPr>
            <w:r w:rsidRPr="0097519C">
              <w:rPr>
                <w:rFonts w:eastAsia="SimSun"/>
                <w:noProof w:val="0"/>
              </w:rPr>
              <w:t>Copie, confirmată prin semnătura electronică a ofertantului.</w:t>
            </w:r>
          </w:p>
          <w:p w14:paraId="690FCF30" w14:textId="77777777" w:rsidR="0097519C" w:rsidRPr="0097519C" w:rsidRDefault="0097519C" w:rsidP="0097519C">
            <w:pPr>
              <w:shd w:val="clear" w:color="auto" w:fill="FFFFFF"/>
              <w:tabs>
                <w:tab w:val="left" w:pos="612"/>
              </w:tabs>
              <w:spacing w:before="120" w:after="120"/>
              <w:rPr>
                <w:iCs/>
                <w:noProof w:val="0"/>
                <w:lang w:val="ro-MD" w:eastAsia="ru-RU"/>
              </w:rPr>
            </w:pPr>
            <w:r w:rsidRPr="0097519C">
              <w:rPr>
                <w:rFonts w:eastAsia="SimSun"/>
                <w:noProof w:val="0"/>
              </w:rPr>
              <w:t>Documente prin care se demonstrează că operatorul economic are acces la laboratoare de încercări şi teste a materialelor ce vor fi utilizate, în conformitate cu natura şi specificul lucrărilor ce fac obiectul viitorului contract.</w:t>
            </w:r>
          </w:p>
        </w:tc>
        <w:tc>
          <w:tcPr>
            <w:tcW w:w="1903" w:type="dxa"/>
            <w:shd w:val="clear" w:color="auto" w:fill="auto"/>
          </w:tcPr>
          <w:p w14:paraId="1E8C6637" w14:textId="77777777" w:rsidR="0097519C" w:rsidRPr="0097519C" w:rsidRDefault="0097519C" w:rsidP="0097519C">
            <w:pPr>
              <w:shd w:val="clear" w:color="auto" w:fill="FFFFFF"/>
              <w:tabs>
                <w:tab w:val="left" w:pos="612"/>
              </w:tabs>
              <w:spacing w:before="120" w:after="120"/>
              <w:jc w:val="center"/>
              <w:rPr>
                <w:b/>
                <w:bCs/>
                <w:iCs/>
                <w:noProof w:val="0"/>
                <w:lang w:val="ro-MD" w:eastAsia="ru-RU"/>
              </w:rPr>
            </w:pPr>
          </w:p>
          <w:p w14:paraId="0B3A168A" w14:textId="77777777" w:rsidR="0097519C" w:rsidRPr="0097519C" w:rsidRDefault="0097519C" w:rsidP="0097519C">
            <w:pPr>
              <w:shd w:val="clear" w:color="auto" w:fill="FFFFFF"/>
              <w:tabs>
                <w:tab w:val="left" w:pos="612"/>
              </w:tabs>
              <w:spacing w:before="120" w:after="120"/>
              <w:jc w:val="center"/>
              <w:rPr>
                <w:b/>
                <w:bCs/>
                <w:iCs/>
                <w:noProof w:val="0"/>
                <w:lang w:val="ro-MD" w:eastAsia="ru-RU"/>
              </w:rPr>
            </w:pPr>
            <w:r w:rsidRPr="0097519C">
              <w:rPr>
                <w:b/>
                <w:bCs/>
                <w:iCs/>
                <w:noProof w:val="0"/>
                <w:lang w:val="ro-MD" w:eastAsia="ru-RU"/>
              </w:rPr>
              <w:t>Obligatoriu</w:t>
            </w:r>
          </w:p>
          <w:p w14:paraId="4E7F5558" w14:textId="77777777" w:rsidR="0097519C" w:rsidRPr="0097519C" w:rsidRDefault="0097519C" w:rsidP="0097519C">
            <w:pPr>
              <w:shd w:val="clear" w:color="auto" w:fill="FFFFFF"/>
              <w:tabs>
                <w:tab w:val="left" w:pos="612"/>
              </w:tabs>
              <w:spacing w:before="120" w:after="120"/>
              <w:jc w:val="center"/>
              <w:rPr>
                <w:iCs/>
                <w:noProof w:val="0"/>
                <w:lang w:val="ro-MD" w:eastAsia="ru-RU"/>
              </w:rPr>
            </w:pPr>
            <w:r w:rsidRPr="0097519C">
              <w:rPr>
                <w:iCs/>
                <w:noProof w:val="0"/>
                <w:sz w:val="20"/>
                <w:szCs w:val="20"/>
                <w:lang w:val="ro-MD" w:eastAsia="ru-RU"/>
              </w:rPr>
              <w:t>de a fi prezentate la depunerea ofertei prin intermediul SIA RSAP</w:t>
            </w:r>
          </w:p>
          <w:p w14:paraId="05F9E711" w14:textId="77777777" w:rsidR="0097519C" w:rsidRPr="0097519C" w:rsidRDefault="0097519C" w:rsidP="0097519C">
            <w:pPr>
              <w:shd w:val="clear" w:color="auto" w:fill="FFFFFF"/>
              <w:tabs>
                <w:tab w:val="left" w:pos="612"/>
              </w:tabs>
              <w:spacing w:before="120" w:after="120"/>
              <w:jc w:val="center"/>
              <w:rPr>
                <w:iCs/>
                <w:noProof w:val="0"/>
                <w:lang w:val="ro-MD" w:eastAsia="ru-RU"/>
              </w:rPr>
            </w:pPr>
          </w:p>
          <w:p w14:paraId="5F221F56" w14:textId="77777777" w:rsidR="0097519C" w:rsidRPr="0097519C" w:rsidRDefault="0097519C" w:rsidP="0097519C">
            <w:pPr>
              <w:shd w:val="clear" w:color="auto" w:fill="FFFFFF"/>
              <w:tabs>
                <w:tab w:val="left" w:pos="612"/>
              </w:tabs>
              <w:spacing w:before="120" w:after="120"/>
              <w:jc w:val="center"/>
              <w:rPr>
                <w:iCs/>
                <w:noProof w:val="0"/>
                <w:lang w:val="ro-MD" w:eastAsia="ru-RU"/>
              </w:rPr>
            </w:pPr>
          </w:p>
        </w:tc>
      </w:tr>
      <w:tr w:rsidR="0097519C" w:rsidRPr="0097519C" w14:paraId="493404B6" w14:textId="77777777" w:rsidTr="00D80107">
        <w:tc>
          <w:tcPr>
            <w:tcW w:w="572" w:type="dxa"/>
            <w:shd w:val="clear" w:color="auto" w:fill="auto"/>
          </w:tcPr>
          <w:p w14:paraId="4B35DF81" w14:textId="77777777" w:rsidR="0097519C" w:rsidRPr="0097519C" w:rsidRDefault="0097519C" w:rsidP="0097519C">
            <w:pPr>
              <w:shd w:val="clear" w:color="auto" w:fill="FFFFFF"/>
              <w:tabs>
                <w:tab w:val="left" w:pos="612"/>
              </w:tabs>
              <w:spacing w:before="120" w:after="120"/>
              <w:rPr>
                <w:iCs/>
                <w:noProof w:val="0"/>
                <w:lang w:val="ro-MD" w:eastAsia="ru-RU"/>
              </w:rPr>
            </w:pPr>
          </w:p>
          <w:p w14:paraId="6CCC3A3E" w14:textId="77777777" w:rsidR="0097519C" w:rsidRPr="0097519C" w:rsidRDefault="0097519C" w:rsidP="0097519C">
            <w:pPr>
              <w:shd w:val="clear" w:color="auto" w:fill="FFFFFF"/>
              <w:tabs>
                <w:tab w:val="left" w:pos="612"/>
              </w:tabs>
              <w:spacing w:before="120" w:after="120"/>
              <w:rPr>
                <w:iCs/>
                <w:noProof w:val="0"/>
                <w:lang w:val="ro-MD" w:eastAsia="ru-RU"/>
              </w:rPr>
            </w:pPr>
            <w:r w:rsidRPr="0097519C">
              <w:rPr>
                <w:iCs/>
                <w:noProof w:val="0"/>
                <w:lang w:val="ro-MD" w:eastAsia="ru-RU"/>
              </w:rPr>
              <w:t>17</w:t>
            </w:r>
          </w:p>
        </w:tc>
        <w:tc>
          <w:tcPr>
            <w:tcW w:w="2825" w:type="dxa"/>
            <w:shd w:val="clear" w:color="auto" w:fill="auto"/>
            <w:vAlign w:val="center"/>
          </w:tcPr>
          <w:p w14:paraId="71E34951" w14:textId="77777777" w:rsidR="0097519C" w:rsidRPr="0097519C" w:rsidRDefault="0097519C" w:rsidP="0097519C">
            <w:pPr>
              <w:shd w:val="clear" w:color="auto" w:fill="FFFFFF"/>
              <w:tabs>
                <w:tab w:val="left" w:pos="612"/>
              </w:tabs>
              <w:spacing w:before="120" w:after="120"/>
              <w:rPr>
                <w:rFonts w:eastAsia="SimSun"/>
                <w:noProof w:val="0"/>
              </w:rPr>
            </w:pPr>
            <w:r w:rsidRPr="0097519C">
              <w:rPr>
                <w:rFonts w:eastAsia="SimSun"/>
                <w:noProof w:val="0"/>
              </w:rPr>
              <w:t>Certificate de calitate ale principalelor materiale utilizate</w:t>
            </w:r>
          </w:p>
        </w:tc>
        <w:tc>
          <w:tcPr>
            <w:tcW w:w="4334" w:type="dxa"/>
            <w:shd w:val="clear" w:color="auto" w:fill="auto"/>
            <w:vAlign w:val="center"/>
          </w:tcPr>
          <w:p w14:paraId="37809EBD" w14:textId="77777777" w:rsidR="0097519C" w:rsidRPr="0097519C" w:rsidRDefault="0097519C" w:rsidP="0097519C">
            <w:pPr>
              <w:shd w:val="clear" w:color="auto" w:fill="FFFFFF"/>
              <w:tabs>
                <w:tab w:val="left" w:pos="612"/>
              </w:tabs>
              <w:spacing w:before="120" w:after="120"/>
              <w:rPr>
                <w:rFonts w:eastAsia="SimSun"/>
                <w:noProof w:val="0"/>
              </w:rPr>
            </w:pPr>
            <w:r w:rsidRPr="0097519C">
              <w:rPr>
                <w:rFonts w:eastAsia="SimSun"/>
                <w:noProof w:val="0"/>
              </w:rPr>
              <w:t>Copie, confirmată prin semnătura electronică a ofertantului.</w:t>
            </w:r>
          </w:p>
          <w:p w14:paraId="5C568B4E" w14:textId="77777777" w:rsidR="0097519C" w:rsidRPr="0097519C" w:rsidRDefault="0097519C" w:rsidP="0097519C">
            <w:pPr>
              <w:shd w:val="clear" w:color="auto" w:fill="FFFFFF"/>
              <w:tabs>
                <w:tab w:val="left" w:pos="612"/>
              </w:tabs>
              <w:spacing w:before="120" w:after="120"/>
              <w:rPr>
                <w:rFonts w:eastAsia="SimSun"/>
                <w:noProof w:val="0"/>
              </w:rPr>
            </w:pPr>
          </w:p>
        </w:tc>
        <w:tc>
          <w:tcPr>
            <w:tcW w:w="1903" w:type="dxa"/>
            <w:shd w:val="clear" w:color="auto" w:fill="auto"/>
          </w:tcPr>
          <w:p w14:paraId="7F2B1695" w14:textId="77777777" w:rsidR="0097519C" w:rsidRPr="0097519C" w:rsidRDefault="0097519C" w:rsidP="0097519C">
            <w:pPr>
              <w:shd w:val="clear" w:color="auto" w:fill="FFFFFF"/>
              <w:tabs>
                <w:tab w:val="left" w:pos="612"/>
              </w:tabs>
              <w:spacing w:before="120" w:after="120"/>
              <w:jc w:val="center"/>
              <w:rPr>
                <w:b/>
                <w:bCs/>
                <w:iCs/>
                <w:noProof w:val="0"/>
                <w:lang w:val="ro-MD" w:eastAsia="ru-RU"/>
              </w:rPr>
            </w:pPr>
            <w:r w:rsidRPr="0097519C">
              <w:rPr>
                <w:b/>
                <w:bCs/>
                <w:iCs/>
                <w:noProof w:val="0"/>
                <w:lang w:val="ro-MD" w:eastAsia="ru-RU"/>
              </w:rPr>
              <w:t xml:space="preserve">Obligatoriu </w:t>
            </w:r>
          </w:p>
          <w:p w14:paraId="330E5DDF" w14:textId="77777777" w:rsidR="0097519C" w:rsidRPr="0097519C" w:rsidRDefault="0097519C" w:rsidP="0097519C">
            <w:pPr>
              <w:shd w:val="clear" w:color="auto" w:fill="FFFFFF"/>
              <w:tabs>
                <w:tab w:val="left" w:pos="612"/>
              </w:tabs>
              <w:spacing w:before="120" w:after="120"/>
              <w:jc w:val="center"/>
              <w:rPr>
                <w:iCs/>
                <w:noProof w:val="0"/>
                <w:lang w:val="ro-MD" w:eastAsia="ru-RU"/>
              </w:rPr>
            </w:pPr>
            <w:r w:rsidRPr="0097519C">
              <w:rPr>
                <w:iCs/>
                <w:noProof w:val="0"/>
                <w:sz w:val="20"/>
                <w:szCs w:val="20"/>
                <w:lang w:val="ro-MD" w:eastAsia="ru-RU"/>
              </w:rPr>
              <w:t>de a fi prezentate la depunerea ofertei prin intermediul SIA RSAP</w:t>
            </w:r>
          </w:p>
        </w:tc>
      </w:tr>
      <w:tr w:rsidR="0097519C" w:rsidRPr="0097519C" w14:paraId="7AAD8741" w14:textId="77777777" w:rsidTr="00D80107">
        <w:tc>
          <w:tcPr>
            <w:tcW w:w="572" w:type="dxa"/>
            <w:shd w:val="clear" w:color="auto" w:fill="auto"/>
          </w:tcPr>
          <w:p w14:paraId="6BA585A4" w14:textId="77777777" w:rsidR="0097519C" w:rsidRPr="0097519C" w:rsidRDefault="0097519C" w:rsidP="0097519C">
            <w:pPr>
              <w:shd w:val="clear" w:color="auto" w:fill="FFFFFF"/>
              <w:tabs>
                <w:tab w:val="left" w:pos="612"/>
              </w:tabs>
              <w:spacing w:before="120" w:after="120"/>
              <w:rPr>
                <w:iCs/>
                <w:noProof w:val="0"/>
                <w:lang w:val="ro-MD" w:eastAsia="ru-RU"/>
              </w:rPr>
            </w:pPr>
          </w:p>
          <w:p w14:paraId="4804E860" w14:textId="77777777" w:rsidR="0097519C" w:rsidRPr="0097519C" w:rsidRDefault="0097519C" w:rsidP="0097519C">
            <w:pPr>
              <w:shd w:val="clear" w:color="auto" w:fill="FFFFFF"/>
              <w:tabs>
                <w:tab w:val="left" w:pos="612"/>
              </w:tabs>
              <w:spacing w:before="120" w:after="120"/>
              <w:rPr>
                <w:iCs/>
                <w:noProof w:val="0"/>
                <w:lang w:val="ro-MD" w:eastAsia="ru-RU"/>
              </w:rPr>
            </w:pPr>
          </w:p>
          <w:p w14:paraId="7F539831" w14:textId="77777777" w:rsidR="0097519C" w:rsidRPr="0097519C" w:rsidRDefault="0097519C" w:rsidP="0097519C">
            <w:pPr>
              <w:shd w:val="clear" w:color="auto" w:fill="FFFFFF"/>
              <w:tabs>
                <w:tab w:val="left" w:pos="612"/>
              </w:tabs>
              <w:spacing w:before="120" w:after="120"/>
              <w:rPr>
                <w:iCs/>
                <w:noProof w:val="0"/>
                <w:lang w:val="ro-MD" w:eastAsia="ru-RU"/>
              </w:rPr>
            </w:pPr>
            <w:r w:rsidRPr="0097519C">
              <w:rPr>
                <w:iCs/>
                <w:noProof w:val="0"/>
                <w:lang w:val="ro-MD" w:eastAsia="ru-RU"/>
              </w:rPr>
              <w:t>18</w:t>
            </w:r>
          </w:p>
        </w:tc>
        <w:tc>
          <w:tcPr>
            <w:tcW w:w="2825" w:type="dxa"/>
            <w:shd w:val="clear" w:color="auto" w:fill="FFFFFF"/>
            <w:vAlign w:val="center"/>
          </w:tcPr>
          <w:p w14:paraId="45029087" w14:textId="77777777" w:rsidR="0097519C" w:rsidRPr="0097519C" w:rsidRDefault="0097519C" w:rsidP="0097519C">
            <w:pPr>
              <w:shd w:val="clear" w:color="auto" w:fill="FFFFFF"/>
              <w:tabs>
                <w:tab w:val="left" w:pos="612"/>
              </w:tabs>
              <w:spacing w:before="120" w:after="120"/>
              <w:rPr>
                <w:iCs/>
                <w:noProof w:val="0"/>
                <w:lang w:val="ro-MD" w:eastAsia="ru-RU"/>
              </w:rPr>
            </w:pPr>
            <w:r w:rsidRPr="0097519C">
              <w:rPr>
                <w:rFonts w:eastAsia="SimSun"/>
                <w:noProof w:val="0"/>
                <w:color w:val="000000"/>
              </w:rPr>
              <w:t xml:space="preserve">Certificat de atestare profesională pentru diriginte de șantier (inclusiv legitimație) </w:t>
            </w:r>
          </w:p>
        </w:tc>
        <w:tc>
          <w:tcPr>
            <w:tcW w:w="4334" w:type="dxa"/>
            <w:shd w:val="clear" w:color="auto" w:fill="auto"/>
            <w:vAlign w:val="center"/>
          </w:tcPr>
          <w:p w14:paraId="0E6F6748" w14:textId="77777777" w:rsidR="0097519C" w:rsidRPr="0097519C" w:rsidRDefault="0097519C" w:rsidP="0097519C">
            <w:pPr>
              <w:shd w:val="clear" w:color="auto" w:fill="FFFFFF"/>
              <w:tabs>
                <w:tab w:val="left" w:pos="612"/>
              </w:tabs>
              <w:spacing w:before="120" w:after="120"/>
              <w:rPr>
                <w:rFonts w:eastAsia="SimSun"/>
                <w:noProof w:val="0"/>
              </w:rPr>
            </w:pPr>
            <w:r w:rsidRPr="0097519C">
              <w:rPr>
                <w:rFonts w:eastAsia="SimSun"/>
                <w:noProof w:val="0"/>
              </w:rPr>
              <w:t>Copie, confirmată prin semnătura electronică a ofertantului.</w:t>
            </w:r>
          </w:p>
          <w:p w14:paraId="62D9FFA2" w14:textId="77777777" w:rsidR="0097519C" w:rsidRPr="0097519C" w:rsidRDefault="0097519C" w:rsidP="0097519C">
            <w:pPr>
              <w:shd w:val="clear" w:color="auto" w:fill="FFFFFF"/>
              <w:tabs>
                <w:tab w:val="left" w:pos="612"/>
              </w:tabs>
              <w:spacing w:before="120" w:after="120"/>
              <w:rPr>
                <w:rFonts w:eastAsia="SimSun"/>
                <w:noProof w:val="0"/>
              </w:rPr>
            </w:pPr>
            <w:r w:rsidRPr="0097519C">
              <w:rPr>
                <w:rFonts w:eastAsia="SimSun"/>
                <w:noProof w:val="0"/>
              </w:rPr>
              <w:t xml:space="preserve">Pe categorii de lucrari. </w:t>
            </w:r>
          </w:p>
          <w:p w14:paraId="6030D8D2" w14:textId="77777777" w:rsidR="0097519C" w:rsidRPr="0097519C" w:rsidRDefault="0097519C" w:rsidP="0097519C">
            <w:pPr>
              <w:shd w:val="clear" w:color="auto" w:fill="FFFFFF"/>
              <w:tabs>
                <w:tab w:val="left" w:pos="612"/>
              </w:tabs>
              <w:spacing w:before="120" w:after="120"/>
              <w:rPr>
                <w:iCs/>
                <w:noProof w:val="0"/>
                <w:lang w:val="ro-MD" w:eastAsia="ru-RU"/>
              </w:rPr>
            </w:pPr>
            <w:r w:rsidRPr="0097519C">
              <w:rPr>
                <w:rFonts w:eastAsia="SimSun"/>
                <w:noProof w:val="0"/>
              </w:rPr>
              <w:t>La solicitare, documente confirmative privind angajarea specialiștilor în cadrul întreprinderii - confirmate prin semnătura electronică a participantului.</w:t>
            </w:r>
          </w:p>
        </w:tc>
        <w:tc>
          <w:tcPr>
            <w:tcW w:w="1903" w:type="dxa"/>
            <w:shd w:val="clear" w:color="auto" w:fill="auto"/>
          </w:tcPr>
          <w:p w14:paraId="4CFACA81" w14:textId="77777777" w:rsidR="0097519C" w:rsidRPr="0097519C" w:rsidRDefault="0097519C" w:rsidP="0097519C">
            <w:pPr>
              <w:shd w:val="clear" w:color="auto" w:fill="FFFFFF"/>
              <w:tabs>
                <w:tab w:val="left" w:pos="612"/>
              </w:tabs>
              <w:spacing w:before="120" w:after="120"/>
              <w:rPr>
                <w:iCs/>
                <w:noProof w:val="0"/>
                <w:lang w:val="ro-MD" w:eastAsia="ru-RU"/>
              </w:rPr>
            </w:pPr>
          </w:p>
          <w:p w14:paraId="4C378503" w14:textId="77777777" w:rsidR="0097519C" w:rsidRPr="0097519C" w:rsidRDefault="0097519C" w:rsidP="0097519C">
            <w:pPr>
              <w:shd w:val="clear" w:color="auto" w:fill="FFFFFF"/>
              <w:tabs>
                <w:tab w:val="left" w:pos="612"/>
              </w:tabs>
              <w:spacing w:before="120" w:after="120"/>
              <w:jc w:val="center"/>
              <w:rPr>
                <w:b/>
                <w:bCs/>
                <w:iCs/>
                <w:noProof w:val="0"/>
                <w:lang w:val="ro-MD" w:eastAsia="ru-RU"/>
              </w:rPr>
            </w:pPr>
            <w:r w:rsidRPr="0097519C">
              <w:rPr>
                <w:b/>
                <w:bCs/>
                <w:iCs/>
                <w:noProof w:val="0"/>
                <w:lang w:val="ro-MD" w:eastAsia="ru-RU"/>
              </w:rPr>
              <w:t xml:space="preserve">Obligatoriu </w:t>
            </w:r>
          </w:p>
          <w:p w14:paraId="08F6AF3E" w14:textId="77777777" w:rsidR="0097519C" w:rsidRPr="0097519C" w:rsidRDefault="0097519C" w:rsidP="0097519C">
            <w:pPr>
              <w:shd w:val="clear" w:color="auto" w:fill="FFFFFF"/>
              <w:tabs>
                <w:tab w:val="left" w:pos="612"/>
              </w:tabs>
              <w:spacing w:before="120" w:after="120"/>
              <w:jc w:val="center"/>
              <w:rPr>
                <w:iCs/>
                <w:noProof w:val="0"/>
                <w:lang w:val="ro-MD" w:eastAsia="ru-RU"/>
              </w:rPr>
            </w:pPr>
            <w:r w:rsidRPr="0097519C">
              <w:rPr>
                <w:iCs/>
                <w:noProof w:val="0"/>
                <w:sz w:val="20"/>
                <w:szCs w:val="20"/>
                <w:lang w:val="ro-MD" w:eastAsia="ru-RU"/>
              </w:rPr>
              <w:t>de a fi prezentate la depunerea ofertei prin intermediul SIA RSAP</w:t>
            </w:r>
          </w:p>
        </w:tc>
      </w:tr>
      <w:tr w:rsidR="0097519C" w:rsidRPr="0097519C" w14:paraId="60655DFB" w14:textId="77777777" w:rsidTr="00D80107">
        <w:tc>
          <w:tcPr>
            <w:tcW w:w="572" w:type="dxa"/>
            <w:shd w:val="clear" w:color="auto" w:fill="auto"/>
          </w:tcPr>
          <w:p w14:paraId="6E2ACF7B" w14:textId="77777777" w:rsidR="0097519C" w:rsidRPr="0097519C" w:rsidRDefault="0097519C" w:rsidP="0097519C">
            <w:pPr>
              <w:shd w:val="clear" w:color="auto" w:fill="FFFFFF"/>
              <w:tabs>
                <w:tab w:val="left" w:pos="612"/>
              </w:tabs>
              <w:spacing w:before="120" w:after="120"/>
              <w:rPr>
                <w:iCs/>
                <w:noProof w:val="0"/>
                <w:lang w:val="ro-MD" w:eastAsia="ru-RU"/>
              </w:rPr>
            </w:pPr>
          </w:p>
          <w:p w14:paraId="7B66A016" w14:textId="77777777" w:rsidR="0097519C" w:rsidRPr="0097519C" w:rsidRDefault="0097519C" w:rsidP="0097519C">
            <w:pPr>
              <w:shd w:val="clear" w:color="auto" w:fill="FFFFFF"/>
              <w:tabs>
                <w:tab w:val="left" w:pos="612"/>
              </w:tabs>
              <w:spacing w:before="120" w:after="120"/>
              <w:rPr>
                <w:iCs/>
                <w:noProof w:val="0"/>
                <w:lang w:val="ro-MD" w:eastAsia="ru-RU"/>
              </w:rPr>
            </w:pPr>
            <w:r w:rsidRPr="0097519C">
              <w:rPr>
                <w:iCs/>
                <w:noProof w:val="0"/>
                <w:lang w:val="ro-MD" w:eastAsia="ru-RU"/>
              </w:rPr>
              <w:t>19</w:t>
            </w:r>
          </w:p>
        </w:tc>
        <w:tc>
          <w:tcPr>
            <w:tcW w:w="2825" w:type="dxa"/>
            <w:shd w:val="clear" w:color="auto" w:fill="FFFFFF"/>
            <w:vAlign w:val="center"/>
          </w:tcPr>
          <w:p w14:paraId="2B185651" w14:textId="77777777" w:rsidR="0097519C" w:rsidRPr="0097519C" w:rsidRDefault="0097519C" w:rsidP="0097519C">
            <w:pPr>
              <w:shd w:val="clear" w:color="auto" w:fill="FFFFFF"/>
              <w:tabs>
                <w:tab w:val="left" w:pos="612"/>
              </w:tabs>
              <w:spacing w:before="120" w:after="120"/>
              <w:rPr>
                <w:iCs/>
                <w:noProof w:val="0"/>
                <w:lang w:val="ro-MD" w:eastAsia="ru-RU"/>
              </w:rPr>
            </w:pPr>
            <w:proofErr w:type="spellStart"/>
            <w:r w:rsidRPr="0097519C">
              <w:rPr>
                <w:rFonts w:eastAsia="SimSun"/>
                <w:noProof w:val="0"/>
                <w:color w:val="000000"/>
                <w:lang w:val="en-US"/>
              </w:rPr>
              <w:t>Certificat</w:t>
            </w:r>
            <w:proofErr w:type="spellEnd"/>
            <w:r w:rsidRPr="0097519C">
              <w:rPr>
                <w:rFonts w:eastAsia="SimSun"/>
                <w:noProof w:val="0"/>
                <w:color w:val="000000"/>
                <w:lang w:val="en-US"/>
              </w:rPr>
              <w:t xml:space="preserve"> de la </w:t>
            </w:r>
            <w:proofErr w:type="spellStart"/>
            <w:r w:rsidRPr="0097519C">
              <w:rPr>
                <w:rFonts w:eastAsia="SimSun"/>
                <w:noProof w:val="0"/>
                <w:color w:val="000000"/>
                <w:lang w:val="en-US"/>
              </w:rPr>
              <w:t>Centrul</w:t>
            </w:r>
            <w:proofErr w:type="spellEnd"/>
            <w:r w:rsidRPr="0097519C">
              <w:rPr>
                <w:rFonts w:eastAsia="SimSun"/>
                <w:noProof w:val="0"/>
                <w:color w:val="000000"/>
                <w:lang w:val="en-US"/>
              </w:rPr>
              <w:t xml:space="preserve"> de </w:t>
            </w:r>
            <w:proofErr w:type="spellStart"/>
            <w:r w:rsidRPr="0097519C">
              <w:rPr>
                <w:rFonts w:eastAsia="SimSun"/>
                <w:noProof w:val="0"/>
                <w:color w:val="000000"/>
                <w:lang w:val="en-US"/>
              </w:rPr>
              <w:t>instruire</w:t>
            </w:r>
            <w:proofErr w:type="spellEnd"/>
            <w:r w:rsidRPr="0097519C">
              <w:rPr>
                <w:rFonts w:eastAsia="SimSun"/>
                <w:noProof w:val="0"/>
                <w:color w:val="000000"/>
                <w:lang w:val="en-US"/>
              </w:rPr>
              <w:t xml:space="preserve"> </w:t>
            </w:r>
            <w:proofErr w:type="spellStart"/>
            <w:r w:rsidRPr="0097519C">
              <w:rPr>
                <w:rFonts w:eastAsia="SimSun"/>
                <w:noProof w:val="0"/>
                <w:color w:val="000000"/>
                <w:lang w:val="en-US"/>
              </w:rPr>
              <w:t>în</w:t>
            </w:r>
            <w:proofErr w:type="spellEnd"/>
            <w:r w:rsidRPr="0097519C">
              <w:rPr>
                <w:rFonts w:eastAsia="SimSun"/>
                <w:noProof w:val="0"/>
                <w:color w:val="000000"/>
                <w:lang w:val="en-US"/>
              </w:rPr>
              <w:t xml:space="preserve"> </w:t>
            </w:r>
            <w:proofErr w:type="spellStart"/>
            <w:r w:rsidRPr="0097519C">
              <w:rPr>
                <w:rFonts w:eastAsia="SimSun"/>
                <w:noProof w:val="0"/>
                <w:color w:val="000000"/>
                <w:lang w:val="en-US"/>
              </w:rPr>
              <w:t>domeniul</w:t>
            </w:r>
            <w:proofErr w:type="spellEnd"/>
            <w:r w:rsidRPr="0097519C">
              <w:rPr>
                <w:rFonts w:eastAsia="SimSun"/>
                <w:noProof w:val="0"/>
                <w:color w:val="000000"/>
                <w:lang w:val="en-US"/>
              </w:rPr>
              <w:t xml:space="preserve"> </w:t>
            </w:r>
            <w:proofErr w:type="spellStart"/>
            <w:r w:rsidRPr="0097519C">
              <w:rPr>
                <w:rFonts w:eastAsia="SimSun"/>
                <w:noProof w:val="0"/>
                <w:color w:val="000000"/>
                <w:lang w:val="en-US"/>
              </w:rPr>
              <w:t>securitatrii</w:t>
            </w:r>
            <w:proofErr w:type="spellEnd"/>
            <w:r w:rsidRPr="0097519C">
              <w:rPr>
                <w:rFonts w:eastAsia="SimSun"/>
                <w:noProof w:val="0"/>
                <w:color w:val="000000"/>
                <w:lang w:val="en-US"/>
              </w:rPr>
              <w:t xml:space="preserve"> </w:t>
            </w:r>
            <w:proofErr w:type="spellStart"/>
            <w:r w:rsidRPr="0097519C">
              <w:rPr>
                <w:rFonts w:eastAsia="SimSun"/>
                <w:noProof w:val="0"/>
                <w:color w:val="000000"/>
                <w:lang w:val="en-US"/>
              </w:rPr>
              <w:t>si</w:t>
            </w:r>
            <w:proofErr w:type="spellEnd"/>
            <w:r w:rsidRPr="0097519C">
              <w:rPr>
                <w:rFonts w:eastAsia="SimSun"/>
                <w:noProof w:val="0"/>
                <w:color w:val="000000"/>
                <w:lang w:val="en-US"/>
              </w:rPr>
              <w:t xml:space="preserve"> </w:t>
            </w:r>
            <w:proofErr w:type="spellStart"/>
            <w:r w:rsidRPr="0097519C">
              <w:rPr>
                <w:rFonts w:eastAsia="SimSun"/>
                <w:noProof w:val="0"/>
                <w:color w:val="000000"/>
                <w:lang w:val="en-US"/>
              </w:rPr>
              <w:t>sanatatii</w:t>
            </w:r>
            <w:proofErr w:type="spellEnd"/>
            <w:r w:rsidRPr="0097519C">
              <w:rPr>
                <w:rFonts w:eastAsia="SimSun"/>
                <w:noProof w:val="0"/>
                <w:color w:val="000000"/>
                <w:lang w:val="en-US"/>
              </w:rPr>
              <w:t xml:space="preserve"> in </w:t>
            </w:r>
            <w:proofErr w:type="spellStart"/>
            <w:r w:rsidRPr="0097519C">
              <w:rPr>
                <w:rFonts w:eastAsia="SimSun"/>
                <w:noProof w:val="0"/>
                <w:color w:val="000000"/>
                <w:lang w:val="en-US"/>
              </w:rPr>
              <w:t>munca</w:t>
            </w:r>
            <w:proofErr w:type="spellEnd"/>
          </w:p>
        </w:tc>
        <w:tc>
          <w:tcPr>
            <w:tcW w:w="4334" w:type="dxa"/>
            <w:shd w:val="clear" w:color="auto" w:fill="auto"/>
            <w:vAlign w:val="center"/>
          </w:tcPr>
          <w:p w14:paraId="5FB431AC" w14:textId="77777777" w:rsidR="0097519C" w:rsidRPr="0097519C" w:rsidRDefault="0097519C" w:rsidP="0097519C">
            <w:pPr>
              <w:shd w:val="clear" w:color="auto" w:fill="FFFFFF"/>
              <w:tabs>
                <w:tab w:val="left" w:pos="612"/>
              </w:tabs>
              <w:spacing w:before="120" w:after="120"/>
              <w:rPr>
                <w:iCs/>
                <w:noProof w:val="0"/>
                <w:lang w:val="ro-MD" w:eastAsia="ru-RU"/>
              </w:rPr>
            </w:pPr>
            <w:r w:rsidRPr="0097519C">
              <w:rPr>
                <w:rFonts w:eastAsia="SimSun"/>
                <w:noProof w:val="0"/>
                <w:color w:val="000000"/>
              </w:rPr>
              <w:t>Original, confirmat prin semnătura electronică a ofertantului.</w:t>
            </w:r>
          </w:p>
        </w:tc>
        <w:tc>
          <w:tcPr>
            <w:tcW w:w="1903" w:type="dxa"/>
            <w:shd w:val="clear" w:color="auto" w:fill="auto"/>
          </w:tcPr>
          <w:p w14:paraId="1EE281EE" w14:textId="77777777" w:rsidR="0097519C" w:rsidRPr="0097519C" w:rsidRDefault="0097519C" w:rsidP="0097519C">
            <w:pPr>
              <w:shd w:val="clear" w:color="auto" w:fill="FFFFFF"/>
              <w:tabs>
                <w:tab w:val="left" w:pos="612"/>
              </w:tabs>
              <w:spacing w:before="120" w:after="120"/>
              <w:jc w:val="center"/>
              <w:rPr>
                <w:iCs/>
                <w:noProof w:val="0"/>
                <w:lang w:val="ro-MD" w:eastAsia="ru-RU"/>
              </w:rPr>
            </w:pPr>
          </w:p>
          <w:p w14:paraId="729F5742" w14:textId="77777777" w:rsidR="0097519C" w:rsidRPr="0097519C" w:rsidRDefault="0097519C" w:rsidP="0097519C">
            <w:pPr>
              <w:shd w:val="clear" w:color="auto" w:fill="FFFFFF"/>
              <w:tabs>
                <w:tab w:val="left" w:pos="612"/>
              </w:tabs>
              <w:spacing w:before="120" w:after="120"/>
              <w:jc w:val="center"/>
              <w:rPr>
                <w:b/>
                <w:bCs/>
                <w:iCs/>
                <w:noProof w:val="0"/>
                <w:lang w:val="ro-MD" w:eastAsia="ru-RU"/>
              </w:rPr>
            </w:pPr>
            <w:r w:rsidRPr="0097519C">
              <w:rPr>
                <w:b/>
                <w:bCs/>
                <w:iCs/>
                <w:noProof w:val="0"/>
                <w:lang w:val="ro-MD" w:eastAsia="ru-RU"/>
              </w:rPr>
              <w:t xml:space="preserve">Obligatoriu </w:t>
            </w:r>
          </w:p>
          <w:p w14:paraId="65E369F9" w14:textId="77777777" w:rsidR="0097519C" w:rsidRPr="0097519C" w:rsidRDefault="0097519C" w:rsidP="0097519C">
            <w:pPr>
              <w:shd w:val="clear" w:color="auto" w:fill="FFFFFF"/>
              <w:tabs>
                <w:tab w:val="left" w:pos="612"/>
              </w:tabs>
              <w:spacing w:before="120" w:after="120"/>
              <w:jc w:val="center"/>
              <w:rPr>
                <w:iCs/>
                <w:noProof w:val="0"/>
                <w:lang w:val="ro-MD" w:eastAsia="ru-RU"/>
              </w:rPr>
            </w:pPr>
            <w:r w:rsidRPr="0097519C">
              <w:rPr>
                <w:iCs/>
                <w:noProof w:val="0"/>
                <w:sz w:val="20"/>
                <w:szCs w:val="20"/>
                <w:lang w:val="ro-MD" w:eastAsia="ru-RU"/>
              </w:rPr>
              <w:t>de a fi prezentate la depunerea ofertei prin intermediul SIA RSAP</w:t>
            </w:r>
          </w:p>
        </w:tc>
      </w:tr>
      <w:tr w:rsidR="0097519C" w:rsidRPr="0097519C" w14:paraId="7CE61A5C" w14:textId="77777777" w:rsidTr="00D80107">
        <w:tc>
          <w:tcPr>
            <w:tcW w:w="572" w:type="dxa"/>
            <w:shd w:val="clear" w:color="auto" w:fill="auto"/>
          </w:tcPr>
          <w:p w14:paraId="2BD34EEF" w14:textId="77777777" w:rsidR="0097519C" w:rsidRPr="0097519C" w:rsidRDefault="0097519C" w:rsidP="0097519C">
            <w:pPr>
              <w:shd w:val="clear" w:color="auto" w:fill="FFFFFF"/>
              <w:tabs>
                <w:tab w:val="left" w:pos="612"/>
              </w:tabs>
              <w:spacing w:before="120" w:after="120"/>
              <w:rPr>
                <w:iCs/>
                <w:noProof w:val="0"/>
                <w:lang w:val="ro-MD" w:eastAsia="ru-RU"/>
              </w:rPr>
            </w:pPr>
          </w:p>
          <w:p w14:paraId="6487FE1D" w14:textId="77777777" w:rsidR="0097519C" w:rsidRPr="0097519C" w:rsidRDefault="0097519C" w:rsidP="0097519C">
            <w:pPr>
              <w:shd w:val="clear" w:color="auto" w:fill="FFFFFF"/>
              <w:tabs>
                <w:tab w:val="left" w:pos="612"/>
              </w:tabs>
              <w:spacing w:before="120" w:after="120"/>
              <w:rPr>
                <w:iCs/>
                <w:noProof w:val="0"/>
                <w:lang w:val="ro-MD" w:eastAsia="ru-RU"/>
              </w:rPr>
            </w:pPr>
          </w:p>
          <w:p w14:paraId="502C8FD3" w14:textId="77777777" w:rsidR="0097519C" w:rsidRPr="0097519C" w:rsidRDefault="0097519C" w:rsidP="0097519C">
            <w:pPr>
              <w:shd w:val="clear" w:color="auto" w:fill="FFFFFF"/>
              <w:tabs>
                <w:tab w:val="left" w:pos="612"/>
              </w:tabs>
              <w:spacing w:before="120" w:after="120"/>
              <w:rPr>
                <w:iCs/>
                <w:noProof w:val="0"/>
                <w:lang w:val="ro-MD" w:eastAsia="ru-RU"/>
              </w:rPr>
            </w:pPr>
            <w:r w:rsidRPr="0097519C">
              <w:rPr>
                <w:iCs/>
                <w:noProof w:val="0"/>
                <w:lang w:val="ro-MD" w:eastAsia="ru-RU"/>
              </w:rPr>
              <w:t>20</w:t>
            </w:r>
          </w:p>
        </w:tc>
        <w:tc>
          <w:tcPr>
            <w:tcW w:w="2825" w:type="dxa"/>
            <w:shd w:val="clear" w:color="auto" w:fill="FFFFFF"/>
            <w:vAlign w:val="center"/>
          </w:tcPr>
          <w:p w14:paraId="58968411" w14:textId="77777777" w:rsidR="0097519C" w:rsidRPr="0097519C" w:rsidRDefault="0097519C" w:rsidP="0097519C">
            <w:pPr>
              <w:shd w:val="clear" w:color="auto" w:fill="FFFFFF"/>
              <w:tabs>
                <w:tab w:val="left" w:pos="612"/>
              </w:tabs>
              <w:spacing w:before="120" w:after="120"/>
              <w:rPr>
                <w:rFonts w:eastAsia="SimSun"/>
                <w:noProof w:val="0"/>
                <w:color w:val="000000"/>
                <w:lang w:val="en-US"/>
              </w:rPr>
            </w:pPr>
            <w:r w:rsidRPr="0097519C">
              <w:rPr>
                <w:rFonts w:eastAsia="SimSun"/>
                <w:noProof w:val="0"/>
                <w:color w:val="000000"/>
                <w:lang w:val="en-US"/>
              </w:rPr>
              <w:t xml:space="preserve">Lista </w:t>
            </w:r>
            <w:proofErr w:type="spellStart"/>
            <w:r w:rsidRPr="0097519C">
              <w:rPr>
                <w:rFonts w:eastAsia="SimSun"/>
                <w:noProof w:val="0"/>
                <w:color w:val="000000"/>
                <w:lang w:val="en-US"/>
              </w:rPr>
              <w:t>subcontractanților</w:t>
            </w:r>
            <w:proofErr w:type="spellEnd"/>
            <w:r w:rsidRPr="0097519C">
              <w:rPr>
                <w:rFonts w:eastAsia="SimSun"/>
                <w:noProof w:val="0"/>
                <w:color w:val="000000"/>
                <w:lang w:val="en-US"/>
              </w:rPr>
              <w:t xml:space="preserve"> </w:t>
            </w:r>
            <w:proofErr w:type="spellStart"/>
            <w:r w:rsidRPr="0097519C">
              <w:rPr>
                <w:rFonts w:eastAsia="SimSun"/>
                <w:noProof w:val="0"/>
                <w:color w:val="000000"/>
                <w:lang w:val="en-US"/>
              </w:rPr>
              <w:t>şi</w:t>
            </w:r>
            <w:proofErr w:type="spellEnd"/>
            <w:r w:rsidRPr="0097519C">
              <w:rPr>
                <w:rFonts w:eastAsia="SimSun"/>
                <w:noProof w:val="0"/>
                <w:color w:val="000000"/>
                <w:lang w:val="en-US"/>
              </w:rPr>
              <w:t xml:space="preserve"> </w:t>
            </w:r>
            <w:proofErr w:type="spellStart"/>
            <w:r w:rsidRPr="0097519C">
              <w:rPr>
                <w:rFonts w:eastAsia="SimSun"/>
                <w:noProof w:val="0"/>
                <w:color w:val="000000"/>
                <w:lang w:val="en-US"/>
              </w:rPr>
              <w:t>partea</w:t>
            </w:r>
            <w:proofErr w:type="spellEnd"/>
            <w:r w:rsidRPr="0097519C">
              <w:rPr>
                <w:rFonts w:eastAsia="SimSun"/>
                <w:noProof w:val="0"/>
                <w:color w:val="000000"/>
                <w:lang w:val="en-US"/>
              </w:rPr>
              <w:t>/</w:t>
            </w:r>
            <w:proofErr w:type="spellStart"/>
            <w:r w:rsidRPr="0097519C">
              <w:rPr>
                <w:rFonts w:eastAsia="SimSun"/>
                <w:noProof w:val="0"/>
                <w:color w:val="000000"/>
                <w:lang w:val="en-US"/>
              </w:rPr>
              <w:t>părţile</w:t>
            </w:r>
            <w:proofErr w:type="spellEnd"/>
            <w:r w:rsidRPr="0097519C">
              <w:rPr>
                <w:rFonts w:eastAsia="SimSun"/>
                <w:noProof w:val="0"/>
                <w:color w:val="000000"/>
                <w:lang w:val="en-US"/>
              </w:rPr>
              <w:t xml:space="preserve"> din contract care sunt </w:t>
            </w:r>
            <w:proofErr w:type="spellStart"/>
            <w:r w:rsidRPr="0097519C">
              <w:rPr>
                <w:rFonts w:eastAsia="SimSun"/>
                <w:noProof w:val="0"/>
                <w:color w:val="000000"/>
                <w:lang w:val="en-US"/>
              </w:rPr>
              <w:t>îndeplinite</w:t>
            </w:r>
            <w:proofErr w:type="spellEnd"/>
            <w:r w:rsidRPr="0097519C">
              <w:rPr>
                <w:rFonts w:eastAsia="SimSun"/>
                <w:noProof w:val="0"/>
                <w:color w:val="000000"/>
                <w:lang w:val="en-US"/>
              </w:rPr>
              <w:t xml:space="preserve"> de </w:t>
            </w:r>
            <w:proofErr w:type="spellStart"/>
            <w:r w:rsidRPr="0097519C">
              <w:rPr>
                <w:rFonts w:eastAsia="SimSun"/>
                <w:noProof w:val="0"/>
                <w:color w:val="000000"/>
                <w:lang w:val="en-US"/>
              </w:rPr>
              <w:t>aceştia</w:t>
            </w:r>
            <w:proofErr w:type="spellEnd"/>
            <w:r w:rsidRPr="0097519C">
              <w:rPr>
                <w:rFonts w:eastAsia="SimSun"/>
                <w:noProof w:val="0"/>
                <w:color w:val="000000"/>
                <w:lang w:val="en-US"/>
              </w:rPr>
              <w:t xml:space="preserve"> </w:t>
            </w:r>
          </w:p>
          <w:p w14:paraId="21556807" w14:textId="77777777" w:rsidR="0097519C" w:rsidRPr="0097519C" w:rsidRDefault="0097519C" w:rsidP="0097519C">
            <w:pPr>
              <w:shd w:val="clear" w:color="auto" w:fill="FFFFFF"/>
              <w:tabs>
                <w:tab w:val="left" w:pos="612"/>
              </w:tabs>
              <w:spacing w:before="120" w:after="120"/>
              <w:rPr>
                <w:iCs/>
                <w:noProof w:val="0"/>
                <w:lang w:val="ro-MD" w:eastAsia="ru-RU"/>
              </w:rPr>
            </w:pPr>
            <w:r w:rsidRPr="0097519C">
              <w:rPr>
                <w:rFonts w:eastAsia="SimSun"/>
                <w:noProof w:val="0"/>
                <w:color w:val="000000"/>
                <w:lang w:val="en-US"/>
              </w:rPr>
              <w:t>(</w:t>
            </w:r>
            <w:proofErr w:type="spellStart"/>
            <w:proofErr w:type="gramStart"/>
            <w:r w:rsidRPr="0097519C">
              <w:rPr>
                <w:rFonts w:eastAsia="SimSun"/>
                <w:noProof w:val="0"/>
                <w:color w:val="000000"/>
                <w:lang w:val="en-US"/>
              </w:rPr>
              <w:t>anexa</w:t>
            </w:r>
            <w:proofErr w:type="spellEnd"/>
            <w:proofErr w:type="gramEnd"/>
            <w:r w:rsidRPr="0097519C">
              <w:rPr>
                <w:rFonts w:eastAsia="SimSun"/>
                <w:noProof w:val="0"/>
                <w:color w:val="000000"/>
                <w:lang w:val="en-US"/>
              </w:rPr>
              <w:t xml:space="preserve"> nr. 16)</w:t>
            </w:r>
          </w:p>
        </w:tc>
        <w:tc>
          <w:tcPr>
            <w:tcW w:w="4334" w:type="dxa"/>
            <w:shd w:val="clear" w:color="auto" w:fill="auto"/>
            <w:vAlign w:val="center"/>
          </w:tcPr>
          <w:p w14:paraId="6484A4F0" w14:textId="77777777" w:rsidR="0097519C" w:rsidRPr="0097519C" w:rsidRDefault="0097519C" w:rsidP="0097519C">
            <w:pPr>
              <w:shd w:val="clear" w:color="auto" w:fill="FFFFFF"/>
              <w:tabs>
                <w:tab w:val="left" w:pos="612"/>
              </w:tabs>
              <w:spacing w:before="120" w:after="120"/>
              <w:rPr>
                <w:iCs/>
                <w:noProof w:val="0"/>
                <w:lang w:val="ro-MD" w:eastAsia="ru-RU"/>
              </w:rPr>
            </w:pPr>
            <w:r w:rsidRPr="0097519C">
              <w:rPr>
                <w:rFonts w:eastAsia="SimSun"/>
                <w:noProof w:val="0"/>
              </w:rPr>
              <w:t>Original</w:t>
            </w:r>
            <w:r w:rsidRPr="0097519C">
              <w:rPr>
                <w:rFonts w:eastAsia="SimSun"/>
                <w:noProof w:val="0"/>
                <w:color w:val="000000"/>
              </w:rPr>
              <w:t>, conform Anexei nr.16 la Documentația Standard, acordul de subcontractare, precum și după caz, cînd subcontractanții vor avea o pondere de peste 10% în îndeplinirea contractului, confirmat prin semnătura electronică a ofertantului.</w:t>
            </w:r>
          </w:p>
        </w:tc>
        <w:tc>
          <w:tcPr>
            <w:tcW w:w="1903" w:type="dxa"/>
            <w:shd w:val="clear" w:color="auto" w:fill="auto"/>
          </w:tcPr>
          <w:p w14:paraId="4FB88791" w14:textId="77777777" w:rsidR="0097519C" w:rsidRPr="0097519C" w:rsidRDefault="0097519C" w:rsidP="0097519C">
            <w:pPr>
              <w:shd w:val="clear" w:color="auto" w:fill="FFFFFF"/>
              <w:tabs>
                <w:tab w:val="left" w:pos="612"/>
              </w:tabs>
              <w:spacing w:before="120" w:after="120"/>
              <w:jc w:val="center"/>
              <w:rPr>
                <w:b/>
                <w:bCs/>
                <w:iCs/>
                <w:noProof w:val="0"/>
                <w:lang w:val="ro-MD" w:eastAsia="ru-RU"/>
              </w:rPr>
            </w:pPr>
          </w:p>
          <w:p w14:paraId="7535B398" w14:textId="77777777" w:rsidR="0097519C" w:rsidRPr="0097519C" w:rsidRDefault="0097519C" w:rsidP="0097519C">
            <w:pPr>
              <w:shd w:val="clear" w:color="auto" w:fill="FFFFFF"/>
              <w:tabs>
                <w:tab w:val="left" w:pos="612"/>
              </w:tabs>
              <w:spacing w:before="120" w:after="120"/>
              <w:jc w:val="center"/>
              <w:rPr>
                <w:b/>
                <w:bCs/>
                <w:iCs/>
                <w:noProof w:val="0"/>
                <w:lang w:val="ro-MD" w:eastAsia="ru-RU"/>
              </w:rPr>
            </w:pPr>
            <w:r w:rsidRPr="0097519C">
              <w:rPr>
                <w:b/>
                <w:bCs/>
                <w:iCs/>
                <w:noProof w:val="0"/>
                <w:lang w:val="ro-MD" w:eastAsia="ru-RU"/>
              </w:rPr>
              <w:t>Obligatoriu</w:t>
            </w:r>
          </w:p>
          <w:p w14:paraId="2837B9F8" w14:textId="77777777" w:rsidR="0097519C" w:rsidRPr="0097519C" w:rsidRDefault="0097519C" w:rsidP="0097519C">
            <w:pPr>
              <w:shd w:val="clear" w:color="auto" w:fill="FFFFFF"/>
              <w:tabs>
                <w:tab w:val="left" w:pos="612"/>
              </w:tabs>
              <w:spacing w:before="120" w:after="120"/>
              <w:jc w:val="center"/>
              <w:rPr>
                <w:iCs/>
                <w:noProof w:val="0"/>
                <w:lang w:val="ro-MD" w:eastAsia="ru-RU"/>
              </w:rPr>
            </w:pPr>
            <w:r w:rsidRPr="0097519C">
              <w:rPr>
                <w:iCs/>
                <w:noProof w:val="0"/>
                <w:sz w:val="20"/>
                <w:szCs w:val="20"/>
                <w:lang w:val="ro-MD" w:eastAsia="ru-RU"/>
              </w:rPr>
              <w:t>de a fi prezentate la depunerea ofertei prin intermediul SIA RSAP</w:t>
            </w:r>
          </w:p>
        </w:tc>
      </w:tr>
      <w:tr w:rsidR="0097519C" w:rsidRPr="0097519C" w14:paraId="3BDF9924" w14:textId="77777777" w:rsidTr="00D80107">
        <w:tc>
          <w:tcPr>
            <w:tcW w:w="572" w:type="dxa"/>
            <w:shd w:val="clear" w:color="auto" w:fill="auto"/>
          </w:tcPr>
          <w:p w14:paraId="228E2F43" w14:textId="77777777" w:rsidR="0097519C" w:rsidRPr="0097519C" w:rsidRDefault="0097519C" w:rsidP="0097519C">
            <w:pPr>
              <w:shd w:val="clear" w:color="auto" w:fill="FFFFFF"/>
              <w:tabs>
                <w:tab w:val="left" w:pos="612"/>
              </w:tabs>
              <w:spacing w:before="120" w:after="120"/>
              <w:rPr>
                <w:iCs/>
                <w:noProof w:val="0"/>
                <w:lang w:val="ro-MD" w:eastAsia="ru-RU"/>
              </w:rPr>
            </w:pPr>
          </w:p>
          <w:p w14:paraId="43B7F049" w14:textId="77777777" w:rsidR="0097519C" w:rsidRPr="0097519C" w:rsidRDefault="0097519C" w:rsidP="0097519C">
            <w:pPr>
              <w:shd w:val="clear" w:color="auto" w:fill="FFFFFF"/>
              <w:tabs>
                <w:tab w:val="left" w:pos="612"/>
              </w:tabs>
              <w:spacing w:before="120" w:after="120"/>
              <w:rPr>
                <w:iCs/>
                <w:noProof w:val="0"/>
                <w:lang w:val="ro-MD" w:eastAsia="ru-RU"/>
              </w:rPr>
            </w:pPr>
          </w:p>
          <w:p w14:paraId="0289FD49" w14:textId="77777777" w:rsidR="0097519C" w:rsidRPr="0097519C" w:rsidRDefault="0097519C" w:rsidP="0097519C">
            <w:pPr>
              <w:shd w:val="clear" w:color="auto" w:fill="FFFFFF"/>
              <w:tabs>
                <w:tab w:val="left" w:pos="612"/>
              </w:tabs>
              <w:spacing w:before="120" w:after="120"/>
              <w:rPr>
                <w:iCs/>
                <w:noProof w:val="0"/>
                <w:lang w:val="ro-MD" w:eastAsia="ru-RU"/>
              </w:rPr>
            </w:pPr>
            <w:r w:rsidRPr="0097519C">
              <w:rPr>
                <w:iCs/>
                <w:noProof w:val="0"/>
                <w:lang w:val="ro-MD" w:eastAsia="ru-RU"/>
              </w:rPr>
              <w:t>21</w:t>
            </w:r>
          </w:p>
        </w:tc>
        <w:tc>
          <w:tcPr>
            <w:tcW w:w="2825" w:type="dxa"/>
            <w:shd w:val="clear" w:color="auto" w:fill="FFFFFF"/>
            <w:vAlign w:val="center"/>
          </w:tcPr>
          <w:p w14:paraId="02C6880E" w14:textId="77777777" w:rsidR="0097519C" w:rsidRPr="0097519C" w:rsidRDefault="0097519C" w:rsidP="0097519C">
            <w:pPr>
              <w:shd w:val="clear" w:color="auto" w:fill="FFFFFF"/>
              <w:tabs>
                <w:tab w:val="left" w:pos="612"/>
              </w:tabs>
              <w:spacing w:before="120" w:after="120"/>
              <w:rPr>
                <w:rFonts w:eastAsia="SimSun"/>
                <w:noProof w:val="0"/>
                <w:color w:val="000000"/>
                <w:lang w:val="en-US"/>
              </w:rPr>
            </w:pPr>
            <w:proofErr w:type="spellStart"/>
            <w:r w:rsidRPr="0097519C">
              <w:rPr>
                <w:rFonts w:eastAsia="SimSun"/>
                <w:noProof w:val="0"/>
                <w:color w:val="000000"/>
                <w:lang w:val="en-US"/>
              </w:rPr>
              <w:t>Informaţii</w:t>
            </w:r>
            <w:proofErr w:type="spellEnd"/>
            <w:r w:rsidRPr="0097519C">
              <w:rPr>
                <w:rFonts w:eastAsia="SimSun"/>
                <w:noProof w:val="0"/>
                <w:color w:val="000000"/>
                <w:lang w:val="en-US"/>
              </w:rPr>
              <w:t xml:space="preserve"> </w:t>
            </w:r>
            <w:proofErr w:type="spellStart"/>
            <w:r w:rsidRPr="0097519C">
              <w:rPr>
                <w:rFonts w:eastAsia="SimSun"/>
                <w:noProof w:val="0"/>
                <w:color w:val="000000"/>
                <w:lang w:val="en-US"/>
              </w:rPr>
              <w:t>privind</w:t>
            </w:r>
            <w:proofErr w:type="spellEnd"/>
            <w:r w:rsidRPr="0097519C">
              <w:rPr>
                <w:rFonts w:eastAsia="SimSun"/>
                <w:noProof w:val="0"/>
                <w:color w:val="000000"/>
                <w:lang w:val="en-US"/>
              </w:rPr>
              <w:t xml:space="preserve"> </w:t>
            </w:r>
            <w:proofErr w:type="spellStart"/>
            <w:r w:rsidRPr="0097519C">
              <w:rPr>
                <w:rFonts w:eastAsia="SimSun"/>
                <w:noProof w:val="0"/>
                <w:color w:val="000000"/>
                <w:lang w:val="en-US"/>
              </w:rPr>
              <w:t>asocierea</w:t>
            </w:r>
            <w:proofErr w:type="spellEnd"/>
            <w:r w:rsidRPr="0097519C">
              <w:rPr>
                <w:rFonts w:eastAsia="SimSun"/>
                <w:noProof w:val="0"/>
                <w:color w:val="000000"/>
                <w:lang w:val="en-US"/>
              </w:rPr>
              <w:t xml:space="preserve"> </w:t>
            </w:r>
          </w:p>
          <w:p w14:paraId="155E2CD9" w14:textId="77777777" w:rsidR="0097519C" w:rsidRPr="0097519C" w:rsidRDefault="0097519C" w:rsidP="0097519C">
            <w:pPr>
              <w:shd w:val="clear" w:color="auto" w:fill="FFFFFF"/>
              <w:tabs>
                <w:tab w:val="left" w:pos="612"/>
              </w:tabs>
              <w:spacing w:before="120" w:after="120"/>
              <w:rPr>
                <w:iCs/>
                <w:noProof w:val="0"/>
                <w:lang w:val="ro-MD" w:eastAsia="ru-RU"/>
              </w:rPr>
            </w:pPr>
            <w:r w:rsidRPr="0097519C">
              <w:rPr>
                <w:rFonts w:eastAsia="SimSun"/>
                <w:noProof w:val="0"/>
                <w:color w:val="000000"/>
                <w:lang w:val="en-US"/>
              </w:rPr>
              <w:t>(</w:t>
            </w:r>
            <w:proofErr w:type="spellStart"/>
            <w:proofErr w:type="gramStart"/>
            <w:r w:rsidRPr="0097519C">
              <w:rPr>
                <w:rFonts w:eastAsia="SimSun"/>
                <w:noProof w:val="0"/>
                <w:color w:val="000000"/>
                <w:lang w:val="en-US"/>
              </w:rPr>
              <w:t>anexa</w:t>
            </w:r>
            <w:proofErr w:type="spellEnd"/>
            <w:proofErr w:type="gramEnd"/>
            <w:r w:rsidRPr="0097519C">
              <w:rPr>
                <w:rFonts w:eastAsia="SimSun"/>
                <w:noProof w:val="0"/>
                <w:color w:val="000000"/>
                <w:lang w:val="en-US"/>
              </w:rPr>
              <w:t xml:space="preserve"> nr. 17)</w:t>
            </w:r>
          </w:p>
        </w:tc>
        <w:tc>
          <w:tcPr>
            <w:tcW w:w="4334" w:type="dxa"/>
            <w:shd w:val="clear" w:color="auto" w:fill="auto"/>
            <w:vAlign w:val="center"/>
          </w:tcPr>
          <w:p w14:paraId="58EB4E4D" w14:textId="77777777" w:rsidR="0097519C" w:rsidRPr="0097519C" w:rsidRDefault="0097519C" w:rsidP="0097519C">
            <w:pPr>
              <w:shd w:val="clear" w:color="auto" w:fill="FFFFFF"/>
              <w:tabs>
                <w:tab w:val="left" w:pos="612"/>
              </w:tabs>
              <w:spacing w:before="120" w:after="120"/>
              <w:rPr>
                <w:iCs/>
                <w:noProof w:val="0"/>
                <w:lang w:val="ro-MD" w:eastAsia="ru-RU"/>
              </w:rPr>
            </w:pPr>
            <w:r w:rsidRPr="0097519C">
              <w:rPr>
                <w:rFonts w:eastAsia="SimSun"/>
                <w:noProof w:val="0"/>
              </w:rPr>
              <w:t>Original,</w:t>
            </w:r>
            <w:r w:rsidRPr="0097519C">
              <w:rPr>
                <w:rFonts w:eastAsia="SimSun"/>
                <w:noProof w:val="0"/>
                <w:color w:val="000000"/>
              </w:rPr>
              <w:t xml:space="preserve"> conform Anexei nr.17 la Documentația Standard,</w:t>
            </w:r>
            <w:r w:rsidRPr="0097519C">
              <w:rPr>
                <w:rFonts w:eastAsia="SimSun"/>
                <w:noProof w:val="0"/>
              </w:rPr>
              <w:t xml:space="preserve"> precum și acordul de asociere în care vor preciza detaliat sarcinile ce revin fiecărui asociat</w:t>
            </w:r>
            <w:r w:rsidRPr="0097519C">
              <w:rPr>
                <w:rFonts w:eastAsia="SimSun"/>
                <w:noProof w:val="0"/>
                <w:color w:val="000000"/>
              </w:rPr>
              <w:t>, confirmat prin semnătura electronică a ofertantului.</w:t>
            </w:r>
          </w:p>
        </w:tc>
        <w:tc>
          <w:tcPr>
            <w:tcW w:w="1903" w:type="dxa"/>
            <w:shd w:val="clear" w:color="auto" w:fill="auto"/>
          </w:tcPr>
          <w:p w14:paraId="5627D182" w14:textId="77777777" w:rsidR="0097519C" w:rsidRPr="0097519C" w:rsidRDefault="0097519C" w:rsidP="0097519C">
            <w:pPr>
              <w:shd w:val="clear" w:color="auto" w:fill="FFFFFF"/>
              <w:tabs>
                <w:tab w:val="left" w:pos="612"/>
              </w:tabs>
              <w:spacing w:before="120" w:after="120"/>
              <w:jc w:val="center"/>
              <w:rPr>
                <w:b/>
                <w:bCs/>
                <w:iCs/>
                <w:noProof w:val="0"/>
                <w:lang w:val="ro-MD" w:eastAsia="ru-RU"/>
              </w:rPr>
            </w:pPr>
            <w:r w:rsidRPr="0097519C">
              <w:rPr>
                <w:b/>
                <w:bCs/>
                <w:iCs/>
                <w:noProof w:val="0"/>
                <w:lang w:val="ro-MD" w:eastAsia="ru-RU"/>
              </w:rPr>
              <w:t>Obligatoriu</w:t>
            </w:r>
          </w:p>
          <w:p w14:paraId="509D4151" w14:textId="77777777" w:rsidR="0097519C" w:rsidRPr="0097519C" w:rsidRDefault="0097519C" w:rsidP="0097519C">
            <w:pPr>
              <w:shd w:val="clear" w:color="auto" w:fill="FFFFFF"/>
              <w:tabs>
                <w:tab w:val="left" w:pos="612"/>
              </w:tabs>
              <w:spacing w:before="120" w:after="120"/>
              <w:jc w:val="center"/>
              <w:rPr>
                <w:iCs/>
                <w:noProof w:val="0"/>
                <w:lang w:val="ro-MD" w:eastAsia="ru-RU"/>
              </w:rPr>
            </w:pPr>
            <w:r w:rsidRPr="0097519C">
              <w:rPr>
                <w:iCs/>
                <w:noProof w:val="0"/>
                <w:sz w:val="20"/>
                <w:szCs w:val="20"/>
                <w:lang w:val="ro-MD" w:eastAsia="ru-RU"/>
              </w:rPr>
              <w:t>de a fi prezentate la depunerea ofertei prin intermediul SIA RSAP</w:t>
            </w:r>
          </w:p>
        </w:tc>
      </w:tr>
      <w:tr w:rsidR="0097519C" w:rsidRPr="0097519C" w14:paraId="2FE7676C" w14:textId="77777777" w:rsidTr="00D80107">
        <w:tc>
          <w:tcPr>
            <w:tcW w:w="572" w:type="dxa"/>
            <w:shd w:val="clear" w:color="auto" w:fill="auto"/>
          </w:tcPr>
          <w:p w14:paraId="0C02D651" w14:textId="77777777" w:rsidR="0097519C" w:rsidRPr="0097519C" w:rsidRDefault="0097519C" w:rsidP="0097519C">
            <w:pPr>
              <w:shd w:val="clear" w:color="auto" w:fill="FFFFFF"/>
              <w:tabs>
                <w:tab w:val="left" w:pos="612"/>
              </w:tabs>
              <w:spacing w:before="120" w:after="120"/>
              <w:jc w:val="center"/>
              <w:rPr>
                <w:iCs/>
                <w:noProof w:val="0"/>
                <w:lang w:val="ro-MD" w:eastAsia="ru-RU"/>
              </w:rPr>
            </w:pPr>
          </w:p>
          <w:p w14:paraId="63E4ABE7" w14:textId="77777777" w:rsidR="0097519C" w:rsidRPr="0097519C" w:rsidRDefault="0097519C" w:rsidP="0097519C">
            <w:pPr>
              <w:shd w:val="clear" w:color="auto" w:fill="FFFFFF"/>
              <w:tabs>
                <w:tab w:val="left" w:pos="612"/>
              </w:tabs>
              <w:spacing w:before="120" w:after="120"/>
              <w:jc w:val="center"/>
              <w:rPr>
                <w:iCs/>
                <w:noProof w:val="0"/>
                <w:lang w:val="ro-MD" w:eastAsia="ru-RU"/>
              </w:rPr>
            </w:pPr>
          </w:p>
          <w:p w14:paraId="56A3ABE3" w14:textId="77777777" w:rsidR="0097519C" w:rsidRPr="0097519C" w:rsidRDefault="0097519C" w:rsidP="0097519C">
            <w:pPr>
              <w:shd w:val="clear" w:color="auto" w:fill="FFFFFF"/>
              <w:tabs>
                <w:tab w:val="left" w:pos="612"/>
              </w:tabs>
              <w:spacing w:before="120" w:after="120"/>
              <w:jc w:val="center"/>
              <w:rPr>
                <w:iCs/>
                <w:noProof w:val="0"/>
                <w:lang w:val="ro-MD" w:eastAsia="ru-RU"/>
              </w:rPr>
            </w:pPr>
            <w:r w:rsidRPr="0097519C">
              <w:rPr>
                <w:iCs/>
                <w:noProof w:val="0"/>
                <w:lang w:val="ro-MD" w:eastAsia="ru-RU"/>
              </w:rPr>
              <w:t>22</w:t>
            </w:r>
          </w:p>
        </w:tc>
        <w:tc>
          <w:tcPr>
            <w:tcW w:w="2825" w:type="dxa"/>
            <w:shd w:val="clear" w:color="auto" w:fill="auto"/>
            <w:vAlign w:val="center"/>
          </w:tcPr>
          <w:p w14:paraId="6005FDAD" w14:textId="77777777" w:rsidR="0097519C" w:rsidRPr="0097519C" w:rsidRDefault="0097519C" w:rsidP="0097519C">
            <w:pPr>
              <w:shd w:val="clear" w:color="auto" w:fill="FFFFFF"/>
              <w:tabs>
                <w:tab w:val="left" w:pos="612"/>
              </w:tabs>
              <w:spacing w:before="120" w:after="120"/>
              <w:rPr>
                <w:rFonts w:eastAsia="SimSun"/>
                <w:noProof w:val="0"/>
                <w:color w:val="000000"/>
              </w:rPr>
            </w:pPr>
            <w:r w:rsidRPr="0097519C">
              <w:rPr>
                <w:rFonts w:eastAsia="SimSun"/>
                <w:noProof w:val="0"/>
                <w:color w:val="000000"/>
              </w:rPr>
              <w:t xml:space="preserve">Avizul Agenției pentru Supraveghere Tehnică pentru participare la licitațiile publice de lucrări din domeniul construcțiilor și instalațiilor </w:t>
            </w:r>
          </w:p>
          <w:p w14:paraId="60E1CA5C" w14:textId="77777777" w:rsidR="0097519C" w:rsidRPr="0097519C" w:rsidRDefault="0097519C" w:rsidP="0097519C">
            <w:pPr>
              <w:shd w:val="clear" w:color="auto" w:fill="FFFFFF"/>
              <w:tabs>
                <w:tab w:val="left" w:pos="612"/>
              </w:tabs>
              <w:spacing w:before="120" w:after="120"/>
              <w:rPr>
                <w:iCs/>
                <w:noProof w:val="0"/>
                <w:lang w:val="ro-MD" w:eastAsia="ru-RU"/>
              </w:rPr>
            </w:pPr>
            <w:r w:rsidRPr="0097519C">
              <w:rPr>
                <w:rFonts w:eastAsia="SimSun"/>
                <w:noProof w:val="0"/>
                <w:color w:val="000000"/>
              </w:rPr>
              <w:t>(anexa nr. 22);</w:t>
            </w:r>
          </w:p>
        </w:tc>
        <w:tc>
          <w:tcPr>
            <w:tcW w:w="4334" w:type="dxa"/>
            <w:shd w:val="clear" w:color="auto" w:fill="auto"/>
            <w:vAlign w:val="center"/>
          </w:tcPr>
          <w:p w14:paraId="511D1692" w14:textId="77777777" w:rsidR="0097519C" w:rsidRPr="0097519C" w:rsidRDefault="0097519C" w:rsidP="0097519C">
            <w:pPr>
              <w:shd w:val="clear" w:color="auto" w:fill="FFFFFF"/>
              <w:tabs>
                <w:tab w:val="left" w:pos="612"/>
              </w:tabs>
              <w:spacing w:before="120" w:after="120"/>
              <w:rPr>
                <w:rFonts w:eastAsia="SimSun"/>
                <w:noProof w:val="0"/>
                <w:color w:val="000000"/>
              </w:rPr>
            </w:pPr>
            <w:r w:rsidRPr="0097519C">
              <w:rPr>
                <w:rFonts w:eastAsia="SimSun"/>
                <w:noProof w:val="0"/>
                <w:color w:val="000000"/>
              </w:rPr>
              <w:t xml:space="preserve">Cu aprecieri pozitive. </w:t>
            </w:r>
          </w:p>
          <w:p w14:paraId="63F7AF23" w14:textId="77777777" w:rsidR="0097519C" w:rsidRPr="0097519C" w:rsidRDefault="0097519C" w:rsidP="0097519C">
            <w:pPr>
              <w:shd w:val="clear" w:color="auto" w:fill="FFFFFF"/>
              <w:tabs>
                <w:tab w:val="left" w:pos="612"/>
              </w:tabs>
              <w:spacing w:before="120" w:after="120"/>
              <w:rPr>
                <w:iCs/>
                <w:noProof w:val="0"/>
                <w:lang w:val="ro-MD" w:eastAsia="ru-RU"/>
              </w:rPr>
            </w:pPr>
            <w:r w:rsidRPr="0097519C">
              <w:rPr>
                <w:rFonts w:eastAsia="SimSun"/>
                <w:noProof w:val="0"/>
                <w:color w:val="000000"/>
              </w:rPr>
              <w:t>Copie, conform Anexei nr.22 la Documentația Standard,confirmată prin semnătura electronică a participantului.</w:t>
            </w:r>
          </w:p>
        </w:tc>
        <w:tc>
          <w:tcPr>
            <w:tcW w:w="1903" w:type="dxa"/>
            <w:shd w:val="clear" w:color="auto" w:fill="auto"/>
          </w:tcPr>
          <w:p w14:paraId="3006B239" w14:textId="77777777" w:rsidR="0097519C" w:rsidRPr="0097519C" w:rsidRDefault="0097519C" w:rsidP="0097519C">
            <w:pPr>
              <w:shd w:val="clear" w:color="auto" w:fill="FFFFFF"/>
              <w:tabs>
                <w:tab w:val="left" w:pos="612"/>
              </w:tabs>
              <w:spacing w:before="120" w:after="120"/>
              <w:rPr>
                <w:iCs/>
                <w:noProof w:val="0"/>
                <w:lang w:val="ro-MD" w:eastAsia="ru-RU"/>
              </w:rPr>
            </w:pPr>
          </w:p>
          <w:p w14:paraId="0BF00CC0" w14:textId="77777777" w:rsidR="0097519C" w:rsidRPr="0097519C" w:rsidRDefault="0097519C" w:rsidP="0097519C">
            <w:pPr>
              <w:shd w:val="clear" w:color="auto" w:fill="FFFFFF"/>
              <w:tabs>
                <w:tab w:val="left" w:pos="612"/>
              </w:tabs>
              <w:spacing w:before="120" w:after="120"/>
              <w:jc w:val="center"/>
              <w:rPr>
                <w:b/>
                <w:bCs/>
                <w:iCs/>
                <w:noProof w:val="0"/>
                <w:lang w:val="ro-MD" w:eastAsia="ru-RU"/>
              </w:rPr>
            </w:pPr>
            <w:r w:rsidRPr="0097519C">
              <w:rPr>
                <w:b/>
                <w:bCs/>
                <w:iCs/>
                <w:noProof w:val="0"/>
                <w:lang w:val="ro-MD" w:eastAsia="ru-RU"/>
              </w:rPr>
              <w:t>Obligatoriu</w:t>
            </w:r>
          </w:p>
          <w:p w14:paraId="1325E5A3" w14:textId="77777777" w:rsidR="0097519C" w:rsidRPr="0097519C" w:rsidRDefault="0097519C" w:rsidP="0097519C">
            <w:pPr>
              <w:shd w:val="clear" w:color="auto" w:fill="FFFFFF"/>
              <w:tabs>
                <w:tab w:val="left" w:pos="612"/>
              </w:tabs>
              <w:spacing w:before="120" w:after="120"/>
              <w:jc w:val="center"/>
              <w:rPr>
                <w:iCs/>
                <w:noProof w:val="0"/>
                <w:lang w:val="ro-MD" w:eastAsia="ru-RU"/>
              </w:rPr>
            </w:pPr>
            <w:r w:rsidRPr="0097519C">
              <w:rPr>
                <w:iCs/>
                <w:noProof w:val="0"/>
                <w:sz w:val="20"/>
                <w:szCs w:val="20"/>
                <w:lang w:val="ro-MD" w:eastAsia="ru-RU"/>
              </w:rPr>
              <w:t>de a fi prezentate la depunerea ofertei prin intermediul SIA RSAP</w:t>
            </w:r>
          </w:p>
        </w:tc>
      </w:tr>
      <w:tr w:rsidR="0097519C" w:rsidRPr="0097519C" w14:paraId="3768D476" w14:textId="77777777" w:rsidTr="00D80107">
        <w:tc>
          <w:tcPr>
            <w:tcW w:w="572" w:type="dxa"/>
            <w:shd w:val="clear" w:color="auto" w:fill="auto"/>
          </w:tcPr>
          <w:p w14:paraId="5B775F77" w14:textId="77777777" w:rsidR="0097519C" w:rsidRPr="0097519C" w:rsidRDefault="0097519C" w:rsidP="0097519C">
            <w:pPr>
              <w:shd w:val="clear" w:color="auto" w:fill="FFFFFF"/>
              <w:tabs>
                <w:tab w:val="left" w:pos="612"/>
              </w:tabs>
              <w:spacing w:before="120" w:after="120"/>
              <w:rPr>
                <w:iCs/>
                <w:noProof w:val="0"/>
                <w:lang w:val="ro-MD" w:eastAsia="ru-RU"/>
              </w:rPr>
            </w:pPr>
          </w:p>
          <w:p w14:paraId="0D965224" w14:textId="77777777" w:rsidR="0097519C" w:rsidRPr="0097519C" w:rsidRDefault="0097519C" w:rsidP="0097519C">
            <w:pPr>
              <w:shd w:val="clear" w:color="auto" w:fill="FFFFFF"/>
              <w:tabs>
                <w:tab w:val="left" w:pos="612"/>
              </w:tabs>
              <w:spacing w:before="120" w:after="120"/>
              <w:rPr>
                <w:iCs/>
                <w:noProof w:val="0"/>
                <w:lang w:val="ro-MD" w:eastAsia="ru-RU"/>
              </w:rPr>
            </w:pPr>
          </w:p>
          <w:p w14:paraId="5AD9F6DC" w14:textId="77777777" w:rsidR="0097519C" w:rsidRPr="0097519C" w:rsidRDefault="0097519C" w:rsidP="0097519C">
            <w:pPr>
              <w:shd w:val="clear" w:color="auto" w:fill="FFFFFF"/>
              <w:tabs>
                <w:tab w:val="left" w:pos="612"/>
              </w:tabs>
              <w:spacing w:before="120" w:after="120"/>
              <w:rPr>
                <w:iCs/>
                <w:noProof w:val="0"/>
                <w:lang w:val="ro-MD" w:eastAsia="ru-RU"/>
              </w:rPr>
            </w:pPr>
          </w:p>
          <w:p w14:paraId="76E03035" w14:textId="77777777" w:rsidR="0097519C" w:rsidRPr="0097519C" w:rsidRDefault="0097519C" w:rsidP="0097519C">
            <w:pPr>
              <w:shd w:val="clear" w:color="auto" w:fill="FFFFFF"/>
              <w:tabs>
                <w:tab w:val="left" w:pos="612"/>
              </w:tabs>
              <w:spacing w:before="120" w:after="120"/>
              <w:rPr>
                <w:iCs/>
                <w:noProof w:val="0"/>
                <w:lang w:val="ro-MD" w:eastAsia="ru-RU"/>
              </w:rPr>
            </w:pPr>
          </w:p>
          <w:p w14:paraId="11A65CBD" w14:textId="77777777" w:rsidR="0097519C" w:rsidRPr="0097519C" w:rsidRDefault="0097519C" w:rsidP="0097519C">
            <w:pPr>
              <w:shd w:val="clear" w:color="auto" w:fill="FFFFFF"/>
              <w:tabs>
                <w:tab w:val="left" w:pos="612"/>
              </w:tabs>
              <w:spacing w:before="120" w:after="120"/>
              <w:rPr>
                <w:iCs/>
                <w:noProof w:val="0"/>
                <w:lang w:val="ro-MD" w:eastAsia="ru-RU"/>
              </w:rPr>
            </w:pPr>
            <w:r w:rsidRPr="0097519C">
              <w:rPr>
                <w:iCs/>
                <w:noProof w:val="0"/>
                <w:lang w:val="ro-MD" w:eastAsia="ru-RU"/>
              </w:rPr>
              <w:t>23</w:t>
            </w:r>
          </w:p>
        </w:tc>
        <w:tc>
          <w:tcPr>
            <w:tcW w:w="2825" w:type="dxa"/>
            <w:shd w:val="clear" w:color="auto" w:fill="auto"/>
            <w:vAlign w:val="center"/>
          </w:tcPr>
          <w:p w14:paraId="36407F53" w14:textId="77777777" w:rsidR="0097519C" w:rsidRPr="0097519C" w:rsidRDefault="0097519C" w:rsidP="0097519C">
            <w:pPr>
              <w:shd w:val="clear" w:color="auto" w:fill="FFFFFF"/>
              <w:tabs>
                <w:tab w:val="left" w:pos="612"/>
              </w:tabs>
              <w:spacing w:before="120" w:after="120"/>
              <w:rPr>
                <w:rFonts w:eastAsia="SimSun"/>
                <w:noProof w:val="0"/>
                <w:color w:val="000000"/>
              </w:rPr>
            </w:pPr>
          </w:p>
          <w:p w14:paraId="636163A0" w14:textId="77777777" w:rsidR="0097519C" w:rsidRPr="0097519C" w:rsidRDefault="0097519C" w:rsidP="0097519C">
            <w:pPr>
              <w:shd w:val="clear" w:color="auto" w:fill="FFFFFF"/>
              <w:tabs>
                <w:tab w:val="left" w:pos="612"/>
              </w:tabs>
              <w:spacing w:before="120" w:after="120"/>
              <w:rPr>
                <w:rFonts w:eastAsia="SimSun"/>
                <w:noProof w:val="0"/>
                <w:color w:val="000000"/>
              </w:rPr>
            </w:pPr>
          </w:p>
          <w:p w14:paraId="2A37CE1D" w14:textId="77777777" w:rsidR="0097519C" w:rsidRPr="0097519C" w:rsidRDefault="0097519C" w:rsidP="0097519C">
            <w:pPr>
              <w:shd w:val="clear" w:color="auto" w:fill="FFFFFF"/>
              <w:tabs>
                <w:tab w:val="left" w:pos="612"/>
              </w:tabs>
              <w:spacing w:before="120" w:after="120"/>
              <w:rPr>
                <w:rFonts w:eastAsia="SimSun"/>
                <w:noProof w:val="0"/>
                <w:color w:val="000000"/>
              </w:rPr>
            </w:pPr>
            <w:r w:rsidRPr="0097519C">
              <w:rPr>
                <w:rFonts w:eastAsia="SimSun"/>
                <w:noProof w:val="0"/>
                <w:color w:val="000000"/>
              </w:rPr>
              <w:t xml:space="preserve">Garanția lucrărilor: </w:t>
            </w:r>
          </w:p>
          <w:p w14:paraId="39EAF1F9" w14:textId="77777777" w:rsidR="0097519C" w:rsidRPr="0097519C" w:rsidRDefault="0097519C" w:rsidP="0097519C">
            <w:pPr>
              <w:shd w:val="clear" w:color="auto" w:fill="FFFFFF"/>
              <w:tabs>
                <w:tab w:val="left" w:pos="612"/>
              </w:tabs>
              <w:spacing w:before="120" w:after="120"/>
              <w:rPr>
                <w:iCs/>
                <w:noProof w:val="0"/>
                <w:lang w:val="ro-MD" w:eastAsia="ru-RU"/>
              </w:rPr>
            </w:pPr>
          </w:p>
        </w:tc>
        <w:tc>
          <w:tcPr>
            <w:tcW w:w="4334" w:type="dxa"/>
            <w:shd w:val="clear" w:color="auto" w:fill="auto"/>
            <w:vAlign w:val="center"/>
          </w:tcPr>
          <w:p w14:paraId="0551A338" w14:textId="77777777" w:rsidR="0097519C" w:rsidRPr="0097519C" w:rsidRDefault="0097519C" w:rsidP="0097519C">
            <w:pPr>
              <w:shd w:val="clear" w:color="auto" w:fill="FFFFFF"/>
              <w:tabs>
                <w:tab w:val="left" w:pos="612"/>
              </w:tabs>
              <w:spacing w:before="120" w:after="120"/>
              <w:rPr>
                <w:rFonts w:eastAsia="SimSun"/>
                <w:noProof w:val="0"/>
                <w:color w:val="000000"/>
              </w:rPr>
            </w:pPr>
            <w:r w:rsidRPr="0097519C">
              <w:rPr>
                <w:rFonts w:eastAsia="SimSun"/>
                <w:noProof w:val="0"/>
                <w:color w:val="000000"/>
              </w:rPr>
              <w:t>Original, confirmat prin semnătura electronică a ofertantului.</w:t>
            </w:r>
          </w:p>
          <w:p w14:paraId="27EF52F1" w14:textId="77777777" w:rsidR="0097519C" w:rsidRPr="0097519C" w:rsidRDefault="0097519C" w:rsidP="0097519C">
            <w:pPr>
              <w:shd w:val="clear" w:color="auto" w:fill="FFFFFF"/>
              <w:tabs>
                <w:tab w:val="left" w:pos="612"/>
              </w:tabs>
              <w:spacing w:before="120" w:after="120"/>
              <w:rPr>
                <w:rFonts w:eastAsia="SimSun"/>
                <w:noProof w:val="0"/>
                <w:color w:val="000000"/>
              </w:rPr>
            </w:pPr>
            <w:r w:rsidRPr="0097519C">
              <w:rPr>
                <w:rFonts w:eastAsia="SimSun"/>
                <w:noProof w:val="0"/>
                <w:color w:val="000000"/>
              </w:rPr>
              <w:t>Perioada de garanţie pentru lucrările prevăzute:</w:t>
            </w:r>
          </w:p>
          <w:p w14:paraId="234DB8DA" w14:textId="77777777" w:rsidR="0097519C" w:rsidRPr="0097519C" w:rsidRDefault="0097519C" w:rsidP="0097519C">
            <w:pPr>
              <w:shd w:val="clear" w:color="auto" w:fill="FFFFFF"/>
              <w:spacing w:before="120"/>
              <w:rPr>
                <w:iCs/>
                <w:noProof w:val="0"/>
                <w:lang w:val="ro-MD" w:eastAsia="ru-RU"/>
              </w:rPr>
            </w:pPr>
            <w:bookmarkStart w:id="45" w:name="_Hlk113447204"/>
            <w:r w:rsidRPr="0097519C">
              <w:rPr>
                <w:rFonts w:eastAsia="SimSun"/>
                <w:b/>
                <w:bCs/>
                <w:noProof w:val="0"/>
                <w:color w:val="000000"/>
              </w:rPr>
              <w:t xml:space="preserve">Lotul 1: </w:t>
            </w:r>
            <w:r w:rsidRPr="0097519C">
              <w:rPr>
                <w:b/>
                <w:bCs/>
                <w:iCs/>
                <w:noProof w:val="0"/>
                <w:lang w:val="ro-MD" w:eastAsia="ru-RU"/>
              </w:rPr>
              <w:t>Lucrări de instalare a pavajului utilizat (materialul Beneficiarului):</w:t>
            </w:r>
            <w:r w:rsidRPr="0097519C">
              <w:rPr>
                <w:iCs/>
                <w:noProof w:val="0"/>
                <w:lang w:val="ro-MD" w:eastAsia="ru-RU"/>
              </w:rPr>
              <w:t xml:space="preserve"> minim 3 ani.</w:t>
            </w:r>
          </w:p>
          <w:p w14:paraId="77B939BD" w14:textId="77777777" w:rsidR="0097519C" w:rsidRPr="0097519C" w:rsidRDefault="0097519C" w:rsidP="0097519C">
            <w:pPr>
              <w:shd w:val="clear" w:color="auto" w:fill="FFFFFF"/>
              <w:spacing w:before="120"/>
              <w:rPr>
                <w:iCs/>
                <w:noProof w:val="0"/>
                <w:lang w:val="ro-MD" w:eastAsia="ru-RU"/>
              </w:rPr>
            </w:pPr>
            <w:r w:rsidRPr="0097519C">
              <w:rPr>
                <w:b/>
                <w:bCs/>
                <w:iCs/>
                <w:noProof w:val="0"/>
                <w:lang w:val="ro-MD" w:eastAsia="ru-RU"/>
              </w:rPr>
              <w:lastRenderedPageBreak/>
              <w:t xml:space="preserve">Lotul 2: Lucrări de confecționare și instalare a porții și gardului la intrarea în instituție: </w:t>
            </w:r>
            <w:r w:rsidRPr="0097519C">
              <w:rPr>
                <w:iCs/>
                <w:noProof w:val="0"/>
                <w:lang w:val="ro-MD" w:eastAsia="ru-RU"/>
              </w:rPr>
              <w:t xml:space="preserve">minim 5 ani. </w:t>
            </w:r>
          </w:p>
          <w:bookmarkEnd w:id="45"/>
          <w:p w14:paraId="17E910DB" w14:textId="77777777" w:rsidR="0097519C" w:rsidRPr="0097519C" w:rsidRDefault="0097519C" w:rsidP="0097519C">
            <w:pPr>
              <w:shd w:val="clear" w:color="auto" w:fill="FFFFFF"/>
              <w:spacing w:before="120"/>
              <w:rPr>
                <w:iCs/>
                <w:noProof w:val="0"/>
                <w:lang w:val="ro-MD" w:eastAsia="ru-RU"/>
              </w:rPr>
            </w:pPr>
            <w:r w:rsidRPr="0097519C">
              <w:rPr>
                <w:b/>
                <w:bCs/>
                <w:iCs/>
                <w:noProof w:val="0"/>
                <w:lang w:val="ro-MD" w:eastAsia="ru-RU"/>
              </w:rPr>
              <w:t>Lotul 3: Lucrări de reparație capitală a rețelelor de apă potabilă pe teritoriul instituției:</w:t>
            </w:r>
            <w:r w:rsidRPr="0097519C">
              <w:rPr>
                <w:iCs/>
                <w:noProof w:val="0"/>
                <w:lang w:val="ro-MD" w:eastAsia="ru-RU"/>
              </w:rPr>
              <w:t xml:space="preserve"> minim 5 ani.</w:t>
            </w:r>
          </w:p>
          <w:p w14:paraId="63386B83" w14:textId="77777777" w:rsidR="0097519C" w:rsidRPr="0097519C" w:rsidRDefault="0097519C" w:rsidP="0097519C">
            <w:pPr>
              <w:shd w:val="clear" w:color="auto" w:fill="FFFFFF"/>
              <w:spacing w:before="120"/>
              <w:rPr>
                <w:iCs/>
                <w:noProof w:val="0"/>
                <w:lang w:val="ro-MD" w:eastAsia="ru-RU"/>
              </w:rPr>
            </w:pPr>
          </w:p>
          <w:p w14:paraId="06816526" w14:textId="77777777" w:rsidR="0097519C" w:rsidRPr="0097519C" w:rsidRDefault="0097519C" w:rsidP="0097519C">
            <w:pPr>
              <w:shd w:val="clear" w:color="auto" w:fill="FFFFFF"/>
              <w:tabs>
                <w:tab w:val="left" w:pos="612"/>
              </w:tabs>
              <w:spacing w:before="120" w:after="120"/>
              <w:rPr>
                <w:iCs/>
                <w:noProof w:val="0"/>
                <w:lang w:val="ro-MD" w:eastAsia="ru-RU"/>
              </w:rPr>
            </w:pPr>
            <w:r w:rsidRPr="0097519C">
              <w:rPr>
                <w:rFonts w:eastAsia="SimSun"/>
                <w:noProof w:val="0"/>
                <w:color w:val="000000"/>
              </w:rPr>
              <w:t>Antreprenorul, în conformitate cu prevederile art. 30 a Legii RM Nr. 721 din 02.02.1996 privind calitatea în construcţii, răspunde potrivit obligaţiilor ce-i revin pentru viciile ascunse ale lucrărilor, ivite într-un interval de 3 și respectiv 5 ani de la recepţia lucrărilor, precum şi pe toată durata de existenţă a construcţiei, pentru viciile structurii de rezistenţă rezultate din nerespectarea normelor de proiectare şi execuţie în vigoare la data realizării ei. În acest termen defectele apărute vor fi înlăturate din contul propriu cu condiţia exploatării corecte a obiectului şi cu excepţia cazului de forţă majoră.</w:t>
            </w:r>
          </w:p>
        </w:tc>
        <w:tc>
          <w:tcPr>
            <w:tcW w:w="1903" w:type="dxa"/>
            <w:shd w:val="clear" w:color="auto" w:fill="auto"/>
          </w:tcPr>
          <w:p w14:paraId="2D120D24" w14:textId="77777777" w:rsidR="0097519C" w:rsidRPr="0097519C" w:rsidRDefault="0097519C" w:rsidP="0097519C">
            <w:pPr>
              <w:shd w:val="clear" w:color="auto" w:fill="FFFFFF"/>
              <w:tabs>
                <w:tab w:val="left" w:pos="612"/>
              </w:tabs>
              <w:spacing w:before="120" w:after="120"/>
              <w:jc w:val="center"/>
              <w:rPr>
                <w:iCs/>
                <w:noProof w:val="0"/>
                <w:lang w:val="ro-MD" w:eastAsia="ru-RU"/>
              </w:rPr>
            </w:pPr>
          </w:p>
          <w:p w14:paraId="288EE99C" w14:textId="77777777" w:rsidR="0097519C" w:rsidRPr="0097519C" w:rsidRDefault="0097519C" w:rsidP="0097519C">
            <w:pPr>
              <w:shd w:val="clear" w:color="auto" w:fill="FFFFFF"/>
              <w:tabs>
                <w:tab w:val="left" w:pos="612"/>
              </w:tabs>
              <w:spacing w:before="120" w:after="120"/>
              <w:rPr>
                <w:iCs/>
                <w:noProof w:val="0"/>
                <w:lang w:val="ro-MD" w:eastAsia="ru-RU"/>
              </w:rPr>
            </w:pPr>
          </w:p>
          <w:p w14:paraId="0DA4BCBF" w14:textId="77777777" w:rsidR="0097519C" w:rsidRPr="0097519C" w:rsidRDefault="0097519C" w:rsidP="0097519C">
            <w:pPr>
              <w:shd w:val="clear" w:color="auto" w:fill="FFFFFF"/>
              <w:tabs>
                <w:tab w:val="left" w:pos="612"/>
              </w:tabs>
              <w:spacing w:before="120" w:after="120"/>
              <w:jc w:val="center"/>
              <w:rPr>
                <w:b/>
                <w:bCs/>
                <w:iCs/>
                <w:noProof w:val="0"/>
                <w:lang w:val="ro-MD" w:eastAsia="ru-RU"/>
              </w:rPr>
            </w:pPr>
            <w:r w:rsidRPr="0097519C">
              <w:rPr>
                <w:b/>
                <w:bCs/>
                <w:iCs/>
                <w:noProof w:val="0"/>
                <w:lang w:val="ro-MD" w:eastAsia="ru-RU"/>
              </w:rPr>
              <w:t>Obligatoriu</w:t>
            </w:r>
          </w:p>
          <w:p w14:paraId="03E9B246" w14:textId="77777777" w:rsidR="0097519C" w:rsidRPr="0097519C" w:rsidRDefault="0097519C" w:rsidP="0097519C">
            <w:pPr>
              <w:shd w:val="clear" w:color="auto" w:fill="FFFFFF"/>
              <w:tabs>
                <w:tab w:val="left" w:pos="612"/>
              </w:tabs>
              <w:spacing w:before="120" w:after="120"/>
              <w:jc w:val="center"/>
              <w:rPr>
                <w:iCs/>
                <w:noProof w:val="0"/>
                <w:lang w:val="ro-MD" w:eastAsia="ru-RU"/>
              </w:rPr>
            </w:pPr>
            <w:r w:rsidRPr="0097519C">
              <w:rPr>
                <w:iCs/>
                <w:noProof w:val="0"/>
                <w:sz w:val="20"/>
                <w:szCs w:val="20"/>
                <w:lang w:val="ro-MD" w:eastAsia="ru-RU"/>
              </w:rPr>
              <w:t>de a fi prezentate la depunerea ofertei prin intermediul SIA RSAP</w:t>
            </w:r>
          </w:p>
        </w:tc>
      </w:tr>
      <w:tr w:rsidR="0097519C" w:rsidRPr="0097519C" w14:paraId="44F92EA4" w14:textId="77777777" w:rsidTr="00D80107">
        <w:tc>
          <w:tcPr>
            <w:tcW w:w="572" w:type="dxa"/>
            <w:shd w:val="clear" w:color="auto" w:fill="auto"/>
          </w:tcPr>
          <w:p w14:paraId="4BAB9313" w14:textId="77777777" w:rsidR="0097519C" w:rsidRPr="0097519C" w:rsidRDefault="0097519C" w:rsidP="0097519C">
            <w:pPr>
              <w:shd w:val="clear" w:color="auto" w:fill="FFFFFF"/>
              <w:tabs>
                <w:tab w:val="left" w:pos="612"/>
              </w:tabs>
              <w:spacing w:before="120" w:after="120"/>
              <w:rPr>
                <w:iCs/>
                <w:noProof w:val="0"/>
                <w:lang w:val="ro-MD" w:eastAsia="ru-RU"/>
              </w:rPr>
            </w:pPr>
          </w:p>
          <w:p w14:paraId="10362270" w14:textId="77777777" w:rsidR="0097519C" w:rsidRPr="0097519C" w:rsidRDefault="0097519C" w:rsidP="0097519C">
            <w:pPr>
              <w:shd w:val="clear" w:color="auto" w:fill="FFFFFF"/>
              <w:tabs>
                <w:tab w:val="left" w:pos="612"/>
              </w:tabs>
              <w:spacing w:before="120" w:after="120"/>
              <w:rPr>
                <w:iCs/>
                <w:noProof w:val="0"/>
                <w:lang w:val="ro-MD" w:eastAsia="ru-RU"/>
              </w:rPr>
            </w:pPr>
          </w:p>
          <w:p w14:paraId="07D3D0B2" w14:textId="77777777" w:rsidR="0097519C" w:rsidRPr="0097519C" w:rsidRDefault="0097519C" w:rsidP="0097519C">
            <w:pPr>
              <w:shd w:val="clear" w:color="auto" w:fill="FFFFFF"/>
              <w:tabs>
                <w:tab w:val="left" w:pos="612"/>
              </w:tabs>
              <w:spacing w:before="120" w:after="120"/>
              <w:rPr>
                <w:iCs/>
                <w:noProof w:val="0"/>
                <w:lang w:val="ro-MD" w:eastAsia="ru-RU"/>
              </w:rPr>
            </w:pPr>
          </w:p>
          <w:p w14:paraId="63FA045E" w14:textId="77777777" w:rsidR="0097519C" w:rsidRPr="0097519C" w:rsidRDefault="0097519C" w:rsidP="0097519C">
            <w:pPr>
              <w:shd w:val="clear" w:color="auto" w:fill="FFFFFF"/>
              <w:tabs>
                <w:tab w:val="left" w:pos="612"/>
              </w:tabs>
              <w:spacing w:before="120" w:after="120"/>
              <w:rPr>
                <w:iCs/>
                <w:noProof w:val="0"/>
                <w:lang w:val="ro-MD" w:eastAsia="ru-RU"/>
              </w:rPr>
            </w:pPr>
          </w:p>
          <w:p w14:paraId="098683D6" w14:textId="77777777" w:rsidR="0097519C" w:rsidRPr="0097519C" w:rsidRDefault="0097519C" w:rsidP="0097519C">
            <w:pPr>
              <w:shd w:val="clear" w:color="auto" w:fill="FFFFFF"/>
              <w:tabs>
                <w:tab w:val="left" w:pos="612"/>
              </w:tabs>
              <w:spacing w:before="120" w:after="120"/>
              <w:rPr>
                <w:iCs/>
                <w:noProof w:val="0"/>
                <w:lang w:val="ro-MD" w:eastAsia="ru-RU"/>
              </w:rPr>
            </w:pPr>
          </w:p>
          <w:p w14:paraId="087C5B9F" w14:textId="77777777" w:rsidR="0097519C" w:rsidRPr="0097519C" w:rsidRDefault="0097519C" w:rsidP="0097519C">
            <w:pPr>
              <w:shd w:val="clear" w:color="auto" w:fill="FFFFFF"/>
              <w:tabs>
                <w:tab w:val="left" w:pos="612"/>
              </w:tabs>
              <w:spacing w:before="120" w:after="120"/>
              <w:rPr>
                <w:iCs/>
                <w:noProof w:val="0"/>
                <w:lang w:val="ro-MD" w:eastAsia="ru-RU"/>
              </w:rPr>
            </w:pPr>
          </w:p>
          <w:p w14:paraId="25D3A30D" w14:textId="77777777" w:rsidR="0097519C" w:rsidRPr="0097519C" w:rsidRDefault="0097519C" w:rsidP="0097519C">
            <w:pPr>
              <w:shd w:val="clear" w:color="auto" w:fill="FFFFFF"/>
              <w:tabs>
                <w:tab w:val="left" w:pos="612"/>
              </w:tabs>
              <w:spacing w:before="120" w:after="120"/>
              <w:rPr>
                <w:iCs/>
                <w:noProof w:val="0"/>
                <w:lang w:val="ro-MD" w:eastAsia="ru-RU"/>
              </w:rPr>
            </w:pPr>
            <w:r w:rsidRPr="0097519C">
              <w:rPr>
                <w:iCs/>
                <w:noProof w:val="0"/>
                <w:lang w:val="ro-MD" w:eastAsia="ru-RU"/>
              </w:rPr>
              <w:t>24</w:t>
            </w:r>
          </w:p>
        </w:tc>
        <w:tc>
          <w:tcPr>
            <w:tcW w:w="2825" w:type="dxa"/>
            <w:shd w:val="clear" w:color="auto" w:fill="auto"/>
            <w:vAlign w:val="center"/>
          </w:tcPr>
          <w:p w14:paraId="4322FDB8" w14:textId="77777777" w:rsidR="0097519C" w:rsidRPr="0097519C" w:rsidRDefault="0097519C" w:rsidP="0097519C">
            <w:pPr>
              <w:shd w:val="clear" w:color="auto" w:fill="FFFFFF"/>
              <w:tabs>
                <w:tab w:val="left" w:pos="612"/>
              </w:tabs>
              <w:spacing w:before="120" w:after="120"/>
              <w:rPr>
                <w:iCs/>
                <w:noProof w:val="0"/>
                <w:lang w:val="ro-MD" w:eastAsia="ru-RU"/>
              </w:rPr>
            </w:pPr>
            <w:proofErr w:type="spellStart"/>
            <w:r w:rsidRPr="0097519C">
              <w:rPr>
                <w:rFonts w:eastAsia="SimSun"/>
                <w:noProof w:val="0"/>
                <w:color w:val="000000"/>
                <w:lang w:val="en-US"/>
              </w:rPr>
              <w:t>Cerințe</w:t>
            </w:r>
            <w:proofErr w:type="spellEnd"/>
            <w:r w:rsidRPr="0097519C">
              <w:rPr>
                <w:rFonts w:eastAsia="SimSun"/>
                <w:noProof w:val="0"/>
                <w:color w:val="000000"/>
                <w:lang w:val="en-US"/>
              </w:rPr>
              <w:t xml:space="preserve"> </w:t>
            </w:r>
            <w:proofErr w:type="spellStart"/>
            <w:r w:rsidRPr="0097519C">
              <w:rPr>
                <w:rFonts w:eastAsia="SimSun"/>
                <w:noProof w:val="0"/>
                <w:color w:val="000000"/>
                <w:lang w:val="en-US"/>
              </w:rPr>
              <w:t>suplimentare</w:t>
            </w:r>
            <w:proofErr w:type="spellEnd"/>
            <w:r w:rsidRPr="0097519C">
              <w:rPr>
                <w:rFonts w:eastAsia="SimSun"/>
                <w:noProof w:val="0"/>
                <w:color w:val="000000"/>
                <w:lang w:val="en-US"/>
              </w:rPr>
              <w:t xml:space="preserve"> </w:t>
            </w:r>
            <w:proofErr w:type="spellStart"/>
            <w:r w:rsidRPr="0097519C">
              <w:rPr>
                <w:rFonts w:eastAsia="SimSun"/>
                <w:noProof w:val="0"/>
                <w:color w:val="000000"/>
                <w:lang w:val="en-US"/>
              </w:rPr>
              <w:t>obligatorii</w:t>
            </w:r>
            <w:proofErr w:type="spellEnd"/>
          </w:p>
        </w:tc>
        <w:tc>
          <w:tcPr>
            <w:tcW w:w="4334" w:type="dxa"/>
            <w:shd w:val="clear" w:color="auto" w:fill="auto"/>
            <w:vAlign w:val="center"/>
          </w:tcPr>
          <w:p w14:paraId="306C4713" w14:textId="77777777" w:rsidR="0097519C" w:rsidRPr="0097519C" w:rsidRDefault="0097519C" w:rsidP="0097519C">
            <w:pPr>
              <w:tabs>
                <w:tab w:val="left" w:pos="1134"/>
              </w:tabs>
              <w:ind w:left="34"/>
              <w:jc w:val="both"/>
              <w:rPr>
                <w:rFonts w:eastAsia="Calibri"/>
                <w:lang w:val="en-US"/>
              </w:rPr>
            </w:pPr>
            <w:r w:rsidRPr="0097519C">
              <w:rPr>
                <w:rFonts w:eastAsia="Calibri"/>
                <w:lang w:val="en-US"/>
              </w:rPr>
              <w:t xml:space="preserve">Art.65 alin.4 al Legii 131 din 03.07.2015 prevede expres că prezentarea ofertei presupune depunerea într-un set comun a propunerii tehnice, a propunerii financiare, a DUAE şi, în cazul dat a garanţiei pentru ofertă. </w:t>
            </w:r>
          </w:p>
          <w:p w14:paraId="44EF6577" w14:textId="77777777" w:rsidR="0097519C" w:rsidRPr="0097519C" w:rsidRDefault="0097519C" w:rsidP="0097519C">
            <w:pPr>
              <w:tabs>
                <w:tab w:val="left" w:pos="1134"/>
              </w:tabs>
              <w:ind w:left="34"/>
              <w:jc w:val="both"/>
              <w:rPr>
                <w:rFonts w:eastAsia="Calibri"/>
                <w:lang w:val="en-US"/>
              </w:rPr>
            </w:pPr>
            <w:r w:rsidRPr="0097519C">
              <w:rPr>
                <w:rFonts w:eastAsia="Calibri"/>
                <w:lang w:val="en-US"/>
              </w:rPr>
              <w:t xml:space="preserve">Toate documentele menţionate vor fi completate fără nici o modificare sau abatere de la original, spaţiile goale fiind completate cu informaţia solicitată. </w:t>
            </w:r>
          </w:p>
          <w:p w14:paraId="2F145D99" w14:textId="77777777" w:rsidR="0097519C" w:rsidRPr="0097519C" w:rsidRDefault="0097519C" w:rsidP="0097519C">
            <w:pPr>
              <w:tabs>
                <w:tab w:val="left" w:pos="1134"/>
              </w:tabs>
              <w:ind w:left="34"/>
              <w:jc w:val="both"/>
              <w:rPr>
                <w:rFonts w:eastAsia="Calibri"/>
                <w:lang w:val="en-US"/>
              </w:rPr>
            </w:pPr>
            <w:r w:rsidRPr="0097519C">
              <w:rPr>
                <w:rFonts w:eastAsia="Calibri"/>
                <w:lang w:val="en-US"/>
              </w:rPr>
              <w:t>Completarea defectuoasă a formularelor poate atrage respingerea ofertei ca fiind necorespunzătoare.</w:t>
            </w:r>
          </w:p>
          <w:p w14:paraId="3B57887B" w14:textId="77777777" w:rsidR="0097519C" w:rsidRPr="0097519C" w:rsidRDefault="0097519C" w:rsidP="0097519C">
            <w:pPr>
              <w:tabs>
                <w:tab w:val="left" w:pos="1134"/>
              </w:tabs>
              <w:ind w:left="34"/>
              <w:jc w:val="both"/>
              <w:rPr>
                <w:rFonts w:eastAsia="Calibri"/>
                <w:lang w:val="en-US"/>
              </w:rPr>
            </w:pPr>
            <w:r w:rsidRPr="0097519C">
              <w:rPr>
                <w:rFonts w:eastAsia="Calibri"/>
                <w:lang w:val="en-US"/>
              </w:rPr>
              <w:t>Utilizarea materialelor de calitate, indicate în proiect cu prezentarea certificatelor de calitate și a mostrelor înaintea aplicării/montării.</w:t>
            </w:r>
          </w:p>
          <w:p w14:paraId="281B9E9E" w14:textId="77777777" w:rsidR="0097519C" w:rsidRPr="0097519C" w:rsidRDefault="0097519C" w:rsidP="0097519C">
            <w:pPr>
              <w:tabs>
                <w:tab w:val="left" w:pos="1134"/>
              </w:tabs>
              <w:ind w:left="34"/>
              <w:jc w:val="both"/>
              <w:rPr>
                <w:rFonts w:eastAsia="Calibri"/>
                <w:lang w:val="en-US"/>
              </w:rPr>
            </w:pPr>
            <w:r w:rsidRPr="0097519C">
              <w:rPr>
                <w:rFonts w:eastAsia="Calibri"/>
                <w:lang w:val="en-US"/>
              </w:rPr>
              <w:t>Materialele de construcție,  înainte de a fi procurate urmeaza sa fie aprobate de catre Beneficiar.</w:t>
            </w:r>
          </w:p>
          <w:p w14:paraId="46A0D543" w14:textId="77777777" w:rsidR="0097519C" w:rsidRPr="0097519C" w:rsidRDefault="0097519C" w:rsidP="0097519C">
            <w:pPr>
              <w:tabs>
                <w:tab w:val="left" w:pos="1134"/>
              </w:tabs>
              <w:ind w:left="34"/>
              <w:jc w:val="both"/>
              <w:rPr>
                <w:rFonts w:eastAsia="Calibri"/>
                <w:lang w:val="en-US"/>
              </w:rPr>
            </w:pPr>
            <w:r w:rsidRPr="0097519C">
              <w:rPr>
                <w:rFonts w:eastAsia="Calibri"/>
                <w:lang w:val="en-US"/>
              </w:rPr>
              <w:t>Materialele necalitative depistate vor fi înlocuite cu altele calitative din contul Antreprenorului.</w:t>
            </w:r>
          </w:p>
          <w:p w14:paraId="23223838" w14:textId="77777777" w:rsidR="0097519C" w:rsidRPr="0097519C" w:rsidRDefault="0097519C" w:rsidP="0097519C">
            <w:pPr>
              <w:tabs>
                <w:tab w:val="left" w:pos="1134"/>
              </w:tabs>
              <w:ind w:left="34"/>
              <w:jc w:val="both"/>
              <w:rPr>
                <w:rFonts w:eastAsia="Calibri"/>
                <w:lang w:val="en-US"/>
              </w:rPr>
            </w:pPr>
            <w:r w:rsidRPr="0097519C">
              <w:rPr>
                <w:rFonts w:eastAsia="Calibri"/>
                <w:lang w:val="en-US"/>
              </w:rPr>
              <w:t xml:space="preserve">In caz ca apar suspiciuni (pret, calitate etc) referitor la un produs grupul de lucru îsi rezerva dreptul sa verifice suplimentar caracteristicele materialului indicat. </w:t>
            </w:r>
          </w:p>
          <w:p w14:paraId="72D37DC1" w14:textId="77777777" w:rsidR="0097519C" w:rsidRPr="0097519C" w:rsidRDefault="0097519C" w:rsidP="0097519C">
            <w:pPr>
              <w:tabs>
                <w:tab w:val="left" w:pos="1134"/>
              </w:tabs>
              <w:ind w:left="34"/>
              <w:jc w:val="both"/>
              <w:rPr>
                <w:rFonts w:eastAsia="Calibri"/>
                <w:lang w:val="en-US"/>
              </w:rPr>
            </w:pPr>
            <w:r w:rsidRPr="0097519C">
              <w:rPr>
                <w:rFonts w:eastAsia="Calibri"/>
                <w:lang w:val="en-US"/>
              </w:rPr>
              <w:t xml:space="preserve">La solicitarea grupului de lucru se vor prezenta timp de 3 zile fisa tehnica a produsului indicat, specificatia tehnica si certificatele iso/de conformitate. </w:t>
            </w:r>
          </w:p>
          <w:p w14:paraId="368C44E8" w14:textId="77777777" w:rsidR="0097519C" w:rsidRPr="0097519C" w:rsidRDefault="0097519C" w:rsidP="0097519C">
            <w:pPr>
              <w:shd w:val="clear" w:color="auto" w:fill="FFFFFF"/>
              <w:tabs>
                <w:tab w:val="right" w:pos="426"/>
              </w:tabs>
              <w:spacing w:before="120"/>
              <w:rPr>
                <w:rFonts w:eastAsia="Calibri"/>
                <w:lang w:val="en-US"/>
              </w:rPr>
            </w:pPr>
            <w:r w:rsidRPr="0097519C">
              <w:rPr>
                <w:rFonts w:eastAsia="Calibri"/>
                <w:lang w:val="en-US"/>
              </w:rPr>
              <w:lastRenderedPageBreak/>
              <w:t xml:space="preserve">Daca pretul este anormal de scazut se vor aduce dovezi in forma de facturi sau conturi de plata actuale.  </w:t>
            </w:r>
          </w:p>
        </w:tc>
        <w:tc>
          <w:tcPr>
            <w:tcW w:w="1903" w:type="dxa"/>
            <w:shd w:val="clear" w:color="auto" w:fill="auto"/>
          </w:tcPr>
          <w:p w14:paraId="3E3C526C" w14:textId="77777777" w:rsidR="0097519C" w:rsidRPr="0097519C" w:rsidRDefault="0097519C" w:rsidP="0097519C">
            <w:pPr>
              <w:shd w:val="clear" w:color="auto" w:fill="FFFFFF"/>
              <w:tabs>
                <w:tab w:val="left" w:pos="612"/>
              </w:tabs>
              <w:spacing w:before="120" w:after="120"/>
              <w:jc w:val="center"/>
              <w:rPr>
                <w:b/>
                <w:bCs/>
                <w:iCs/>
                <w:noProof w:val="0"/>
                <w:lang w:val="ro-MD" w:eastAsia="ru-RU"/>
              </w:rPr>
            </w:pPr>
          </w:p>
          <w:p w14:paraId="2B32C06B" w14:textId="77777777" w:rsidR="0097519C" w:rsidRPr="0097519C" w:rsidRDefault="0097519C" w:rsidP="0097519C">
            <w:pPr>
              <w:shd w:val="clear" w:color="auto" w:fill="FFFFFF"/>
              <w:tabs>
                <w:tab w:val="left" w:pos="612"/>
              </w:tabs>
              <w:spacing w:before="120" w:after="120"/>
              <w:jc w:val="center"/>
              <w:rPr>
                <w:b/>
                <w:bCs/>
                <w:iCs/>
                <w:noProof w:val="0"/>
                <w:lang w:val="ro-MD" w:eastAsia="ru-RU"/>
              </w:rPr>
            </w:pPr>
          </w:p>
          <w:p w14:paraId="550C91C6" w14:textId="77777777" w:rsidR="0097519C" w:rsidRPr="0097519C" w:rsidRDefault="0097519C" w:rsidP="0097519C">
            <w:pPr>
              <w:shd w:val="clear" w:color="auto" w:fill="FFFFFF"/>
              <w:tabs>
                <w:tab w:val="left" w:pos="612"/>
              </w:tabs>
              <w:spacing w:before="120" w:after="120"/>
              <w:jc w:val="center"/>
              <w:rPr>
                <w:b/>
                <w:bCs/>
                <w:iCs/>
                <w:noProof w:val="0"/>
                <w:lang w:val="ro-MD" w:eastAsia="ru-RU"/>
              </w:rPr>
            </w:pPr>
          </w:p>
          <w:p w14:paraId="5E414F04" w14:textId="77777777" w:rsidR="0097519C" w:rsidRPr="0097519C" w:rsidRDefault="0097519C" w:rsidP="0097519C">
            <w:pPr>
              <w:shd w:val="clear" w:color="auto" w:fill="FFFFFF"/>
              <w:tabs>
                <w:tab w:val="left" w:pos="612"/>
              </w:tabs>
              <w:spacing w:before="120" w:after="120"/>
              <w:jc w:val="center"/>
              <w:rPr>
                <w:b/>
                <w:bCs/>
                <w:iCs/>
                <w:noProof w:val="0"/>
                <w:lang w:val="ro-MD" w:eastAsia="ru-RU"/>
              </w:rPr>
            </w:pPr>
          </w:p>
          <w:p w14:paraId="0A81307C" w14:textId="77777777" w:rsidR="0097519C" w:rsidRPr="0097519C" w:rsidRDefault="0097519C" w:rsidP="0097519C">
            <w:pPr>
              <w:shd w:val="clear" w:color="auto" w:fill="FFFFFF"/>
              <w:tabs>
                <w:tab w:val="left" w:pos="612"/>
              </w:tabs>
              <w:spacing w:before="120" w:after="120"/>
              <w:jc w:val="center"/>
              <w:rPr>
                <w:b/>
                <w:bCs/>
                <w:iCs/>
                <w:noProof w:val="0"/>
                <w:lang w:val="ro-MD" w:eastAsia="ru-RU"/>
              </w:rPr>
            </w:pPr>
          </w:p>
          <w:p w14:paraId="192DCB55" w14:textId="77777777" w:rsidR="0097519C" w:rsidRPr="0097519C" w:rsidRDefault="0097519C" w:rsidP="0097519C">
            <w:pPr>
              <w:shd w:val="clear" w:color="auto" w:fill="FFFFFF"/>
              <w:tabs>
                <w:tab w:val="left" w:pos="612"/>
              </w:tabs>
              <w:spacing w:before="120" w:after="120"/>
              <w:jc w:val="center"/>
              <w:rPr>
                <w:b/>
                <w:bCs/>
                <w:iCs/>
                <w:noProof w:val="0"/>
                <w:lang w:val="ro-MD" w:eastAsia="ru-RU"/>
              </w:rPr>
            </w:pPr>
          </w:p>
          <w:p w14:paraId="0CDE3DE5" w14:textId="77777777" w:rsidR="0097519C" w:rsidRPr="0097519C" w:rsidRDefault="0097519C" w:rsidP="0097519C">
            <w:pPr>
              <w:shd w:val="clear" w:color="auto" w:fill="FFFFFF"/>
              <w:tabs>
                <w:tab w:val="left" w:pos="612"/>
              </w:tabs>
              <w:spacing w:before="120" w:after="120"/>
              <w:jc w:val="center"/>
              <w:rPr>
                <w:iCs/>
                <w:noProof w:val="0"/>
                <w:lang w:val="ro-MD" w:eastAsia="ru-RU"/>
              </w:rPr>
            </w:pPr>
            <w:r w:rsidRPr="0097519C">
              <w:rPr>
                <w:b/>
                <w:bCs/>
                <w:iCs/>
                <w:noProof w:val="0"/>
                <w:lang w:val="ro-MD" w:eastAsia="ru-RU"/>
              </w:rPr>
              <w:t>Obligatoriu</w:t>
            </w:r>
          </w:p>
        </w:tc>
      </w:tr>
      <w:tr w:rsidR="0097519C" w:rsidRPr="0097519C" w14:paraId="3B4350CF" w14:textId="77777777" w:rsidTr="00D80107">
        <w:tc>
          <w:tcPr>
            <w:tcW w:w="572" w:type="dxa"/>
            <w:shd w:val="clear" w:color="auto" w:fill="auto"/>
          </w:tcPr>
          <w:p w14:paraId="267F291D" w14:textId="77777777" w:rsidR="0097519C" w:rsidRPr="0097519C" w:rsidRDefault="0097519C" w:rsidP="0097519C">
            <w:pPr>
              <w:shd w:val="clear" w:color="auto" w:fill="FFFFFF"/>
              <w:tabs>
                <w:tab w:val="left" w:pos="612"/>
              </w:tabs>
              <w:spacing w:before="120" w:after="120"/>
              <w:rPr>
                <w:iCs/>
                <w:noProof w:val="0"/>
                <w:lang w:val="ro-MD" w:eastAsia="ru-RU"/>
              </w:rPr>
            </w:pPr>
          </w:p>
          <w:p w14:paraId="775907B6" w14:textId="77777777" w:rsidR="0097519C" w:rsidRPr="0097519C" w:rsidRDefault="0097519C" w:rsidP="0097519C">
            <w:pPr>
              <w:shd w:val="clear" w:color="auto" w:fill="FFFFFF"/>
              <w:tabs>
                <w:tab w:val="left" w:pos="612"/>
              </w:tabs>
              <w:spacing w:before="120" w:after="120"/>
              <w:rPr>
                <w:iCs/>
                <w:noProof w:val="0"/>
                <w:lang w:val="ro-MD" w:eastAsia="ru-RU"/>
              </w:rPr>
            </w:pPr>
          </w:p>
          <w:p w14:paraId="2D89CA94" w14:textId="77777777" w:rsidR="0097519C" w:rsidRPr="0097519C" w:rsidRDefault="0097519C" w:rsidP="0097519C">
            <w:pPr>
              <w:shd w:val="clear" w:color="auto" w:fill="FFFFFF"/>
              <w:tabs>
                <w:tab w:val="left" w:pos="612"/>
              </w:tabs>
              <w:spacing w:before="120" w:after="120"/>
              <w:rPr>
                <w:iCs/>
                <w:noProof w:val="0"/>
                <w:lang w:val="ro-MD" w:eastAsia="ru-RU"/>
              </w:rPr>
            </w:pPr>
          </w:p>
          <w:p w14:paraId="1A2D542E" w14:textId="77777777" w:rsidR="0097519C" w:rsidRPr="0097519C" w:rsidRDefault="0097519C" w:rsidP="0097519C">
            <w:pPr>
              <w:shd w:val="clear" w:color="auto" w:fill="FFFFFF"/>
              <w:tabs>
                <w:tab w:val="left" w:pos="612"/>
              </w:tabs>
              <w:spacing w:before="120" w:after="120"/>
              <w:rPr>
                <w:iCs/>
                <w:noProof w:val="0"/>
                <w:lang w:val="ro-MD" w:eastAsia="ru-RU"/>
              </w:rPr>
            </w:pPr>
          </w:p>
          <w:p w14:paraId="580315F7" w14:textId="77777777" w:rsidR="0097519C" w:rsidRPr="0097519C" w:rsidRDefault="0097519C" w:rsidP="0097519C">
            <w:pPr>
              <w:shd w:val="clear" w:color="auto" w:fill="FFFFFF"/>
              <w:tabs>
                <w:tab w:val="left" w:pos="612"/>
              </w:tabs>
              <w:spacing w:before="120" w:after="120"/>
              <w:rPr>
                <w:iCs/>
                <w:noProof w:val="0"/>
                <w:lang w:val="ro-MD" w:eastAsia="ru-RU"/>
              </w:rPr>
            </w:pPr>
          </w:p>
          <w:p w14:paraId="096E99D9" w14:textId="77777777" w:rsidR="0097519C" w:rsidRPr="0097519C" w:rsidRDefault="0097519C" w:rsidP="0097519C">
            <w:pPr>
              <w:shd w:val="clear" w:color="auto" w:fill="FFFFFF"/>
              <w:tabs>
                <w:tab w:val="left" w:pos="612"/>
              </w:tabs>
              <w:spacing w:before="120" w:after="120"/>
              <w:rPr>
                <w:iCs/>
                <w:noProof w:val="0"/>
                <w:lang w:val="ro-MD" w:eastAsia="ru-RU"/>
              </w:rPr>
            </w:pPr>
          </w:p>
          <w:p w14:paraId="7310C9A2" w14:textId="77777777" w:rsidR="0097519C" w:rsidRPr="0097519C" w:rsidRDefault="0097519C" w:rsidP="0097519C">
            <w:pPr>
              <w:shd w:val="clear" w:color="auto" w:fill="FFFFFF"/>
              <w:tabs>
                <w:tab w:val="left" w:pos="612"/>
              </w:tabs>
              <w:spacing w:before="120" w:after="120"/>
              <w:rPr>
                <w:iCs/>
                <w:noProof w:val="0"/>
                <w:lang w:val="ro-MD" w:eastAsia="ru-RU"/>
              </w:rPr>
            </w:pPr>
          </w:p>
          <w:p w14:paraId="661447B5" w14:textId="77777777" w:rsidR="0097519C" w:rsidRPr="0097519C" w:rsidRDefault="0097519C" w:rsidP="0097519C">
            <w:pPr>
              <w:shd w:val="clear" w:color="auto" w:fill="FFFFFF"/>
              <w:tabs>
                <w:tab w:val="left" w:pos="612"/>
              </w:tabs>
              <w:spacing w:before="120" w:after="120"/>
              <w:rPr>
                <w:iCs/>
                <w:noProof w:val="0"/>
                <w:lang w:val="ro-MD" w:eastAsia="ru-RU"/>
              </w:rPr>
            </w:pPr>
          </w:p>
          <w:p w14:paraId="330FCE56" w14:textId="77777777" w:rsidR="0097519C" w:rsidRPr="0097519C" w:rsidRDefault="0097519C" w:rsidP="0097519C">
            <w:pPr>
              <w:shd w:val="clear" w:color="auto" w:fill="FFFFFF"/>
              <w:tabs>
                <w:tab w:val="left" w:pos="612"/>
              </w:tabs>
              <w:spacing w:before="120" w:after="120"/>
              <w:rPr>
                <w:iCs/>
                <w:noProof w:val="0"/>
                <w:lang w:val="ro-MD" w:eastAsia="ru-RU"/>
              </w:rPr>
            </w:pPr>
          </w:p>
          <w:p w14:paraId="006B7C15" w14:textId="77777777" w:rsidR="0097519C" w:rsidRPr="0097519C" w:rsidRDefault="0097519C" w:rsidP="0097519C">
            <w:pPr>
              <w:shd w:val="clear" w:color="auto" w:fill="FFFFFF"/>
              <w:tabs>
                <w:tab w:val="left" w:pos="612"/>
              </w:tabs>
              <w:spacing w:before="120" w:after="120"/>
              <w:rPr>
                <w:iCs/>
                <w:noProof w:val="0"/>
                <w:lang w:val="ro-MD" w:eastAsia="ru-RU"/>
              </w:rPr>
            </w:pPr>
            <w:r w:rsidRPr="0097519C">
              <w:rPr>
                <w:iCs/>
                <w:noProof w:val="0"/>
                <w:lang w:val="ro-MD" w:eastAsia="ru-RU"/>
              </w:rPr>
              <w:t>25</w:t>
            </w:r>
          </w:p>
        </w:tc>
        <w:tc>
          <w:tcPr>
            <w:tcW w:w="2825" w:type="dxa"/>
            <w:shd w:val="clear" w:color="auto" w:fill="auto"/>
            <w:vAlign w:val="center"/>
          </w:tcPr>
          <w:p w14:paraId="3683E601" w14:textId="77777777" w:rsidR="0097519C" w:rsidRPr="0097519C" w:rsidRDefault="0097519C" w:rsidP="0097519C">
            <w:pPr>
              <w:rPr>
                <w:rFonts w:eastAsia="SimSun"/>
                <w:noProof w:val="0"/>
                <w:color w:val="000000"/>
              </w:rPr>
            </w:pPr>
            <w:r w:rsidRPr="0097519C">
              <w:rPr>
                <w:rFonts w:eastAsia="SimSun"/>
                <w:noProof w:val="0"/>
                <w:color w:val="000000"/>
              </w:rPr>
              <w:t xml:space="preserve">Garanția de bună execuție – 5 % </w:t>
            </w:r>
          </w:p>
          <w:p w14:paraId="7D1B8CED" w14:textId="77777777" w:rsidR="0097519C" w:rsidRPr="0097519C" w:rsidRDefault="0097519C" w:rsidP="0097519C">
            <w:pPr>
              <w:shd w:val="clear" w:color="auto" w:fill="FFFFFF"/>
              <w:tabs>
                <w:tab w:val="left" w:pos="612"/>
              </w:tabs>
              <w:spacing w:before="120" w:after="120"/>
              <w:rPr>
                <w:rFonts w:eastAsia="SimSun"/>
                <w:noProof w:val="0"/>
                <w:color w:val="000000"/>
              </w:rPr>
            </w:pPr>
            <w:r w:rsidRPr="0097519C">
              <w:rPr>
                <w:rFonts w:eastAsia="SimSun"/>
                <w:noProof w:val="0"/>
                <w:color w:val="000000"/>
              </w:rPr>
              <w:t>(Pentru agentul economic cîștigător la etapa semnării contractului)</w:t>
            </w:r>
          </w:p>
        </w:tc>
        <w:tc>
          <w:tcPr>
            <w:tcW w:w="4334" w:type="dxa"/>
            <w:shd w:val="clear" w:color="auto" w:fill="auto"/>
            <w:vAlign w:val="center"/>
          </w:tcPr>
          <w:p w14:paraId="24FA603A" w14:textId="77777777" w:rsidR="0097519C" w:rsidRPr="0097519C" w:rsidRDefault="0097519C" w:rsidP="0097519C">
            <w:pPr>
              <w:tabs>
                <w:tab w:val="left" w:pos="1134"/>
              </w:tabs>
              <w:spacing w:line="276" w:lineRule="auto"/>
              <w:ind w:left="34"/>
              <w:jc w:val="both"/>
              <w:rPr>
                <w:rFonts w:eastAsia="SimSun"/>
                <w:noProof w:val="0"/>
                <w:lang w:val="en-US"/>
              </w:rPr>
            </w:pPr>
            <w:r w:rsidRPr="0097519C">
              <w:rPr>
                <w:rFonts w:eastAsia="SimSun"/>
                <w:noProof w:val="0"/>
                <w:lang w:val="en-US"/>
              </w:rPr>
              <w:t xml:space="preserve">Forma de </w:t>
            </w:r>
            <w:proofErr w:type="spellStart"/>
            <w:r w:rsidRPr="0097519C">
              <w:rPr>
                <w:rFonts w:eastAsia="SimSun"/>
                <w:noProof w:val="0"/>
                <w:lang w:val="en-US"/>
              </w:rPr>
              <w:t>garanţie</w:t>
            </w:r>
            <w:proofErr w:type="spellEnd"/>
            <w:r w:rsidRPr="0097519C">
              <w:rPr>
                <w:rFonts w:eastAsia="SimSun"/>
                <w:noProof w:val="0"/>
                <w:lang w:val="en-US"/>
              </w:rPr>
              <w:t xml:space="preserve"> de </w:t>
            </w:r>
            <w:proofErr w:type="spellStart"/>
            <w:r w:rsidRPr="0097519C">
              <w:rPr>
                <w:rFonts w:eastAsia="SimSun"/>
                <w:noProof w:val="0"/>
                <w:lang w:val="en-US"/>
              </w:rPr>
              <w:t>bună</w:t>
            </w:r>
            <w:proofErr w:type="spellEnd"/>
            <w:r w:rsidRPr="0097519C">
              <w:rPr>
                <w:rFonts w:eastAsia="SimSun"/>
                <w:noProof w:val="0"/>
                <w:lang w:val="en-US"/>
              </w:rPr>
              <w:t xml:space="preserve"> </w:t>
            </w:r>
            <w:proofErr w:type="spellStart"/>
            <w:r w:rsidRPr="0097519C">
              <w:rPr>
                <w:rFonts w:eastAsia="SimSun"/>
                <w:noProof w:val="0"/>
                <w:lang w:val="en-US"/>
              </w:rPr>
              <w:t>executare</w:t>
            </w:r>
            <w:proofErr w:type="spellEnd"/>
            <w:r w:rsidRPr="0097519C">
              <w:rPr>
                <w:rFonts w:eastAsia="SimSun"/>
                <w:noProof w:val="0"/>
                <w:lang w:val="en-US"/>
              </w:rPr>
              <w:t xml:space="preserve"> a </w:t>
            </w:r>
            <w:proofErr w:type="spellStart"/>
            <w:r w:rsidRPr="0097519C">
              <w:rPr>
                <w:rFonts w:eastAsia="SimSun"/>
                <w:noProof w:val="0"/>
                <w:lang w:val="en-US"/>
              </w:rPr>
              <w:t>contractului</w:t>
            </w:r>
            <w:proofErr w:type="spellEnd"/>
            <w:r w:rsidRPr="0097519C">
              <w:rPr>
                <w:rFonts w:eastAsia="SimSun"/>
                <w:noProof w:val="0"/>
                <w:lang w:val="en-US"/>
              </w:rPr>
              <w:t xml:space="preserve"> </w:t>
            </w:r>
            <w:proofErr w:type="spellStart"/>
            <w:r w:rsidRPr="0097519C">
              <w:rPr>
                <w:rFonts w:eastAsia="SimSun"/>
                <w:noProof w:val="0"/>
                <w:lang w:val="en-US"/>
              </w:rPr>
              <w:t>agreată</w:t>
            </w:r>
            <w:proofErr w:type="spellEnd"/>
            <w:r w:rsidRPr="0097519C">
              <w:rPr>
                <w:rFonts w:eastAsia="SimSun"/>
                <w:noProof w:val="0"/>
                <w:lang w:val="en-US"/>
              </w:rPr>
              <w:t xml:space="preserve"> de </w:t>
            </w:r>
            <w:proofErr w:type="spellStart"/>
            <w:r w:rsidRPr="0097519C">
              <w:rPr>
                <w:rFonts w:eastAsia="SimSun"/>
                <w:noProof w:val="0"/>
                <w:lang w:val="en-US"/>
              </w:rPr>
              <w:t>Beneficiar</w:t>
            </w:r>
            <w:proofErr w:type="spellEnd"/>
            <w:r w:rsidRPr="0097519C">
              <w:rPr>
                <w:rFonts w:eastAsia="SimSun"/>
                <w:noProof w:val="0"/>
                <w:lang w:val="en-US"/>
              </w:rPr>
              <w:t xml:space="preserve"> </w:t>
            </w:r>
            <w:proofErr w:type="spellStart"/>
            <w:r w:rsidRPr="0097519C">
              <w:rPr>
                <w:rFonts w:eastAsia="SimSun"/>
                <w:noProof w:val="0"/>
                <w:lang w:val="en-US"/>
              </w:rPr>
              <w:t>va</w:t>
            </w:r>
            <w:proofErr w:type="spellEnd"/>
            <w:r w:rsidRPr="0097519C">
              <w:rPr>
                <w:rFonts w:eastAsia="SimSun"/>
                <w:noProof w:val="0"/>
                <w:lang w:val="en-US"/>
              </w:rPr>
              <w:t xml:space="preserve"> fi:</w:t>
            </w:r>
          </w:p>
          <w:p w14:paraId="344A5BED" w14:textId="77777777" w:rsidR="0097519C" w:rsidRPr="0097519C" w:rsidRDefault="0097519C" w:rsidP="0097519C">
            <w:pPr>
              <w:numPr>
                <w:ilvl w:val="0"/>
                <w:numId w:val="38"/>
              </w:numPr>
              <w:tabs>
                <w:tab w:val="left" w:pos="1134"/>
              </w:tabs>
              <w:spacing w:line="276" w:lineRule="auto"/>
              <w:contextualSpacing/>
              <w:rPr>
                <w:rFonts w:eastAsia="SimSun"/>
                <w:noProof w:val="0"/>
                <w:lang w:val="en-US"/>
              </w:rPr>
            </w:pPr>
            <w:proofErr w:type="spellStart"/>
            <w:r w:rsidRPr="0097519C">
              <w:rPr>
                <w:rFonts w:eastAsia="SimSun"/>
                <w:noProof w:val="0"/>
                <w:lang w:val="en-US"/>
              </w:rPr>
              <w:t>emisă</w:t>
            </w:r>
            <w:proofErr w:type="spellEnd"/>
            <w:r w:rsidRPr="0097519C">
              <w:rPr>
                <w:rFonts w:eastAsia="SimSun"/>
                <w:noProof w:val="0"/>
                <w:lang w:val="en-US"/>
              </w:rPr>
              <w:t xml:space="preserve"> de o </w:t>
            </w:r>
            <w:proofErr w:type="spellStart"/>
            <w:r w:rsidRPr="0097519C">
              <w:rPr>
                <w:rFonts w:eastAsia="SimSun"/>
                <w:noProof w:val="0"/>
                <w:lang w:val="en-US"/>
              </w:rPr>
              <w:t>bancă</w:t>
            </w:r>
            <w:proofErr w:type="spellEnd"/>
            <w:r w:rsidRPr="0097519C">
              <w:rPr>
                <w:rFonts w:eastAsia="SimSun"/>
                <w:noProof w:val="0"/>
                <w:lang w:val="en-US"/>
              </w:rPr>
              <w:t xml:space="preserve"> </w:t>
            </w:r>
            <w:proofErr w:type="spellStart"/>
            <w:r w:rsidRPr="0097519C">
              <w:rPr>
                <w:rFonts w:eastAsia="SimSun"/>
                <w:noProof w:val="0"/>
                <w:lang w:val="en-US"/>
              </w:rPr>
              <w:t>comercială</w:t>
            </w:r>
            <w:proofErr w:type="spellEnd"/>
            <w:r w:rsidRPr="0097519C">
              <w:rPr>
                <w:rFonts w:eastAsia="SimSun"/>
                <w:noProof w:val="0"/>
                <w:lang w:val="en-US"/>
              </w:rPr>
              <w:t xml:space="preserve"> (conform </w:t>
            </w:r>
            <w:proofErr w:type="spellStart"/>
            <w:r w:rsidRPr="0097519C">
              <w:rPr>
                <w:rFonts w:eastAsia="SimSun"/>
                <w:noProof w:val="0"/>
                <w:lang w:val="en-US"/>
              </w:rPr>
              <w:t>Anexei</w:t>
            </w:r>
            <w:proofErr w:type="spellEnd"/>
            <w:r w:rsidRPr="0097519C">
              <w:rPr>
                <w:rFonts w:eastAsia="SimSun"/>
                <w:noProof w:val="0"/>
                <w:lang w:val="en-US"/>
              </w:rPr>
              <w:t xml:space="preserve"> nr. 9 la </w:t>
            </w:r>
            <w:proofErr w:type="spellStart"/>
            <w:r w:rsidRPr="0097519C">
              <w:rPr>
                <w:rFonts w:eastAsia="SimSun"/>
                <w:noProof w:val="0"/>
                <w:lang w:val="en-US"/>
              </w:rPr>
              <w:t>Documentația</w:t>
            </w:r>
            <w:proofErr w:type="spellEnd"/>
            <w:r w:rsidRPr="0097519C">
              <w:rPr>
                <w:rFonts w:eastAsia="SimSun"/>
                <w:noProof w:val="0"/>
                <w:lang w:val="en-US"/>
              </w:rPr>
              <w:t xml:space="preserve"> Standard)</w:t>
            </w:r>
          </w:p>
          <w:p w14:paraId="23B5582F" w14:textId="77777777" w:rsidR="0097519C" w:rsidRPr="0097519C" w:rsidRDefault="0097519C" w:rsidP="0097519C">
            <w:pPr>
              <w:tabs>
                <w:tab w:val="left" w:pos="1134"/>
              </w:tabs>
              <w:spacing w:line="276" w:lineRule="auto"/>
              <w:ind w:left="394"/>
              <w:contextualSpacing/>
              <w:rPr>
                <w:rFonts w:eastAsia="SimSun"/>
                <w:iCs/>
                <w:noProof w:val="0"/>
                <w:lang w:val="en-US"/>
              </w:rPr>
            </w:pPr>
            <w:proofErr w:type="spellStart"/>
            <w:r w:rsidRPr="0097519C">
              <w:rPr>
                <w:rFonts w:eastAsia="SimSun"/>
                <w:iCs/>
                <w:noProof w:val="0"/>
                <w:lang w:val="en-US"/>
              </w:rPr>
              <w:t>sau</w:t>
            </w:r>
            <w:proofErr w:type="spellEnd"/>
          </w:p>
          <w:p w14:paraId="7F04C8AE" w14:textId="77777777" w:rsidR="0097519C" w:rsidRPr="0097519C" w:rsidRDefault="0097519C" w:rsidP="0097519C">
            <w:pPr>
              <w:numPr>
                <w:ilvl w:val="0"/>
                <w:numId w:val="38"/>
              </w:numPr>
              <w:tabs>
                <w:tab w:val="left" w:pos="1134"/>
              </w:tabs>
              <w:spacing w:line="276" w:lineRule="auto"/>
              <w:contextualSpacing/>
              <w:rPr>
                <w:rFonts w:eastAsia="SimSun"/>
                <w:iCs/>
                <w:noProof w:val="0"/>
                <w:lang w:val="en-US"/>
              </w:rPr>
            </w:pPr>
            <w:r w:rsidRPr="0097519C">
              <w:rPr>
                <w:rFonts w:eastAsia="SimSun"/>
                <w:iCs/>
                <w:noProof w:val="0"/>
                <w:lang w:val="en-US"/>
              </w:rPr>
              <w:t xml:space="preserve">transfer la </w:t>
            </w:r>
            <w:proofErr w:type="spellStart"/>
            <w:r w:rsidRPr="0097519C">
              <w:rPr>
                <w:rFonts w:eastAsia="SimSun"/>
                <w:iCs/>
                <w:noProof w:val="0"/>
                <w:lang w:val="en-US"/>
              </w:rPr>
              <w:t>contul</w:t>
            </w:r>
            <w:proofErr w:type="spellEnd"/>
            <w:r w:rsidRPr="0097519C">
              <w:rPr>
                <w:rFonts w:eastAsia="SimSun"/>
                <w:iCs/>
                <w:noProof w:val="0"/>
                <w:lang w:val="en-US"/>
              </w:rPr>
              <w:t xml:space="preserve"> </w:t>
            </w:r>
            <w:proofErr w:type="spellStart"/>
            <w:r w:rsidRPr="0097519C">
              <w:rPr>
                <w:rFonts w:eastAsia="SimSun"/>
                <w:iCs/>
                <w:noProof w:val="0"/>
                <w:lang w:val="en-US"/>
              </w:rPr>
              <w:t>autorității</w:t>
            </w:r>
            <w:proofErr w:type="spellEnd"/>
            <w:r w:rsidRPr="0097519C">
              <w:rPr>
                <w:rFonts w:eastAsia="SimSun"/>
                <w:iCs/>
                <w:noProof w:val="0"/>
                <w:lang w:val="en-US"/>
              </w:rPr>
              <w:t xml:space="preserve"> </w:t>
            </w:r>
            <w:proofErr w:type="spellStart"/>
            <w:r w:rsidRPr="0097519C">
              <w:rPr>
                <w:rFonts w:eastAsia="SimSun"/>
                <w:iCs/>
                <w:noProof w:val="0"/>
                <w:lang w:val="en-US"/>
              </w:rPr>
              <w:t>contractante</w:t>
            </w:r>
            <w:proofErr w:type="spellEnd"/>
            <w:r w:rsidRPr="0097519C">
              <w:rPr>
                <w:rFonts w:eastAsia="SimSun"/>
                <w:iCs/>
                <w:noProof w:val="0"/>
                <w:lang w:val="en-US"/>
              </w:rPr>
              <w:t>:</w:t>
            </w:r>
          </w:p>
          <w:p w14:paraId="7593B198" w14:textId="77777777" w:rsidR="0097519C" w:rsidRPr="0097519C" w:rsidRDefault="0097519C" w:rsidP="0097519C">
            <w:pPr>
              <w:tabs>
                <w:tab w:val="left" w:pos="1134"/>
              </w:tabs>
              <w:spacing w:line="276" w:lineRule="auto"/>
              <w:ind w:left="394"/>
              <w:contextualSpacing/>
              <w:rPr>
                <w:rFonts w:eastAsia="SimSun"/>
                <w:b/>
                <w:bCs/>
                <w:iCs/>
                <w:noProof w:val="0"/>
                <w:lang w:val="en-US"/>
              </w:rPr>
            </w:pPr>
            <w:r w:rsidRPr="0097519C">
              <w:rPr>
                <w:rFonts w:eastAsia="SimSun"/>
                <w:b/>
                <w:bCs/>
                <w:iCs/>
                <w:noProof w:val="0"/>
                <w:lang w:val="en-US"/>
              </w:rPr>
              <w:t>IBAN: MD27TRPCBW518430D00349AA</w:t>
            </w:r>
          </w:p>
          <w:p w14:paraId="3E11141F" w14:textId="77777777" w:rsidR="0097519C" w:rsidRPr="0097519C" w:rsidRDefault="0097519C" w:rsidP="0097519C">
            <w:pPr>
              <w:tabs>
                <w:tab w:val="left" w:pos="1134"/>
              </w:tabs>
              <w:spacing w:line="276" w:lineRule="auto"/>
              <w:ind w:left="394"/>
              <w:contextualSpacing/>
              <w:rPr>
                <w:rFonts w:eastAsia="SimSun"/>
                <w:b/>
                <w:bCs/>
                <w:iCs/>
                <w:noProof w:val="0"/>
                <w:lang w:val="en-US"/>
              </w:rPr>
            </w:pPr>
            <w:r w:rsidRPr="0097519C">
              <w:rPr>
                <w:rFonts w:eastAsia="SimSun"/>
                <w:b/>
                <w:bCs/>
                <w:iCs/>
                <w:noProof w:val="0"/>
                <w:lang w:val="en-US"/>
              </w:rPr>
              <w:t xml:space="preserve">MF </w:t>
            </w:r>
            <w:proofErr w:type="spellStart"/>
            <w:r w:rsidRPr="0097519C">
              <w:rPr>
                <w:rFonts w:eastAsia="SimSun"/>
                <w:b/>
                <w:bCs/>
                <w:iCs/>
                <w:noProof w:val="0"/>
                <w:lang w:val="en-US"/>
              </w:rPr>
              <w:t>Trezoreria</w:t>
            </w:r>
            <w:proofErr w:type="spellEnd"/>
            <w:r w:rsidRPr="0097519C">
              <w:rPr>
                <w:rFonts w:eastAsia="SimSun"/>
                <w:b/>
                <w:bCs/>
                <w:iCs/>
                <w:noProof w:val="0"/>
                <w:lang w:val="en-US"/>
              </w:rPr>
              <w:t xml:space="preserve"> de Stat</w:t>
            </w:r>
          </w:p>
          <w:p w14:paraId="303DC580" w14:textId="77777777" w:rsidR="0097519C" w:rsidRPr="0097519C" w:rsidRDefault="0097519C" w:rsidP="0097519C">
            <w:pPr>
              <w:tabs>
                <w:tab w:val="left" w:pos="1134"/>
              </w:tabs>
              <w:spacing w:line="276" w:lineRule="auto"/>
              <w:ind w:left="394"/>
              <w:contextualSpacing/>
              <w:rPr>
                <w:rFonts w:eastAsia="SimSun"/>
                <w:b/>
                <w:bCs/>
                <w:iCs/>
                <w:noProof w:val="0"/>
                <w:lang w:val="en-US"/>
              </w:rPr>
            </w:pPr>
            <w:r w:rsidRPr="0097519C">
              <w:rPr>
                <w:rFonts w:eastAsia="SimSun"/>
                <w:b/>
                <w:bCs/>
                <w:iCs/>
                <w:noProof w:val="0"/>
                <w:lang w:val="en-US"/>
              </w:rPr>
              <w:t>c/b: TREZMD2X</w:t>
            </w:r>
          </w:p>
          <w:p w14:paraId="4CCE89FA" w14:textId="77777777" w:rsidR="0097519C" w:rsidRPr="0097519C" w:rsidRDefault="0097519C" w:rsidP="0097519C">
            <w:pPr>
              <w:tabs>
                <w:tab w:val="left" w:pos="1134"/>
              </w:tabs>
              <w:spacing w:line="276" w:lineRule="auto"/>
              <w:ind w:left="394"/>
              <w:contextualSpacing/>
              <w:rPr>
                <w:rFonts w:eastAsia="SimSun"/>
                <w:iCs/>
                <w:noProof w:val="0"/>
                <w:lang w:val="en-US"/>
              </w:rPr>
            </w:pPr>
            <w:proofErr w:type="spellStart"/>
            <w:r w:rsidRPr="0097519C">
              <w:rPr>
                <w:rFonts w:eastAsia="SimSun"/>
                <w:iCs/>
                <w:noProof w:val="0"/>
                <w:lang w:val="en-US"/>
              </w:rPr>
              <w:t>sau</w:t>
            </w:r>
            <w:proofErr w:type="spellEnd"/>
          </w:p>
          <w:p w14:paraId="2A902ACA" w14:textId="77777777" w:rsidR="0097519C" w:rsidRPr="0097519C" w:rsidRDefault="0097519C" w:rsidP="0097519C">
            <w:pPr>
              <w:numPr>
                <w:ilvl w:val="0"/>
                <w:numId w:val="38"/>
              </w:numPr>
              <w:tabs>
                <w:tab w:val="left" w:pos="1134"/>
              </w:tabs>
              <w:spacing w:line="276" w:lineRule="auto"/>
              <w:contextualSpacing/>
              <w:rPr>
                <w:rFonts w:eastAsia="SimSun"/>
                <w:noProof w:val="0"/>
                <w:lang w:val="en-US"/>
              </w:rPr>
            </w:pPr>
            <w:proofErr w:type="spellStart"/>
            <w:r w:rsidRPr="0097519C">
              <w:rPr>
                <w:rFonts w:eastAsia="SimSun"/>
                <w:iCs/>
                <w:noProof w:val="0"/>
                <w:lang w:val="en-US"/>
              </w:rPr>
              <w:t>rețineri</w:t>
            </w:r>
            <w:proofErr w:type="spellEnd"/>
            <w:r w:rsidRPr="0097519C">
              <w:rPr>
                <w:rFonts w:eastAsia="SimSun"/>
                <w:iCs/>
                <w:noProof w:val="0"/>
                <w:lang w:val="en-US"/>
              </w:rPr>
              <w:t xml:space="preserve"> </w:t>
            </w:r>
            <w:proofErr w:type="spellStart"/>
            <w:r w:rsidRPr="0097519C">
              <w:rPr>
                <w:rFonts w:eastAsia="SimSun"/>
                <w:iCs/>
                <w:noProof w:val="0"/>
                <w:lang w:val="en-US"/>
              </w:rPr>
              <w:t>succesive</w:t>
            </w:r>
            <w:proofErr w:type="spellEnd"/>
            <w:r w:rsidRPr="0097519C">
              <w:rPr>
                <w:rFonts w:eastAsia="SimSun"/>
                <w:iCs/>
                <w:noProof w:val="0"/>
                <w:lang w:val="en-US"/>
              </w:rPr>
              <w:t xml:space="preserve"> </w:t>
            </w:r>
            <w:proofErr w:type="spellStart"/>
            <w:r w:rsidRPr="0097519C">
              <w:rPr>
                <w:rFonts w:eastAsia="SimSun"/>
                <w:iCs/>
                <w:noProof w:val="0"/>
                <w:lang w:val="en-US"/>
              </w:rPr>
              <w:t>directe</w:t>
            </w:r>
            <w:proofErr w:type="spellEnd"/>
            <w:r w:rsidRPr="0097519C">
              <w:rPr>
                <w:rFonts w:eastAsia="SimSun"/>
                <w:iCs/>
                <w:noProof w:val="0"/>
                <w:lang w:val="en-US"/>
              </w:rPr>
              <w:t xml:space="preserve"> din </w:t>
            </w:r>
            <w:proofErr w:type="spellStart"/>
            <w:r w:rsidRPr="0097519C">
              <w:rPr>
                <w:rFonts w:eastAsia="SimSun"/>
                <w:iCs/>
                <w:noProof w:val="0"/>
                <w:lang w:val="en-US"/>
              </w:rPr>
              <w:t>plata</w:t>
            </w:r>
            <w:proofErr w:type="spellEnd"/>
            <w:r w:rsidRPr="0097519C">
              <w:rPr>
                <w:rFonts w:eastAsia="SimSun"/>
                <w:iCs/>
                <w:noProof w:val="0"/>
                <w:lang w:val="en-US"/>
              </w:rPr>
              <w:t xml:space="preserve"> </w:t>
            </w:r>
            <w:proofErr w:type="spellStart"/>
            <w:r w:rsidRPr="0097519C">
              <w:rPr>
                <w:rFonts w:eastAsia="SimSun"/>
                <w:iCs/>
                <w:noProof w:val="0"/>
                <w:lang w:val="en-US"/>
              </w:rPr>
              <w:t>cuvenită</w:t>
            </w:r>
            <w:proofErr w:type="spellEnd"/>
            <w:r w:rsidRPr="0097519C">
              <w:rPr>
                <w:rFonts w:eastAsia="SimSun"/>
                <w:iCs/>
                <w:noProof w:val="0"/>
                <w:lang w:val="en-US"/>
              </w:rPr>
              <w:t xml:space="preserve"> </w:t>
            </w:r>
            <w:proofErr w:type="spellStart"/>
            <w:r w:rsidRPr="0097519C">
              <w:rPr>
                <w:rFonts w:eastAsia="SimSun"/>
                <w:iCs/>
                <w:noProof w:val="0"/>
                <w:lang w:val="en-US"/>
              </w:rPr>
              <w:t>pentru</w:t>
            </w:r>
            <w:proofErr w:type="spellEnd"/>
            <w:r w:rsidRPr="0097519C">
              <w:rPr>
                <w:rFonts w:eastAsia="SimSun"/>
                <w:iCs/>
                <w:noProof w:val="0"/>
                <w:lang w:val="en-US"/>
              </w:rPr>
              <w:t xml:space="preserve"> </w:t>
            </w:r>
            <w:proofErr w:type="spellStart"/>
            <w:r w:rsidRPr="0097519C">
              <w:rPr>
                <w:rFonts w:eastAsia="SimSun"/>
                <w:iCs/>
                <w:noProof w:val="0"/>
                <w:lang w:val="en-US"/>
              </w:rPr>
              <w:t>facturile</w:t>
            </w:r>
            <w:proofErr w:type="spellEnd"/>
            <w:r w:rsidRPr="0097519C">
              <w:rPr>
                <w:rFonts w:eastAsia="SimSun"/>
                <w:iCs/>
                <w:noProof w:val="0"/>
                <w:lang w:val="en-US"/>
              </w:rPr>
              <w:t xml:space="preserve"> </w:t>
            </w:r>
            <w:proofErr w:type="spellStart"/>
            <w:r w:rsidRPr="0097519C">
              <w:rPr>
                <w:rFonts w:eastAsia="SimSun"/>
                <w:iCs/>
                <w:noProof w:val="0"/>
                <w:lang w:val="en-US"/>
              </w:rPr>
              <w:t>fiscale</w:t>
            </w:r>
            <w:proofErr w:type="spellEnd"/>
            <w:r w:rsidRPr="0097519C">
              <w:rPr>
                <w:rFonts w:eastAsia="SimSun"/>
                <w:iCs/>
                <w:noProof w:val="0"/>
                <w:lang w:val="en-US"/>
              </w:rPr>
              <w:t xml:space="preserve"> </w:t>
            </w:r>
            <w:proofErr w:type="spellStart"/>
            <w:r w:rsidRPr="0097519C">
              <w:rPr>
                <w:rFonts w:eastAsia="SimSun"/>
                <w:iCs/>
                <w:noProof w:val="0"/>
                <w:lang w:val="en-US"/>
              </w:rPr>
              <w:t>înaintate</w:t>
            </w:r>
            <w:proofErr w:type="spellEnd"/>
            <w:r w:rsidRPr="0097519C">
              <w:rPr>
                <w:rFonts w:eastAsia="SimSun"/>
                <w:iCs/>
                <w:noProof w:val="0"/>
                <w:lang w:val="en-US"/>
              </w:rPr>
              <w:t xml:space="preserve"> </w:t>
            </w:r>
            <w:proofErr w:type="spellStart"/>
            <w:r w:rsidRPr="0097519C">
              <w:rPr>
                <w:rFonts w:eastAsia="SimSun"/>
                <w:noProof w:val="0"/>
                <w:lang w:val="en-US"/>
              </w:rPr>
              <w:t>pînă</w:t>
            </w:r>
            <w:proofErr w:type="spellEnd"/>
            <w:r w:rsidRPr="0097519C">
              <w:rPr>
                <w:rFonts w:eastAsia="SimSun"/>
                <w:noProof w:val="0"/>
                <w:lang w:val="en-US"/>
              </w:rPr>
              <w:t xml:space="preserve"> la </w:t>
            </w:r>
            <w:proofErr w:type="spellStart"/>
            <w:r w:rsidRPr="0097519C">
              <w:rPr>
                <w:rFonts w:eastAsia="SimSun"/>
                <w:noProof w:val="0"/>
                <w:lang w:val="en-US"/>
              </w:rPr>
              <w:t>atingerea</w:t>
            </w:r>
            <w:proofErr w:type="spellEnd"/>
            <w:r w:rsidRPr="0097519C">
              <w:rPr>
                <w:rFonts w:eastAsia="SimSun"/>
                <w:noProof w:val="0"/>
                <w:lang w:val="en-US"/>
              </w:rPr>
              <w:t xml:space="preserve"> </w:t>
            </w:r>
            <w:proofErr w:type="spellStart"/>
            <w:r w:rsidRPr="0097519C">
              <w:rPr>
                <w:rFonts w:eastAsia="SimSun"/>
                <w:noProof w:val="0"/>
                <w:lang w:val="en-US"/>
              </w:rPr>
              <w:t>unui</w:t>
            </w:r>
            <w:proofErr w:type="spellEnd"/>
            <w:r w:rsidRPr="0097519C">
              <w:rPr>
                <w:rFonts w:eastAsia="SimSun"/>
                <w:noProof w:val="0"/>
                <w:lang w:val="en-US"/>
              </w:rPr>
              <w:t xml:space="preserve"> </w:t>
            </w:r>
            <w:proofErr w:type="spellStart"/>
            <w:r w:rsidRPr="0097519C">
              <w:rPr>
                <w:rFonts w:eastAsia="SimSun"/>
                <w:noProof w:val="0"/>
                <w:lang w:val="en-US"/>
              </w:rPr>
              <w:t>procent</w:t>
            </w:r>
            <w:proofErr w:type="spellEnd"/>
            <w:r w:rsidRPr="0097519C">
              <w:rPr>
                <w:rFonts w:eastAsia="SimSun"/>
                <w:noProof w:val="0"/>
                <w:lang w:val="en-US"/>
              </w:rPr>
              <w:t xml:space="preserve"> </w:t>
            </w:r>
            <w:proofErr w:type="gramStart"/>
            <w:r w:rsidRPr="0097519C">
              <w:rPr>
                <w:rFonts w:eastAsia="SimSun"/>
                <w:noProof w:val="0"/>
                <w:lang w:val="en-US"/>
              </w:rPr>
              <w:t>de  5</w:t>
            </w:r>
            <w:proofErr w:type="gramEnd"/>
            <w:r w:rsidRPr="0097519C">
              <w:rPr>
                <w:rFonts w:eastAsia="SimSun"/>
                <w:noProof w:val="0"/>
                <w:lang w:val="en-US"/>
              </w:rPr>
              <w:t xml:space="preserve"> % din </w:t>
            </w:r>
            <w:proofErr w:type="spellStart"/>
            <w:r w:rsidRPr="0097519C">
              <w:rPr>
                <w:rFonts w:eastAsia="SimSun"/>
                <w:noProof w:val="0"/>
                <w:lang w:val="en-US"/>
              </w:rPr>
              <w:t>valoarea</w:t>
            </w:r>
            <w:proofErr w:type="spellEnd"/>
            <w:r w:rsidRPr="0097519C">
              <w:rPr>
                <w:rFonts w:eastAsia="SimSun"/>
                <w:noProof w:val="0"/>
                <w:lang w:val="en-US"/>
              </w:rPr>
              <w:t xml:space="preserve"> a </w:t>
            </w:r>
            <w:proofErr w:type="spellStart"/>
            <w:r w:rsidRPr="0097519C">
              <w:rPr>
                <w:rFonts w:eastAsia="SimSun"/>
                <w:noProof w:val="0"/>
                <w:lang w:val="en-US"/>
              </w:rPr>
              <w:t>contractului</w:t>
            </w:r>
            <w:proofErr w:type="spellEnd"/>
            <w:r w:rsidRPr="0097519C">
              <w:rPr>
                <w:rFonts w:eastAsia="SimSun"/>
                <w:noProof w:val="0"/>
                <w:lang w:val="en-US"/>
              </w:rPr>
              <w:t xml:space="preserve"> (</w:t>
            </w:r>
            <w:proofErr w:type="spellStart"/>
            <w:r w:rsidRPr="0097519C">
              <w:rPr>
                <w:rFonts w:eastAsia="SimSun"/>
                <w:noProof w:val="0"/>
                <w:lang w:val="en-US"/>
              </w:rPr>
              <w:t>confirmată</w:t>
            </w:r>
            <w:proofErr w:type="spellEnd"/>
            <w:r w:rsidRPr="0097519C">
              <w:rPr>
                <w:rFonts w:eastAsia="SimSun"/>
                <w:noProof w:val="0"/>
                <w:lang w:val="en-US"/>
              </w:rPr>
              <w:t xml:space="preserve"> </w:t>
            </w:r>
            <w:proofErr w:type="spellStart"/>
            <w:r w:rsidRPr="0097519C">
              <w:rPr>
                <w:rFonts w:eastAsia="SimSun"/>
                <w:noProof w:val="0"/>
                <w:lang w:val="en-US"/>
              </w:rPr>
              <w:t>prin</w:t>
            </w:r>
            <w:proofErr w:type="spellEnd"/>
            <w:r w:rsidRPr="0097519C">
              <w:rPr>
                <w:rFonts w:eastAsia="SimSun"/>
                <w:noProof w:val="0"/>
                <w:lang w:val="en-US"/>
              </w:rPr>
              <w:t xml:space="preserve"> </w:t>
            </w:r>
            <w:proofErr w:type="spellStart"/>
            <w:r w:rsidRPr="0097519C">
              <w:rPr>
                <w:rFonts w:eastAsia="SimSun"/>
                <w:noProof w:val="0"/>
                <w:lang w:val="en-US"/>
              </w:rPr>
              <w:t>scrisoarea</w:t>
            </w:r>
            <w:proofErr w:type="spellEnd"/>
            <w:r w:rsidRPr="0097519C">
              <w:rPr>
                <w:rFonts w:eastAsia="SimSun"/>
                <w:noProof w:val="0"/>
                <w:lang w:val="en-US"/>
              </w:rPr>
              <w:t xml:space="preserve"> </w:t>
            </w:r>
            <w:proofErr w:type="spellStart"/>
            <w:r w:rsidRPr="0097519C">
              <w:rPr>
                <w:rFonts w:eastAsia="SimSun"/>
                <w:noProof w:val="0"/>
                <w:lang w:val="en-US"/>
              </w:rPr>
              <w:t>operatorului</w:t>
            </w:r>
            <w:proofErr w:type="spellEnd"/>
            <w:r w:rsidRPr="0097519C">
              <w:rPr>
                <w:rFonts w:eastAsia="SimSun"/>
                <w:noProof w:val="0"/>
                <w:lang w:val="en-US"/>
              </w:rPr>
              <w:t xml:space="preserve"> economic) .</w:t>
            </w:r>
          </w:p>
          <w:p w14:paraId="77C66198" w14:textId="77777777" w:rsidR="0097519C" w:rsidRPr="0097519C" w:rsidRDefault="0097519C" w:rsidP="0097519C">
            <w:pPr>
              <w:shd w:val="clear" w:color="auto" w:fill="FFFFFF"/>
              <w:tabs>
                <w:tab w:val="left" w:pos="612"/>
              </w:tabs>
              <w:spacing w:before="120" w:after="120"/>
              <w:rPr>
                <w:rFonts w:eastAsia="SimSun"/>
                <w:noProof w:val="0"/>
                <w:color w:val="000000"/>
              </w:rPr>
            </w:pPr>
            <w:proofErr w:type="spellStart"/>
            <w:r w:rsidRPr="0097519C">
              <w:rPr>
                <w:rFonts w:eastAsia="SimSun"/>
                <w:noProof w:val="0"/>
                <w:lang w:val="en-US"/>
              </w:rPr>
              <w:t>Garanția</w:t>
            </w:r>
            <w:proofErr w:type="spellEnd"/>
            <w:r w:rsidRPr="0097519C">
              <w:rPr>
                <w:rFonts w:eastAsia="SimSun"/>
                <w:noProof w:val="0"/>
                <w:lang w:val="en-US"/>
              </w:rPr>
              <w:t xml:space="preserve"> de </w:t>
            </w:r>
            <w:proofErr w:type="spellStart"/>
            <w:r w:rsidRPr="0097519C">
              <w:rPr>
                <w:rFonts w:eastAsia="SimSun"/>
                <w:noProof w:val="0"/>
                <w:lang w:val="en-US"/>
              </w:rPr>
              <w:t>bună</w:t>
            </w:r>
            <w:proofErr w:type="spellEnd"/>
            <w:r w:rsidRPr="0097519C">
              <w:rPr>
                <w:rFonts w:eastAsia="SimSun"/>
                <w:noProof w:val="0"/>
                <w:lang w:val="en-US"/>
              </w:rPr>
              <w:t xml:space="preserve"> </w:t>
            </w:r>
            <w:proofErr w:type="spellStart"/>
            <w:r w:rsidRPr="0097519C">
              <w:rPr>
                <w:rFonts w:eastAsia="SimSun"/>
                <w:noProof w:val="0"/>
                <w:lang w:val="en-US"/>
              </w:rPr>
              <w:t>executare</w:t>
            </w:r>
            <w:proofErr w:type="spellEnd"/>
            <w:r w:rsidRPr="0097519C">
              <w:rPr>
                <w:rFonts w:eastAsia="SimSun"/>
                <w:noProof w:val="0"/>
                <w:lang w:val="en-US"/>
              </w:rPr>
              <w:t xml:space="preserve"> se </w:t>
            </w:r>
            <w:proofErr w:type="spellStart"/>
            <w:r w:rsidRPr="0097519C">
              <w:rPr>
                <w:rFonts w:eastAsia="SimSun"/>
                <w:noProof w:val="0"/>
                <w:lang w:val="en-US"/>
              </w:rPr>
              <w:t>va</w:t>
            </w:r>
            <w:proofErr w:type="spellEnd"/>
            <w:r w:rsidRPr="0097519C">
              <w:rPr>
                <w:rFonts w:eastAsia="SimSun"/>
                <w:noProof w:val="0"/>
                <w:lang w:val="en-US"/>
              </w:rPr>
              <w:t xml:space="preserve"> </w:t>
            </w:r>
            <w:proofErr w:type="spellStart"/>
            <w:r w:rsidRPr="0097519C">
              <w:rPr>
                <w:rFonts w:eastAsia="SimSun"/>
                <w:noProof w:val="0"/>
                <w:lang w:val="en-US"/>
              </w:rPr>
              <w:t>restitui</w:t>
            </w:r>
            <w:proofErr w:type="spellEnd"/>
            <w:r w:rsidRPr="0097519C">
              <w:rPr>
                <w:rFonts w:eastAsia="SimSun"/>
                <w:noProof w:val="0"/>
                <w:lang w:val="en-US"/>
              </w:rPr>
              <w:t xml:space="preserve"> </w:t>
            </w:r>
            <w:proofErr w:type="spellStart"/>
            <w:r w:rsidRPr="0097519C">
              <w:rPr>
                <w:rFonts w:eastAsia="SimSun"/>
                <w:noProof w:val="0"/>
                <w:lang w:val="en-US"/>
              </w:rPr>
              <w:t>Vînzătorului</w:t>
            </w:r>
            <w:proofErr w:type="spellEnd"/>
            <w:r w:rsidRPr="0097519C">
              <w:rPr>
                <w:rFonts w:eastAsia="SimSun"/>
                <w:noProof w:val="0"/>
                <w:lang w:val="en-US"/>
              </w:rPr>
              <w:t xml:space="preserve"> </w:t>
            </w:r>
            <w:proofErr w:type="spellStart"/>
            <w:r w:rsidRPr="0097519C">
              <w:rPr>
                <w:rFonts w:eastAsia="SimSun"/>
                <w:noProof w:val="0"/>
                <w:lang w:val="en-US"/>
              </w:rPr>
              <w:t>în</w:t>
            </w:r>
            <w:proofErr w:type="spellEnd"/>
            <w:r w:rsidRPr="0097519C">
              <w:rPr>
                <w:rFonts w:eastAsia="SimSun"/>
                <w:noProof w:val="0"/>
                <w:lang w:val="en-US"/>
              </w:rPr>
              <w:t xml:space="preserve"> </w:t>
            </w:r>
            <w:proofErr w:type="spellStart"/>
            <w:r w:rsidRPr="0097519C">
              <w:rPr>
                <w:rFonts w:eastAsia="SimSun"/>
                <w:noProof w:val="0"/>
                <w:lang w:val="en-US"/>
              </w:rPr>
              <w:t>baza</w:t>
            </w:r>
            <w:proofErr w:type="spellEnd"/>
            <w:r w:rsidRPr="0097519C">
              <w:rPr>
                <w:rFonts w:eastAsia="SimSun"/>
                <w:noProof w:val="0"/>
                <w:lang w:val="en-US"/>
              </w:rPr>
              <w:t xml:space="preserve"> </w:t>
            </w:r>
            <w:proofErr w:type="spellStart"/>
            <w:r w:rsidRPr="0097519C">
              <w:rPr>
                <w:rFonts w:eastAsia="SimSun"/>
                <w:noProof w:val="0"/>
                <w:lang w:val="en-US"/>
              </w:rPr>
              <w:t>notificării</w:t>
            </w:r>
            <w:proofErr w:type="spellEnd"/>
            <w:r w:rsidRPr="0097519C">
              <w:rPr>
                <w:rFonts w:eastAsia="SimSun"/>
                <w:noProof w:val="0"/>
                <w:lang w:val="en-US"/>
              </w:rPr>
              <w:t xml:space="preserve"> </w:t>
            </w:r>
            <w:proofErr w:type="spellStart"/>
            <w:r w:rsidRPr="0097519C">
              <w:rPr>
                <w:rFonts w:eastAsia="SimSun"/>
                <w:noProof w:val="0"/>
                <w:lang w:val="en-US"/>
              </w:rPr>
              <w:t>Beneficiarului</w:t>
            </w:r>
            <w:proofErr w:type="spellEnd"/>
            <w:r w:rsidRPr="0097519C">
              <w:rPr>
                <w:rFonts w:eastAsia="SimSun"/>
                <w:noProof w:val="0"/>
                <w:lang w:val="en-US"/>
              </w:rPr>
              <w:t xml:space="preserve"> </w:t>
            </w:r>
            <w:proofErr w:type="spellStart"/>
            <w:r w:rsidRPr="0097519C">
              <w:rPr>
                <w:rFonts w:eastAsia="SimSun"/>
                <w:noProof w:val="0"/>
                <w:lang w:val="en-US"/>
              </w:rPr>
              <w:t>către</w:t>
            </w:r>
            <w:proofErr w:type="spellEnd"/>
            <w:r w:rsidRPr="0097519C">
              <w:rPr>
                <w:rFonts w:eastAsia="SimSun"/>
                <w:noProof w:val="0"/>
                <w:lang w:val="en-US"/>
              </w:rPr>
              <w:t xml:space="preserve"> </w:t>
            </w:r>
            <w:proofErr w:type="spellStart"/>
            <w:r w:rsidRPr="0097519C">
              <w:rPr>
                <w:rFonts w:eastAsia="SimSun"/>
                <w:noProof w:val="0"/>
                <w:lang w:val="en-US"/>
              </w:rPr>
              <w:t>agentul</w:t>
            </w:r>
            <w:proofErr w:type="spellEnd"/>
            <w:r w:rsidRPr="0097519C">
              <w:rPr>
                <w:rFonts w:eastAsia="SimSun"/>
                <w:noProof w:val="0"/>
                <w:lang w:val="en-US"/>
              </w:rPr>
              <w:t xml:space="preserve"> </w:t>
            </w:r>
            <w:proofErr w:type="spellStart"/>
            <w:r w:rsidRPr="0097519C">
              <w:rPr>
                <w:rFonts w:eastAsia="SimSun"/>
                <w:noProof w:val="0"/>
                <w:lang w:val="en-US"/>
              </w:rPr>
              <w:t>bancar</w:t>
            </w:r>
            <w:proofErr w:type="spellEnd"/>
            <w:r w:rsidRPr="0097519C">
              <w:rPr>
                <w:rFonts w:eastAsia="SimSun"/>
                <w:noProof w:val="0"/>
                <w:lang w:val="en-US"/>
              </w:rPr>
              <w:t xml:space="preserve">. </w:t>
            </w:r>
            <w:proofErr w:type="spellStart"/>
            <w:r w:rsidRPr="0097519C">
              <w:rPr>
                <w:rFonts w:eastAsia="SimSun"/>
                <w:noProof w:val="0"/>
                <w:lang w:val="en-US"/>
              </w:rPr>
              <w:t>Notificarea</w:t>
            </w:r>
            <w:proofErr w:type="spellEnd"/>
            <w:r w:rsidRPr="0097519C">
              <w:rPr>
                <w:rFonts w:eastAsia="SimSun"/>
                <w:noProof w:val="0"/>
                <w:lang w:val="en-US"/>
              </w:rPr>
              <w:t xml:space="preserve"> se </w:t>
            </w:r>
            <w:proofErr w:type="spellStart"/>
            <w:r w:rsidRPr="0097519C">
              <w:rPr>
                <w:rFonts w:eastAsia="SimSun"/>
                <w:noProof w:val="0"/>
                <w:lang w:val="en-US"/>
              </w:rPr>
              <w:t>va</w:t>
            </w:r>
            <w:proofErr w:type="spellEnd"/>
            <w:r w:rsidRPr="0097519C">
              <w:rPr>
                <w:rFonts w:eastAsia="SimSun"/>
                <w:noProof w:val="0"/>
                <w:lang w:val="en-US"/>
              </w:rPr>
              <w:t xml:space="preserve"> face </w:t>
            </w:r>
            <w:proofErr w:type="spellStart"/>
            <w:r w:rsidRPr="0097519C">
              <w:rPr>
                <w:rFonts w:eastAsia="SimSun"/>
                <w:noProof w:val="0"/>
                <w:lang w:val="en-US"/>
              </w:rPr>
              <w:t>după</w:t>
            </w:r>
            <w:proofErr w:type="spellEnd"/>
            <w:r w:rsidRPr="0097519C">
              <w:rPr>
                <w:rFonts w:eastAsia="SimSun"/>
                <w:noProof w:val="0"/>
                <w:lang w:val="en-US"/>
              </w:rPr>
              <w:t xml:space="preserve"> </w:t>
            </w:r>
            <w:proofErr w:type="spellStart"/>
            <w:r w:rsidRPr="0097519C">
              <w:rPr>
                <w:rFonts w:eastAsia="SimSun"/>
                <w:noProof w:val="0"/>
                <w:lang w:val="en-US"/>
              </w:rPr>
              <w:t>semnarea</w:t>
            </w:r>
            <w:proofErr w:type="spellEnd"/>
            <w:r w:rsidRPr="0097519C">
              <w:rPr>
                <w:rFonts w:eastAsia="SimSun"/>
                <w:noProof w:val="0"/>
                <w:lang w:val="en-US"/>
              </w:rPr>
              <w:t xml:space="preserve"> </w:t>
            </w:r>
            <w:proofErr w:type="spellStart"/>
            <w:r w:rsidRPr="0097519C">
              <w:rPr>
                <w:rFonts w:eastAsia="SimSun"/>
                <w:noProof w:val="0"/>
                <w:lang w:val="en-US"/>
              </w:rPr>
              <w:t>procesului</w:t>
            </w:r>
            <w:proofErr w:type="spellEnd"/>
            <w:r w:rsidRPr="0097519C">
              <w:rPr>
                <w:rFonts w:eastAsia="SimSun"/>
                <w:noProof w:val="0"/>
                <w:lang w:val="en-US"/>
              </w:rPr>
              <w:t xml:space="preserve">-verbal la </w:t>
            </w:r>
            <w:proofErr w:type="spellStart"/>
            <w:r w:rsidRPr="0097519C">
              <w:rPr>
                <w:rFonts w:eastAsia="SimSun"/>
                <w:noProof w:val="0"/>
                <w:lang w:val="en-US"/>
              </w:rPr>
              <w:t>terminarea</w:t>
            </w:r>
            <w:proofErr w:type="spellEnd"/>
            <w:r w:rsidRPr="0097519C">
              <w:rPr>
                <w:rFonts w:eastAsia="SimSun"/>
                <w:noProof w:val="0"/>
                <w:lang w:val="en-US"/>
              </w:rPr>
              <w:t xml:space="preserve"> </w:t>
            </w:r>
            <w:proofErr w:type="spellStart"/>
            <w:r w:rsidRPr="0097519C">
              <w:rPr>
                <w:rFonts w:eastAsia="SimSun"/>
                <w:noProof w:val="0"/>
                <w:lang w:val="en-US"/>
              </w:rPr>
              <w:t>lucrărilor</w:t>
            </w:r>
            <w:proofErr w:type="spellEnd"/>
          </w:p>
        </w:tc>
        <w:tc>
          <w:tcPr>
            <w:tcW w:w="1903" w:type="dxa"/>
            <w:shd w:val="clear" w:color="auto" w:fill="auto"/>
          </w:tcPr>
          <w:p w14:paraId="109AF8BC" w14:textId="77777777" w:rsidR="0097519C" w:rsidRPr="0097519C" w:rsidRDefault="0097519C" w:rsidP="0097519C">
            <w:pPr>
              <w:shd w:val="clear" w:color="auto" w:fill="FFFFFF"/>
              <w:tabs>
                <w:tab w:val="left" w:pos="612"/>
              </w:tabs>
              <w:spacing w:before="120" w:after="120"/>
              <w:jc w:val="center"/>
              <w:rPr>
                <w:iCs/>
                <w:noProof w:val="0"/>
                <w:lang w:val="ro-MD" w:eastAsia="ru-RU"/>
              </w:rPr>
            </w:pPr>
          </w:p>
          <w:p w14:paraId="24450928" w14:textId="77777777" w:rsidR="0097519C" w:rsidRPr="0097519C" w:rsidRDefault="0097519C" w:rsidP="0097519C">
            <w:pPr>
              <w:shd w:val="clear" w:color="auto" w:fill="FFFFFF"/>
              <w:tabs>
                <w:tab w:val="left" w:pos="612"/>
              </w:tabs>
              <w:spacing w:before="120" w:after="120"/>
              <w:jc w:val="center"/>
              <w:rPr>
                <w:iCs/>
                <w:noProof w:val="0"/>
                <w:lang w:val="ro-MD" w:eastAsia="ru-RU"/>
              </w:rPr>
            </w:pPr>
          </w:p>
          <w:p w14:paraId="077D1A9A" w14:textId="77777777" w:rsidR="0097519C" w:rsidRPr="0097519C" w:rsidRDefault="0097519C" w:rsidP="0097519C">
            <w:pPr>
              <w:shd w:val="clear" w:color="auto" w:fill="FFFFFF"/>
              <w:tabs>
                <w:tab w:val="left" w:pos="612"/>
              </w:tabs>
              <w:spacing w:before="120" w:after="120"/>
              <w:jc w:val="center"/>
              <w:rPr>
                <w:iCs/>
                <w:noProof w:val="0"/>
                <w:lang w:val="ro-MD" w:eastAsia="ru-RU"/>
              </w:rPr>
            </w:pPr>
          </w:p>
          <w:p w14:paraId="65723BF7" w14:textId="77777777" w:rsidR="0097519C" w:rsidRPr="0097519C" w:rsidRDefault="0097519C" w:rsidP="0097519C">
            <w:pPr>
              <w:shd w:val="clear" w:color="auto" w:fill="FFFFFF"/>
              <w:tabs>
                <w:tab w:val="left" w:pos="612"/>
              </w:tabs>
              <w:spacing w:before="120" w:after="120"/>
              <w:jc w:val="center"/>
              <w:rPr>
                <w:b/>
                <w:bCs/>
                <w:iCs/>
                <w:noProof w:val="0"/>
                <w:lang w:val="ro-MD" w:eastAsia="ru-RU"/>
              </w:rPr>
            </w:pPr>
          </w:p>
          <w:p w14:paraId="6A737182" w14:textId="77777777" w:rsidR="0097519C" w:rsidRPr="0097519C" w:rsidRDefault="0097519C" w:rsidP="0097519C">
            <w:pPr>
              <w:shd w:val="clear" w:color="auto" w:fill="FFFFFF"/>
              <w:tabs>
                <w:tab w:val="left" w:pos="612"/>
              </w:tabs>
              <w:spacing w:before="120" w:after="120"/>
              <w:jc w:val="center"/>
              <w:rPr>
                <w:b/>
                <w:bCs/>
                <w:iCs/>
                <w:noProof w:val="0"/>
                <w:lang w:val="ro-MD" w:eastAsia="ru-RU"/>
              </w:rPr>
            </w:pPr>
          </w:p>
          <w:p w14:paraId="69D66EF3" w14:textId="77777777" w:rsidR="0097519C" w:rsidRPr="0097519C" w:rsidRDefault="0097519C" w:rsidP="0097519C">
            <w:pPr>
              <w:shd w:val="clear" w:color="auto" w:fill="FFFFFF"/>
              <w:tabs>
                <w:tab w:val="left" w:pos="612"/>
              </w:tabs>
              <w:spacing w:before="120" w:after="120"/>
              <w:jc w:val="center"/>
              <w:rPr>
                <w:b/>
                <w:bCs/>
                <w:iCs/>
                <w:noProof w:val="0"/>
                <w:lang w:val="ro-MD" w:eastAsia="ru-RU"/>
              </w:rPr>
            </w:pPr>
          </w:p>
          <w:p w14:paraId="626B619A" w14:textId="77777777" w:rsidR="0097519C" w:rsidRPr="0097519C" w:rsidRDefault="0097519C" w:rsidP="0097519C">
            <w:pPr>
              <w:shd w:val="clear" w:color="auto" w:fill="FFFFFF"/>
              <w:tabs>
                <w:tab w:val="left" w:pos="612"/>
              </w:tabs>
              <w:spacing w:before="120" w:after="120"/>
              <w:jc w:val="center"/>
              <w:rPr>
                <w:b/>
                <w:bCs/>
                <w:iCs/>
                <w:noProof w:val="0"/>
                <w:lang w:val="ro-MD" w:eastAsia="ru-RU"/>
              </w:rPr>
            </w:pPr>
          </w:p>
          <w:p w14:paraId="4C8C3E6A" w14:textId="77777777" w:rsidR="0097519C" w:rsidRPr="0097519C" w:rsidRDefault="0097519C" w:rsidP="0097519C">
            <w:pPr>
              <w:shd w:val="clear" w:color="auto" w:fill="FFFFFF"/>
              <w:tabs>
                <w:tab w:val="left" w:pos="612"/>
              </w:tabs>
              <w:spacing w:before="120" w:after="120"/>
              <w:jc w:val="center"/>
              <w:rPr>
                <w:iCs/>
                <w:noProof w:val="0"/>
                <w:lang w:val="ro-MD" w:eastAsia="ru-RU"/>
              </w:rPr>
            </w:pPr>
            <w:r w:rsidRPr="0097519C">
              <w:rPr>
                <w:b/>
                <w:bCs/>
                <w:iCs/>
                <w:noProof w:val="0"/>
                <w:lang w:val="ro-MD" w:eastAsia="ru-RU"/>
              </w:rPr>
              <w:t>Obligatoriu</w:t>
            </w:r>
          </w:p>
        </w:tc>
      </w:tr>
      <w:tr w:rsidR="0097519C" w:rsidRPr="0097519C" w14:paraId="5D7C146A" w14:textId="77777777" w:rsidTr="00D80107">
        <w:tc>
          <w:tcPr>
            <w:tcW w:w="572" w:type="dxa"/>
            <w:shd w:val="clear" w:color="auto" w:fill="auto"/>
          </w:tcPr>
          <w:p w14:paraId="207FE90C" w14:textId="77777777" w:rsidR="0097519C" w:rsidRPr="0097519C" w:rsidRDefault="0097519C" w:rsidP="0097519C">
            <w:pPr>
              <w:shd w:val="clear" w:color="auto" w:fill="FFFFFF"/>
              <w:tabs>
                <w:tab w:val="left" w:pos="612"/>
              </w:tabs>
              <w:spacing w:before="120" w:after="120"/>
              <w:rPr>
                <w:iCs/>
                <w:noProof w:val="0"/>
                <w:lang w:val="ro-MD" w:eastAsia="ru-RU"/>
              </w:rPr>
            </w:pPr>
          </w:p>
          <w:p w14:paraId="661C2EA6" w14:textId="77777777" w:rsidR="0097519C" w:rsidRPr="0097519C" w:rsidRDefault="0097519C" w:rsidP="0097519C">
            <w:pPr>
              <w:shd w:val="clear" w:color="auto" w:fill="FFFFFF"/>
              <w:tabs>
                <w:tab w:val="left" w:pos="612"/>
              </w:tabs>
              <w:spacing w:before="120" w:after="120"/>
              <w:rPr>
                <w:iCs/>
                <w:noProof w:val="0"/>
                <w:lang w:val="ro-MD" w:eastAsia="ru-RU"/>
              </w:rPr>
            </w:pPr>
          </w:p>
          <w:p w14:paraId="62368678" w14:textId="77777777" w:rsidR="0097519C" w:rsidRPr="0097519C" w:rsidRDefault="0097519C" w:rsidP="0097519C">
            <w:pPr>
              <w:shd w:val="clear" w:color="auto" w:fill="FFFFFF"/>
              <w:tabs>
                <w:tab w:val="left" w:pos="612"/>
              </w:tabs>
              <w:spacing w:before="120" w:after="120"/>
              <w:rPr>
                <w:iCs/>
                <w:noProof w:val="0"/>
                <w:lang w:val="ro-MD" w:eastAsia="ru-RU"/>
              </w:rPr>
            </w:pPr>
          </w:p>
          <w:p w14:paraId="60D1A693" w14:textId="77777777" w:rsidR="0097519C" w:rsidRPr="0097519C" w:rsidRDefault="0097519C" w:rsidP="0097519C">
            <w:pPr>
              <w:shd w:val="clear" w:color="auto" w:fill="FFFFFF"/>
              <w:tabs>
                <w:tab w:val="left" w:pos="612"/>
              </w:tabs>
              <w:spacing w:before="120" w:after="120"/>
              <w:rPr>
                <w:iCs/>
                <w:noProof w:val="0"/>
                <w:lang w:val="ro-MD" w:eastAsia="ru-RU"/>
              </w:rPr>
            </w:pPr>
            <w:r w:rsidRPr="0097519C">
              <w:rPr>
                <w:iCs/>
                <w:noProof w:val="0"/>
                <w:lang w:val="ro-MD" w:eastAsia="ru-RU"/>
              </w:rPr>
              <w:t>26</w:t>
            </w:r>
          </w:p>
        </w:tc>
        <w:tc>
          <w:tcPr>
            <w:tcW w:w="2825" w:type="dxa"/>
            <w:shd w:val="clear" w:color="auto" w:fill="auto"/>
            <w:vAlign w:val="center"/>
          </w:tcPr>
          <w:p w14:paraId="65F02E57" w14:textId="77777777" w:rsidR="0097519C" w:rsidRPr="0097519C" w:rsidRDefault="0097519C" w:rsidP="0097519C">
            <w:pPr>
              <w:shd w:val="clear" w:color="auto" w:fill="FFFFFF"/>
              <w:tabs>
                <w:tab w:val="left" w:pos="612"/>
              </w:tabs>
              <w:spacing w:before="120" w:after="120"/>
              <w:rPr>
                <w:iCs/>
                <w:noProof w:val="0"/>
                <w:lang w:val="ro-MD" w:eastAsia="ru-RU"/>
              </w:rPr>
            </w:pPr>
            <w:proofErr w:type="spellStart"/>
            <w:r w:rsidRPr="0097519C">
              <w:rPr>
                <w:rFonts w:eastAsia="SimSun"/>
                <w:noProof w:val="0"/>
                <w:color w:val="000000"/>
                <w:lang w:val="en-US"/>
              </w:rPr>
              <w:t>Declarația</w:t>
            </w:r>
            <w:proofErr w:type="spellEnd"/>
            <w:r w:rsidRPr="0097519C">
              <w:rPr>
                <w:rFonts w:eastAsia="SimSun"/>
                <w:noProof w:val="0"/>
                <w:color w:val="000000"/>
                <w:lang w:val="en-US"/>
              </w:rPr>
              <w:t xml:space="preserve"> </w:t>
            </w:r>
            <w:proofErr w:type="spellStart"/>
            <w:r w:rsidRPr="0097519C">
              <w:rPr>
                <w:rFonts w:eastAsia="SimSun"/>
                <w:noProof w:val="0"/>
                <w:color w:val="000000"/>
                <w:lang w:val="en-US"/>
              </w:rPr>
              <w:t>privind</w:t>
            </w:r>
            <w:proofErr w:type="spellEnd"/>
            <w:r w:rsidRPr="0097519C">
              <w:rPr>
                <w:rFonts w:eastAsia="SimSun"/>
                <w:noProof w:val="0"/>
                <w:color w:val="000000"/>
                <w:lang w:val="en-US"/>
              </w:rPr>
              <w:t xml:space="preserve"> </w:t>
            </w:r>
            <w:proofErr w:type="spellStart"/>
            <w:r w:rsidRPr="0097519C">
              <w:rPr>
                <w:rFonts w:eastAsia="SimSun"/>
                <w:noProof w:val="0"/>
                <w:color w:val="000000"/>
                <w:lang w:val="en-US"/>
              </w:rPr>
              <w:t>confirmarea</w:t>
            </w:r>
            <w:proofErr w:type="spellEnd"/>
            <w:r w:rsidRPr="0097519C">
              <w:rPr>
                <w:rFonts w:eastAsia="SimSun"/>
                <w:noProof w:val="0"/>
                <w:color w:val="000000"/>
                <w:lang w:val="en-US"/>
              </w:rPr>
              <w:t xml:space="preserve"> </w:t>
            </w:r>
            <w:proofErr w:type="spellStart"/>
            <w:r w:rsidRPr="0097519C">
              <w:rPr>
                <w:rFonts w:eastAsia="SimSun"/>
                <w:noProof w:val="0"/>
                <w:color w:val="000000"/>
                <w:lang w:val="en-US"/>
              </w:rPr>
              <w:t>identității</w:t>
            </w:r>
            <w:proofErr w:type="spellEnd"/>
            <w:r w:rsidRPr="0097519C">
              <w:rPr>
                <w:rFonts w:eastAsia="SimSun"/>
                <w:noProof w:val="0"/>
                <w:color w:val="000000"/>
                <w:lang w:val="en-US"/>
              </w:rPr>
              <w:t xml:space="preserve"> </w:t>
            </w:r>
            <w:proofErr w:type="spellStart"/>
            <w:r w:rsidRPr="0097519C">
              <w:rPr>
                <w:rFonts w:eastAsia="SimSun"/>
                <w:noProof w:val="0"/>
                <w:color w:val="000000"/>
                <w:lang w:val="en-US"/>
              </w:rPr>
              <w:t>beneficiarilor</w:t>
            </w:r>
            <w:proofErr w:type="spellEnd"/>
            <w:r w:rsidRPr="0097519C">
              <w:rPr>
                <w:rFonts w:eastAsia="SimSun"/>
                <w:noProof w:val="0"/>
                <w:color w:val="000000"/>
                <w:lang w:val="en-US"/>
              </w:rPr>
              <w:t xml:space="preserve"> </w:t>
            </w:r>
            <w:proofErr w:type="spellStart"/>
            <w:r w:rsidRPr="0097519C">
              <w:rPr>
                <w:rFonts w:eastAsia="SimSun"/>
                <w:noProof w:val="0"/>
                <w:color w:val="000000"/>
                <w:lang w:val="en-US"/>
              </w:rPr>
              <w:t>efectivi</w:t>
            </w:r>
            <w:proofErr w:type="spellEnd"/>
            <w:r w:rsidRPr="0097519C">
              <w:rPr>
                <w:rFonts w:eastAsia="SimSun"/>
                <w:noProof w:val="0"/>
                <w:color w:val="000000"/>
                <w:lang w:val="en-US"/>
              </w:rPr>
              <w:t xml:space="preserve"> </w:t>
            </w:r>
            <w:proofErr w:type="spellStart"/>
            <w:r w:rsidRPr="0097519C">
              <w:rPr>
                <w:rFonts w:eastAsia="SimSun"/>
                <w:noProof w:val="0"/>
                <w:color w:val="000000"/>
                <w:lang w:val="en-US"/>
              </w:rPr>
              <w:t>și</w:t>
            </w:r>
            <w:proofErr w:type="spellEnd"/>
            <w:r w:rsidRPr="0097519C">
              <w:rPr>
                <w:rFonts w:eastAsia="SimSun"/>
                <w:noProof w:val="0"/>
                <w:color w:val="000000"/>
                <w:lang w:val="en-US"/>
              </w:rPr>
              <w:t xml:space="preserve"> </w:t>
            </w:r>
            <w:proofErr w:type="spellStart"/>
            <w:r w:rsidRPr="0097519C">
              <w:rPr>
                <w:rFonts w:eastAsia="SimSun"/>
                <w:noProof w:val="0"/>
                <w:color w:val="000000"/>
                <w:lang w:val="en-US"/>
              </w:rPr>
              <w:t>neîncadrarea</w:t>
            </w:r>
            <w:proofErr w:type="spellEnd"/>
            <w:r w:rsidRPr="0097519C">
              <w:rPr>
                <w:rFonts w:eastAsia="SimSun"/>
                <w:noProof w:val="0"/>
                <w:color w:val="000000"/>
                <w:lang w:val="en-US"/>
              </w:rPr>
              <w:t xml:space="preserve"> </w:t>
            </w:r>
            <w:proofErr w:type="spellStart"/>
            <w:r w:rsidRPr="0097519C">
              <w:rPr>
                <w:rFonts w:eastAsia="SimSun"/>
                <w:noProof w:val="0"/>
                <w:color w:val="000000"/>
                <w:lang w:val="en-US"/>
              </w:rPr>
              <w:t>acestora</w:t>
            </w:r>
            <w:proofErr w:type="spellEnd"/>
            <w:r w:rsidRPr="0097519C">
              <w:rPr>
                <w:rFonts w:eastAsia="SimSun"/>
                <w:noProof w:val="0"/>
                <w:color w:val="000000"/>
                <w:lang w:val="en-US"/>
              </w:rPr>
              <w:t xml:space="preserve"> </w:t>
            </w:r>
            <w:proofErr w:type="spellStart"/>
            <w:r w:rsidRPr="0097519C">
              <w:rPr>
                <w:rFonts w:eastAsia="SimSun"/>
                <w:noProof w:val="0"/>
                <w:color w:val="000000"/>
                <w:lang w:val="en-US"/>
              </w:rPr>
              <w:t>în</w:t>
            </w:r>
            <w:proofErr w:type="spellEnd"/>
            <w:r w:rsidRPr="0097519C">
              <w:rPr>
                <w:rFonts w:eastAsia="SimSun"/>
                <w:noProof w:val="0"/>
                <w:color w:val="000000"/>
                <w:lang w:val="en-US"/>
              </w:rPr>
              <w:t xml:space="preserve"> </w:t>
            </w:r>
            <w:proofErr w:type="spellStart"/>
            <w:r w:rsidRPr="0097519C">
              <w:rPr>
                <w:rFonts w:eastAsia="SimSun"/>
                <w:noProof w:val="0"/>
                <w:color w:val="000000"/>
                <w:lang w:val="en-US"/>
              </w:rPr>
              <w:t>situația</w:t>
            </w:r>
            <w:proofErr w:type="spellEnd"/>
            <w:r w:rsidRPr="0097519C">
              <w:rPr>
                <w:rFonts w:eastAsia="SimSun"/>
                <w:noProof w:val="0"/>
                <w:color w:val="000000"/>
                <w:lang w:val="en-US"/>
              </w:rPr>
              <w:t xml:space="preserve"> </w:t>
            </w:r>
            <w:proofErr w:type="spellStart"/>
            <w:r w:rsidRPr="0097519C">
              <w:rPr>
                <w:rFonts w:eastAsia="SimSun"/>
                <w:noProof w:val="0"/>
                <w:color w:val="000000"/>
                <w:lang w:val="en-US"/>
              </w:rPr>
              <w:t>condamnării</w:t>
            </w:r>
            <w:proofErr w:type="spellEnd"/>
            <w:r w:rsidRPr="0097519C">
              <w:rPr>
                <w:rFonts w:eastAsia="SimSun"/>
                <w:noProof w:val="0"/>
                <w:color w:val="000000"/>
                <w:lang w:val="en-US"/>
              </w:rPr>
              <w:t xml:space="preserve"> </w:t>
            </w:r>
            <w:proofErr w:type="spellStart"/>
            <w:r w:rsidRPr="0097519C">
              <w:rPr>
                <w:rFonts w:eastAsia="SimSun"/>
                <w:noProof w:val="0"/>
                <w:color w:val="000000"/>
                <w:lang w:val="en-US"/>
              </w:rPr>
              <w:t>pentru</w:t>
            </w:r>
            <w:proofErr w:type="spellEnd"/>
            <w:r w:rsidRPr="0097519C">
              <w:rPr>
                <w:rFonts w:eastAsia="SimSun"/>
                <w:noProof w:val="0"/>
                <w:color w:val="000000"/>
                <w:lang w:val="en-US"/>
              </w:rPr>
              <w:t xml:space="preserve"> </w:t>
            </w:r>
            <w:proofErr w:type="spellStart"/>
            <w:r w:rsidRPr="0097519C">
              <w:rPr>
                <w:rFonts w:eastAsia="SimSun"/>
                <w:noProof w:val="0"/>
                <w:color w:val="000000"/>
                <w:lang w:val="en-US"/>
              </w:rPr>
              <w:t>participarea</w:t>
            </w:r>
            <w:proofErr w:type="spellEnd"/>
            <w:r w:rsidRPr="0097519C">
              <w:rPr>
                <w:rFonts w:eastAsia="SimSun"/>
                <w:noProof w:val="0"/>
                <w:color w:val="000000"/>
                <w:lang w:val="en-US"/>
              </w:rPr>
              <w:t xml:space="preserve"> la </w:t>
            </w:r>
            <w:proofErr w:type="spellStart"/>
            <w:r w:rsidRPr="0097519C">
              <w:rPr>
                <w:rFonts w:eastAsia="SimSun"/>
                <w:noProof w:val="0"/>
                <w:color w:val="000000"/>
                <w:lang w:val="en-US"/>
              </w:rPr>
              <w:t>activităţi</w:t>
            </w:r>
            <w:proofErr w:type="spellEnd"/>
            <w:r w:rsidRPr="0097519C">
              <w:rPr>
                <w:rFonts w:eastAsia="SimSun"/>
                <w:noProof w:val="0"/>
                <w:color w:val="000000"/>
                <w:lang w:val="en-US"/>
              </w:rPr>
              <w:t xml:space="preserve"> ale </w:t>
            </w:r>
            <w:proofErr w:type="spellStart"/>
            <w:r w:rsidRPr="0097519C">
              <w:rPr>
                <w:rFonts w:eastAsia="SimSun"/>
                <w:noProof w:val="0"/>
                <w:color w:val="000000"/>
                <w:lang w:val="en-US"/>
              </w:rPr>
              <w:t>unei</w:t>
            </w:r>
            <w:proofErr w:type="spellEnd"/>
            <w:r w:rsidRPr="0097519C">
              <w:rPr>
                <w:rFonts w:eastAsia="SimSun"/>
                <w:noProof w:val="0"/>
                <w:color w:val="000000"/>
                <w:lang w:val="en-US"/>
              </w:rPr>
              <w:t xml:space="preserve"> </w:t>
            </w:r>
            <w:proofErr w:type="spellStart"/>
            <w:r w:rsidRPr="0097519C">
              <w:rPr>
                <w:rFonts w:eastAsia="SimSun"/>
                <w:noProof w:val="0"/>
                <w:color w:val="000000"/>
                <w:lang w:val="en-US"/>
              </w:rPr>
              <w:t>organizaţii</w:t>
            </w:r>
            <w:proofErr w:type="spellEnd"/>
            <w:r w:rsidRPr="0097519C">
              <w:rPr>
                <w:rFonts w:eastAsia="SimSun"/>
                <w:noProof w:val="0"/>
                <w:color w:val="000000"/>
                <w:lang w:val="en-US"/>
              </w:rPr>
              <w:t xml:space="preserve"> </w:t>
            </w:r>
            <w:proofErr w:type="spellStart"/>
            <w:r w:rsidRPr="0097519C">
              <w:rPr>
                <w:rFonts w:eastAsia="SimSun"/>
                <w:noProof w:val="0"/>
                <w:color w:val="000000"/>
                <w:lang w:val="en-US"/>
              </w:rPr>
              <w:t>sau</w:t>
            </w:r>
            <w:proofErr w:type="spellEnd"/>
            <w:r w:rsidRPr="0097519C">
              <w:rPr>
                <w:rFonts w:eastAsia="SimSun"/>
                <w:noProof w:val="0"/>
                <w:color w:val="000000"/>
                <w:lang w:val="en-US"/>
              </w:rPr>
              <w:t xml:space="preserve"> </w:t>
            </w:r>
            <w:proofErr w:type="spellStart"/>
            <w:r w:rsidRPr="0097519C">
              <w:rPr>
                <w:rFonts w:eastAsia="SimSun"/>
                <w:noProof w:val="0"/>
                <w:color w:val="000000"/>
                <w:lang w:val="en-US"/>
              </w:rPr>
              <w:t>grupări</w:t>
            </w:r>
            <w:proofErr w:type="spellEnd"/>
            <w:r w:rsidRPr="0097519C">
              <w:rPr>
                <w:rFonts w:eastAsia="SimSun"/>
                <w:noProof w:val="0"/>
                <w:color w:val="000000"/>
                <w:lang w:val="en-US"/>
              </w:rPr>
              <w:t xml:space="preserve"> </w:t>
            </w:r>
            <w:proofErr w:type="spellStart"/>
            <w:r w:rsidRPr="0097519C">
              <w:rPr>
                <w:rFonts w:eastAsia="SimSun"/>
                <w:noProof w:val="0"/>
                <w:color w:val="000000"/>
                <w:lang w:val="en-US"/>
              </w:rPr>
              <w:t>criminale</w:t>
            </w:r>
            <w:proofErr w:type="spellEnd"/>
            <w:r w:rsidRPr="0097519C">
              <w:rPr>
                <w:rFonts w:eastAsia="SimSun"/>
                <w:noProof w:val="0"/>
                <w:color w:val="000000"/>
                <w:lang w:val="en-US"/>
              </w:rPr>
              <w:t xml:space="preserve">, </w:t>
            </w:r>
            <w:proofErr w:type="spellStart"/>
            <w:r w:rsidRPr="0097519C">
              <w:rPr>
                <w:rFonts w:eastAsia="SimSun"/>
                <w:noProof w:val="0"/>
                <w:color w:val="000000"/>
                <w:lang w:val="en-US"/>
              </w:rPr>
              <w:t>pentru</w:t>
            </w:r>
            <w:proofErr w:type="spellEnd"/>
            <w:r w:rsidRPr="0097519C">
              <w:rPr>
                <w:rFonts w:eastAsia="SimSun"/>
                <w:noProof w:val="0"/>
                <w:color w:val="000000"/>
                <w:lang w:val="en-US"/>
              </w:rPr>
              <w:t xml:space="preserve"> </w:t>
            </w:r>
            <w:proofErr w:type="spellStart"/>
            <w:r w:rsidRPr="0097519C">
              <w:rPr>
                <w:rFonts w:eastAsia="SimSun"/>
                <w:noProof w:val="0"/>
                <w:color w:val="000000"/>
                <w:lang w:val="en-US"/>
              </w:rPr>
              <w:t>corupţie</w:t>
            </w:r>
            <w:proofErr w:type="spellEnd"/>
            <w:r w:rsidRPr="0097519C">
              <w:rPr>
                <w:rFonts w:eastAsia="SimSun"/>
                <w:noProof w:val="0"/>
                <w:color w:val="000000"/>
                <w:lang w:val="en-US"/>
              </w:rPr>
              <w:t xml:space="preserve">, </w:t>
            </w:r>
            <w:proofErr w:type="spellStart"/>
            <w:r w:rsidRPr="0097519C">
              <w:rPr>
                <w:rFonts w:eastAsia="SimSun"/>
                <w:noProof w:val="0"/>
                <w:color w:val="000000"/>
                <w:lang w:val="en-US"/>
              </w:rPr>
              <w:t>fraudă</w:t>
            </w:r>
            <w:proofErr w:type="spellEnd"/>
            <w:r w:rsidRPr="0097519C">
              <w:rPr>
                <w:rFonts w:eastAsia="SimSun"/>
                <w:noProof w:val="0"/>
                <w:color w:val="000000"/>
                <w:lang w:val="en-US"/>
              </w:rPr>
              <w:t xml:space="preserve"> </w:t>
            </w:r>
            <w:proofErr w:type="spellStart"/>
            <w:r w:rsidRPr="0097519C">
              <w:rPr>
                <w:rFonts w:eastAsia="SimSun"/>
                <w:noProof w:val="0"/>
                <w:color w:val="000000"/>
                <w:lang w:val="en-US"/>
              </w:rPr>
              <w:t>şi</w:t>
            </w:r>
            <w:proofErr w:type="spellEnd"/>
            <w:r w:rsidRPr="0097519C">
              <w:rPr>
                <w:rFonts w:eastAsia="SimSun"/>
                <w:noProof w:val="0"/>
                <w:color w:val="000000"/>
                <w:lang w:val="en-US"/>
              </w:rPr>
              <w:t>/</w:t>
            </w:r>
            <w:proofErr w:type="spellStart"/>
            <w:r w:rsidRPr="0097519C">
              <w:rPr>
                <w:rFonts w:eastAsia="SimSun"/>
                <w:noProof w:val="0"/>
                <w:color w:val="000000"/>
                <w:lang w:val="en-US"/>
              </w:rPr>
              <w:t>sau</w:t>
            </w:r>
            <w:proofErr w:type="spellEnd"/>
            <w:r w:rsidRPr="0097519C">
              <w:rPr>
                <w:rFonts w:eastAsia="SimSun"/>
                <w:noProof w:val="0"/>
                <w:color w:val="000000"/>
                <w:lang w:val="en-US"/>
              </w:rPr>
              <w:t xml:space="preserve"> </w:t>
            </w:r>
            <w:proofErr w:type="spellStart"/>
            <w:r w:rsidRPr="0097519C">
              <w:rPr>
                <w:rFonts w:eastAsia="SimSun"/>
                <w:noProof w:val="0"/>
                <w:color w:val="000000"/>
                <w:lang w:val="en-US"/>
              </w:rPr>
              <w:t>spălare</w:t>
            </w:r>
            <w:proofErr w:type="spellEnd"/>
            <w:r w:rsidRPr="0097519C">
              <w:rPr>
                <w:rFonts w:eastAsia="SimSun"/>
                <w:noProof w:val="0"/>
                <w:color w:val="000000"/>
                <w:lang w:val="en-US"/>
              </w:rPr>
              <w:t xml:space="preserve"> de </w:t>
            </w:r>
            <w:proofErr w:type="spellStart"/>
            <w:r w:rsidRPr="0097519C">
              <w:rPr>
                <w:rFonts w:eastAsia="SimSun"/>
                <w:noProof w:val="0"/>
                <w:color w:val="000000"/>
                <w:lang w:val="en-US"/>
              </w:rPr>
              <w:t>bani</w:t>
            </w:r>
            <w:proofErr w:type="spellEnd"/>
            <w:r w:rsidRPr="0097519C">
              <w:rPr>
                <w:rFonts w:eastAsia="SimSun"/>
                <w:noProof w:val="0"/>
                <w:color w:val="000000"/>
                <w:lang w:val="en-US"/>
              </w:rPr>
              <w:t>.</w:t>
            </w:r>
          </w:p>
        </w:tc>
        <w:tc>
          <w:tcPr>
            <w:tcW w:w="4334" w:type="dxa"/>
            <w:shd w:val="clear" w:color="auto" w:fill="auto"/>
            <w:vAlign w:val="center"/>
          </w:tcPr>
          <w:p w14:paraId="4A2EB0BF" w14:textId="77777777" w:rsidR="0097519C" w:rsidRPr="0097519C" w:rsidRDefault="0097519C" w:rsidP="0097519C">
            <w:pPr>
              <w:shd w:val="clear" w:color="auto" w:fill="FFFFFF"/>
              <w:tabs>
                <w:tab w:val="left" w:pos="612"/>
              </w:tabs>
              <w:spacing w:before="120" w:after="120"/>
              <w:rPr>
                <w:rFonts w:eastAsia="SimSun"/>
                <w:noProof w:val="0"/>
                <w:lang w:val="en-US"/>
              </w:rPr>
            </w:pPr>
            <w:r w:rsidRPr="0097519C">
              <w:rPr>
                <w:rFonts w:eastAsia="SimSun"/>
                <w:noProof w:val="0"/>
                <w:color w:val="000000"/>
              </w:rPr>
              <w:t>Original, conform ordinului Ministerului Finantelor nr. 145 din 24 noiembrie 2020, confirmat prin semnătura electronică a ofertantului.</w:t>
            </w:r>
          </w:p>
          <w:p w14:paraId="7C3F73DD" w14:textId="77777777" w:rsidR="0097519C" w:rsidRPr="0097519C" w:rsidRDefault="0097519C" w:rsidP="0097519C">
            <w:pPr>
              <w:shd w:val="clear" w:color="auto" w:fill="FFFFFF"/>
              <w:tabs>
                <w:tab w:val="left" w:pos="612"/>
              </w:tabs>
              <w:spacing w:before="120" w:after="120"/>
              <w:jc w:val="both"/>
              <w:rPr>
                <w:iCs/>
                <w:noProof w:val="0"/>
                <w:lang w:val="ro-MD" w:eastAsia="ru-RU"/>
              </w:rPr>
            </w:pPr>
            <w:proofErr w:type="spellStart"/>
            <w:r w:rsidRPr="0097519C">
              <w:rPr>
                <w:rFonts w:eastAsia="SimSun"/>
                <w:noProof w:val="0"/>
                <w:lang w:val="en-US"/>
              </w:rPr>
              <w:t>În</w:t>
            </w:r>
            <w:proofErr w:type="spellEnd"/>
            <w:r w:rsidRPr="0097519C">
              <w:rPr>
                <w:rFonts w:eastAsia="SimSun"/>
                <w:noProof w:val="0"/>
                <w:lang w:val="en-US"/>
              </w:rPr>
              <w:t xml:space="preserve"> termen de 5 </w:t>
            </w:r>
            <w:proofErr w:type="spellStart"/>
            <w:r w:rsidRPr="0097519C">
              <w:rPr>
                <w:rFonts w:eastAsia="SimSun"/>
                <w:noProof w:val="0"/>
                <w:lang w:val="en-US"/>
              </w:rPr>
              <w:t>zile</w:t>
            </w:r>
            <w:proofErr w:type="spellEnd"/>
            <w:r w:rsidRPr="0097519C">
              <w:rPr>
                <w:rFonts w:eastAsia="SimSun"/>
                <w:noProof w:val="0"/>
                <w:lang w:val="en-US"/>
              </w:rPr>
              <w:t xml:space="preserve"> de la data </w:t>
            </w:r>
            <w:proofErr w:type="spellStart"/>
            <w:r w:rsidRPr="0097519C">
              <w:rPr>
                <w:rFonts w:eastAsia="SimSun"/>
                <w:noProof w:val="0"/>
                <w:lang w:val="en-US"/>
              </w:rPr>
              <w:t>comunicării</w:t>
            </w:r>
            <w:proofErr w:type="spellEnd"/>
            <w:r w:rsidRPr="0097519C">
              <w:rPr>
                <w:rFonts w:eastAsia="SimSun"/>
                <w:noProof w:val="0"/>
                <w:lang w:val="en-US"/>
              </w:rPr>
              <w:t xml:space="preserve"> </w:t>
            </w:r>
            <w:proofErr w:type="spellStart"/>
            <w:r w:rsidRPr="0097519C">
              <w:rPr>
                <w:rFonts w:eastAsia="SimSun"/>
                <w:noProof w:val="0"/>
                <w:lang w:val="en-US"/>
              </w:rPr>
              <w:t>rezultatelor</w:t>
            </w:r>
            <w:proofErr w:type="spellEnd"/>
            <w:r w:rsidRPr="0097519C">
              <w:rPr>
                <w:rFonts w:eastAsia="SimSun"/>
                <w:noProof w:val="0"/>
                <w:lang w:val="en-US"/>
              </w:rPr>
              <w:t xml:space="preserve"> </w:t>
            </w:r>
            <w:proofErr w:type="spellStart"/>
            <w:r w:rsidRPr="0097519C">
              <w:rPr>
                <w:rFonts w:eastAsia="SimSun"/>
                <w:noProof w:val="0"/>
                <w:lang w:val="en-US"/>
              </w:rPr>
              <w:t>procedurii</w:t>
            </w:r>
            <w:proofErr w:type="spellEnd"/>
            <w:r w:rsidRPr="0097519C">
              <w:rPr>
                <w:rFonts w:eastAsia="SimSun"/>
                <w:noProof w:val="0"/>
                <w:lang w:val="en-US"/>
              </w:rPr>
              <w:t xml:space="preserve"> de </w:t>
            </w:r>
            <w:proofErr w:type="spellStart"/>
            <w:r w:rsidRPr="0097519C">
              <w:rPr>
                <w:rFonts w:eastAsia="SimSun"/>
                <w:noProof w:val="0"/>
                <w:lang w:val="en-US"/>
              </w:rPr>
              <w:t>achizitie</w:t>
            </w:r>
            <w:proofErr w:type="spellEnd"/>
            <w:r w:rsidRPr="0097519C">
              <w:rPr>
                <w:rFonts w:eastAsia="SimSun"/>
                <w:noProof w:val="0"/>
                <w:lang w:val="en-US"/>
              </w:rPr>
              <w:t xml:space="preserve"> publica, </w:t>
            </w:r>
            <w:proofErr w:type="spellStart"/>
            <w:r w:rsidRPr="0097519C">
              <w:rPr>
                <w:rFonts w:eastAsia="SimSun"/>
                <w:noProof w:val="0"/>
                <w:lang w:val="en-US"/>
              </w:rPr>
              <w:t>ofertantul</w:t>
            </w:r>
            <w:proofErr w:type="spellEnd"/>
            <w:r w:rsidRPr="0097519C">
              <w:rPr>
                <w:rFonts w:eastAsia="SimSun"/>
                <w:noProof w:val="0"/>
                <w:lang w:val="en-US"/>
              </w:rPr>
              <w:t xml:space="preserve"> </w:t>
            </w:r>
            <w:proofErr w:type="spellStart"/>
            <w:r w:rsidRPr="0097519C">
              <w:rPr>
                <w:rFonts w:eastAsia="SimSun"/>
                <w:noProof w:val="0"/>
                <w:lang w:val="en-US"/>
              </w:rPr>
              <w:t>inclusiv</w:t>
            </w:r>
            <w:proofErr w:type="spellEnd"/>
            <w:r w:rsidRPr="0097519C">
              <w:rPr>
                <w:rFonts w:eastAsia="SimSun"/>
                <w:noProof w:val="0"/>
                <w:lang w:val="en-US"/>
              </w:rPr>
              <w:t xml:space="preserve"> </w:t>
            </w:r>
            <w:proofErr w:type="spellStart"/>
            <w:r w:rsidRPr="0097519C">
              <w:rPr>
                <w:rFonts w:eastAsia="SimSun"/>
                <w:noProof w:val="0"/>
                <w:lang w:val="en-US"/>
              </w:rPr>
              <w:t>ofertantul</w:t>
            </w:r>
            <w:proofErr w:type="spellEnd"/>
            <w:r w:rsidRPr="0097519C">
              <w:rPr>
                <w:rFonts w:eastAsia="SimSun"/>
                <w:noProof w:val="0"/>
                <w:lang w:val="en-US"/>
              </w:rPr>
              <w:t xml:space="preserve"> </w:t>
            </w:r>
            <w:proofErr w:type="spellStart"/>
            <w:r w:rsidRPr="0097519C">
              <w:rPr>
                <w:rFonts w:eastAsia="SimSun"/>
                <w:noProof w:val="0"/>
                <w:lang w:val="en-US"/>
              </w:rPr>
              <w:t>asociat</w:t>
            </w:r>
            <w:proofErr w:type="spellEnd"/>
            <w:r w:rsidRPr="0097519C">
              <w:rPr>
                <w:rFonts w:eastAsia="SimSun"/>
                <w:noProof w:val="0"/>
                <w:lang w:val="en-US"/>
              </w:rPr>
              <w:t xml:space="preserve"> (</w:t>
            </w:r>
            <w:proofErr w:type="spellStart"/>
            <w:r w:rsidRPr="0097519C">
              <w:rPr>
                <w:rFonts w:eastAsia="SimSun"/>
                <w:noProof w:val="0"/>
                <w:lang w:val="en-US"/>
              </w:rPr>
              <w:t>dupa</w:t>
            </w:r>
            <w:proofErr w:type="spellEnd"/>
            <w:r w:rsidRPr="0097519C">
              <w:rPr>
                <w:rFonts w:eastAsia="SimSun"/>
                <w:noProof w:val="0"/>
                <w:lang w:val="en-US"/>
              </w:rPr>
              <w:t xml:space="preserve"> </w:t>
            </w:r>
            <w:proofErr w:type="spellStart"/>
            <w:r w:rsidRPr="0097519C">
              <w:rPr>
                <w:rFonts w:eastAsia="SimSun"/>
                <w:noProof w:val="0"/>
                <w:lang w:val="en-US"/>
              </w:rPr>
              <w:t>caz</w:t>
            </w:r>
            <w:proofErr w:type="spellEnd"/>
            <w:r w:rsidRPr="0097519C">
              <w:rPr>
                <w:rFonts w:eastAsia="SimSun"/>
                <w:noProof w:val="0"/>
                <w:lang w:val="en-US"/>
              </w:rPr>
              <w:t xml:space="preserve">) </w:t>
            </w:r>
            <w:proofErr w:type="spellStart"/>
            <w:r w:rsidRPr="0097519C">
              <w:rPr>
                <w:rFonts w:eastAsia="SimSun"/>
                <w:noProof w:val="0"/>
                <w:lang w:val="en-US"/>
              </w:rPr>
              <w:t>desemnat</w:t>
            </w:r>
            <w:proofErr w:type="spellEnd"/>
            <w:r w:rsidRPr="0097519C">
              <w:rPr>
                <w:rFonts w:eastAsia="SimSun"/>
                <w:noProof w:val="0"/>
                <w:lang w:val="en-US"/>
              </w:rPr>
              <w:t xml:space="preserve"> castigator </w:t>
            </w:r>
            <w:proofErr w:type="spellStart"/>
            <w:r w:rsidRPr="0097519C">
              <w:rPr>
                <w:rFonts w:eastAsia="SimSun"/>
                <w:noProof w:val="0"/>
                <w:lang w:val="en-US"/>
              </w:rPr>
              <w:t>va</w:t>
            </w:r>
            <w:proofErr w:type="spellEnd"/>
            <w:r w:rsidRPr="0097519C">
              <w:rPr>
                <w:rFonts w:eastAsia="SimSun"/>
                <w:noProof w:val="0"/>
                <w:lang w:val="en-US"/>
              </w:rPr>
              <w:t xml:space="preserve"> </w:t>
            </w:r>
            <w:proofErr w:type="spellStart"/>
            <w:r w:rsidRPr="0097519C">
              <w:rPr>
                <w:rFonts w:eastAsia="SimSun"/>
                <w:noProof w:val="0"/>
                <w:lang w:val="en-US"/>
              </w:rPr>
              <w:t>prezenta</w:t>
            </w:r>
            <w:proofErr w:type="spellEnd"/>
            <w:r w:rsidRPr="0097519C">
              <w:rPr>
                <w:rFonts w:eastAsia="SimSun"/>
                <w:noProof w:val="0"/>
                <w:lang w:val="en-US"/>
              </w:rPr>
              <w:t xml:space="preserve"> </w:t>
            </w:r>
            <w:proofErr w:type="spellStart"/>
            <w:r w:rsidRPr="0097519C">
              <w:rPr>
                <w:rFonts w:eastAsia="SimSun"/>
                <w:noProof w:val="0"/>
                <w:lang w:val="en-US"/>
              </w:rPr>
              <w:t>declaratia</w:t>
            </w:r>
            <w:proofErr w:type="spellEnd"/>
            <w:r w:rsidRPr="0097519C">
              <w:rPr>
                <w:rFonts w:eastAsia="SimSun"/>
                <w:noProof w:val="0"/>
                <w:lang w:val="en-US"/>
              </w:rPr>
              <w:t xml:space="preserve"> </w:t>
            </w:r>
            <w:proofErr w:type="spellStart"/>
            <w:r w:rsidRPr="0097519C">
              <w:rPr>
                <w:rFonts w:eastAsia="SimSun"/>
                <w:noProof w:val="0"/>
                <w:lang w:val="en-US"/>
              </w:rPr>
              <w:t>autoritatii</w:t>
            </w:r>
            <w:proofErr w:type="spellEnd"/>
            <w:r w:rsidRPr="0097519C">
              <w:rPr>
                <w:rFonts w:eastAsia="SimSun"/>
                <w:noProof w:val="0"/>
                <w:lang w:val="en-US"/>
              </w:rPr>
              <w:t xml:space="preserve"> </w:t>
            </w:r>
            <w:proofErr w:type="spellStart"/>
            <w:r w:rsidRPr="0097519C">
              <w:rPr>
                <w:rFonts w:eastAsia="SimSun"/>
                <w:noProof w:val="0"/>
                <w:lang w:val="en-US"/>
              </w:rPr>
              <w:t>contractante</w:t>
            </w:r>
            <w:proofErr w:type="spellEnd"/>
            <w:r w:rsidRPr="0097519C">
              <w:rPr>
                <w:rFonts w:eastAsia="SimSun"/>
                <w:noProof w:val="0"/>
                <w:lang w:val="en-US"/>
              </w:rPr>
              <w:t>.</w:t>
            </w:r>
          </w:p>
        </w:tc>
        <w:tc>
          <w:tcPr>
            <w:tcW w:w="1903" w:type="dxa"/>
            <w:shd w:val="clear" w:color="auto" w:fill="auto"/>
          </w:tcPr>
          <w:p w14:paraId="294CD561" w14:textId="77777777" w:rsidR="0097519C" w:rsidRPr="0097519C" w:rsidRDefault="0097519C" w:rsidP="0097519C">
            <w:pPr>
              <w:shd w:val="clear" w:color="auto" w:fill="FFFFFF"/>
              <w:tabs>
                <w:tab w:val="left" w:pos="612"/>
              </w:tabs>
              <w:spacing w:before="120" w:after="120"/>
              <w:jc w:val="center"/>
              <w:rPr>
                <w:iCs/>
                <w:noProof w:val="0"/>
                <w:lang w:val="ro-MD" w:eastAsia="ru-RU"/>
              </w:rPr>
            </w:pPr>
          </w:p>
          <w:p w14:paraId="03A2B9E4" w14:textId="77777777" w:rsidR="0097519C" w:rsidRPr="0097519C" w:rsidRDefault="0097519C" w:rsidP="0097519C">
            <w:pPr>
              <w:shd w:val="clear" w:color="auto" w:fill="FFFFFF"/>
              <w:tabs>
                <w:tab w:val="left" w:pos="612"/>
              </w:tabs>
              <w:spacing w:before="120" w:after="120"/>
              <w:jc w:val="center"/>
              <w:rPr>
                <w:iCs/>
                <w:noProof w:val="0"/>
                <w:lang w:val="ro-MD" w:eastAsia="ru-RU"/>
              </w:rPr>
            </w:pPr>
          </w:p>
          <w:p w14:paraId="14C21687" w14:textId="77777777" w:rsidR="0097519C" w:rsidRPr="0097519C" w:rsidRDefault="0097519C" w:rsidP="0097519C">
            <w:pPr>
              <w:shd w:val="clear" w:color="auto" w:fill="FFFFFF"/>
              <w:tabs>
                <w:tab w:val="left" w:pos="612"/>
              </w:tabs>
              <w:spacing w:before="120" w:after="120"/>
              <w:jc w:val="center"/>
              <w:rPr>
                <w:iCs/>
                <w:noProof w:val="0"/>
                <w:lang w:val="ro-MD" w:eastAsia="ru-RU"/>
              </w:rPr>
            </w:pPr>
          </w:p>
          <w:p w14:paraId="74E70372" w14:textId="77777777" w:rsidR="0097519C" w:rsidRPr="0097519C" w:rsidRDefault="0097519C" w:rsidP="0097519C">
            <w:pPr>
              <w:shd w:val="clear" w:color="auto" w:fill="FFFFFF"/>
              <w:tabs>
                <w:tab w:val="left" w:pos="612"/>
              </w:tabs>
              <w:spacing w:before="120" w:after="120"/>
              <w:jc w:val="center"/>
              <w:rPr>
                <w:b/>
                <w:bCs/>
                <w:iCs/>
                <w:noProof w:val="0"/>
                <w:lang w:val="ro-MD" w:eastAsia="ru-RU"/>
              </w:rPr>
            </w:pPr>
            <w:r w:rsidRPr="0097519C">
              <w:rPr>
                <w:b/>
                <w:bCs/>
                <w:iCs/>
                <w:noProof w:val="0"/>
                <w:lang w:val="ro-MD" w:eastAsia="ru-RU"/>
              </w:rPr>
              <w:t>Obligatoriu</w:t>
            </w:r>
          </w:p>
        </w:tc>
      </w:tr>
      <w:tr w:rsidR="0097519C" w:rsidRPr="0097519C" w14:paraId="0EFFB448" w14:textId="77777777" w:rsidTr="00D80107">
        <w:tc>
          <w:tcPr>
            <w:tcW w:w="572" w:type="dxa"/>
            <w:shd w:val="clear" w:color="auto" w:fill="auto"/>
          </w:tcPr>
          <w:p w14:paraId="7C2804D7" w14:textId="77777777" w:rsidR="0097519C" w:rsidRPr="0097519C" w:rsidRDefault="0097519C" w:rsidP="0097519C">
            <w:pPr>
              <w:shd w:val="clear" w:color="auto" w:fill="FFFFFF"/>
              <w:tabs>
                <w:tab w:val="left" w:pos="612"/>
              </w:tabs>
              <w:spacing w:before="120" w:after="120"/>
              <w:jc w:val="center"/>
              <w:rPr>
                <w:iCs/>
                <w:noProof w:val="0"/>
                <w:lang w:val="ro-MD" w:eastAsia="ru-RU"/>
              </w:rPr>
            </w:pPr>
            <w:r w:rsidRPr="0097519C">
              <w:rPr>
                <w:iCs/>
                <w:noProof w:val="0"/>
                <w:lang w:val="ro-MD" w:eastAsia="ru-RU"/>
              </w:rPr>
              <w:t>27</w:t>
            </w:r>
          </w:p>
        </w:tc>
        <w:tc>
          <w:tcPr>
            <w:tcW w:w="2825" w:type="dxa"/>
            <w:shd w:val="clear" w:color="auto" w:fill="auto"/>
            <w:vAlign w:val="center"/>
          </w:tcPr>
          <w:p w14:paraId="264EA03F" w14:textId="77777777" w:rsidR="0097519C" w:rsidRPr="0097519C" w:rsidRDefault="0097519C" w:rsidP="0097519C">
            <w:pPr>
              <w:shd w:val="clear" w:color="auto" w:fill="FFFFFF"/>
              <w:tabs>
                <w:tab w:val="left" w:pos="612"/>
              </w:tabs>
              <w:spacing w:before="120" w:after="120"/>
              <w:rPr>
                <w:iCs/>
                <w:noProof w:val="0"/>
                <w:lang w:val="ro-MD" w:eastAsia="ru-RU"/>
              </w:rPr>
            </w:pPr>
            <w:proofErr w:type="spellStart"/>
            <w:r w:rsidRPr="0097519C">
              <w:rPr>
                <w:rFonts w:eastAsia="SimSun"/>
                <w:noProof w:val="0"/>
                <w:color w:val="000000"/>
                <w:lang w:val="en-US"/>
              </w:rPr>
              <w:t>Mostre</w:t>
            </w:r>
            <w:proofErr w:type="spellEnd"/>
            <w:r w:rsidRPr="0097519C">
              <w:rPr>
                <w:rFonts w:eastAsia="SimSun"/>
                <w:noProof w:val="0"/>
                <w:color w:val="000000"/>
                <w:lang w:val="en-US"/>
              </w:rPr>
              <w:t xml:space="preserve"> </w:t>
            </w:r>
          </w:p>
        </w:tc>
        <w:tc>
          <w:tcPr>
            <w:tcW w:w="4334" w:type="dxa"/>
            <w:shd w:val="clear" w:color="auto" w:fill="auto"/>
            <w:vAlign w:val="center"/>
          </w:tcPr>
          <w:p w14:paraId="31665958" w14:textId="77777777" w:rsidR="0097519C" w:rsidRPr="0097519C" w:rsidRDefault="0097519C" w:rsidP="0097519C">
            <w:pPr>
              <w:shd w:val="clear" w:color="auto" w:fill="FFFFFF"/>
              <w:tabs>
                <w:tab w:val="left" w:pos="612"/>
              </w:tabs>
              <w:spacing w:before="120" w:after="120"/>
              <w:rPr>
                <w:iCs/>
                <w:noProof w:val="0"/>
                <w:lang w:val="ro-MD" w:eastAsia="ru-RU"/>
              </w:rPr>
            </w:pPr>
            <w:r w:rsidRPr="0097519C">
              <w:rPr>
                <w:rFonts w:eastAsia="Calibri"/>
                <w:lang w:val="en-US"/>
              </w:rPr>
              <w:t>La necesitate, în decurs de 3 zile de la solicitare</w:t>
            </w:r>
          </w:p>
        </w:tc>
        <w:tc>
          <w:tcPr>
            <w:tcW w:w="1903" w:type="dxa"/>
            <w:shd w:val="clear" w:color="auto" w:fill="auto"/>
          </w:tcPr>
          <w:p w14:paraId="3E7E513F" w14:textId="77777777" w:rsidR="0097519C" w:rsidRPr="0097519C" w:rsidRDefault="0097519C" w:rsidP="0097519C">
            <w:pPr>
              <w:shd w:val="clear" w:color="auto" w:fill="FFFFFF"/>
              <w:tabs>
                <w:tab w:val="left" w:pos="612"/>
              </w:tabs>
              <w:spacing w:before="120" w:after="120"/>
              <w:jc w:val="center"/>
              <w:rPr>
                <w:iCs/>
                <w:noProof w:val="0"/>
                <w:lang w:val="ro-MD" w:eastAsia="ru-RU"/>
              </w:rPr>
            </w:pPr>
            <w:r w:rsidRPr="0097519C">
              <w:rPr>
                <w:b/>
                <w:bCs/>
                <w:iCs/>
                <w:noProof w:val="0"/>
                <w:lang w:val="ro-MD" w:eastAsia="ru-RU"/>
              </w:rPr>
              <w:t>Obligatoriu</w:t>
            </w:r>
          </w:p>
        </w:tc>
      </w:tr>
      <w:tr w:rsidR="0097519C" w:rsidRPr="0097519C" w14:paraId="58E7D208" w14:textId="77777777" w:rsidTr="00D80107">
        <w:trPr>
          <w:trHeight w:val="692"/>
        </w:trPr>
        <w:tc>
          <w:tcPr>
            <w:tcW w:w="572" w:type="dxa"/>
            <w:shd w:val="clear" w:color="auto" w:fill="auto"/>
          </w:tcPr>
          <w:p w14:paraId="02B3F232" w14:textId="77777777" w:rsidR="0097519C" w:rsidRPr="0097519C" w:rsidRDefault="0097519C" w:rsidP="0097519C">
            <w:pPr>
              <w:shd w:val="clear" w:color="auto" w:fill="FFFFFF"/>
              <w:tabs>
                <w:tab w:val="left" w:pos="612"/>
              </w:tabs>
              <w:spacing w:before="120" w:after="120"/>
              <w:rPr>
                <w:iCs/>
                <w:noProof w:val="0"/>
                <w:lang w:val="ro-MD" w:eastAsia="ru-RU"/>
              </w:rPr>
            </w:pPr>
          </w:p>
          <w:p w14:paraId="4C5F18F1" w14:textId="77777777" w:rsidR="0097519C" w:rsidRPr="0097519C" w:rsidRDefault="0097519C" w:rsidP="0097519C">
            <w:pPr>
              <w:shd w:val="clear" w:color="auto" w:fill="FFFFFF"/>
              <w:tabs>
                <w:tab w:val="left" w:pos="612"/>
              </w:tabs>
              <w:spacing w:before="120" w:after="120"/>
              <w:rPr>
                <w:iCs/>
                <w:noProof w:val="0"/>
                <w:lang w:val="ro-MD" w:eastAsia="ru-RU"/>
              </w:rPr>
            </w:pPr>
          </w:p>
          <w:p w14:paraId="774CB8E8" w14:textId="77777777" w:rsidR="0097519C" w:rsidRPr="0097519C" w:rsidRDefault="0097519C" w:rsidP="0097519C">
            <w:pPr>
              <w:shd w:val="clear" w:color="auto" w:fill="FFFFFF"/>
              <w:tabs>
                <w:tab w:val="left" w:pos="612"/>
              </w:tabs>
              <w:spacing w:before="120" w:after="120"/>
              <w:rPr>
                <w:iCs/>
                <w:noProof w:val="0"/>
                <w:lang w:val="ro-MD" w:eastAsia="ru-RU"/>
              </w:rPr>
            </w:pPr>
          </w:p>
          <w:p w14:paraId="555E8794" w14:textId="77777777" w:rsidR="0097519C" w:rsidRPr="0097519C" w:rsidRDefault="0097519C" w:rsidP="0097519C">
            <w:pPr>
              <w:shd w:val="clear" w:color="auto" w:fill="FFFFFF"/>
              <w:tabs>
                <w:tab w:val="left" w:pos="612"/>
              </w:tabs>
              <w:spacing w:before="120" w:after="120"/>
              <w:rPr>
                <w:iCs/>
                <w:noProof w:val="0"/>
                <w:lang w:val="ro-MD" w:eastAsia="ru-RU"/>
              </w:rPr>
            </w:pPr>
            <w:r w:rsidRPr="0097519C">
              <w:rPr>
                <w:iCs/>
                <w:noProof w:val="0"/>
                <w:lang w:val="ro-MD" w:eastAsia="ru-RU"/>
              </w:rPr>
              <w:t>28</w:t>
            </w:r>
          </w:p>
          <w:p w14:paraId="268416CD" w14:textId="77777777" w:rsidR="0097519C" w:rsidRPr="0097519C" w:rsidRDefault="0097519C" w:rsidP="0097519C">
            <w:pPr>
              <w:shd w:val="clear" w:color="auto" w:fill="FFFFFF"/>
              <w:tabs>
                <w:tab w:val="left" w:pos="612"/>
              </w:tabs>
              <w:spacing w:before="120" w:after="120"/>
              <w:rPr>
                <w:iCs/>
                <w:noProof w:val="0"/>
                <w:lang w:val="ro-MD" w:eastAsia="ru-RU"/>
              </w:rPr>
            </w:pPr>
          </w:p>
          <w:p w14:paraId="346B8EBD" w14:textId="77777777" w:rsidR="0097519C" w:rsidRPr="0097519C" w:rsidRDefault="0097519C" w:rsidP="0097519C">
            <w:pPr>
              <w:shd w:val="clear" w:color="auto" w:fill="FFFFFF"/>
              <w:tabs>
                <w:tab w:val="left" w:pos="612"/>
              </w:tabs>
              <w:spacing w:before="120" w:after="120"/>
              <w:rPr>
                <w:iCs/>
                <w:noProof w:val="0"/>
                <w:lang w:val="ro-MD" w:eastAsia="ru-RU"/>
              </w:rPr>
            </w:pPr>
          </w:p>
          <w:p w14:paraId="1D4FC174" w14:textId="77777777" w:rsidR="0097519C" w:rsidRPr="0097519C" w:rsidRDefault="0097519C" w:rsidP="0097519C">
            <w:pPr>
              <w:shd w:val="clear" w:color="auto" w:fill="FFFFFF"/>
              <w:tabs>
                <w:tab w:val="left" w:pos="612"/>
              </w:tabs>
              <w:spacing w:before="120" w:after="120"/>
              <w:rPr>
                <w:iCs/>
                <w:noProof w:val="0"/>
                <w:lang w:val="ro-MD" w:eastAsia="ru-RU"/>
              </w:rPr>
            </w:pPr>
          </w:p>
        </w:tc>
        <w:tc>
          <w:tcPr>
            <w:tcW w:w="2825" w:type="dxa"/>
            <w:shd w:val="clear" w:color="auto" w:fill="auto"/>
            <w:vAlign w:val="center"/>
          </w:tcPr>
          <w:p w14:paraId="17BD3BFC" w14:textId="77777777" w:rsidR="0097519C" w:rsidRPr="0097519C" w:rsidRDefault="0097519C" w:rsidP="0097519C">
            <w:pPr>
              <w:shd w:val="clear" w:color="auto" w:fill="FFFFFF"/>
              <w:tabs>
                <w:tab w:val="left" w:pos="612"/>
              </w:tabs>
              <w:spacing w:before="120" w:after="120"/>
              <w:rPr>
                <w:b/>
                <w:bCs/>
                <w:iCs/>
                <w:noProof w:val="0"/>
                <w:lang w:val="ro-MD" w:eastAsia="ru-RU"/>
              </w:rPr>
            </w:pPr>
            <w:proofErr w:type="spellStart"/>
            <w:r w:rsidRPr="0097519C">
              <w:rPr>
                <w:rFonts w:eastAsia="SimSun"/>
                <w:b/>
                <w:bCs/>
                <w:noProof w:val="0"/>
                <w:color w:val="000000"/>
                <w:lang w:val="en-US"/>
              </w:rPr>
              <w:lastRenderedPageBreak/>
              <w:t>Notă</w:t>
            </w:r>
            <w:proofErr w:type="spellEnd"/>
            <w:r w:rsidRPr="0097519C">
              <w:rPr>
                <w:rFonts w:eastAsia="SimSun"/>
                <w:b/>
                <w:bCs/>
                <w:noProof w:val="0"/>
                <w:color w:val="000000"/>
                <w:lang w:val="en-US"/>
              </w:rPr>
              <w:t xml:space="preserve"> </w:t>
            </w:r>
          </w:p>
        </w:tc>
        <w:tc>
          <w:tcPr>
            <w:tcW w:w="6237" w:type="dxa"/>
            <w:gridSpan w:val="2"/>
            <w:shd w:val="clear" w:color="auto" w:fill="auto"/>
            <w:vAlign w:val="center"/>
          </w:tcPr>
          <w:p w14:paraId="51B2F8E7" w14:textId="77777777" w:rsidR="0097519C" w:rsidRPr="0097519C" w:rsidRDefault="0097519C" w:rsidP="0097519C">
            <w:pPr>
              <w:shd w:val="clear" w:color="auto" w:fill="FFFFFF"/>
              <w:tabs>
                <w:tab w:val="left" w:pos="612"/>
              </w:tabs>
              <w:spacing w:before="120" w:after="120"/>
              <w:rPr>
                <w:rFonts w:eastAsia="SimSun"/>
                <w:noProof w:val="0"/>
              </w:rPr>
            </w:pPr>
            <w:r w:rsidRPr="0097519C">
              <w:rPr>
                <w:rFonts w:eastAsia="SimSun"/>
                <w:noProof w:val="0"/>
              </w:rPr>
              <w:t>În scopul еlаbоrării оfеrtеi реntru раrtiсiраrе la procedura de atribuire а contractului de achizitie рubliсe de lucrari, autoritatea contractanta рrорunе operatorilor economici sa viziteze аmрlаsаmentul obiectului (cu scopul de a studia viitorul santier, proiectul si alte documente) î</w:t>
            </w:r>
            <w:r w:rsidRPr="0097519C">
              <w:rPr>
                <w:rFonts w:eastAsia="SimSun"/>
                <w:noProof w:val="0"/>
                <w:color w:val="000000"/>
              </w:rPr>
              <w:t>n perioada de actualizare și depunere a actelor la procedura de achiziție.</w:t>
            </w:r>
            <w:r w:rsidRPr="0097519C">
              <w:rPr>
                <w:rFonts w:eastAsia="SimSun"/>
                <w:noProof w:val="0"/>
              </w:rPr>
              <w:t xml:space="preserve"> </w:t>
            </w:r>
          </w:p>
          <w:p w14:paraId="5A03A543" w14:textId="77777777" w:rsidR="0097519C" w:rsidRPr="0097519C" w:rsidRDefault="0097519C" w:rsidP="0097519C">
            <w:pPr>
              <w:shd w:val="clear" w:color="auto" w:fill="FFFFFF"/>
              <w:tabs>
                <w:tab w:val="left" w:pos="612"/>
              </w:tabs>
              <w:spacing w:before="120" w:after="120"/>
              <w:jc w:val="center"/>
              <w:rPr>
                <w:b/>
                <w:bCs/>
                <w:iCs/>
                <w:noProof w:val="0"/>
                <w:lang w:val="ro-MD" w:eastAsia="ru-RU"/>
              </w:rPr>
            </w:pPr>
            <w:r w:rsidRPr="0097519C">
              <w:rPr>
                <w:rFonts w:eastAsia="SimSun"/>
                <w:noProof w:val="0"/>
              </w:rPr>
              <w:t>La fel se va face înregistrarea operatorilor economici precum au facut cunostinta cu documentatia si obiectivul nominalizat.</w:t>
            </w:r>
          </w:p>
        </w:tc>
      </w:tr>
      <w:tr w:rsidR="0097519C" w:rsidRPr="0097519C" w14:paraId="72BB85C0" w14:textId="77777777" w:rsidTr="00D80107">
        <w:tc>
          <w:tcPr>
            <w:tcW w:w="572" w:type="dxa"/>
            <w:shd w:val="clear" w:color="auto" w:fill="auto"/>
          </w:tcPr>
          <w:p w14:paraId="50715CD0" w14:textId="77777777" w:rsidR="0097519C" w:rsidRPr="0097519C" w:rsidRDefault="0097519C" w:rsidP="0097519C">
            <w:pPr>
              <w:shd w:val="clear" w:color="auto" w:fill="FFFFFF"/>
              <w:tabs>
                <w:tab w:val="left" w:pos="612"/>
              </w:tabs>
              <w:spacing w:before="120" w:after="120"/>
              <w:rPr>
                <w:iCs/>
                <w:noProof w:val="0"/>
                <w:lang w:val="ro-MD" w:eastAsia="ru-RU"/>
              </w:rPr>
            </w:pPr>
            <w:r w:rsidRPr="0097519C">
              <w:rPr>
                <w:iCs/>
                <w:noProof w:val="0"/>
                <w:lang w:val="ro-MD" w:eastAsia="ru-RU"/>
              </w:rPr>
              <w:t>29</w:t>
            </w:r>
          </w:p>
        </w:tc>
        <w:tc>
          <w:tcPr>
            <w:tcW w:w="2825" w:type="dxa"/>
            <w:shd w:val="clear" w:color="auto" w:fill="auto"/>
            <w:vAlign w:val="center"/>
          </w:tcPr>
          <w:p w14:paraId="28028496" w14:textId="77777777" w:rsidR="0097519C" w:rsidRPr="0097519C" w:rsidRDefault="0097519C" w:rsidP="0097519C">
            <w:pPr>
              <w:shd w:val="clear" w:color="auto" w:fill="FFFFFF"/>
              <w:tabs>
                <w:tab w:val="left" w:pos="612"/>
              </w:tabs>
              <w:spacing w:before="120" w:after="120"/>
              <w:rPr>
                <w:rFonts w:eastAsia="SimSun"/>
                <w:b/>
                <w:bCs/>
                <w:noProof w:val="0"/>
                <w:color w:val="000000"/>
                <w:lang w:val="en-US"/>
              </w:rPr>
            </w:pPr>
            <w:proofErr w:type="spellStart"/>
            <w:r w:rsidRPr="0097519C">
              <w:rPr>
                <w:rFonts w:eastAsia="SimSun"/>
                <w:b/>
                <w:bCs/>
                <w:noProof w:val="0"/>
                <w:color w:val="000000"/>
                <w:lang w:val="en-US"/>
              </w:rPr>
              <w:t>Metoda</w:t>
            </w:r>
            <w:proofErr w:type="spellEnd"/>
            <w:r w:rsidRPr="0097519C">
              <w:rPr>
                <w:rFonts w:eastAsia="SimSun"/>
                <w:b/>
                <w:bCs/>
                <w:noProof w:val="0"/>
                <w:color w:val="000000"/>
                <w:lang w:val="en-US"/>
              </w:rPr>
              <w:t xml:space="preserve"> </w:t>
            </w:r>
            <w:proofErr w:type="spellStart"/>
            <w:r w:rsidRPr="0097519C">
              <w:rPr>
                <w:rFonts w:eastAsia="SimSun"/>
                <w:b/>
                <w:bCs/>
                <w:noProof w:val="0"/>
                <w:color w:val="000000"/>
                <w:lang w:val="en-US"/>
              </w:rPr>
              <w:t>și</w:t>
            </w:r>
            <w:proofErr w:type="spellEnd"/>
            <w:r w:rsidRPr="0097519C">
              <w:rPr>
                <w:rFonts w:eastAsia="SimSun"/>
                <w:b/>
                <w:bCs/>
                <w:noProof w:val="0"/>
                <w:color w:val="000000"/>
                <w:lang w:val="en-US"/>
              </w:rPr>
              <w:t xml:space="preserve"> </w:t>
            </w:r>
            <w:proofErr w:type="spellStart"/>
            <w:r w:rsidRPr="0097519C">
              <w:rPr>
                <w:rFonts w:eastAsia="SimSun"/>
                <w:b/>
                <w:bCs/>
                <w:noProof w:val="0"/>
                <w:color w:val="000000"/>
                <w:lang w:val="en-US"/>
              </w:rPr>
              <w:t>condițiile</w:t>
            </w:r>
            <w:proofErr w:type="spellEnd"/>
            <w:r w:rsidRPr="0097519C">
              <w:rPr>
                <w:rFonts w:eastAsia="SimSun"/>
                <w:b/>
                <w:bCs/>
                <w:noProof w:val="0"/>
                <w:color w:val="000000"/>
                <w:lang w:val="en-US"/>
              </w:rPr>
              <w:t xml:space="preserve"> de </w:t>
            </w:r>
            <w:proofErr w:type="spellStart"/>
            <w:r w:rsidRPr="0097519C">
              <w:rPr>
                <w:rFonts w:eastAsia="SimSun"/>
                <w:b/>
                <w:bCs/>
                <w:noProof w:val="0"/>
                <w:color w:val="000000"/>
                <w:lang w:val="en-US"/>
              </w:rPr>
              <w:t>plată</w:t>
            </w:r>
            <w:proofErr w:type="spellEnd"/>
          </w:p>
        </w:tc>
        <w:tc>
          <w:tcPr>
            <w:tcW w:w="6237" w:type="dxa"/>
            <w:gridSpan w:val="2"/>
            <w:shd w:val="clear" w:color="auto" w:fill="auto"/>
            <w:vAlign w:val="center"/>
          </w:tcPr>
          <w:p w14:paraId="03A52CFD" w14:textId="77777777" w:rsidR="0097519C" w:rsidRPr="0097519C" w:rsidRDefault="0097519C" w:rsidP="0097519C">
            <w:pPr>
              <w:shd w:val="clear" w:color="auto" w:fill="FFFFFF"/>
              <w:tabs>
                <w:tab w:val="left" w:pos="612"/>
              </w:tabs>
              <w:spacing w:before="120" w:after="120"/>
              <w:rPr>
                <w:iCs/>
                <w:noProof w:val="0"/>
                <w:lang w:val="ro-MD" w:eastAsia="ru-RU"/>
              </w:rPr>
            </w:pPr>
            <w:proofErr w:type="spellStart"/>
            <w:r w:rsidRPr="0097519C">
              <w:rPr>
                <w:iCs/>
                <w:noProof w:val="0"/>
                <w:lang w:val="en-US" w:eastAsia="ru-RU"/>
              </w:rPr>
              <w:t>Prin</w:t>
            </w:r>
            <w:proofErr w:type="spellEnd"/>
            <w:r w:rsidRPr="0097519C">
              <w:rPr>
                <w:iCs/>
                <w:noProof w:val="0"/>
                <w:lang w:val="en-US" w:eastAsia="ru-RU"/>
              </w:rPr>
              <w:t xml:space="preserve"> transfer, </w:t>
            </w:r>
            <w:proofErr w:type="spellStart"/>
            <w:r w:rsidRPr="0097519C">
              <w:rPr>
                <w:iCs/>
                <w:noProof w:val="0"/>
                <w:lang w:val="en-US" w:eastAsia="ru-RU"/>
              </w:rPr>
              <w:t>în</w:t>
            </w:r>
            <w:proofErr w:type="spellEnd"/>
            <w:r w:rsidRPr="0097519C">
              <w:rPr>
                <w:iCs/>
                <w:noProof w:val="0"/>
                <w:lang w:val="en-US" w:eastAsia="ru-RU"/>
              </w:rPr>
              <w:t xml:space="preserve"> termen de 30 </w:t>
            </w:r>
            <w:proofErr w:type="spellStart"/>
            <w:r w:rsidRPr="0097519C">
              <w:rPr>
                <w:iCs/>
                <w:noProof w:val="0"/>
                <w:lang w:val="en-US" w:eastAsia="ru-RU"/>
              </w:rPr>
              <w:t>zile</w:t>
            </w:r>
            <w:proofErr w:type="spellEnd"/>
            <w:r w:rsidRPr="0097519C">
              <w:rPr>
                <w:iCs/>
                <w:noProof w:val="0"/>
                <w:lang w:val="en-US" w:eastAsia="ru-RU"/>
              </w:rPr>
              <w:t xml:space="preserve">, </w:t>
            </w:r>
            <w:proofErr w:type="spellStart"/>
            <w:r w:rsidRPr="0097519C">
              <w:rPr>
                <w:iCs/>
                <w:noProof w:val="0"/>
                <w:lang w:val="en-US" w:eastAsia="ru-RU"/>
              </w:rPr>
              <w:t>după</w:t>
            </w:r>
            <w:proofErr w:type="spellEnd"/>
            <w:r w:rsidRPr="0097519C">
              <w:rPr>
                <w:iCs/>
                <w:noProof w:val="0"/>
                <w:lang w:val="en-US" w:eastAsia="ru-RU"/>
              </w:rPr>
              <w:t xml:space="preserve"> </w:t>
            </w:r>
            <w:proofErr w:type="spellStart"/>
            <w:r w:rsidRPr="0097519C">
              <w:rPr>
                <w:iCs/>
                <w:noProof w:val="0"/>
                <w:lang w:val="en-US" w:eastAsia="ru-RU"/>
              </w:rPr>
              <w:t>prezentarea</w:t>
            </w:r>
            <w:proofErr w:type="spellEnd"/>
            <w:r w:rsidRPr="0097519C">
              <w:rPr>
                <w:iCs/>
                <w:noProof w:val="0"/>
                <w:lang w:val="en-US" w:eastAsia="ru-RU"/>
              </w:rPr>
              <w:t xml:space="preserve"> </w:t>
            </w:r>
            <w:proofErr w:type="spellStart"/>
            <w:r w:rsidRPr="0097519C">
              <w:rPr>
                <w:iCs/>
                <w:noProof w:val="0"/>
                <w:lang w:val="en-US" w:eastAsia="ru-RU"/>
              </w:rPr>
              <w:t>facturii</w:t>
            </w:r>
            <w:proofErr w:type="spellEnd"/>
          </w:p>
        </w:tc>
      </w:tr>
    </w:tbl>
    <w:p w14:paraId="1F071E86" w14:textId="77777777" w:rsidR="0097519C" w:rsidRPr="0097519C" w:rsidRDefault="0097519C" w:rsidP="0097519C">
      <w:pPr>
        <w:tabs>
          <w:tab w:val="left" w:pos="1134"/>
        </w:tabs>
        <w:spacing w:after="160" w:line="276" w:lineRule="auto"/>
        <w:ind w:left="34"/>
        <w:jc w:val="both"/>
        <w:rPr>
          <w:b/>
          <w:noProof w:val="0"/>
          <w:lang w:val="ro-MD" w:eastAsia="ru-RU"/>
        </w:rPr>
      </w:pPr>
    </w:p>
    <w:p w14:paraId="6F2AB33F" w14:textId="77777777" w:rsidR="0097519C" w:rsidRPr="0097519C" w:rsidRDefault="0097519C" w:rsidP="0097519C">
      <w:pPr>
        <w:numPr>
          <w:ilvl w:val="0"/>
          <w:numId w:val="23"/>
        </w:numPr>
        <w:shd w:val="clear" w:color="auto" w:fill="FFFFFF"/>
        <w:tabs>
          <w:tab w:val="right" w:pos="426"/>
        </w:tabs>
        <w:spacing w:before="120" w:after="160" w:line="259" w:lineRule="auto"/>
        <w:ind w:left="360"/>
        <w:jc w:val="both"/>
        <w:rPr>
          <w:b/>
          <w:noProof w:val="0"/>
          <w:lang w:val="ro-MD" w:eastAsia="ru-RU"/>
        </w:rPr>
      </w:pPr>
      <w:r w:rsidRPr="0097519C">
        <w:rPr>
          <w:b/>
          <w:noProof w:val="0"/>
          <w:lang w:val="ro-MD" w:eastAsia="ru-RU"/>
        </w:rPr>
        <w:t xml:space="preserve">Garanția pentru ofertă, după caz </w:t>
      </w:r>
      <w:r w:rsidRPr="0097519C">
        <w:rPr>
          <w:lang w:val="ro-MD"/>
        </w:rPr>
        <w:t xml:space="preserve">, </w:t>
      </w:r>
      <w:r w:rsidRPr="0097519C">
        <w:rPr>
          <w:b/>
          <w:noProof w:val="0"/>
          <w:lang w:val="ro-MD" w:eastAsia="ru-RU"/>
        </w:rPr>
        <w:t>cuantumul 1% din valoarea ofertei fără TVA.</w:t>
      </w:r>
    </w:p>
    <w:p w14:paraId="542B7D68" w14:textId="77777777" w:rsidR="0097519C" w:rsidRPr="0097519C" w:rsidRDefault="0097519C" w:rsidP="0097519C">
      <w:pPr>
        <w:numPr>
          <w:ilvl w:val="0"/>
          <w:numId w:val="23"/>
        </w:numPr>
        <w:shd w:val="clear" w:color="auto" w:fill="FFFFFF"/>
        <w:tabs>
          <w:tab w:val="right" w:pos="426"/>
        </w:tabs>
        <w:spacing w:before="120" w:after="160" w:line="259" w:lineRule="auto"/>
        <w:ind w:left="360"/>
        <w:jc w:val="both"/>
        <w:rPr>
          <w:b/>
          <w:noProof w:val="0"/>
          <w:lang w:val="ro-MD" w:eastAsia="ru-RU"/>
        </w:rPr>
      </w:pPr>
      <w:r w:rsidRPr="0097519C">
        <w:rPr>
          <w:b/>
          <w:noProof w:val="0"/>
          <w:lang w:val="ro-MD" w:eastAsia="ru-RU"/>
        </w:rPr>
        <w:t xml:space="preserve">Termenul de garanție a lucrărilor sau serviciilor de proiectare și de lucrări: </w:t>
      </w:r>
    </w:p>
    <w:p w14:paraId="2376F2FF" w14:textId="77777777" w:rsidR="0097519C" w:rsidRPr="0097519C" w:rsidRDefault="0097519C" w:rsidP="0097519C">
      <w:pPr>
        <w:numPr>
          <w:ilvl w:val="0"/>
          <w:numId w:val="43"/>
        </w:numPr>
        <w:shd w:val="clear" w:color="auto" w:fill="FFFFFF"/>
        <w:tabs>
          <w:tab w:val="right" w:pos="426"/>
        </w:tabs>
        <w:spacing w:before="120" w:after="160" w:line="259" w:lineRule="auto"/>
        <w:contextualSpacing/>
        <w:jc w:val="both"/>
        <w:rPr>
          <w:b/>
          <w:noProof w:val="0"/>
          <w:lang w:val="ro-MD" w:eastAsia="ru-RU"/>
        </w:rPr>
      </w:pPr>
      <w:r w:rsidRPr="0097519C">
        <w:rPr>
          <w:b/>
          <w:noProof w:val="0"/>
          <w:lang w:val="ro-MD" w:eastAsia="ru-RU"/>
        </w:rPr>
        <w:t>Lotul 1</w:t>
      </w:r>
      <w:r w:rsidRPr="0097519C">
        <w:rPr>
          <w:bCs/>
          <w:noProof w:val="0"/>
          <w:lang w:val="ro-MD" w:eastAsia="ru-RU"/>
        </w:rPr>
        <w:t xml:space="preserve">: Lucrări de instalare a pavajului utilizat (materialul Beneficiarului): </w:t>
      </w:r>
      <w:r w:rsidRPr="0097519C">
        <w:rPr>
          <w:b/>
          <w:noProof w:val="0"/>
          <w:lang w:val="ro-MD" w:eastAsia="ru-RU"/>
        </w:rPr>
        <w:t>minim 3 ani;</w:t>
      </w:r>
    </w:p>
    <w:p w14:paraId="2554EFEA" w14:textId="77777777" w:rsidR="0097519C" w:rsidRPr="0097519C" w:rsidRDefault="0097519C" w:rsidP="0097519C">
      <w:pPr>
        <w:numPr>
          <w:ilvl w:val="0"/>
          <w:numId w:val="43"/>
        </w:numPr>
        <w:shd w:val="clear" w:color="auto" w:fill="FFFFFF"/>
        <w:tabs>
          <w:tab w:val="right" w:pos="426"/>
        </w:tabs>
        <w:spacing w:before="120" w:after="160" w:line="259" w:lineRule="auto"/>
        <w:contextualSpacing/>
        <w:jc w:val="both"/>
        <w:rPr>
          <w:b/>
          <w:noProof w:val="0"/>
          <w:lang w:val="ro-MD" w:eastAsia="ru-RU"/>
        </w:rPr>
      </w:pPr>
      <w:r w:rsidRPr="0097519C">
        <w:rPr>
          <w:b/>
          <w:noProof w:val="0"/>
          <w:lang w:val="ro-MD" w:eastAsia="ru-RU"/>
        </w:rPr>
        <w:t>Lotul 2</w:t>
      </w:r>
      <w:r w:rsidRPr="0097519C">
        <w:rPr>
          <w:bCs/>
          <w:noProof w:val="0"/>
          <w:lang w:val="ro-MD" w:eastAsia="ru-RU"/>
        </w:rPr>
        <w:t xml:space="preserve">: Lucrări de confecționare și instalare a porții și gardului la intrarea în instituție: </w:t>
      </w:r>
      <w:r w:rsidRPr="0097519C">
        <w:rPr>
          <w:b/>
          <w:noProof w:val="0"/>
          <w:lang w:val="ro-MD" w:eastAsia="ru-RU"/>
        </w:rPr>
        <w:t>minim 5 ani;</w:t>
      </w:r>
    </w:p>
    <w:p w14:paraId="46849E3A" w14:textId="77777777" w:rsidR="0097519C" w:rsidRPr="0097519C" w:rsidRDefault="0097519C" w:rsidP="0097519C">
      <w:pPr>
        <w:numPr>
          <w:ilvl w:val="0"/>
          <w:numId w:val="43"/>
        </w:numPr>
        <w:shd w:val="clear" w:color="auto" w:fill="FFFFFF"/>
        <w:spacing w:before="120" w:after="160" w:line="259" w:lineRule="auto"/>
        <w:contextualSpacing/>
        <w:rPr>
          <w:b/>
          <w:iCs/>
          <w:noProof w:val="0"/>
          <w:lang w:val="ro-MD" w:eastAsia="ru-RU"/>
        </w:rPr>
      </w:pPr>
      <w:r w:rsidRPr="0097519C">
        <w:rPr>
          <w:b/>
          <w:iCs/>
          <w:noProof w:val="0"/>
          <w:lang w:val="ro-MD" w:eastAsia="ru-RU"/>
        </w:rPr>
        <w:t>Lotul 3</w:t>
      </w:r>
      <w:r w:rsidRPr="0097519C">
        <w:rPr>
          <w:bCs/>
          <w:iCs/>
          <w:noProof w:val="0"/>
          <w:lang w:val="ro-MD" w:eastAsia="ru-RU"/>
        </w:rPr>
        <w:t xml:space="preserve">: Lucrări de reparație capitală a rețelelor de apă potabilă pe teritoriul instituției: </w:t>
      </w:r>
      <w:r w:rsidRPr="0097519C">
        <w:rPr>
          <w:b/>
          <w:iCs/>
          <w:noProof w:val="0"/>
          <w:lang w:val="ro-MD" w:eastAsia="ru-RU"/>
        </w:rPr>
        <w:t>minim 5 ani.</w:t>
      </w:r>
    </w:p>
    <w:p w14:paraId="68B6F614" w14:textId="77777777" w:rsidR="0097519C" w:rsidRPr="0097519C" w:rsidRDefault="0097519C" w:rsidP="0097519C">
      <w:pPr>
        <w:shd w:val="clear" w:color="auto" w:fill="FFFFFF"/>
        <w:tabs>
          <w:tab w:val="right" w:pos="426"/>
        </w:tabs>
        <w:spacing w:before="120"/>
        <w:ind w:left="360"/>
        <w:jc w:val="both"/>
        <w:rPr>
          <w:b/>
          <w:noProof w:val="0"/>
          <w:lang w:val="ro-MD" w:eastAsia="ru-RU"/>
        </w:rPr>
      </w:pPr>
    </w:p>
    <w:p w14:paraId="4E0B4364" w14:textId="77777777" w:rsidR="0097519C" w:rsidRPr="0097519C" w:rsidRDefault="0097519C" w:rsidP="0097519C">
      <w:pPr>
        <w:numPr>
          <w:ilvl w:val="0"/>
          <w:numId w:val="23"/>
        </w:numPr>
        <w:shd w:val="clear" w:color="auto" w:fill="FFFFFF"/>
        <w:tabs>
          <w:tab w:val="right" w:pos="426"/>
        </w:tabs>
        <w:spacing w:before="120" w:after="160" w:line="259" w:lineRule="auto"/>
        <w:ind w:left="360"/>
        <w:jc w:val="both"/>
        <w:rPr>
          <w:b/>
          <w:noProof w:val="0"/>
          <w:lang w:val="ro-MD" w:eastAsia="ru-RU"/>
        </w:rPr>
      </w:pPr>
      <w:r w:rsidRPr="0097519C">
        <w:rPr>
          <w:b/>
          <w:noProof w:val="0"/>
          <w:lang w:val="ro-MD" w:eastAsia="ru-RU"/>
        </w:rPr>
        <w:t>Garanția de bună execuție a contractului, după caz, cuantumul: 5% din valoarea contractului atribuit (inclusiv TVA).</w:t>
      </w:r>
    </w:p>
    <w:p w14:paraId="21254346" w14:textId="77777777" w:rsidR="0097519C" w:rsidRPr="0097519C" w:rsidRDefault="0097519C" w:rsidP="0097519C">
      <w:pPr>
        <w:numPr>
          <w:ilvl w:val="0"/>
          <w:numId w:val="23"/>
        </w:numPr>
        <w:shd w:val="clear" w:color="auto" w:fill="FFFFFF"/>
        <w:tabs>
          <w:tab w:val="right" w:pos="426"/>
        </w:tabs>
        <w:spacing w:before="120" w:after="160" w:line="259" w:lineRule="auto"/>
        <w:ind w:left="360"/>
        <w:jc w:val="both"/>
        <w:rPr>
          <w:b/>
          <w:noProof w:val="0"/>
          <w:lang w:val="ro-MD" w:eastAsia="ru-RU"/>
        </w:rPr>
      </w:pPr>
      <w:r w:rsidRPr="0097519C">
        <w:rPr>
          <w:b/>
          <w:noProof w:val="0"/>
          <w:lang w:val="ro-MD" w:eastAsia="ru-RU"/>
        </w:rPr>
        <w:t>Motivul recurgerii la procedura accelerată (în cazul licitației deschise, restrânse și a procedurii negociate), după caz: Nu se aplică.</w:t>
      </w:r>
    </w:p>
    <w:p w14:paraId="2D929625" w14:textId="77777777" w:rsidR="0097519C" w:rsidRPr="0097519C" w:rsidRDefault="0097519C" w:rsidP="0097519C">
      <w:pPr>
        <w:numPr>
          <w:ilvl w:val="0"/>
          <w:numId w:val="23"/>
        </w:numPr>
        <w:shd w:val="clear" w:color="auto" w:fill="FFFFFF"/>
        <w:tabs>
          <w:tab w:val="right" w:pos="426"/>
        </w:tabs>
        <w:spacing w:before="120" w:after="160" w:line="259" w:lineRule="auto"/>
        <w:ind w:left="360"/>
        <w:rPr>
          <w:b/>
          <w:noProof w:val="0"/>
          <w:lang w:val="ro-MD" w:eastAsia="ru-RU"/>
        </w:rPr>
      </w:pPr>
      <w:r w:rsidRPr="0097519C">
        <w:rPr>
          <w:b/>
          <w:noProof w:val="0"/>
          <w:lang w:val="ro-MD" w:eastAsia="ru-RU"/>
        </w:rPr>
        <w:t>Tehnici și instrumente specifice de atribuire (dacă este cazul specificați dacă se va utiliza acordul-cadru, sistemul dinamic de achiziție sau licitația electronică):Nu se aplică.</w:t>
      </w:r>
    </w:p>
    <w:p w14:paraId="6B96C861" w14:textId="77777777" w:rsidR="0097519C" w:rsidRPr="0097519C" w:rsidRDefault="0097519C" w:rsidP="0097519C">
      <w:pPr>
        <w:numPr>
          <w:ilvl w:val="0"/>
          <w:numId w:val="23"/>
        </w:numPr>
        <w:tabs>
          <w:tab w:val="right" w:pos="426"/>
        </w:tabs>
        <w:spacing w:before="120" w:after="160" w:line="259" w:lineRule="auto"/>
        <w:ind w:left="284" w:hanging="284"/>
        <w:rPr>
          <w:b/>
          <w:noProof w:val="0"/>
          <w:lang w:val="ro-MD" w:eastAsia="ru-RU"/>
        </w:rPr>
      </w:pPr>
      <w:r w:rsidRPr="0097519C">
        <w:rPr>
          <w:b/>
          <w:noProof w:val="0"/>
          <w:lang w:val="ro-MD" w:eastAsia="ru-RU"/>
        </w:rPr>
        <w:t>Condiții speciale de care depinde îndeplinirea contractului (</w:t>
      </w:r>
      <w:r w:rsidRPr="0097519C">
        <w:rPr>
          <w:noProof w:val="0"/>
          <w:lang w:val="ro-MD" w:eastAsia="ru-RU"/>
        </w:rPr>
        <w:t>indicați după caz</w:t>
      </w:r>
      <w:r w:rsidRPr="0097519C">
        <w:rPr>
          <w:b/>
          <w:noProof w:val="0"/>
          <w:lang w:val="ro-MD" w:eastAsia="ru-RU"/>
        </w:rPr>
        <w:t>): Nu se aplică</w:t>
      </w:r>
    </w:p>
    <w:p w14:paraId="12922142" w14:textId="77777777" w:rsidR="0097519C" w:rsidRPr="0097519C" w:rsidRDefault="0097519C" w:rsidP="0097519C">
      <w:pPr>
        <w:numPr>
          <w:ilvl w:val="0"/>
          <w:numId w:val="23"/>
        </w:numPr>
        <w:tabs>
          <w:tab w:val="right" w:pos="426"/>
        </w:tabs>
        <w:spacing w:before="120" w:after="160" w:line="259" w:lineRule="auto"/>
        <w:ind w:left="284" w:hanging="284"/>
        <w:rPr>
          <w:b/>
          <w:noProof w:val="0"/>
          <w:lang w:val="ro-MD" w:eastAsia="ru-RU"/>
        </w:rPr>
      </w:pPr>
      <w:bookmarkStart w:id="46" w:name="_Hlk71621175"/>
      <w:r w:rsidRPr="0097519C">
        <w:rPr>
          <w:b/>
          <w:noProof w:val="0"/>
          <w:lang w:val="ro-MD" w:eastAsia="ru-RU"/>
        </w:rPr>
        <w:t>Ofertele se prezintă în valuta</w:t>
      </w:r>
      <w:bookmarkEnd w:id="46"/>
      <w:r w:rsidRPr="0097519C">
        <w:rPr>
          <w:b/>
          <w:noProof w:val="0"/>
          <w:lang w:val="ro-MD" w:eastAsia="ru-RU"/>
        </w:rPr>
        <w:t>: lei MD.</w:t>
      </w:r>
    </w:p>
    <w:p w14:paraId="0B12A9BC" w14:textId="6E359308" w:rsidR="0097519C" w:rsidRDefault="0097519C" w:rsidP="00DC4A32">
      <w:pPr>
        <w:numPr>
          <w:ilvl w:val="0"/>
          <w:numId w:val="23"/>
        </w:numPr>
        <w:tabs>
          <w:tab w:val="right" w:pos="426"/>
        </w:tabs>
        <w:spacing w:before="120"/>
        <w:ind w:left="142" w:hanging="142"/>
        <w:rPr>
          <w:b/>
          <w:noProof w:val="0"/>
          <w:u w:val="single"/>
          <w:lang w:val="ro-MD" w:eastAsia="ru-RU"/>
        </w:rPr>
      </w:pPr>
      <w:r w:rsidRPr="0097519C">
        <w:rPr>
          <w:b/>
          <w:noProof w:val="0"/>
          <w:lang w:val="ro-MD" w:eastAsia="ru-RU"/>
        </w:rPr>
        <w:t>Criteriul de evaluare aplicat pentru atribuirea contractului:</w:t>
      </w:r>
      <w:r w:rsidR="00DC4A32" w:rsidRPr="00DC4A32">
        <w:rPr>
          <w:b/>
          <w:noProof w:val="0"/>
          <w:u w:val="single"/>
          <w:lang w:val="ro-MD" w:eastAsia="ru-RU"/>
        </w:rPr>
        <w:t xml:space="preserve"> </w:t>
      </w:r>
      <w:r w:rsidR="00DC4A32" w:rsidRPr="00DC4A32">
        <w:rPr>
          <w:b/>
          <w:noProof w:val="0"/>
          <w:u w:val="single"/>
          <w:lang w:val="ro-MD" w:eastAsia="ru-RU"/>
        </w:rPr>
        <w:t>Prețul cel mai scăzut pe fiecare lot în parte.</w:t>
      </w:r>
    </w:p>
    <w:p w14:paraId="18567E3D" w14:textId="77777777" w:rsidR="00DC4A32" w:rsidRPr="00DC4A32" w:rsidRDefault="00DC4A32" w:rsidP="00DC4A32">
      <w:pPr>
        <w:tabs>
          <w:tab w:val="right" w:pos="426"/>
        </w:tabs>
        <w:spacing w:before="120"/>
        <w:ind w:left="142"/>
        <w:rPr>
          <w:b/>
          <w:noProof w:val="0"/>
          <w:u w:val="single"/>
          <w:lang w:val="ro-MD" w:eastAsia="ru-RU"/>
        </w:rPr>
      </w:pPr>
    </w:p>
    <w:p w14:paraId="66065315" w14:textId="77777777" w:rsidR="0097519C" w:rsidRPr="0097519C" w:rsidRDefault="0097519C" w:rsidP="0097519C">
      <w:pPr>
        <w:numPr>
          <w:ilvl w:val="0"/>
          <w:numId w:val="23"/>
        </w:numPr>
        <w:tabs>
          <w:tab w:val="right" w:pos="426"/>
        </w:tabs>
        <w:spacing w:before="120" w:after="160" w:line="259" w:lineRule="auto"/>
        <w:ind w:left="284" w:hanging="284"/>
        <w:rPr>
          <w:b/>
          <w:noProof w:val="0"/>
          <w:lang w:val="ro-MD" w:eastAsia="ru-RU"/>
        </w:rPr>
      </w:pPr>
      <w:r w:rsidRPr="0097519C">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4"/>
        <w:gridCol w:w="6995"/>
        <w:gridCol w:w="1776"/>
      </w:tblGrid>
      <w:tr w:rsidR="0097519C" w:rsidRPr="0097519C" w14:paraId="6EDECDD2" w14:textId="77777777" w:rsidTr="00D80107">
        <w:tc>
          <w:tcPr>
            <w:tcW w:w="574" w:type="dxa"/>
            <w:shd w:val="clear" w:color="auto" w:fill="auto"/>
          </w:tcPr>
          <w:p w14:paraId="1BAE38E7" w14:textId="77777777" w:rsidR="0097519C" w:rsidRPr="0097519C" w:rsidRDefault="0097519C" w:rsidP="0097519C">
            <w:pPr>
              <w:shd w:val="clear" w:color="auto" w:fill="FFFFFF"/>
              <w:tabs>
                <w:tab w:val="left" w:pos="612"/>
              </w:tabs>
              <w:spacing w:before="120" w:after="120"/>
              <w:rPr>
                <w:b/>
                <w:iCs/>
                <w:noProof w:val="0"/>
                <w:sz w:val="20"/>
                <w:szCs w:val="20"/>
                <w:lang w:val="ro-MD" w:eastAsia="ru-RU"/>
              </w:rPr>
            </w:pPr>
            <w:r w:rsidRPr="0097519C">
              <w:rPr>
                <w:b/>
                <w:iCs/>
                <w:noProof w:val="0"/>
                <w:sz w:val="20"/>
                <w:szCs w:val="20"/>
                <w:lang w:val="ro-MD" w:eastAsia="ru-RU"/>
              </w:rPr>
              <w:t>Nr. d/o</w:t>
            </w:r>
          </w:p>
        </w:tc>
        <w:tc>
          <w:tcPr>
            <w:tcW w:w="6995" w:type="dxa"/>
            <w:shd w:val="clear" w:color="auto" w:fill="auto"/>
          </w:tcPr>
          <w:p w14:paraId="05C9BB75" w14:textId="77777777" w:rsidR="0097519C" w:rsidRPr="0097519C" w:rsidRDefault="0097519C" w:rsidP="0097519C">
            <w:pPr>
              <w:shd w:val="clear" w:color="auto" w:fill="FFFFFF"/>
              <w:tabs>
                <w:tab w:val="left" w:pos="612"/>
              </w:tabs>
              <w:spacing w:before="120" w:after="120"/>
              <w:jc w:val="center"/>
              <w:rPr>
                <w:b/>
                <w:iCs/>
                <w:noProof w:val="0"/>
                <w:sz w:val="20"/>
                <w:szCs w:val="20"/>
                <w:lang w:val="ro-MD" w:eastAsia="ru-RU"/>
              </w:rPr>
            </w:pPr>
            <w:r w:rsidRPr="0097519C">
              <w:rPr>
                <w:b/>
                <w:iCs/>
                <w:noProof w:val="0"/>
                <w:sz w:val="20"/>
                <w:szCs w:val="20"/>
                <w:lang w:val="ro-MD" w:eastAsia="ru-RU"/>
              </w:rPr>
              <w:t>Denumirea factorului de evaluare</w:t>
            </w:r>
          </w:p>
        </w:tc>
        <w:tc>
          <w:tcPr>
            <w:tcW w:w="1776" w:type="dxa"/>
            <w:shd w:val="clear" w:color="auto" w:fill="auto"/>
          </w:tcPr>
          <w:p w14:paraId="27291A33" w14:textId="77777777" w:rsidR="0097519C" w:rsidRPr="0097519C" w:rsidRDefault="0097519C" w:rsidP="0097519C">
            <w:pPr>
              <w:shd w:val="clear" w:color="auto" w:fill="FFFFFF"/>
              <w:tabs>
                <w:tab w:val="left" w:pos="612"/>
              </w:tabs>
              <w:spacing w:before="120" w:after="120"/>
              <w:jc w:val="center"/>
              <w:rPr>
                <w:b/>
                <w:iCs/>
                <w:noProof w:val="0"/>
                <w:sz w:val="20"/>
                <w:szCs w:val="20"/>
                <w:lang w:val="ro-MD" w:eastAsia="ru-RU"/>
              </w:rPr>
            </w:pPr>
            <w:r w:rsidRPr="0097519C">
              <w:rPr>
                <w:b/>
                <w:iCs/>
                <w:noProof w:val="0"/>
                <w:sz w:val="20"/>
                <w:szCs w:val="20"/>
                <w:lang w:val="ro-MD" w:eastAsia="ru-RU"/>
              </w:rPr>
              <w:t>Ponderea%</w:t>
            </w:r>
          </w:p>
        </w:tc>
      </w:tr>
      <w:tr w:rsidR="0097519C" w:rsidRPr="0097519C" w14:paraId="6071D218" w14:textId="77777777" w:rsidTr="00D80107">
        <w:tc>
          <w:tcPr>
            <w:tcW w:w="574" w:type="dxa"/>
            <w:shd w:val="clear" w:color="auto" w:fill="auto"/>
          </w:tcPr>
          <w:p w14:paraId="748AF370" w14:textId="77777777" w:rsidR="0097519C" w:rsidRPr="0097519C" w:rsidRDefault="0097519C" w:rsidP="0097519C">
            <w:pPr>
              <w:shd w:val="clear" w:color="auto" w:fill="FFFFFF"/>
              <w:tabs>
                <w:tab w:val="left" w:pos="612"/>
              </w:tabs>
              <w:spacing w:before="120" w:after="120"/>
              <w:rPr>
                <w:iCs/>
                <w:noProof w:val="0"/>
                <w:lang w:val="ro-MD" w:eastAsia="ru-RU"/>
              </w:rPr>
            </w:pPr>
          </w:p>
        </w:tc>
        <w:tc>
          <w:tcPr>
            <w:tcW w:w="6995" w:type="dxa"/>
            <w:shd w:val="clear" w:color="auto" w:fill="auto"/>
          </w:tcPr>
          <w:p w14:paraId="11A9FD29" w14:textId="77777777" w:rsidR="0097519C" w:rsidRPr="0097519C" w:rsidRDefault="0097519C" w:rsidP="0097519C">
            <w:pPr>
              <w:shd w:val="clear" w:color="auto" w:fill="FFFFFF"/>
              <w:tabs>
                <w:tab w:val="left" w:pos="612"/>
              </w:tabs>
              <w:spacing w:before="120" w:after="120"/>
              <w:rPr>
                <w:iCs/>
                <w:noProof w:val="0"/>
                <w:lang w:val="ro-MD" w:eastAsia="ru-RU"/>
              </w:rPr>
            </w:pPr>
            <w:r w:rsidRPr="0097519C">
              <w:rPr>
                <w:iCs/>
                <w:noProof w:val="0"/>
                <w:lang w:val="ro-MD" w:eastAsia="ru-RU"/>
              </w:rPr>
              <w:t>Nu se aplică</w:t>
            </w:r>
          </w:p>
        </w:tc>
        <w:tc>
          <w:tcPr>
            <w:tcW w:w="1776" w:type="dxa"/>
            <w:shd w:val="clear" w:color="auto" w:fill="auto"/>
          </w:tcPr>
          <w:p w14:paraId="4161CFE8" w14:textId="77777777" w:rsidR="0097519C" w:rsidRPr="0097519C" w:rsidRDefault="0097519C" w:rsidP="0097519C">
            <w:pPr>
              <w:shd w:val="clear" w:color="auto" w:fill="FFFFFF"/>
              <w:tabs>
                <w:tab w:val="left" w:pos="612"/>
              </w:tabs>
              <w:spacing w:before="120" w:after="120"/>
              <w:rPr>
                <w:iCs/>
                <w:noProof w:val="0"/>
                <w:lang w:val="ro-MD" w:eastAsia="ru-RU"/>
              </w:rPr>
            </w:pPr>
          </w:p>
        </w:tc>
      </w:tr>
    </w:tbl>
    <w:p w14:paraId="0995C242" w14:textId="77777777" w:rsidR="0097519C" w:rsidRPr="0097519C" w:rsidRDefault="0097519C" w:rsidP="0097519C">
      <w:pPr>
        <w:numPr>
          <w:ilvl w:val="0"/>
          <w:numId w:val="23"/>
        </w:numPr>
        <w:shd w:val="clear" w:color="auto" w:fill="FFFFFF"/>
        <w:tabs>
          <w:tab w:val="right" w:pos="426"/>
        </w:tabs>
        <w:spacing w:before="120" w:after="160" w:line="259" w:lineRule="auto"/>
        <w:rPr>
          <w:b/>
          <w:noProof w:val="0"/>
          <w:lang w:val="ro-MD" w:eastAsia="ru-RU"/>
        </w:rPr>
      </w:pPr>
      <w:r w:rsidRPr="0097519C">
        <w:rPr>
          <w:b/>
          <w:noProof w:val="0"/>
          <w:lang w:val="ro-MD" w:eastAsia="ru-RU"/>
        </w:rPr>
        <w:t>Termenul limită de depunere/deschidere a ofertelor:</w:t>
      </w:r>
    </w:p>
    <w:p w14:paraId="514A01CB" w14:textId="77777777" w:rsidR="0097519C" w:rsidRPr="0097519C" w:rsidRDefault="0097519C" w:rsidP="0097519C">
      <w:pPr>
        <w:numPr>
          <w:ilvl w:val="0"/>
          <w:numId w:val="25"/>
        </w:numPr>
        <w:shd w:val="clear" w:color="auto" w:fill="FFFFFF"/>
        <w:tabs>
          <w:tab w:val="right" w:pos="426"/>
        </w:tabs>
        <w:spacing w:before="120" w:after="160" w:line="259" w:lineRule="auto"/>
        <w:rPr>
          <w:b/>
          <w:noProof w:val="0"/>
          <w:lang w:val="ro-MD" w:eastAsia="ru-RU"/>
        </w:rPr>
      </w:pPr>
      <w:r w:rsidRPr="0097519C">
        <w:rPr>
          <w:b/>
          <w:noProof w:val="0"/>
          <w:lang w:val="ro-MD" w:eastAsia="ru-RU"/>
        </w:rPr>
        <w:t xml:space="preserve">conform SIA RSAP /până la: </w:t>
      </w:r>
      <w:r w:rsidRPr="0097519C">
        <w:rPr>
          <w:b/>
          <w:iCs/>
          <w:noProof w:val="0"/>
          <w:lang w:val="ro-MD" w:eastAsia="ru-RU"/>
        </w:rPr>
        <w:t>conform SIA RSAP</w:t>
      </w:r>
    </w:p>
    <w:p w14:paraId="1F339BD8" w14:textId="77777777" w:rsidR="0097519C" w:rsidRPr="0097519C" w:rsidRDefault="0097519C" w:rsidP="0097519C">
      <w:pPr>
        <w:numPr>
          <w:ilvl w:val="0"/>
          <w:numId w:val="25"/>
        </w:numPr>
        <w:shd w:val="clear" w:color="auto" w:fill="FFFFFF"/>
        <w:tabs>
          <w:tab w:val="right" w:pos="426"/>
        </w:tabs>
        <w:spacing w:before="120" w:after="160" w:line="259" w:lineRule="auto"/>
        <w:rPr>
          <w:b/>
          <w:noProof w:val="0"/>
          <w:lang w:val="ro-MD" w:eastAsia="ru-RU"/>
        </w:rPr>
      </w:pPr>
      <w:r w:rsidRPr="0097519C">
        <w:rPr>
          <w:b/>
          <w:noProof w:val="0"/>
          <w:lang w:val="ro-MD" w:eastAsia="ru-RU"/>
        </w:rPr>
        <w:t xml:space="preserve">pe: </w:t>
      </w:r>
      <w:r w:rsidRPr="0097519C">
        <w:rPr>
          <w:b/>
          <w:iCs/>
          <w:noProof w:val="0"/>
          <w:lang w:val="ro-MD" w:eastAsia="ru-RU"/>
        </w:rPr>
        <w:t>conform SIA RSAP</w:t>
      </w:r>
    </w:p>
    <w:p w14:paraId="19EE71CE" w14:textId="77777777" w:rsidR="0097519C" w:rsidRPr="0097519C" w:rsidRDefault="0097519C" w:rsidP="0097519C">
      <w:pPr>
        <w:numPr>
          <w:ilvl w:val="0"/>
          <w:numId w:val="23"/>
        </w:numPr>
        <w:shd w:val="clear" w:color="auto" w:fill="FFFFFF"/>
        <w:tabs>
          <w:tab w:val="right" w:pos="426"/>
        </w:tabs>
        <w:spacing w:before="120" w:after="160" w:line="259" w:lineRule="auto"/>
        <w:rPr>
          <w:b/>
          <w:noProof w:val="0"/>
          <w:lang w:val="ro-MD" w:eastAsia="ru-RU"/>
        </w:rPr>
      </w:pPr>
      <w:r w:rsidRPr="0097519C">
        <w:rPr>
          <w:b/>
          <w:noProof w:val="0"/>
          <w:lang w:val="ro-MD" w:eastAsia="ru-RU"/>
        </w:rPr>
        <w:t xml:space="preserve">Adresa la care trebuie transmise ofertele sau cererile de participare: </w:t>
      </w:r>
    </w:p>
    <w:p w14:paraId="6B90B87C" w14:textId="77777777" w:rsidR="0097519C" w:rsidRPr="0097519C" w:rsidRDefault="0097519C" w:rsidP="0097519C">
      <w:pPr>
        <w:shd w:val="clear" w:color="auto" w:fill="FFFFFF"/>
        <w:tabs>
          <w:tab w:val="right" w:pos="426"/>
        </w:tabs>
        <w:spacing w:before="120"/>
        <w:ind w:left="450"/>
        <w:rPr>
          <w:b/>
          <w:noProof w:val="0"/>
          <w:lang w:val="ro-MD" w:eastAsia="ru-RU"/>
        </w:rPr>
      </w:pPr>
      <w:r w:rsidRPr="0097519C">
        <w:rPr>
          <w:b/>
          <w:i/>
          <w:noProof w:val="0"/>
          <w:lang w:val="ro-MD" w:eastAsia="ru-RU"/>
        </w:rPr>
        <w:t>Ofertele sau cererile de participare vor fi depuse electronic prin intermediul SIA RSAP</w:t>
      </w:r>
    </w:p>
    <w:p w14:paraId="2A026648" w14:textId="77777777" w:rsidR="0097519C" w:rsidRPr="0097519C" w:rsidRDefault="0097519C" w:rsidP="0097519C">
      <w:pPr>
        <w:numPr>
          <w:ilvl w:val="0"/>
          <w:numId w:val="23"/>
        </w:numPr>
        <w:tabs>
          <w:tab w:val="right" w:pos="426"/>
        </w:tabs>
        <w:spacing w:before="120" w:after="160" w:line="259" w:lineRule="auto"/>
        <w:rPr>
          <w:b/>
          <w:noProof w:val="0"/>
          <w:lang w:val="ro-MD" w:eastAsia="ru-RU"/>
        </w:rPr>
      </w:pPr>
      <w:r w:rsidRPr="0097519C">
        <w:rPr>
          <w:b/>
          <w:noProof w:val="0"/>
          <w:lang w:val="ro-MD" w:eastAsia="ru-RU"/>
        </w:rPr>
        <w:t>Termenul de valabilitate a ofertelor: 60 zile</w:t>
      </w:r>
    </w:p>
    <w:p w14:paraId="391AAE1A" w14:textId="77777777" w:rsidR="0097519C" w:rsidRPr="0097519C" w:rsidRDefault="0097519C" w:rsidP="0097519C">
      <w:pPr>
        <w:numPr>
          <w:ilvl w:val="0"/>
          <w:numId w:val="23"/>
        </w:numPr>
        <w:tabs>
          <w:tab w:val="right" w:pos="426"/>
        </w:tabs>
        <w:spacing w:before="120" w:after="160" w:line="259" w:lineRule="auto"/>
        <w:rPr>
          <w:b/>
          <w:noProof w:val="0"/>
          <w:lang w:val="ro-MD" w:eastAsia="ru-RU"/>
        </w:rPr>
      </w:pPr>
      <w:r w:rsidRPr="0097519C">
        <w:rPr>
          <w:b/>
          <w:noProof w:val="0"/>
          <w:lang w:val="ro-MD" w:eastAsia="ru-RU"/>
        </w:rPr>
        <w:t>Locul deschiderii ofertelor: SIA RSAP</w:t>
      </w:r>
    </w:p>
    <w:p w14:paraId="4F95DC08" w14:textId="77777777" w:rsidR="0097519C" w:rsidRPr="0097519C" w:rsidRDefault="0097519C" w:rsidP="0097519C">
      <w:pPr>
        <w:shd w:val="clear" w:color="auto" w:fill="FFFFFF"/>
        <w:tabs>
          <w:tab w:val="right" w:pos="426"/>
        </w:tabs>
        <w:ind w:left="3240"/>
        <w:contextualSpacing/>
        <w:jc w:val="center"/>
        <w:rPr>
          <w:noProof w:val="0"/>
          <w:sz w:val="20"/>
          <w:lang w:val="ro-MD" w:eastAsia="ru-RU"/>
        </w:rPr>
      </w:pPr>
      <w:r w:rsidRPr="0097519C">
        <w:rPr>
          <w:noProof w:val="0"/>
          <w:sz w:val="20"/>
          <w:lang w:val="ro-MD" w:eastAsia="ru-RU"/>
        </w:rPr>
        <w:t>(SIA RSAP sau adresa deschiderii)</w:t>
      </w:r>
    </w:p>
    <w:p w14:paraId="43270EC6" w14:textId="77777777" w:rsidR="0097519C" w:rsidRPr="0097519C" w:rsidRDefault="0097519C" w:rsidP="0097519C">
      <w:pPr>
        <w:shd w:val="clear" w:color="auto" w:fill="FFFFFF"/>
        <w:tabs>
          <w:tab w:val="left" w:pos="360"/>
          <w:tab w:val="left" w:pos="1800"/>
          <w:tab w:val="left" w:pos="3240"/>
        </w:tabs>
        <w:spacing w:after="120"/>
        <w:ind w:left="360"/>
        <w:rPr>
          <w:b/>
          <w:i/>
          <w:noProof w:val="0"/>
          <w:lang w:val="ro-MD" w:eastAsia="ru-RU"/>
        </w:rPr>
      </w:pPr>
      <w:r w:rsidRPr="0097519C">
        <w:rPr>
          <w:b/>
          <w:i/>
          <w:noProof w:val="0"/>
          <w:lang w:val="ro-MD" w:eastAsia="ru-RU"/>
        </w:rPr>
        <w:t xml:space="preserve">Ofertele întârziate vor fi respinse. </w:t>
      </w:r>
    </w:p>
    <w:p w14:paraId="4C6EA309" w14:textId="77777777" w:rsidR="0097519C" w:rsidRPr="0097519C" w:rsidRDefault="0097519C" w:rsidP="0097519C">
      <w:pPr>
        <w:numPr>
          <w:ilvl w:val="0"/>
          <w:numId w:val="23"/>
        </w:numPr>
        <w:shd w:val="clear" w:color="auto" w:fill="FFFFFF"/>
        <w:tabs>
          <w:tab w:val="right" w:pos="426"/>
        </w:tabs>
        <w:spacing w:before="120" w:after="160" w:line="259" w:lineRule="auto"/>
        <w:ind w:left="450" w:hanging="450"/>
        <w:rPr>
          <w:b/>
          <w:noProof w:val="0"/>
          <w:lang w:val="ro-MD" w:eastAsia="ru-RU"/>
        </w:rPr>
      </w:pPr>
      <w:r w:rsidRPr="0097519C">
        <w:rPr>
          <w:b/>
          <w:noProof w:val="0"/>
          <w:lang w:val="ro-MD" w:eastAsia="ru-RU"/>
        </w:rPr>
        <w:lastRenderedPageBreak/>
        <w:t xml:space="preserve">Persoanele autorizate să asiste la deschiderea ofertelor: </w:t>
      </w:r>
      <w:r w:rsidRPr="0097519C">
        <w:rPr>
          <w:b/>
          <w:noProof w:val="0"/>
          <w:lang w:val="ro-MD" w:eastAsia="ru-RU"/>
        </w:rPr>
        <w:br/>
      </w:r>
      <w:r w:rsidRPr="0097519C">
        <w:rPr>
          <w:b/>
          <w:i/>
          <w:noProof w:val="0"/>
          <w:lang w:val="ro-MD" w:eastAsia="ru-RU"/>
        </w:rPr>
        <w:t>Ofertanții sau reprezentanții acestora au dreptul să participe la deschiderea ofertelor, cu excepția cazului când ofertele au fost depuse prin SIA RSAP</w:t>
      </w:r>
      <w:r w:rsidRPr="0097519C">
        <w:rPr>
          <w:b/>
          <w:noProof w:val="0"/>
          <w:lang w:val="ro-MD" w:eastAsia="ru-RU"/>
        </w:rPr>
        <w:t>.</w:t>
      </w:r>
    </w:p>
    <w:p w14:paraId="4B7179B1" w14:textId="77777777" w:rsidR="0097519C" w:rsidRPr="0097519C" w:rsidRDefault="0097519C" w:rsidP="0097519C">
      <w:pPr>
        <w:numPr>
          <w:ilvl w:val="0"/>
          <w:numId w:val="23"/>
        </w:numPr>
        <w:shd w:val="clear" w:color="auto" w:fill="FFFFFF"/>
        <w:tabs>
          <w:tab w:val="right" w:pos="426"/>
        </w:tabs>
        <w:spacing w:before="120" w:after="160" w:line="259" w:lineRule="auto"/>
        <w:ind w:left="450" w:hanging="450"/>
        <w:rPr>
          <w:b/>
          <w:noProof w:val="0"/>
          <w:lang w:val="ro-MD" w:eastAsia="ru-RU"/>
        </w:rPr>
      </w:pPr>
      <w:r w:rsidRPr="0097519C">
        <w:rPr>
          <w:b/>
          <w:noProof w:val="0"/>
          <w:lang w:val="ro-MD" w:eastAsia="ru-RU"/>
        </w:rPr>
        <w:t>Limba sau limbile în care trebuie redactate ofertele sau cererile de participare: Limba de stat.</w:t>
      </w:r>
    </w:p>
    <w:p w14:paraId="5B566AF1" w14:textId="77777777" w:rsidR="0097519C" w:rsidRPr="0097519C" w:rsidRDefault="0097519C" w:rsidP="0097519C">
      <w:pPr>
        <w:numPr>
          <w:ilvl w:val="0"/>
          <w:numId w:val="23"/>
        </w:numPr>
        <w:shd w:val="clear" w:color="auto" w:fill="FFFFFF"/>
        <w:tabs>
          <w:tab w:val="right" w:pos="426"/>
        </w:tabs>
        <w:spacing w:before="120" w:after="160" w:line="259" w:lineRule="auto"/>
        <w:ind w:left="360"/>
        <w:rPr>
          <w:b/>
          <w:noProof w:val="0"/>
          <w:lang w:val="ro-MD" w:eastAsia="ru-RU"/>
        </w:rPr>
      </w:pPr>
      <w:r w:rsidRPr="0097519C">
        <w:rPr>
          <w:b/>
          <w:noProof w:val="0"/>
          <w:lang w:val="ro-MD" w:eastAsia="ru-RU"/>
        </w:rPr>
        <w:t xml:space="preserve">Respectivul contract se referă la un proiect și/sau program finanțat din fonduri ale Uniunii Europene: </w:t>
      </w:r>
      <w:r w:rsidRPr="0097519C">
        <w:rPr>
          <w:b/>
          <w:noProof w:val="0"/>
          <w:u w:val="single"/>
          <w:lang w:val="ro-MD" w:eastAsia="ru-RU"/>
        </w:rPr>
        <w:t>Nu se aplică.</w:t>
      </w:r>
    </w:p>
    <w:p w14:paraId="1D51921E" w14:textId="77777777" w:rsidR="0097519C" w:rsidRPr="0097519C" w:rsidRDefault="0097519C" w:rsidP="0097519C">
      <w:pPr>
        <w:shd w:val="clear" w:color="auto" w:fill="FFFFFF"/>
        <w:tabs>
          <w:tab w:val="right" w:pos="426"/>
        </w:tabs>
        <w:ind w:left="1980"/>
        <w:contextualSpacing/>
        <w:jc w:val="center"/>
        <w:rPr>
          <w:noProof w:val="0"/>
          <w:sz w:val="20"/>
          <w:lang w:val="ro-MD" w:eastAsia="ru-RU"/>
        </w:rPr>
      </w:pPr>
      <w:r w:rsidRPr="0097519C">
        <w:rPr>
          <w:noProof w:val="0"/>
          <w:sz w:val="20"/>
          <w:lang w:val="ro-MD" w:eastAsia="ru-RU"/>
        </w:rPr>
        <w:t>(se specifică denumireaproiectului și/sau programului)</w:t>
      </w:r>
    </w:p>
    <w:p w14:paraId="5D5F5852" w14:textId="77777777" w:rsidR="0097519C" w:rsidRPr="0097519C" w:rsidRDefault="0097519C" w:rsidP="0097519C">
      <w:pPr>
        <w:numPr>
          <w:ilvl w:val="0"/>
          <w:numId w:val="23"/>
        </w:numPr>
        <w:shd w:val="clear" w:color="auto" w:fill="FFFFFF"/>
        <w:tabs>
          <w:tab w:val="right" w:pos="426"/>
        </w:tabs>
        <w:spacing w:before="120" w:after="160" w:line="259" w:lineRule="auto"/>
        <w:rPr>
          <w:b/>
          <w:noProof w:val="0"/>
          <w:lang w:val="ro-MD" w:eastAsia="ru-RU"/>
        </w:rPr>
      </w:pPr>
      <w:r w:rsidRPr="0097519C">
        <w:rPr>
          <w:b/>
          <w:noProof w:val="0"/>
          <w:lang w:val="ro-MD" w:eastAsia="ru-RU"/>
        </w:rPr>
        <w:t xml:space="preserve">Denumirea și adresa organismului competent de soluționare a contestațiilor: </w:t>
      </w:r>
    </w:p>
    <w:p w14:paraId="2DCC304F" w14:textId="77777777" w:rsidR="0097519C" w:rsidRPr="0097519C" w:rsidRDefault="0097519C" w:rsidP="0097519C">
      <w:pPr>
        <w:shd w:val="clear" w:color="auto" w:fill="FFFFFF"/>
        <w:tabs>
          <w:tab w:val="right" w:pos="426"/>
        </w:tabs>
        <w:ind w:left="450"/>
        <w:rPr>
          <w:b/>
          <w:i/>
          <w:noProof w:val="0"/>
          <w:lang w:val="ro-MD" w:eastAsia="ru-RU"/>
        </w:rPr>
      </w:pPr>
      <w:r w:rsidRPr="0097519C">
        <w:rPr>
          <w:b/>
          <w:i/>
          <w:noProof w:val="0"/>
          <w:lang w:val="ro-MD" w:eastAsia="ru-RU"/>
        </w:rPr>
        <w:t>Agenția Națională pentru Soluționarea Contestațiilor</w:t>
      </w:r>
    </w:p>
    <w:p w14:paraId="0D661D78" w14:textId="77777777" w:rsidR="0097519C" w:rsidRPr="0097519C" w:rsidRDefault="0097519C" w:rsidP="0097519C">
      <w:pPr>
        <w:shd w:val="clear" w:color="auto" w:fill="FFFFFF"/>
        <w:tabs>
          <w:tab w:val="right" w:pos="426"/>
        </w:tabs>
        <w:ind w:left="450"/>
        <w:rPr>
          <w:b/>
          <w:i/>
          <w:noProof w:val="0"/>
          <w:lang w:val="ro-MD" w:eastAsia="ru-RU"/>
        </w:rPr>
      </w:pPr>
      <w:r w:rsidRPr="0097519C">
        <w:rPr>
          <w:b/>
          <w:i/>
          <w:noProof w:val="0"/>
          <w:lang w:val="ro-MD" w:eastAsia="ru-RU"/>
        </w:rPr>
        <w:t>Adresa: mun. Chișinău, bd. Ștefan cel Mare și Sfânt nr.124 (et.4), MD 2001;</w:t>
      </w:r>
    </w:p>
    <w:p w14:paraId="2185451C" w14:textId="77777777" w:rsidR="0097519C" w:rsidRPr="0097519C" w:rsidRDefault="0097519C" w:rsidP="0097519C">
      <w:pPr>
        <w:shd w:val="clear" w:color="auto" w:fill="FFFFFF"/>
        <w:tabs>
          <w:tab w:val="right" w:pos="426"/>
        </w:tabs>
        <w:ind w:left="450"/>
        <w:rPr>
          <w:b/>
          <w:i/>
          <w:noProof w:val="0"/>
          <w:lang w:val="ro-MD" w:eastAsia="ru-RU"/>
        </w:rPr>
      </w:pPr>
      <w:r w:rsidRPr="0097519C">
        <w:rPr>
          <w:b/>
          <w:i/>
          <w:noProof w:val="0"/>
          <w:lang w:val="ro-MD" w:eastAsia="ru-RU"/>
        </w:rPr>
        <w:t>Tel/Fax/email: 022-820 652, 022 820-651, contestatii@ansc.md</w:t>
      </w:r>
    </w:p>
    <w:p w14:paraId="10B905B6" w14:textId="77777777" w:rsidR="0097519C" w:rsidRPr="0097519C" w:rsidRDefault="0097519C" w:rsidP="0097519C">
      <w:pPr>
        <w:numPr>
          <w:ilvl w:val="0"/>
          <w:numId w:val="23"/>
        </w:numPr>
        <w:shd w:val="clear" w:color="auto" w:fill="FFFFFF"/>
        <w:tabs>
          <w:tab w:val="right" w:pos="426"/>
        </w:tabs>
        <w:spacing w:before="120" w:after="160" w:line="259" w:lineRule="auto"/>
        <w:ind w:left="360"/>
        <w:rPr>
          <w:b/>
          <w:noProof w:val="0"/>
          <w:lang w:val="ro-MD" w:eastAsia="ru-RU"/>
        </w:rPr>
      </w:pPr>
      <w:r w:rsidRPr="0097519C">
        <w:rPr>
          <w:b/>
          <w:noProof w:val="0"/>
          <w:lang w:val="ro-MD" w:eastAsia="ru-RU"/>
        </w:rPr>
        <w:t>Data (datele) șireferința (referințele) publicărilor anterioare în Jurnalul Oficial al Uniunii Europene privind contractul (contractele) la care se referă anunțul respectiv (dacă este cazul):Nu se aplică</w:t>
      </w:r>
    </w:p>
    <w:p w14:paraId="251CD5FC" w14:textId="77777777" w:rsidR="0097519C" w:rsidRPr="0097519C" w:rsidRDefault="0097519C" w:rsidP="0097519C">
      <w:pPr>
        <w:numPr>
          <w:ilvl w:val="0"/>
          <w:numId w:val="23"/>
        </w:numPr>
        <w:shd w:val="clear" w:color="auto" w:fill="FFFFFF"/>
        <w:tabs>
          <w:tab w:val="right" w:pos="426"/>
        </w:tabs>
        <w:spacing w:before="120" w:after="160" w:line="259" w:lineRule="auto"/>
        <w:ind w:left="360"/>
        <w:rPr>
          <w:b/>
          <w:noProof w:val="0"/>
          <w:lang w:val="ro-MD" w:eastAsia="ru-RU"/>
        </w:rPr>
      </w:pPr>
      <w:r w:rsidRPr="0097519C">
        <w:rPr>
          <w:b/>
          <w:noProof w:val="0"/>
          <w:lang w:val="ro-MD" w:eastAsia="ru-RU"/>
        </w:rPr>
        <w:t>În cazul achizițiilor periodice, calendarul estimat pentru publicarea anunțurilor viitoare</w:t>
      </w:r>
      <w:r w:rsidRPr="0097519C">
        <w:rPr>
          <w:b/>
          <w:noProof w:val="0"/>
          <w:shd w:val="clear" w:color="auto" w:fill="FFFFFF"/>
          <w:lang w:val="ro-MD" w:eastAsia="ru-RU"/>
        </w:rPr>
        <w:t>:Nu se aplică</w:t>
      </w:r>
    </w:p>
    <w:p w14:paraId="5E49E73B" w14:textId="77777777" w:rsidR="0097519C" w:rsidRPr="0097519C" w:rsidRDefault="0097519C" w:rsidP="0097519C">
      <w:pPr>
        <w:numPr>
          <w:ilvl w:val="0"/>
          <w:numId w:val="23"/>
        </w:numPr>
        <w:shd w:val="clear" w:color="auto" w:fill="FFFFFF"/>
        <w:tabs>
          <w:tab w:val="right" w:pos="426"/>
        </w:tabs>
        <w:spacing w:before="120" w:after="160" w:line="259" w:lineRule="auto"/>
        <w:ind w:left="360"/>
        <w:rPr>
          <w:b/>
          <w:noProof w:val="0"/>
          <w:lang w:val="ro-MD" w:eastAsia="ru-RU"/>
        </w:rPr>
      </w:pPr>
      <w:r w:rsidRPr="0097519C">
        <w:rPr>
          <w:b/>
          <w:noProof w:val="0"/>
          <w:lang w:val="ro-MD" w:eastAsia="ru-RU"/>
        </w:rPr>
        <w:t xml:space="preserve">Data publicării anunțului de intenție sau, după caz, precizarea că nu a fost publicat un astfel de </w:t>
      </w:r>
      <w:r w:rsidRPr="0097519C">
        <w:rPr>
          <w:b/>
          <w:noProof w:val="0"/>
          <w:shd w:val="clear" w:color="auto" w:fill="FFFFFF"/>
          <w:lang w:val="ro-MD" w:eastAsia="ru-RU"/>
        </w:rPr>
        <w:t>anunţ:_____________________________________________________________</w:t>
      </w:r>
    </w:p>
    <w:p w14:paraId="5438B599" w14:textId="77777777" w:rsidR="0097519C" w:rsidRPr="0097519C" w:rsidRDefault="0097519C" w:rsidP="0097519C">
      <w:pPr>
        <w:numPr>
          <w:ilvl w:val="0"/>
          <w:numId w:val="23"/>
        </w:numPr>
        <w:shd w:val="clear" w:color="auto" w:fill="FFFFFF"/>
        <w:tabs>
          <w:tab w:val="right" w:pos="426"/>
        </w:tabs>
        <w:spacing w:before="120" w:after="160" w:line="259" w:lineRule="auto"/>
        <w:rPr>
          <w:b/>
          <w:noProof w:val="0"/>
          <w:lang w:val="ro-MD" w:eastAsia="ru-RU"/>
        </w:rPr>
      </w:pPr>
      <w:r w:rsidRPr="0097519C">
        <w:rPr>
          <w:b/>
          <w:noProof w:val="0"/>
          <w:lang w:val="ro-MD" w:eastAsia="ru-RU"/>
        </w:rPr>
        <w:t>Data transmiterii spre publicare a anunțului de participar</w:t>
      </w:r>
      <w:r w:rsidRPr="0097519C">
        <w:rPr>
          <w:b/>
          <w:noProof w:val="0"/>
          <w:shd w:val="clear" w:color="auto" w:fill="FFFFFF"/>
          <w:lang w:val="ro-MD" w:eastAsia="ru-RU"/>
        </w:rPr>
        <w:t>e:_______________________</w:t>
      </w:r>
    </w:p>
    <w:p w14:paraId="1E9B8F64" w14:textId="77777777" w:rsidR="0097519C" w:rsidRPr="0097519C" w:rsidRDefault="0097519C" w:rsidP="0097519C">
      <w:pPr>
        <w:numPr>
          <w:ilvl w:val="0"/>
          <w:numId w:val="23"/>
        </w:numPr>
        <w:shd w:val="clear" w:color="auto" w:fill="FFFFFF"/>
        <w:tabs>
          <w:tab w:val="right" w:pos="426"/>
        </w:tabs>
        <w:spacing w:before="120" w:after="160" w:line="259" w:lineRule="auto"/>
        <w:rPr>
          <w:b/>
          <w:noProof w:val="0"/>
          <w:lang w:val="ro-MD" w:eastAsia="ru-RU"/>
        </w:rPr>
      </w:pPr>
      <w:r w:rsidRPr="0097519C">
        <w:rPr>
          <w:b/>
          <w:noProof w:val="0"/>
          <w:lang w:val="ro-MD" w:eastAsia="ru-RU"/>
        </w:rPr>
        <w:t>În cadrul procedurii de achiziție publică se va utiliza/accepta:</w:t>
      </w:r>
    </w:p>
    <w:tbl>
      <w:tblPr>
        <w:tblStyle w:val="Grigliatabella2"/>
        <w:tblW w:w="0" w:type="auto"/>
        <w:tblInd w:w="445" w:type="dxa"/>
        <w:shd w:val="clear" w:color="auto" w:fill="FFFFFF"/>
        <w:tblLook w:val="04A0" w:firstRow="1" w:lastRow="0" w:firstColumn="1" w:lastColumn="0" w:noHBand="0" w:noVBand="1"/>
      </w:tblPr>
      <w:tblGrid>
        <w:gridCol w:w="5274"/>
        <w:gridCol w:w="3767"/>
      </w:tblGrid>
      <w:tr w:rsidR="0097519C" w:rsidRPr="0097519C" w14:paraId="25886892" w14:textId="77777777" w:rsidTr="00D80107">
        <w:tc>
          <w:tcPr>
            <w:tcW w:w="5305" w:type="dxa"/>
            <w:shd w:val="clear" w:color="auto" w:fill="FFFFFF"/>
          </w:tcPr>
          <w:p w14:paraId="50D8BCE1" w14:textId="77777777" w:rsidR="0097519C" w:rsidRPr="0097519C" w:rsidRDefault="0097519C" w:rsidP="0097519C">
            <w:pPr>
              <w:shd w:val="clear" w:color="auto" w:fill="FFFFFF"/>
              <w:tabs>
                <w:tab w:val="right" w:pos="426"/>
              </w:tabs>
              <w:rPr>
                <w:b/>
                <w:noProof w:val="0"/>
                <w:lang w:val="ro-MD" w:eastAsia="ru-RU"/>
              </w:rPr>
            </w:pPr>
            <w:r w:rsidRPr="0097519C">
              <w:rPr>
                <w:b/>
                <w:noProof w:val="0"/>
                <w:lang w:val="ro-MD" w:eastAsia="ru-RU"/>
              </w:rPr>
              <w:t>Denumirea instrumentului electronic</w:t>
            </w:r>
          </w:p>
        </w:tc>
        <w:tc>
          <w:tcPr>
            <w:tcW w:w="3785" w:type="dxa"/>
            <w:shd w:val="clear" w:color="auto" w:fill="FFFFFF"/>
          </w:tcPr>
          <w:p w14:paraId="25D2DD81" w14:textId="77777777" w:rsidR="0097519C" w:rsidRPr="0097519C" w:rsidRDefault="0097519C" w:rsidP="0097519C">
            <w:pPr>
              <w:shd w:val="clear" w:color="auto" w:fill="FFFFFF"/>
              <w:tabs>
                <w:tab w:val="right" w:pos="426"/>
              </w:tabs>
              <w:rPr>
                <w:b/>
                <w:noProof w:val="0"/>
                <w:lang w:val="ro-MD" w:eastAsia="ru-RU"/>
              </w:rPr>
            </w:pPr>
            <w:r w:rsidRPr="0097519C">
              <w:rPr>
                <w:b/>
                <w:noProof w:val="0"/>
                <w:lang w:val="ro-MD" w:eastAsia="ru-RU"/>
              </w:rPr>
              <w:t>Se va utiliza/accepta sau nu</w:t>
            </w:r>
          </w:p>
        </w:tc>
      </w:tr>
      <w:tr w:rsidR="0097519C" w:rsidRPr="0097519C" w14:paraId="2E80E93C" w14:textId="77777777" w:rsidTr="00D80107">
        <w:tc>
          <w:tcPr>
            <w:tcW w:w="5305" w:type="dxa"/>
            <w:shd w:val="clear" w:color="auto" w:fill="FFFFFF"/>
          </w:tcPr>
          <w:p w14:paraId="7D20602F" w14:textId="77777777" w:rsidR="0097519C" w:rsidRPr="0097519C" w:rsidRDefault="0097519C" w:rsidP="0097519C">
            <w:pPr>
              <w:shd w:val="clear" w:color="auto" w:fill="FFFFFF"/>
              <w:tabs>
                <w:tab w:val="right" w:pos="426"/>
              </w:tabs>
              <w:rPr>
                <w:noProof w:val="0"/>
                <w:lang w:val="ro-MD" w:eastAsia="ru-RU"/>
              </w:rPr>
            </w:pPr>
            <w:r w:rsidRPr="0097519C">
              <w:rPr>
                <w:noProof w:val="0"/>
                <w:lang w:val="ro-MD" w:eastAsia="ru-RU"/>
              </w:rPr>
              <w:t>depunerea electronică a ofertelor sau a cererilor de participare</w:t>
            </w:r>
          </w:p>
        </w:tc>
        <w:tc>
          <w:tcPr>
            <w:tcW w:w="3785" w:type="dxa"/>
            <w:shd w:val="clear" w:color="auto" w:fill="FFFFFF"/>
          </w:tcPr>
          <w:p w14:paraId="5E16DF49" w14:textId="77777777" w:rsidR="0097519C" w:rsidRPr="0097519C" w:rsidRDefault="0097519C" w:rsidP="0097519C">
            <w:pPr>
              <w:shd w:val="clear" w:color="auto" w:fill="FFFFFF"/>
              <w:tabs>
                <w:tab w:val="right" w:pos="426"/>
              </w:tabs>
              <w:rPr>
                <w:noProof w:val="0"/>
                <w:lang w:val="ro-MD" w:eastAsia="ru-RU"/>
              </w:rPr>
            </w:pPr>
            <w:r w:rsidRPr="0097519C">
              <w:rPr>
                <w:noProof w:val="0"/>
                <w:lang w:val="ro-MD" w:eastAsia="ru-RU"/>
              </w:rPr>
              <w:t>DA</w:t>
            </w:r>
          </w:p>
        </w:tc>
      </w:tr>
      <w:tr w:rsidR="0097519C" w:rsidRPr="0097519C" w14:paraId="3CD9A9D4" w14:textId="77777777" w:rsidTr="00D80107">
        <w:tc>
          <w:tcPr>
            <w:tcW w:w="5305" w:type="dxa"/>
            <w:shd w:val="clear" w:color="auto" w:fill="FFFFFF"/>
          </w:tcPr>
          <w:p w14:paraId="228063FD" w14:textId="77777777" w:rsidR="0097519C" w:rsidRPr="0097519C" w:rsidRDefault="0097519C" w:rsidP="0097519C">
            <w:pPr>
              <w:shd w:val="clear" w:color="auto" w:fill="FFFFFF"/>
              <w:tabs>
                <w:tab w:val="right" w:pos="426"/>
              </w:tabs>
              <w:rPr>
                <w:noProof w:val="0"/>
                <w:lang w:val="ro-MD" w:eastAsia="ru-RU"/>
              </w:rPr>
            </w:pPr>
            <w:r w:rsidRPr="0097519C">
              <w:rPr>
                <w:noProof w:val="0"/>
                <w:lang w:val="ro-MD" w:eastAsia="ru-RU"/>
              </w:rPr>
              <w:t>sistemul de comenzi electronice</w:t>
            </w:r>
          </w:p>
        </w:tc>
        <w:tc>
          <w:tcPr>
            <w:tcW w:w="3785" w:type="dxa"/>
            <w:shd w:val="clear" w:color="auto" w:fill="FFFFFF"/>
          </w:tcPr>
          <w:p w14:paraId="32889570" w14:textId="77777777" w:rsidR="0097519C" w:rsidRPr="0097519C" w:rsidRDefault="0097519C" w:rsidP="0097519C">
            <w:pPr>
              <w:shd w:val="clear" w:color="auto" w:fill="FFFFFF"/>
              <w:tabs>
                <w:tab w:val="right" w:pos="426"/>
              </w:tabs>
              <w:rPr>
                <w:noProof w:val="0"/>
                <w:lang w:val="ro-MD" w:eastAsia="ru-RU"/>
              </w:rPr>
            </w:pPr>
            <w:r w:rsidRPr="0097519C">
              <w:rPr>
                <w:noProof w:val="0"/>
                <w:lang w:val="ro-MD" w:eastAsia="ru-RU"/>
              </w:rPr>
              <w:t>NU</w:t>
            </w:r>
          </w:p>
        </w:tc>
      </w:tr>
      <w:tr w:rsidR="0097519C" w:rsidRPr="0097519C" w14:paraId="38350FB0" w14:textId="77777777" w:rsidTr="00D80107">
        <w:tc>
          <w:tcPr>
            <w:tcW w:w="5305" w:type="dxa"/>
            <w:shd w:val="clear" w:color="auto" w:fill="FFFFFF"/>
          </w:tcPr>
          <w:p w14:paraId="0554F014" w14:textId="77777777" w:rsidR="0097519C" w:rsidRPr="0097519C" w:rsidRDefault="0097519C" w:rsidP="0097519C">
            <w:pPr>
              <w:shd w:val="clear" w:color="auto" w:fill="FFFFFF"/>
              <w:tabs>
                <w:tab w:val="right" w:pos="426"/>
              </w:tabs>
              <w:rPr>
                <w:noProof w:val="0"/>
                <w:lang w:val="ro-MD" w:eastAsia="ru-RU"/>
              </w:rPr>
            </w:pPr>
            <w:r w:rsidRPr="0097519C">
              <w:rPr>
                <w:noProof w:val="0"/>
                <w:lang w:val="ro-MD" w:eastAsia="ru-RU"/>
              </w:rPr>
              <w:t>facturarea electronică</w:t>
            </w:r>
          </w:p>
        </w:tc>
        <w:tc>
          <w:tcPr>
            <w:tcW w:w="3785" w:type="dxa"/>
            <w:shd w:val="clear" w:color="auto" w:fill="FFFFFF"/>
          </w:tcPr>
          <w:p w14:paraId="268ADC60" w14:textId="77777777" w:rsidR="0097519C" w:rsidRPr="0097519C" w:rsidRDefault="0097519C" w:rsidP="0097519C">
            <w:pPr>
              <w:shd w:val="clear" w:color="auto" w:fill="FFFFFF"/>
              <w:tabs>
                <w:tab w:val="right" w:pos="426"/>
              </w:tabs>
              <w:rPr>
                <w:noProof w:val="0"/>
                <w:lang w:val="ro-MD" w:eastAsia="ru-RU"/>
              </w:rPr>
            </w:pPr>
            <w:r w:rsidRPr="0097519C">
              <w:rPr>
                <w:noProof w:val="0"/>
                <w:lang w:val="ro-MD" w:eastAsia="ru-RU"/>
              </w:rPr>
              <w:t>DA</w:t>
            </w:r>
          </w:p>
        </w:tc>
      </w:tr>
      <w:tr w:rsidR="0097519C" w:rsidRPr="0097519C" w14:paraId="4C4A5B73" w14:textId="77777777" w:rsidTr="00D80107">
        <w:trPr>
          <w:trHeight w:val="77"/>
        </w:trPr>
        <w:tc>
          <w:tcPr>
            <w:tcW w:w="5305" w:type="dxa"/>
            <w:shd w:val="clear" w:color="auto" w:fill="FFFFFF"/>
          </w:tcPr>
          <w:p w14:paraId="66A7B158" w14:textId="77777777" w:rsidR="0097519C" w:rsidRPr="0097519C" w:rsidRDefault="0097519C" w:rsidP="0097519C">
            <w:pPr>
              <w:shd w:val="clear" w:color="auto" w:fill="FFFFFF"/>
              <w:tabs>
                <w:tab w:val="right" w:pos="426"/>
              </w:tabs>
              <w:rPr>
                <w:noProof w:val="0"/>
                <w:lang w:val="ro-MD" w:eastAsia="ru-RU"/>
              </w:rPr>
            </w:pPr>
            <w:r w:rsidRPr="0097519C">
              <w:rPr>
                <w:noProof w:val="0"/>
                <w:lang w:val="ro-MD" w:eastAsia="ru-RU"/>
              </w:rPr>
              <w:t>plățile electronice</w:t>
            </w:r>
          </w:p>
        </w:tc>
        <w:tc>
          <w:tcPr>
            <w:tcW w:w="3785" w:type="dxa"/>
            <w:shd w:val="clear" w:color="auto" w:fill="FFFFFF"/>
          </w:tcPr>
          <w:p w14:paraId="4A4B7813" w14:textId="77777777" w:rsidR="0097519C" w:rsidRPr="0097519C" w:rsidRDefault="0097519C" w:rsidP="0097519C">
            <w:pPr>
              <w:shd w:val="clear" w:color="auto" w:fill="FFFFFF"/>
              <w:tabs>
                <w:tab w:val="right" w:pos="426"/>
              </w:tabs>
              <w:rPr>
                <w:noProof w:val="0"/>
                <w:lang w:val="ro-MD" w:eastAsia="ru-RU"/>
              </w:rPr>
            </w:pPr>
            <w:r w:rsidRPr="0097519C">
              <w:rPr>
                <w:noProof w:val="0"/>
                <w:lang w:val="ro-MD" w:eastAsia="ru-RU"/>
              </w:rPr>
              <w:t>DA</w:t>
            </w:r>
          </w:p>
        </w:tc>
      </w:tr>
    </w:tbl>
    <w:p w14:paraId="5BA32FDB" w14:textId="77777777" w:rsidR="0097519C" w:rsidRPr="0097519C" w:rsidRDefault="0097519C" w:rsidP="0097519C">
      <w:pPr>
        <w:numPr>
          <w:ilvl w:val="0"/>
          <w:numId w:val="23"/>
        </w:numPr>
        <w:shd w:val="clear" w:color="auto" w:fill="FFFFFF"/>
        <w:tabs>
          <w:tab w:val="right" w:pos="426"/>
        </w:tabs>
        <w:spacing w:before="120" w:after="160" w:line="259" w:lineRule="auto"/>
        <w:ind w:left="360"/>
        <w:rPr>
          <w:b/>
          <w:noProof w:val="0"/>
          <w:lang w:val="ro-MD" w:eastAsia="ru-RU"/>
        </w:rPr>
      </w:pPr>
      <w:r w:rsidRPr="0097519C">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97519C">
        <w:rPr>
          <w:b/>
          <w:noProof w:val="0"/>
          <w:u w:val="single"/>
          <w:lang w:val="ro-MD" w:eastAsia="ru-RU"/>
        </w:rPr>
        <w:t>NU</w:t>
      </w:r>
      <w:r w:rsidRPr="0097519C">
        <w:rPr>
          <w:b/>
          <w:noProof w:val="0"/>
          <w:shd w:val="clear" w:color="auto" w:fill="FFFFFF"/>
          <w:lang w:val="ro-MD" w:eastAsia="ru-RU"/>
        </w:rPr>
        <w:t>__________________</w:t>
      </w:r>
    </w:p>
    <w:p w14:paraId="1E6FBFAC" w14:textId="77777777" w:rsidR="0097519C" w:rsidRPr="0097519C" w:rsidRDefault="0097519C" w:rsidP="0097519C">
      <w:pPr>
        <w:shd w:val="clear" w:color="auto" w:fill="FFFFFF"/>
        <w:tabs>
          <w:tab w:val="right" w:pos="426"/>
        </w:tabs>
        <w:ind w:left="3960"/>
        <w:contextualSpacing/>
        <w:jc w:val="center"/>
        <w:rPr>
          <w:noProof w:val="0"/>
          <w:sz w:val="20"/>
          <w:lang w:val="ro-MD" w:eastAsia="ru-RU"/>
        </w:rPr>
      </w:pPr>
      <w:r w:rsidRPr="0097519C">
        <w:rPr>
          <w:noProof w:val="0"/>
          <w:sz w:val="20"/>
          <w:lang w:val="ro-MD" w:eastAsia="ru-RU"/>
        </w:rPr>
        <w:t>(se specifică da sau nu)</w:t>
      </w:r>
    </w:p>
    <w:p w14:paraId="4018FE87" w14:textId="77777777" w:rsidR="0097519C" w:rsidRPr="0097519C" w:rsidRDefault="0097519C" w:rsidP="0097519C">
      <w:pPr>
        <w:numPr>
          <w:ilvl w:val="0"/>
          <w:numId w:val="23"/>
        </w:numPr>
        <w:shd w:val="clear" w:color="auto" w:fill="FFFFFF"/>
        <w:tabs>
          <w:tab w:val="right" w:pos="426"/>
        </w:tabs>
        <w:spacing w:before="120" w:after="160" w:line="259" w:lineRule="auto"/>
        <w:rPr>
          <w:b/>
          <w:noProof w:val="0"/>
          <w:lang w:val="ro-MD" w:eastAsia="ru-RU"/>
        </w:rPr>
      </w:pPr>
      <w:r w:rsidRPr="0097519C">
        <w:rPr>
          <w:b/>
          <w:noProof w:val="0"/>
          <w:lang w:val="ro-MD" w:eastAsia="ru-RU"/>
        </w:rPr>
        <w:t xml:space="preserve">Alte informații relevante: </w:t>
      </w:r>
      <w:r w:rsidRPr="0097519C">
        <w:rPr>
          <w:b/>
          <w:noProof w:val="0"/>
          <w:shd w:val="clear" w:color="auto" w:fill="FFFFFF"/>
          <w:lang w:val="ro-MD" w:eastAsia="ru-RU"/>
        </w:rPr>
        <w:t>____________________________________________________</w:t>
      </w:r>
    </w:p>
    <w:p w14:paraId="19E9611B" w14:textId="77777777" w:rsidR="0097519C" w:rsidRPr="0097519C" w:rsidRDefault="0097519C" w:rsidP="0097519C">
      <w:pPr>
        <w:shd w:val="clear" w:color="auto" w:fill="FFFFFF"/>
        <w:spacing w:before="120" w:after="120"/>
        <w:rPr>
          <w:b/>
          <w:noProof w:val="0"/>
          <w:lang w:val="ro-MD" w:eastAsia="ru-RU"/>
        </w:rPr>
      </w:pPr>
    </w:p>
    <w:p w14:paraId="293EF70B" w14:textId="77777777" w:rsidR="0097519C" w:rsidRPr="0097519C" w:rsidRDefault="0097519C" w:rsidP="0097519C">
      <w:pPr>
        <w:shd w:val="clear" w:color="auto" w:fill="FFFFFF"/>
        <w:spacing w:before="120" w:after="120"/>
        <w:rPr>
          <w:b/>
          <w:noProof w:val="0"/>
          <w:lang w:val="ro-MD" w:eastAsia="ru-RU"/>
        </w:rPr>
      </w:pPr>
    </w:p>
    <w:p w14:paraId="6F98173E" w14:textId="77777777" w:rsidR="0097519C" w:rsidRPr="0097519C" w:rsidRDefault="0097519C" w:rsidP="0097519C">
      <w:pPr>
        <w:shd w:val="clear" w:color="auto" w:fill="FFFFFF"/>
        <w:tabs>
          <w:tab w:val="left" w:pos="284"/>
          <w:tab w:val="left" w:pos="426"/>
          <w:tab w:val="decimal" w:pos="8364"/>
        </w:tabs>
        <w:spacing w:line="276" w:lineRule="auto"/>
        <w:ind w:left="-284" w:right="-144" w:firstLine="284"/>
        <w:rPr>
          <w:b/>
          <w:bCs/>
          <w:color w:val="000000"/>
          <w:lang w:val="ro-MD"/>
        </w:rPr>
      </w:pPr>
      <w:r w:rsidRPr="0097519C">
        <w:rPr>
          <w:b/>
          <w:noProof w:val="0"/>
          <w:lang w:val="ro-MD" w:eastAsia="ru-RU"/>
        </w:rPr>
        <w:t xml:space="preserve">Conducătorul grupului de lucru: Ludmila Bîrca </w:t>
      </w:r>
      <w:r w:rsidRPr="0097519C">
        <w:rPr>
          <w:b/>
          <w:noProof w:val="0"/>
          <w:shd w:val="clear" w:color="auto" w:fill="FFFFFF"/>
          <w:lang w:val="ro-MD" w:eastAsia="ru-RU"/>
        </w:rPr>
        <w:t xml:space="preserve">______________________________  </w:t>
      </w:r>
    </w:p>
    <w:p w14:paraId="38C092D8" w14:textId="77777777" w:rsidR="0097519C" w:rsidRPr="0097519C" w:rsidRDefault="0097519C" w:rsidP="0097519C">
      <w:pPr>
        <w:tabs>
          <w:tab w:val="decimal" w:pos="8364"/>
        </w:tabs>
        <w:spacing w:line="276" w:lineRule="auto"/>
        <w:ind w:right="-144"/>
        <w:jc w:val="center"/>
        <w:rPr>
          <w:b/>
          <w:bCs/>
          <w:color w:val="000000"/>
          <w:lang w:val="ro-MD"/>
        </w:rPr>
      </w:pPr>
    </w:p>
    <w:p w14:paraId="4ECE42E8" w14:textId="77777777" w:rsidR="0097519C" w:rsidRPr="0097519C" w:rsidRDefault="0097519C" w:rsidP="0097519C">
      <w:pPr>
        <w:spacing w:after="160" w:line="259" w:lineRule="auto"/>
        <w:rPr>
          <w:rFonts w:ascii="Calibri" w:eastAsia="Calibri" w:hAnsi="Calibri"/>
          <w:noProof w:val="0"/>
          <w:sz w:val="22"/>
          <w:szCs w:val="22"/>
          <w:lang w:val="en-US"/>
        </w:rPr>
      </w:pPr>
    </w:p>
    <w:p w14:paraId="32363EE8" w14:textId="77777777" w:rsidR="008E1895" w:rsidRPr="0097519C" w:rsidRDefault="008E1895" w:rsidP="008E1895">
      <w:pPr>
        <w:spacing w:after="160" w:line="259" w:lineRule="auto"/>
        <w:rPr>
          <w:rFonts w:ascii="Calibri" w:eastAsia="Calibri" w:hAnsi="Calibri"/>
          <w:noProof w:val="0"/>
          <w:sz w:val="22"/>
          <w:szCs w:val="22"/>
          <w:lang w:val="en-US"/>
        </w:rPr>
      </w:pPr>
    </w:p>
    <w:p w14:paraId="15E3FAB2" w14:textId="77777777" w:rsidR="002A6E99" w:rsidRPr="008E1895" w:rsidRDefault="002A6E99" w:rsidP="00443BED">
      <w:pPr>
        <w:tabs>
          <w:tab w:val="decimal" w:pos="8364"/>
        </w:tabs>
        <w:spacing w:line="276" w:lineRule="auto"/>
        <w:ind w:right="-144"/>
        <w:jc w:val="center"/>
        <w:rPr>
          <w:b/>
          <w:bCs/>
          <w:color w:val="000000"/>
          <w:lang w:val="en-US"/>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13CEB">
      <w:pPr>
        <w:pStyle w:val="Style3"/>
        <w:tabs>
          <w:tab w:val="left" w:pos="567"/>
        </w:tabs>
        <w:spacing w:before="0" w:beforeAutospacing="0" w:after="0"/>
        <w:ind w:left="0" w:firstLine="0"/>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3D206A">
      <w:pPr>
        <w:pStyle w:val="a"/>
        <w:numPr>
          <w:ilvl w:val="0"/>
          <w:numId w:val="29"/>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3D206A">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3D206A">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3D206A">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3D206A">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3D206A">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3D206A">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3D206A">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3D206A">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3D206A">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3D206A">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3D206A">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3D206A">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3D206A">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3D206A">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3D206A">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3D206A">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3D206A">
      <w:pPr>
        <w:numPr>
          <w:ilvl w:val="0"/>
          <w:numId w:val="29"/>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3D206A">
      <w:pPr>
        <w:numPr>
          <w:ilvl w:val="0"/>
          <w:numId w:val="29"/>
        </w:numPr>
        <w:tabs>
          <w:tab w:val="right" w:pos="426"/>
        </w:tabs>
        <w:spacing w:before="120"/>
        <w:ind w:left="0" w:firstLine="0"/>
        <w:rPr>
          <w:b/>
          <w:noProof w:val="0"/>
          <w:lang w:val="ro-MD" w:eastAsia="ru-RU"/>
        </w:rPr>
      </w:pPr>
      <w:r w:rsidRPr="00FF430B">
        <w:rPr>
          <w:b/>
          <w:noProof w:val="0"/>
          <w:lang w:val="ro-MD" w:eastAsia="ru-RU"/>
        </w:rPr>
        <w:lastRenderedPageBreak/>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3D206A">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3D206A">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3D206A">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3D206A">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3D206A">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lastRenderedPageBreak/>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3ADE6F2C" w14:textId="77777777" w:rsidR="001E2FD0" w:rsidRDefault="001E2FD0" w:rsidP="00502EFF">
      <w:pPr>
        <w:jc w:val="right"/>
        <w:rPr>
          <w:noProof w:val="0"/>
          <w:lang w:val="ro-MD"/>
        </w:rPr>
      </w:pPr>
    </w:p>
    <w:p w14:paraId="13338001" w14:textId="77777777" w:rsidR="001E2FD0" w:rsidRDefault="001E2FD0" w:rsidP="00502EFF">
      <w:pPr>
        <w:jc w:val="right"/>
        <w:rPr>
          <w:noProof w:val="0"/>
          <w:lang w:val="ro-MD"/>
        </w:rPr>
      </w:pPr>
    </w:p>
    <w:p w14:paraId="6FDAF754" w14:textId="77777777" w:rsidR="001E2FD0" w:rsidRDefault="001E2FD0" w:rsidP="00502EFF">
      <w:pPr>
        <w:jc w:val="right"/>
        <w:rPr>
          <w:noProof w:val="0"/>
          <w:lang w:val="ro-MD"/>
        </w:rPr>
      </w:pPr>
    </w:p>
    <w:p w14:paraId="0433DA9E" w14:textId="39C258F1"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3D206A">
      <w:pPr>
        <w:numPr>
          <w:ilvl w:val="0"/>
          <w:numId w:val="26"/>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3D206A">
      <w:pPr>
        <w:numPr>
          <w:ilvl w:val="0"/>
          <w:numId w:val="26"/>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3D206A">
      <w:pPr>
        <w:numPr>
          <w:ilvl w:val="0"/>
          <w:numId w:val="26"/>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3D206A">
      <w:pPr>
        <w:numPr>
          <w:ilvl w:val="0"/>
          <w:numId w:val="26"/>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3D206A">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3D206A">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r>
              <w:fldChar w:fldCharType="begin"/>
            </w:r>
            <w:r>
              <w:instrText xml:space="preserve"> HYPERLINK "http://www.mtender.gov.md" </w:instrText>
            </w:r>
            <w:r>
              <w:fldChar w:fldCharType="separate"/>
            </w:r>
            <w:r w:rsidRPr="00FF430B">
              <w:rPr>
                <w:i/>
                <w:noProof w:val="0"/>
                <w:color w:val="0000FF"/>
                <w:u w:val="single"/>
                <w:lang w:val="ro-MD" w:eastAsia="ro-RO"/>
              </w:rPr>
              <w:t>www.mtender.gov.md</w:t>
            </w:r>
            <w:r>
              <w:rPr>
                <w:i/>
                <w:noProof w:val="0"/>
                <w:color w:val="0000FF"/>
                <w:u w:val="single"/>
                <w:lang w:val="ro-MD" w:eastAsia="ro-RO"/>
              </w:rPr>
              <w:fldChar w:fldCharType="end"/>
            </w:r>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3D206A">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3D206A">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3D206A">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3D206A">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3D206A">
      <w:pPr>
        <w:numPr>
          <w:ilvl w:val="0"/>
          <w:numId w:val="27"/>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090ADA88" w14:textId="77777777" w:rsidR="00163A68" w:rsidRDefault="00163A68" w:rsidP="00BA7FF4">
      <w:pPr>
        <w:jc w:val="right"/>
        <w:rPr>
          <w:noProof w:val="0"/>
          <w:lang w:val="ro-MD"/>
        </w:rPr>
      </w:pPr>
      <w:bookmarkStart w:id="47" w:name="_Toc449692095"/>
    </w:p>
    <w:p w14:paraId="2409421A" w14:textId="77777777" w:rsidR="00163A68" w:rsidRDefault="00163A68" w:rsidP="00BA7FF4">
      <w:pPr>
        <w:jc w:val="right"/>
        <w:rPr>
          <w:noProof w:val="0"/>
          <w:lang w:val="ro-MD"/>
        </w:rPr>
      </w:pPr>
    </w:p>
    <w:p w14:paraId="45C644E8" w14:textId="77777777" w:rsidR="00163A68" w:rsidRDefault="00163A68" w:rsidP="00BA7FF4">
      <w:pPr>
        <w:jc w:val="right"/>
        <w:rPr>
          <w:noProof w:val="0"/>
          <w:lang w:val="ro-MD"/>
        </w:rPr>
      </w:pPr>
    </w:p>
    <w:p w14:paraId="03A16651" w14:textId="123992E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8" w:name="_Toc449692096"/>
      <w:bookmarkEnd w:id="47"/>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8"/>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9"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9"/>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0"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0"/>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1"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1"/>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2"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2"/>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3" w:name="_Toc449632664"/>
      <w:bookmarkStart w:id="54" w:name="_Toc449633156"/>
      <w:bookmarkStart w:id="55" w:name="_Toc449692111"/>
      <w:r w:rsidRPr="00FF430B">
        <w:rPr>
          <w:rFonts w:eastAsia="PMingLiU"/>
          <w:b/>
          <w:bCs/>
          <w:iCs/>
          <w:lang w:val="ro-MD"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val="ro-MD" w:eastAsia="zh-CN"/>
        </w:rPr>
      </w:pPr>
      <w:bookmarkStart w:id="56" w:name="_Toc449632665"/>
      <w:bookmarkStart w:id="57" w:name="_Toc449633157"/>
      <w:bookmarkStart w:id="58"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9"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9"/>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0"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0"/>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1"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1"/>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3D206A">
            <w:pPr>
              <w:pStyle w:val="a"/>
              <w:numPr>
                <w:ilvl w:val="0"/>
                <w:numId w:val="21"/>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2" w:name="_Toc449692118"/>
      <w:bookmarkStart w:id="63" w:name="_Toc390252621"/>
      <w:r w:rsidRPr="00FF430B">
        <w:rPr>
          <w:rFonts w:ascii="Times New Roman" w:hAnsi="Times New Roman" w:cs="Times New Roman"/>
          <w:bCs w:val="0"/>
          <w:color w:val="auto"/>
          <w:sz w:val="24"/>
          <w:szCs w:val="24"/>
          <w:lang w:val="ro-MD"/>
        </w:rPr>
        <w:t>CAIET DE SARCINI</w:t>
      </w:r>
      <w:bookmarkEnd w:id="62"/>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3"/>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48C87BAF" w14:textId="77777777" w:rsidR="00213CEB" w:rsidRPr="00213CEB" w:rsidRDefault="0003591A" w:rsidP="00213CEB">
      <w:pPr>
        <w:shd w:val="clear" w:color="auto" w:fill="FFFFFF"/>
        <w:spacing w:before="120"/>
        <w:jc w:val="both"/>
        <w:rPr>
          <w:b/>
          <w:noProof w:val="0"/>
          <w:lang w:eastAsia="ru-RU"/>
        </w:rPr>
      </w:pPr>
      <w:r w:rsidRPr="00FF430B">
        <w:rPr>
          <w:lang w:val="ro-MD"/>
        </w:rPr>
        <w:t>Obiectul</w:t>
      </w:r>
      <w:r w:rsidR="007B3080">
        <w:t xml:space="preserve">: </w:t>
      </w:r>
      <w:r w:rsidR="00213CEB" w:rsidRPr="00213CEB">
        <w:rPr>
          <w:b/>
          <w:noProof w:val="0"/>
          <w:u w:val="single"/>
          <w:lang w:eastAsia="ru-RU"/>
        </w:rPr>
        <w:t>Lucrări de reparație capitală conform necesităților IMSP SCMBCC (repetat)</w:t>
      </w:r>
    </w:p>
    <w:p w14:paraId="3FE3C444" w14:textId="1726901F" w:rsidR="00233538" w:rsidRPr="005F18BF" w:rsidRDefault="00233538" w:rsidP="00213CEB">
      <w:pPr>
        <w:jc w:val="both"/>
        <w:rPr>
          <w:b/>
          <w:bCs/>
          <w:u w:val="single"/>
          <w:lang w:val="ro-MD"/>
        </w:rPr>
      </w:pP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1E649D9B" w:rsidR="00233538" w:rsidRPr="00F43AFC" w:rsidRDefault="0003591A" w:rsidP="00196AB4">
      <w:pPr>
        <w:ind w:firstLine="709"/>
        <w:jc w:val="both"/>
        <w:rPr>
          <w:b/>
          <w:bCs/>
          <w:u w:val="single"/>
          <w:lang w:val="ro-MD"/>
        </w:rPr>
      </w:pPr>
      <w:r w:rsidRPr="00FF430B">
        <w:rPr>
          <w:lang w:val="ro-MD"/>
        </w:rPr>
        <w:t>Autoritatea contractantă</w:t>
      </w:r>
      <w:r w:rsidR="00F43AFC">
        <w:rPr>
          <w:lang w:val="ro-MD"/>
        </w:rPr>
        <w:t xml:space="preserve">: </w:t>
      </w:r>
      <w:r w:rsidR="00F43AFC" w:rsidRPr="00F43AFC">
        <w:rPr>
          <w:b/>
          <w:bCs/>
          <w:u w:val="single"/>
          <w:lang w:val="ro-MD"/>
        </w:rPr>
        <w:t>IMSP Spitalul Clinic Municipal Boli Contagioase de Copii</w:t>
      </w:r>
      <w:r w:rsidR="00F43AFC">
        <w:rPr>
          <w:b/>
          <w:bCs/>
          <w:u w:val="single"/>
          <w:lang w:val="ro-MD"/>
        </w:rPr>
        <w:t>, mun. Chișinău, str. M. Lomonosov 49</w:t>
      </w:r>
    </w:p>
    <w:p w14:paraId="6EFC4702" w14:textId="374629F5"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lastRenderedPageBreak/>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371DADA0" w14:textId="24D63A44" w:rsidR="000E4D7D" w:rsidRDefault="000E4D7D" w:rsidP="00196AB4">
      <w:pPr>
        <w:jc w:val="both"/>
        <w:rPr>
          <w:b/>
          <w:lang w:val="ro-MD"/>
        </w:rPr>
      </w:pPr>
    </w:p>
    <w:p w14:paraId="49861A38" w14:textId="38A8B62E" w:rsidR="00213CEB" w:rsidRDefault="00213CEB" w:rsidP="00196AB4">
      <w:pPr>
        <w:jc w:val="both"/>
        <w:rPr>
          <w:b/>
          <w:lang w:val="ro-MD"/>
        </w:rPr>
      </w:pPr>
    </w:p>
    <w:p w14:paraId="3B61C267" w14:textId="77777777" w:rsidR="00213CEB" w:rsidRPr="00FF430B" w:rsidRDefault="00213CEB"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6EC1F9BA" w14:textId="77777777" w:rsidR="006465AC" w:rsidRPr="006465AC" w:rsidRDefault="006465AC" w:rsidP="006465AC">
      <w:pPr>
        <w:numPr>
          <w:ilvl w:val="2"/>
          <w:numId w:val="3"/>
        </w:numPr>
        <w:tabs>
          <w:tab w:val="left" w:pos="360"/>
          <w:tab w:val="left" w:pos="1134"/>
        </w:tabs>
        <w:spacing w:after="120" w:line="259" w:lineRule="auto"/>
        <w:jc w:val="center"/>
        <w:outlineLvl w:val="2"/>
        <w:rPr>
          <w:b/>
          <w:bCs/>
          <w:lang w:val="ro-MD"/>
        </w:rPr>
      </w:pPr>
      <w:r w:rsidRPr="006465AC">
        <w:rPr>
          <w:b/>
          <w:bCs/>
          <w:lang w:val="ro-MD"/>
        </w:rPr>
        <w:t>Formularul de deviz nr.1 – Lista cu cantitățile de lucrări</w:t>
      </w:r>
    </w:p>
    <w:p w14:paraId="22964677" w14:textId="77777777" w:rsidR="006465AC" w:rsidRPr="006465AC" w:rsidRDefault="006465AC" w:rsidP="006465AC">
      <w:pPr>
        <w:tabs>
          <w:tab w:val="left" w:pos="360"/>
          <w:tab w:val="left" w:pos="1134"/>
        </w:tabs>
        <w:spacing w:after="120"/>
        <w:ind w:left="360"/>
        <w:jc w:val="center"/>
        <w:outlineLvl w:val="2"/>
        <w:rPr>
          <w:b/>
          <w:bCs/>
          <w:lang w:val="ro-MD"/>
        </w:rPr>
      </w:pPr>
      <w:r w:rsidRPr="006465AC">
        <w:rPr>
          <w:b/>
          <w:bCs/>
          <w:lang w:val="ro-MD"/>
        </w:rPr>
        <w:t>(descifrat, cu consumul de resurse aferent fiecărei norme de deviz)</w:t>
      </w:r>
    </w:p>
    <w:p w14:paraId="6A55CC41" w14:textId="77777777" w:rsidR="00E71F7B" w:rsidRPr="00FF430B" w:rsidRDefault="00E71F7B" w:rsidP="00196AB4">
      <w:pPr>
        <w:ind w:firstLine="709"/>
        <w:jc w:val="both"/>
        <w:rPr>
          <w:b/>
          <w:lang w:val="ro-MD"/>
        </w:rPr>
      </w:pPr>
    </w:p>
    <w:p w14:paraId="4EF6AC32" w14:textId="416C2075" w:rsidR="00213CEB" w:rsidRPr="00213CEB" w:rsidRDefault="00213CEB" w:rsidP="00213CEB">
      <w:pPr>
        <w:shd w:val="clear" w:color="auto" w:fill="FFFFFF"/>
        <w:spacing w:before="120"/>
        <w:jc w:val="both"/>
        <w:rPr>
          <w:b/>
          <w:noProof w:val="0"/>
          <w:lang w:eastAsia="ru-RU"/>
        </w:rPr>
      </w:pPr>
      <w:r>
        <w:rPr>
          <w:lang w:val="ro-MD"/>
        </w:rPr>
        <w:t xml:space="preserve">       </w:t>
      </w:r>
      <w:r w:rsidR="00953B57" w:rsidRPr="00FF430B">
        <w:rPr>
          <w:lang w:val="ro-MD"/>
        </w:rPr>
        <w:t>Obiectul</w:t>
      </w:r>
      <w:r w:rsidR="00953B57">
        <w:t xml:space="preserve">: </w:t>
      </w:r>
      <w:r w:rsidRPr="00213CEB">
        <w:rPr>
          <w:b/>
          <w:noProof w:val="0"/>
          <w:u w:val="single"/>
          <w:lang w:eastAsia="ru-RU"/>
        </w:rPr>
        <w:t>Lucrări de reparație capitală conform necesităților IMSP SCMBCC (repetat)</w:t>
      </w:r>
    </w:p>
    <w:p w14:paraId="3E4568C1" w14:textId="6838D2CD" w:rsidR="005F18BF" w:rsidRPr="00213CEB" w:rsidRDefault="005F18BF" w:rsidP="005F18BF">
      <w:pPr>
        <w:pStyle w:val="a"/>
        <w:numPr>
          <w:ilvl w:val="0"/>
          <w:numId w:val="0"/>
        </w:numPr>
        <w:shd w:val="clear" w:color="auto" w:fill="FFFFFF"/>
        <w:tabs>
          <w:tab w:val="clear" w:pos="1134"/>
        </w:tabs>
        <w:spacing w:before="120"/>
        <w:ind w:left="720"/>
        <w:contextualSpacing/>
        <w:jc w:val="left"/>
        <w:rPr>
          <w:b/>
          <w:bCs/>
          <w:u w:val="single"/>
          <w:lang w:val="ro-RO" w:eastAsia="ru-RU"/>
        </w:rPr>
      </w:pPr>
    </w:p>
    <w:p w14:paraId="5A65B4BB" w14:textId="3CB9E01D" w:rsidR="00953B57" w:rsidRPr="005F18BF" w:rsidRDefault="00953B57" w:rsidP="00D7207A">
      <w:pPr>
        <w:ind w:firstLine="709"/>
        <w:jc w:val="both"/>
        <w:rPr>
          <w:b/>
          <w:bCs/>
          <w:u w:val="single"/>
          <w:lang w:val="ro-MD"/>
        </w:rPr>
      </w:pPr>
    </w:p>
    <w:p w14:paraId="0AD33D8F" w14:textId="77777777" w:rsidR="00953B57" w:rsidRPr="00FF430B" w:rsidRDefault="00953B57" w:rsidP="00D7207A">
      <w:pPr>
        <w:ind w:firstLine="709"/>
        <w:jc w:val="center"/>
        <w:rPr>
          <w:lang w:val="ro-MD"/>
        </w:rPr>
      </w:pPr>
      <w:r w:rsidRPr="00FF430B">
        <w:rPr>
          <w:i/>
          <w:lang w:val="ro-MD"/>
        </w:rPr>
        <w:t>(denumirea, adresa)</w:t>
      </w:r>
    </w:p>
    <w:p w14:paraId="64ED3F55" w14:textId="77777777" w:rsidR="00953B57" w:rsidRPr="00F43AFC" w:rsidRDefault="00953B57" w:rsidP="00D7207A">
      <w:pPr>
        <w:ind w:firstLine="709"/>
        <w:jc w:val="both"/>
        <w:rPr>
          <w:b/>
          <w:bCs/>
          <w:u w:val="single"/>
          <w:lang w:val="ro-MD"/>
        </w:rPr>
      </w:pPr>
      <w:r w:rsidRPr="00FF430B">
        <w:rPr>
          <w:lang w:val="ro-MD"/>
        </w:rPr>
        <w:t>Autoritatea contractantă</w:t>
      </w:r>
      <w:r>
        <w:rPr>
          <w:lang w:val="ro-MD"/>
        </w:rPr>
        <w:t xml:space="preserve">: </w:t>
      </w:r>
      <w:r w:rsidRPr="00F43AFC">
        <w:rPr>
          <w:b/>
          <w:bCs/>
          <w:u w:val="single"/>
          <w:lang w:val="ro-MD"/>
        </w:rPr>
        <w:t>IMSP Spitalul Clinic Municipal Boli Contagioase de Copii</w:t>
      </w:r>
      <w:r>
        <w:rPr>
          <w:b/>
          <w:bCs/>
          <w:u w:val="single"/>
          <w:lang w:val="ro-MD"/>
        </w:rPr>
        <w:t>, mun. Chișinău, str. M. Lomonosov 49</w:t>
      </w:r>
    </w:p>
    <w:p w14:paraId="7CA39C68" w14:textId="2BB43DA4" w:rsidR="00953B57" w:rsidRDefault="00953B57" w:rsidP="00953B57">
      <w:pPr>
        <w:ind w:firstLine="709"/>
        <w:jc w:val="center"/>
        <w:rPr>
          <w:i/>
          <w:lang w:val="ro-MD"/>
        </w:rPr>
      </w:pPr>
      <w:r w:rsidRPr="00FF430B">
        <w:rPr>
          <w:i/>
          <w:lang w:val="ro-MD"/>
        </w:rPr>
        <w:t>(denumirea, adresa)</w:t>
      </w:r>
    </w:p>
    <w:p w14:paraId="566E096D" w14:textId="77777777" w:rsidR="006C0FB1" w:rsidRDefault="006C0FB1" w:rsidP="009E2657">
      <w:pPr>
        <w:tabs>
          <w:tab w:val="left" w:pos="567"/>
        </w:tabs>
        <w:jc w:val="both"/>
        <w:rPr>
          <w:lang w:val="ro-MD"/>
        </w:rPr>
      </w:pPr>
    </w:p>
    <w:p w14:paraId="2FC7D282" w14:textId="6C7C7B92" w:rsidR="00DA5EBE" w:rsidRDefault="00DA5EBE" w:rsidP="00DA5EBE">
      <w:pPr>
        <w:autoSpaceDE w:val="0"/>
        <w:autoSpaceDN w:val="0"/>
        <w:ind w:right="425"/>
        <w:jc w:val="center"/>
        <w:rPr>
          <w:rFonts w:eastAsia="MS Mincho"/>
          <w:b/>
          <w:bCs/>
          <w:noProof w:val="0"/>
          <w:sz w:val="28"/>
          <w:szCs w:val="28"/>
          <w:lang w:eastAsia="ja-JP"/>
        </w:rPr>
      </w:pPr>
      <w:proofErr w:type="spellStart"/>
      <w:r w:rsidRPr="00DA5EBE">
        <w:rPr>
          <w:rFonts w:eastAsia="MS Mincho"/>
          <w:b/>
          <w:bCs/>
          <w:noProof w:val="0"/>
          <w:sz w:val="28"/>
          <w:szCs w:val="28"/>
          <w:lang w:val="en-US" w:eastAsia="ja-JP"/>
        </w:rPr>
        <w:t>Denumirea</w:t>
      </w:r>
      <w:proofErr w:type="spellEnd"/>
      <w:r w:rsidRPr="00DA5EBE">
        <w:rPr>
          <w:rFonts w:eastAsia="MS Mincho"/>
          <w:b/>
          <w:bCs/>
          <w:noProof w:val="0"/>
          <w:sz w:val="28"/>
          <w:szCs w:val="28"/>
          <w:lang w:val="en-US" w:eastAsia="ja-JP"/>
        </w:rPr>
        <w:t xml:space="preserve"> </w:t>
      </w:r>
      <w:proofErr w:type="spellStart"/>
      <w:r w:rsidRPr="00DA5EBE">
        <w:rPr>
          <w:rFonts w:eastAsia="MS Mincho"/>
          <w:b/>
          <w:bCs/>
          <w:noProof w:val="0"/>
          <w:sz w:val="28"/>
          <w:szCs w:val="28"/>
          <w:lang w:val="en-US" w:eastAsia="ja-JP"/>
        </w:rPr>
        <w:t>lucr</w:t>
      </w:r>
      <w:proofErr w:type="spellEnd"/>
      <w:r w:rsidRPr="00DA5EBE">
        <w:rPr>
          <w:rFonts w:eastAsia="MS Mincho"/>
          <w:b/>
          <w:bCs/>
          <w:noProof w:val="0"/>
          <w:sz w:val="28"/>
          <w:szCs w:val="28"/>
          <w:lang w:eastAsia="ja-JP"/>
        </w:rPr>
        <w:t>ărilor și volumul acestora:</w:t>
      </w:r>
    </w:p>
    <w:p w14:paraId="7E9D7603" w14:textId="77777777" w:rsidR="00CC7339" w:rsidRPr="00DA5EBE" w:rsidRDefault="00CC7339" w:rsidP="00DA5EBE">
      <w:pPr>
        <w:autoSpaceDE w:val="0"/>
        <w:autoSpaceDN w:val="0"/>
        <w:ind w:right="425"/>
        <w:jc w:val="center"/>
        <w:rPr>
          <w:rFonts w:eastAsia="MS Mincho"/>
          <w:b/>
          <w:bCs/>
          <w:noProof w:val="0"/>
          <w:sz w:val="28"/>
          <w:szCs w:val="28"/>
          <w:lang w:eastAsia="ja-JP"/>
        </w:rPr>
      </w:pPr>
    </w:p>
    <w:p w14:paraId="3C6F2A22" w14:textId="77777777" w:rsidR="00CC7339" w:rsidRDefault="00CC7339" w:rsidP="00DA5EBE">
      <w:pPr>
        <w:autoSpaceDE w:val="0"/>
        <w:autoSpaceDN w:val="0"/>
        <w:ind w:right="425"/>
        <w:jc w:val="center"/>
        <w:rPr>
          <w:rFonts w:eastAsia="MS Mincho"/>
          <w:b/>
          <w:bCs/>
          <w:noProof w:val="0"/>
          <w:sz w:val="28"/>
          <w:szCs w:val="28"/>
          <w:lang w:eastAsia="ja-JP"/>
        </w:rPr>
      </w:pPr>
      <w:r>
        <w:rPr>
          <w:rFonts w:eastAsia="MS Mincho"/>
          <w:b/>
          <w:bCs/>
          <w:noProof w:val="0"/>
          <w:sz w:val="28"/>
          <w:szCs w:val="28"/>
          <w:lang w:eastAsia="ja-JP"/>
        </w:rPr>
        <w:t>LOTUL 1:</w:t>
      </w:r>
    </w:p>
    <w:p w14:paraId="729332B7" w14:textId="13D914C1" w:rsidR="00CC7339" w:rsidRDefault="00CC7339" w:rsidP="00CC7339">
      <w:pPr>
        <w:autoSpaceDE w:val="0"/>
        <w:autoSpaceDN w:val="0"/>
        <w:ind w:right="425"/>
        <w:jc w:val="center"/>
        <w:rPr>
          <w:rFonts w:eastAsia="MS Mincho"/>
          <w:b/>
          <w:bCs/>
          <w:noProof w:val="0"/>
          <w:sz w:val="28"/>
          <w:szCs w:val="28"/>
          <w:lang w:eastAsia="ja-JP"/>
        </w:rPr>
      </w:pPr>
      <w:r>
        <w:rPr>
          <w:rFonts w:eastAsia="MS Mincho"/>
          <w:b/>
          <w:bCs/>
          <w:noProof w:val="0"/>
          <w:sz w:val="28"/>
          <w:szCs w:val="28"/>
          <w:lang w:eastAsia="ja-JP"/>
        </w:rPr>
        <w:t xml:space="preserve"> </w:t>
      </w:r>
      <w:r w:rsidRPr="00CC7339">
        <w:rPr>
          <w:rFonts w:eastAsia="MS Mincho"/>
          <w:b/>
          <w:bCs/>
          <w:noProof w:val="0"/>
          <w:sz w:val="28"/>
          <w:szCs w:val="28"/>
          <w:lang w:eastAsia="ja-JP"/>
        </w:rPr>
        <w:tab/>
      </w:r>
    </w:p>
    <w:p w14:paraId="1FE38092" w14:textId="021F8C64" w:rsidR="00DA5EBE" w:rsidRDefault="00CC7339" w:rsidP="00DA5EBE">
      <w:pPr>
        <w:autoSpaceDE w:val="0"/>
        <w:autoSpaceDN w:val="0"/>
        <w:ind w:right="425"/>
        <w:jc w:val="center"/>
        <w:rPr>
          <w:rFonts w:eastAsia="MS Mincho"/>
          <w:b/>
          <w:bCs/>
          <w:noProof w:val="0"/>
          <w:sz w:val="28"/>
          <w:szCs w:val="28"/>
          <w:lang w:eastAsia="ja-JP"/>
        </w:rPr>
      </w:pPr>
      <w:r w:rsidRPr="00CC7339">
        <w:rPr>
          <w:rFonts w:eastAsia="MS Mincho"/>
          <w:b/>
          <w:bCs/>
          <w:noProof w:val="0"/>
          <w:sz w:val="28"/>
          <w:szCs w:val="28"/>
          <w:lang w:eastAsia="ja-JP"/>
        </w:rPr>
        <w:t>Lucrări de instalare a pavajului utilizat (materialul Beneficiarului)</w:t>
      </w:r>
    </w:p>
    <w:p w14:paraId="0F599BB1" w14:textId="77777777" w:rsidR="00CC7339" w:rsidRDefault="00CC7339" w:rsidP="00DA5EBE">
      <w:pPr>
        <w:autoSpaceDE w:val="0"/>
        <w:autoSpaceDN w:val="0"/>
        <w:ind w:right="425"/>
        <w:jc w:val="center"/>
        <w:rPr>
          <w:rFonts w:eastAsia="MS Mincho"/>
          <w:b/>
          <w:bCs/>
          <w:noProof w:val="0"/>
          <w:sz w:val="28"/>
          <w:szCs w:val="28"/>
          <w:lang w:eastAsia="ja-JP"/>
        </w:rPr>
      </w:pPr>
    </w:p>
    <w:tbl>
      <w:tblPr>
        <w:tblW w:w="10235" w:type="dxa"/>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4706"/>
        <w:gridCol w:w="1418"/>
        <w:gridCol w:w="2126"/>
      </w:tblGrid>
      <w:tr w:rsidR="00CC7339" w:rsidRPr="00CC7339" w14:paraId="0F0451DF" w14:textId="77777777" w:rsidTr="00CC7339">
        <w:trPr>
          <w:cantSplit/>
          <w:trHeight w:val="1246"/>
        </w:trPr>
        <w:tc>
          <w:tcPr>
            <w:tcW w:w="709" w:type="dxa"/>
            <w:tcBorders>
              <w:top w:val="single" w:sz="4" w:space="0" w:color="auto"/>
              <w:bottom w:val="single" w:sz="4" w:space="0" w:color="auto"/>
            </w:tcBorders>
            <w:shd w:val="pct5" w:color="auto" w:fill="auto"/>
          </w:tcPr>
          <w:p w14:paraId="1B96E3DD" w14:textId="77777777" w:rsidR="00CC7339" w:rsidRPr="00CC7339" w:rsidRDefault="00CC7339" w:rsidP="00CC7339">
            <w:pPr>
              <w:autoSpaceDE w:val="0"/>
              <w:autoSpaceDN w:val="0"/>
              <w:ind w:right="-108"/>
              <w:jc w:val="center"/>
              <w:rPr>
                <w:noProof w:val="0"/>
                <w:sz w:val="22"/>
                <w:szCs w:val="22"/>
                <w:lang w:val="en-US" w:eastAsia="ru-RU"/>
              </w:rPr>
            </w:pPr>
            <w:r w:rsidRPr="00CC7339">
              <w:rPr>
                <w:noProof w:val="0"/>
                <w:sz w:val="22"/>
                <w:szCs w:val="22"/>
                <w:lang w:val="en-US" w:eastAsia="ru-RU"/>
              </w:rPr>
              <w:t>№</w:t>
            </w:r>
          </w:p>
          <w:p w14:paraId="06B04B50" w14:textId="77777777" w:rsidR="00CC7339" w:rsidRPr="00CC7339" w:rsidRDefault="00CC7339" w:rsidP="00CC7339">
            <w:pPr>
              <w:autoSpaceDE w:val="0"/>
              <w:autoSpaceDN w:val="0"/>
              <w:ind w:right="-108"/>
              <w:jc w:val="center"/>
              <w:rPr>
                <w:noProof w:val="0"/>
                <w:sz w:val="22"/>
                <w:szCs w:val="22"/>
                <w:lang w:val="en-US" w:eastAsia="ru-RU"/>
              </w:rPr>
            </w:pPr>
            <w:r w:rsidRPr="00CC7339">
              <w:rPr>
                <w:noProof w:val="0"/>
                <w:sz w:val="22"/>
                <w:szCs w:val="22"/>
                <w:lang w:val="en-US" w:eastAsia="ru-RU"/>
              </w:rPr>
              <w:t xml:space="preserve"> </w:t>
            </w:r>
            <w:proofErr w:type="spellStart"/>
            <w:r w:rsidRPr="00CC7339">
              <w:rPr>
                <w:noProof w:val="0"/>
                <w:sz w:val="22"/>
                <w:szCs w:val="22"/>
                <w:lang w:val="en-US" w:eastAsia="ru-RU"/>
              </w:rPr>
              <w:t>crt</w:t>
            </w:r>
            <w:proofErr w:type="spellEnd"/>
            <w:r w:rsidRPr="00CC7339">
              <w:rPr>
                <w:noProof w:val="0"/>
                <w:sz w:val="22"/>
                <w:szCs w:val="22"/>
                <w:lang w:val="en-US" w:eastAsia="ru-RU"/>
              </w:rPr>
              <w:t>.</w:t>
            </w:r>
          </w:p>
        </w:tc>
        <w:tc>
          <w:tcPr>
            <w:tcW w:w="1276" w:type="dxa"/>
            <w:tcBorders>
              <w:top w:val="single" w:sz="4" w:space="0" w:color="auto"/>
              <w:bottom w:val="single" w:sz="4" w:space="0" w:color="auto"/>
            </w:tcBorders>
            <w:shd w:val="pct5" w:color="auto" w:fill="auto"/>
          </w:tcPr>
          <w:p w14:paraId="3445EE1E" w14:textId="77777777" w:rsidR="00CC7339" w:rsidRPr="00CC7339" w:rsidRDefault="00CC7339" w:rsidP="00CC7339">
            <w:pPr>
              <w:autoSpaceDE w:val="0"/>
              <w:autoSpaceDN w:val="0"/>
              <w:ind w:left="-120" w:right="-108"/>
              <w:jc w:val="center"/>
              <w:rPr>
                <w:noProof w:val="0"/>
                <w:sz w:val="22"/>
                <w:szCs w:val="22"/>
                <w:lang w:val="en-US" w:eastAsia="ru-RU"/>
              </w:rPr>
            </w:pPr>
            <w:r w:rsidRPr="00CC7339">
              <w:rPr>
                <w:noProof w:val="0"/>
                <w:sz w:val="22"/>
                <w:szCs w:val="22"/>
                <w:lang w:eastAsia="ru-RU"/>
              </w:rPr>
              <w:t>Simbol</w:t>
            </w:r>
            <w:r w:rsidRPr="00CC7339">
              <w:rPr>
                <w:noProof w:val="0"/>
                <w:sz w:val="22"/>
                <w:szCs w:val="22"/>
                <w:lang w:val="en-US" w:eastAsia="ru-RU"/>
              </w:rPr>
              <w:t xml:space="preserve"> </w:t>
            </w:r>
            <w:r w:rsidRPr="00CC7339">
              <w:rPr>
                <w:noProof w:val="0"/>
                <w:sz w:val="22"/>
                <w:szCs w:val="22"/>
                <w:lang w:eastAsia="ru-RU"/>
              </w:rPr>
              <w:t>norme</w:t>
            </w:r>
            <w:r w:rsidRPr="00CC7339">
              <w:rPr>
                <w:noProof w:val="0"/>
                <w:sz w:val="22"/>
                <w:szCs w:val="22"/>
                <w:lang w:val="en-US" w:eastAsia="ru-RU"/>
              </w:rPr>
              <w:t xml:space="preserve"> </w:t>
            </w:r>
            <w:r w:rsidRPr="00CC7339">
              <w:rPr>
                <w:noProof w:val="0"/>
                <w:sz w:val="22"/>
                <w:szCs w:val="22"/>
                <w:lang w:eastAsia="ru-RU"/>
              </w:rPr>
              <w:t xml:space="preserve">şi Cod </w:t>
            </w:r>
            <w:r w:rsidRPr="00CC7339">
              <w:rPr>
                <w:noProof w:val="0"/>
                <w:sz w:val="22"/>
                <w:szCs w:val="22"/>
                <w:lang w:val="en-US" w:eastAsia="ru-RU"/>
              </w:rPr>
              <w:t xml:space="preserve"> </w:t>
            </w:r>
            <w:r w:rsidRPr="00CC7339">
              <w:rPr>
                <w:noProof w:val="0"/>
                <w:sz w:val="22"/>
                <w:szCs w:val="22"/>
                <w:lang w:eastAsia="ru-RU"/>
              </w:rPr>
              <w:t xml:space="preserve">resurse  </w:t>
            </w:r>
          </w:p>
        </w:tc>
        <w:tc>
          <w:tcPr>
            <w:tcW w:w="4706" w:type="dxa"/>
            <w:tcBorders>
              <w:top w:val="single" w:sz="4" w:space="0" w:color="auto"/>
              <w:bottom w:val="single" w:sz="4" w:space="0" w:color="auto"/>
            </w:tcBorders>
            <w:shd w:val="pct5" w:color="auto" w:fill="auto"/>
          </w:tcPr>
          <w:p w14:paraId="79CCB542" w14:textId="77777777" w:rsidR="00CC7339" w:rsidRPr="00CC7339" w:rsidRDefault="00CC7339" w:rsidP="00CC7339">
            <w:pPr>
              <w:autoSpaceDE w:val="0"/>
              <w:autoSpaceDN w:val="0"/>
              <w:jc w:val="center"/>
              <w:rPr>
                <w:noProof w:val="0"/>
                <w:sz w:val="22"/>
                <w:szCs w:val="22"/>
                <w:lang w:eastAsia="ru-RU"/>
              </w:rPr>
            </w:pPr>
          </w:p>
          <w:p w14:paraId="3D52A64E" w14:textId="77777777" w:rsidR="00CC7339" w:rsidRPr="00CC7339" w:rsidRDefault="00CC7339" w:rsidP="00CC7339">
            <w:pPr>
              <w:autoSpaceDE w:val="0"/>
              <w:autoSpaceDN w:val="0"/>
              <w:jc w:val="center"/>
              <w:rPr>
                <w:noProof w:val="0"/>
                <w:sz w:val="22"/>
                <w:szCs w:val="22"/>
                <w:lang w:val="en-US" w:eastAsia="ru-RU"/>
              </w:rPr>
            </w:pPr>
            <w:r w:rsidRPr="00CC7339">
              <w:rPr>
                <w:noProof w:val="0"/>
                <w:sz w:val="22"/>
                <w:szCs w:val="22"/>
                <w:lang w:eastAsia="ru-RU"/>
              </w:rPr>
              <w:t xml:space="preserve">Denumire lucrări       </w:t>
            </w:r>
          </w:p>
        </w:tc>
        <w:tc>
          <w:tcPr>
            <w:tcW w:w="1418" w:type="dxa"/>
            <w:tcBorders>
              <w:top w:val="single" w:sz="4" w:space="0" w:color="auto"/>
              <w:bottom w:val="single" w:sz="4" w:space="0" w:color="auto"/>
            </w:tcBorders>
            <w:shd w:val="pct5" w:color="auto" w:fill="auto"/>
          </w:tcPr>
          <w:p w14:paraId="26C2C598" w14:textId="77777777" w:rsidR="00CC7339" w:rsidRPr="00CC7339" w:rsidRDefault="00CC7339" w:rsidP="00CC7339">
            <w:pPr>
              <w:autoSpaceDE w:val="0"/>
              <w:autoSpaceDN w:val="0"/>
              <w:ind w:left="-108" w:right="-108"/>
              <w:jc w:val="center"/>
              <w:rPr>
                <w:noProof w:val="0"/>
                <w:sz w:val="22"/>
                <w:szCs w:val="22"/>
                <w:lang w:eastAsia="ru-RU"/>
              </w:rPr>
            </w:pPr>
          </w:p>
          <w:p w14:paraId="19232818" w14:textId="77777777" w:rsidR="00CC7339" w:rsidRPr="00CC7339" w:rsidRDefault="00CC7339" w:rsidP="00CC7339">
            <w:pPr>
              <w:autoSpaceDE w:val="0"/>
              <w:autoSpaceDN w:val="0"/>
              <w:ind w:left="-108" w:right="-108"/>
              <w:jc w:val="center"/>
              <w:rPr>
                <w:noProof w:val="0"/>
                <w:sz w:val="22"/>
                <w:szCs w:val="22"/>
                <w:lang w:val="en-US" w:eastAsia="ru-RU"/>
              </w:rPr>
            </w:pPr>
            <w:r w:rsidRPr="00CC7339">
              <w:rPr>
                <w:noProof w:val="0"/>
                <w:sz w:val="22"/>
                <w:szCs w:val="22"/>
                <w:lang w:eastAsia="ru-RU"/>
              </w:rPr>
              <w:t>U.M.</w:t>
            </w:r>
            <w:r w:rsidRPr="00CC7339">
              <w:rPr>
                <w:noProof w:val="0"/>
                <w:sz w:val="22"/>
                <w:szCs w:val="22"/>
                <w:lang w:val="en-US" w:eastAsia="ru-RU"/>
              </w:rPr>
              <w:t xml:space="preserve"> </w:t>
            </w:r>
          </w:p>
        </w:tc>
        <w:tc>
          <w:tcPr>
            <w:tcW w:w="2126" w:type="dxa"/>
            <w:tcBorders>
              <w:top w:val="single" w:sz="4" w:space="0" w:color="auto"/>
              <w:bottom w:val="single" w:sz="4" w:space="0" w:color="auto"/>
            </w:tcBorders>
            <w:shd w:val="pct5" w:color="auto" w:fill="auto"/>
          </w:tcPr>
          <w:p w14:paraId="74C5EC52" w14:textId="77777777" w:rsidR="00CC7339" w:rsidRPr="00CC7339" w:rsidRDefault="00CC7339" w:rsidP="00CC7339">
            <w:pPr>
              <w:autoSpaceDE w:val="0"/>
              <w:autoSpaceDN w:val="0"/>
              <w:ind w:left="-108" w:right="-108"/>
              <w:jc w:val="center"/>
              <w:rPr>
                <w:noProof w:val="0"/>
                <w:sz w:val="22"/>
                <w:szCs w:val="22"/>
                <w:lang w:val="en-US" w:eastAsia="ru-RU"/>
              </w:rPr>
            </w:pPr>
            <w:r w:rsidRPr="00CC7339">
              <w:rPr>
                <w:noProof w:val="0"/>
                <w:sz w:val="22"/>
                <w:szCs w:val="22"/>
                <w:lang w:eastAsia="ru-RU"/>
              </w:rPr>
              <w:t>Cantitate conform datelor din proiect</w:t>
            </w:r>
          </w:p>
        </w:tc>
      </w:tr>
    </w:tbl>
    <w:p w14:paraId="33C58E56" w14:textId="77777777" w:rsidR="00CC7339" w:rsidRPr="00CC7339" w:rsidRDefault="00CC7339" w:rsidP="00CC7339">
      <w:pPr>
        <w:autoSpaceDE w:val="0"/>
        <w:autoSpaceDN w:val="0"/>
        <w:rPr>
          <w:noProof w:val="0"/>
          <w:sz w:val="2"/>
          <w:szCs w:val="2"/>
          <w:lang w:val="en-US" w:eastAsia="ru-RU"/>
        </w:rPr>
      </w:pPr>
    </w:p>
    <w:tbl>
      <w:tblPr>
        <w:tblW w:w="10232" w:type="dxa"/>
        <w:tblInd w:w="-459" w:type="dxa"/>
        <w:tblLayout w:type="fixed"/>
        <w:tblLook w:val="0000" w:firstRow="0" w:lastRow="0" w:firstColumn="0" w:lastColumn="0" w:noHBand="0" w:noVBand="0"/>
      </w:tblPr>
      <w:tblGrid>
        <w:gridCol w:w="709"/>
        <w:gridCol w:w="1276"/>
        <w:gridCol w:w="4703"/>
        <w:gridCol w:w="1418"/>
        <w:gridCol w:w="2126"/>
      </w:tblGrid>
      <w:tr w:rsidR="00CC7339" w:rsidRPr="00CC7339" w14:paraId="6D84628E" w14:textId="77777777" w:rsidTr="00CC7339">
        <w:trPr>
          <w:cantSplit/>
          <w:tblHeader/>
        </w:trPr>
        <w:tc>
          <w:tcPr>
            <w:tcW w:w="709" w:type="dxa"/>
            <w:tcBorders>
              <w:top w:val="single" w:sz="6" w:space="0" w:color="auto"/>
              <w:left w:val="single" w:sz="6" w:space="0" w:color="auto"/>
              <w:bottom w:val="double" w:sz="6" w:space="0" w:color="auto"/>
              <w:right w:val="nil"/>
            </w:tcBorders>
            <w:shd w:val="pct5" w:color="auto" w:fill="auto"/>
          </w:tcPr>
          <w:p w14:paraId="3CF2472B" w14:textId="77777777" w:rsidR="00CC7339" w:rsidRPr="00CC7339" w:rsidRDefault="00CC7339" w:rsidP="00CC7339">
            <w:pPr>
              <w:autoSpaceDE w:val="0"/>
              <w:autoSpaceDN w:val="0"/>
              <w:ind w:right="-108"/>
              <w:jc w:val="center"/>
              <w:rPr>
                <w:noProof w:val="0"/>
                <w:sz w:val="22"/>
                <w:szCs w:val="22"/>
                <w:lang w:val="en-US" w:eastAsia="ru-RU"/>
              </w:rPr>
            </w:pPr>
            <w:r w:rsidRPr="00CC7339">
              <w:rPr>
                <w:noProof w:val="0"/>
                <w:sz w:val="22"/>
                <w:szCs w:val="22"/>
                <w:lang w:val="en-US" w:eastAsia="ru-RU"/>
              </w:rPr>
              <w:t>1</w:t>
            </w:r>
          </w:p>
        </w:tc>
        <w:tc>
          <w:tcPr>
            <w:tcW w:w="1276" w:type="dxa"/>
            <w:tcBorders>
              <w:top w:val="single" w:sz="6" w:space="0" w:color="auto"/>
              <w:left w:val="single" w:sz="6" w:space="0" w:color="auto"/>
              <w:bottom w:val="double" w:sz="6" w:space="0" w:color="auto"/>
              <w:right w:val="nil"/>
            </w:tcBorders>
            <w:shd w:val="pct5" w:color="auto" w:fill="auto"/>
          </w:tcPr>
          <w:p w14:paraId="35A112DD" w14:textId="77777777" w:rsidR="00CC7339" w:rsidRPr="00CC7339" w:rsidRDefault="00CC7339" w:rsidP="00CC7339">
            <w:pPr>
              <w:autoSpaceDE w:val="0"/>
              <w:autoSpaceDN w:val="0"/>
              <w:ind w:left="-120" w:right="-108"/>
              <w:jc w:val="center"/>
              <w:rPr>
                <w:noProof w:val="0"/>
                <w:sz w:val="22"/>
                <w:szCs w:val="22"/>
                <w:lang w:val="en-US" w:eastAsia="ru-RU"/>
              </w:rPr>
            </w:pPr>
            <w:r w:rsidRPr="00CC7339">
              <w:rPr>
                <w:noProof w:val="0"/>
                <w:sz w:val="22"/>
                <w:szCs w:val="22"/>
                <w:lang w:val="en-US" w:eastAsia="ru-RU"/>
              </w:rPr>
              <w:t>2</w:t>
            </w:r>
          </w:p>
        </w:tc>
        <w:tc>
          <w:tcPr>
            <w:tcW w:w="4703" w:type="dxa"/>
            <w:tcBorders>
              <w:top w:val="single" w:sz="6" w:space="0" w:color="auto"/>
              <w:left w:val="single" w:sz="6" w:space="0" w:color="auto"/>
              <w:bottom w:val="double" w:sz="6" w:space="0" w:color="auto"/>
              <w:right w:val="nil"/>
            </w:tcBorders>
            <w:shd w:val="pct5" w:color="auto" w:fill="auto"/>
          </w:tcPr>
          <w:p w14:paraId="7F5D84BE" w14:textId="77777777" w:rsidR="00CC7339" w:rsidRPr="00CC7339" w:rsidRDefault="00CC7339" w:rsidP="00CC7339">
            <w:pPr>
              <w:autoSpaceDE w:val="0"/>
              <w:autoSpaceDN w:val="0"/>
              <w:jc w:val="center"/>
              <w:rPr>
                <w:noProof w:val="0"/>
                <w:sz w:val="22"/>
                <w:szCs w:val="22"/>
                <w:lang w:val="en-US" w:eastAsia="ru-RU"/>
              </w:rPr>
            </w:pPr>
            <w:r w:rsidRPr="00CC7339">
              <w:rPr>
                <w:noProof w:val="0"/>
                <w:sz w:val="22"/>
                <w:szCs w:val="22"/>
                <w:lang w:val="en-US" w:eastAsia="ru-RU"/>
              </w:rPr>
              <w:t>3</w:t>
            </w:r>
          </w:p>
        </w:tc>
        <w:tc>
          <w:tcPr>
            <w:tcW w:w="1418" w:type="dxa"/>
            <w:tcBorders>
              <w:top w:val="single" w:sz="6" w:space="0" w:color="auto"/>
              <w:left w:val="single" w:sz="6" w:space="0" w:color="auto"/>
              <w:bottom w:val="double" w:sz="6" w:space="0" w:color="auto"/>
              <w:right w:val="nil"/>
            </w:tcBorders>
            <w:shd w:val="pct5" w:color="auto" w:fill="auto"/>
          </w:tcPr>
          <w:p w14:paraId="41BA72C5" w14:textId="77777777" w:rsidR="00CC7339" w:rsidRPr="00CC7339" w:rsidRDefault="00CC7339" w:rsidP="00CC7339">
            <w:pPr>
              <w:autoSpaceDE w:val="0"/>
              <w:autoSpaceDN w:val="0"/>
              <w:ind w:left="-108" w:right="-108"/>
              <w:jc w:val="center"/>
              <w:rPr>
                <w:noProof w:val="0"/>
                <w:sz w:val="22"/>
                <w:szCs w:val="22"/>
                <w:lang w:val="en-US" w:eastAsia="ru-RU"/>
              </w:rPr>
            </w:pPr>
            <w:r w:rsidRPr="00CC7339">
              <w:rPr>
                <w:noProof w:val="0"/>
                <w:sz w:val="22"/>
                <w:szCs w:val="22"/>
                <w:lang w:val="en-US" w:eastAsia="ru-RU"/>
              </w:rPr>
              <w:t>4</w:t>
            </w:r>
          </w:p>
        </w:tc>
        <w:tc>
          <w:tcPr>
            <w:tcW w:w="2126" w:type="dxa"/>
            <w:tcBorders>
              <w:top w:val="single" w:sz="6" w:space="0" w:color="auto"/>
              <w:left w:val="single" w:sz="6" w:space="0" w:color="auto"/>
              <w:bottom w:val="double" w:sz="6" w:space="0" w:color="auto"/>
              <w:right w:val="nil"/>
            </w:tcBorders>
            <w:shd w:val="pct5" w:color="auto" w:fill="auto"/>
          </w:tcPr>
          <w:p w14:paraId="28D1D240" w14:textId="77777777" w:rsidR="00CC7339" w:rsidRPr="00CC7339" w:rsidRDefault="00CC7339" w:rsidP="00CC7339">
            <w:pPr>
              <w:autoSpaceDE w:val="0"/>
              <w:autoSpaceDN w:val="0"/>
              <w:ind w:left="-108" w:right="-108"/>
              <w:jc w:val="center"/>
              <w:rPr>
                <w:noProof w:val="0"/>
                <w:sz w:val="22"/>
                <w:szCs w:val="22"/>
                <w:lang w:val="en-US" w:eastAsia="ru-RU"/>
              </w:rPr>
            </w:pPr>
            <w:r w:rsidRPr="00CC7339">
              <w:rPr>
                <w:noProof w:val="0"/>
                <w:sz w:val="22"/>
                <w:szCs w:val="22"/>
                <w:lang w:val="en-US" w:eastAsia="ru-RU"/>
              </w:rPr>
              <w:t>5</w:t>
            </w:r>
          </w:p>
        </w:tc>
      </w:tr>
      <w:tr w:rsidR="00CC7339" w:rsidRPr="00CC7339" w14:paraId="1EB1C2D9" w14:textId="77777777" w:rsidTr="00CC7339">
        <w:tc>
          <w:tcPr>
            <w:tcW w:w="709" w:type="dxa"/>
            <w:tcBorders>
              <w:top w:val="nil"/>
              <w:left w:val="single" w:sz="6" w:space="0" w:color="auto"/>
              <w:bottom w:val="nil"/>
              <w:right w:val="nil"/>
            </w:tcBorders>
          </w:tcPr>
          <w:p w14:paraId="0AC5DA26" w14:textId="77777777" w:rsidR="00CC7339" w:rsidRPr="00CC7339" w:rsidRDefault="00CC7339" w:rsidP="00CC7339">
            <w:pPr>
              <w:autoSpaceDE w:val="0"/>
              <w:autoSpaceDN w:val="0"/>
              <w:jc w:val="center"/>
              <w:rPr>
                <w:noProof w:val="0"/>
                <w:lang w:val="en-US" w:eastAsia="ru-RU"/>
              </w:rPr>
            </w:pPr>
          </w:p>
        </w:tc>
        <w:tc>
          <w:tcPr>
            <w:tcW w:w="1276" w:type="dxa"/>
            <w:tcBorders>
              <w:top w:val="nil"/>
              <w:left w:val="single" w:sz="6" w:space="0" w:color="auto"/>
              <w:bottom w:val="nil"/>
              <w:right w:val="nil"/>
            </w:tcBorders>
          </w:tcPr>
          <w:p w14:paraId="634EA152" w14:textId="77777777" w:rsidR="00CC7339" w:rsidRPr="00CC7339" w:rsidRDefault="00CC7339" w:rsidP="00CC7339">
            <w:pPr>
              <w:autoSpaceDE w:val="0"/>
              <w:autoSpaceDN w:val="0"/>
              <w:rPr>
                <w:noProof w:val="0"/>
                <w:lang w:val="en-US" w:eastAsia="ru-RU"/>
              </w:rPr>
            </w:pPr>
          </w:p>
        </w:tc>
        <w:tc>
          <w:tcPr>
            <w:tcW w:w="4703" w:type="dxa"/>
            <w:tcBorders>
              <w:top w:val="nil"/>
              <w:left w:val="single" w:sz="6" w:space="0" w:color="auto"/>
              <w:bottom w:val="nil"/>
              <w:right w:val="single" w:sz="6" w:space="0" w:color="auto"/>
            </w:tcBorders>
          </w:tcPr>
          <w:p w14:paraId="5A8FA57F" w14:textId="77777777" w:rsidR="00CC7339" w:rsidRPr="00CC7339" w:rsidRDefault="00CC7339" w:rsidP="00CC7339">
            <w:pPr>
              <w:autoSpaceDE w:val="0"/>
              <w:autoSpaceDN w:val="0"/>
              <w:rPr>
                <w:b/>
                <w:bCs/>
                <w:noProof w:val="0"/>
                <w:sz w:val="22"/>
                <w:szCs w:val="22"/>
                <w:lang w:val="en-US" w:eastAsia="ru-RU"/>
              </w:rPr>
            </w:pPr>
            <w:r w:rsidRPr="00CC7339">
              <w:rPr>
                <w:b/>
                <w:bCs/>
                <w:noProof w:val="0"/>
                <w:sz w:val="22"/>
                <w:szCs w:val="22"/>
                <w:lang w:val="en-US" w:eastAsia="ru-RU"/>
              </w:rPr>
              <w:t xml:space="preserve">1. </w:t>
            </w:r>
            <w:proofErr w:type="spellStart"/>
            <w:r w:rsidRPr="00CC7339">
              <w:rPr>
                <w:b/>
                <w:bCs/>
                <w:noProof w:val="0"/>
                <w:sz w:val="22"/>
                <w:szCs w:val="22"/>
                <w:lang w:val="en-US" w:eastAsia="ru-RU"/>
              </w:rPr>
              <w:t>Lucrari</w:t>
            </w:r>
            <w:proofErr w:type="spellEnd"/>
            <w:r w:rsidRPr="00CC7339">
              <w:rPr>
                <w:b/>
                <w:bCs/>
                <w:noProof w:val="0"/>
                <w:sz w:val="22"/>
                <w:szCs w:val="22"/>
                <w:lang w:val="en-US" w:eastAsia="ru-RU"/>
              </w:rPr>
              <w:t xml:space="preserve"> de </w:t>
            </w:r>
            <w:proofErr w:type="spellStart"/>
            <w:r w:rsidRPr="00CC7339">
              <w:rPr>
                <w:b/>
                <w:bCs/>
                <w:noProof w:val="0"/>
                <w:sz w:val="22"/>
                <w:szCs w:val="22"/>
                <w:lang w:val="en-US" w:eastAsia="ru-RU"/>
              </w:rPr>
              <w:t>pavare</w:t>
            </w:r>
            <w:proofErr w:type="spellEnd"/>
            <w:r w:rsidRPr="00CC7339">
              <w:rPr>
                <w:b/>
                <w:bCs/>
                <w:noProof w:val="0"/>
                <w:sz w:val="22"/>
                <w:szCs w:val="22"/>
                <w:lang w:val="en-US" w:eastAsia="ru-RU"/>
              </w:rPr>
              <w:t xml:space="preserve"> </w:t>
            </w:r>
          </w:p>
        </w:tc>
        <w:tc>
          <w:tcPr>
            <w:tcW w:w="1418" w:type="dxa"/>
            <w:tcBorders>
              <w:top w:val="nil"/>
              <w:left w:val="single" w:sz="6" w:space="0" w:color="auto"/>
              <w:bottom w:val="nil"/>
              <w:right w:val="nil"/>
            </w:tcBorders>
          </w:tcPr>
          <w:p w14:paraId="53CCE9C1" w14:textId="77777777" w:rsidR="00CC7339" w:rsidRPr="00CC7339" w:rsidRDefault="00CC7339" w:rsidP="00CC7339">
            <w:pPr>
              <w:autoSpaceDE w:val="0"/>
              <w:autoSpaceDN w:val="0"/>
              <w:rPr>
                <w:b/>
                <w:bCs/>
                <w:noProof w:val="0"/>
                <w:sz w:val="22"/>
                <w:szCs w:val="22"/>
                <w:lang w:val="en-US" w:eastAsia="ru-RU"/>
              </w:rPr>
            </w:pPr>
          </w:p>
        </w:tc>
        <w:tc>
          <w:tcPr>
            <w:tcW w:w="2126" w:type="dxa"/>
            <w:tcBorders>
              <w:top w:val="nil"/>
              <w:left w:val="single" w:sz="6" w:space="0" w:color="auto"/>
              <w:bottom w:val="nil"/>
              <w:right w:val="nil"/>
            </w:tcBorders>
          </w:tcPr>
          <w:p w14:paraId="77306B2D" w14:textId="77777777" w:rsidR="00CC7339" w:rsidRPr="00CC7339" w:rsidRDefault="00CC7339" w:rsidP="00CC7339">
            <w:pPr>
              <w:autoSpaceDE w:val="0"/>
              <w:autoSpaceDN w:val="0"/>
              <w:rPr>
                <w:noProof w:val="0"/>
                <w:lang w:val="en-US" w:eastAsia="ru-RU"/>
              </w:rPr>
            </w:pPr>
          </w:p>
        </w:tc>
      </w:tr>
      <w:tr w:rsidR="00CC7339" w:rsidRPr="00CC7339" w14:paraId="5DE65619" w14:textId="77777777" w:rsidTr="00CC73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48CBBE7" w14:textId="77777777" w:rsidR="00CC7339" w:rsidRPr="00CC7339" w:rsidRDefault="00CC7339" w:rsidP="00CC7339">
            <w:pPr>
              <w:autoSpaceDE w:val="0"/>
              <w:autoSpaceDN w:val="0"/>
              <w:rPr>
                <w:noProof w:val="0"/>
                <w:lang w:val="en-US" w:eastAsia="ru-RU"/>
              </w:rPr>
            </w:pPr>
            <w:r w:rsidRPr="00CC7339">
              <w:rPr>
                <w:noProof w:val="0"/>
                <w:lang w:val="en-US" w:eastAsia="ru-RU"/>
              </w:rPr>
              <w:t>1</w:t>
            </w:r>
          </w:p>
        </w:tc>
        <w:tc>
          <w:tcPr>
            <w:tcW w:w="1276" w:type="dxa"/>
            <w:tcBorders>
              <w:top w:val="single" w:sz="4" w:space="0" w:color="auto"/>
              <w:bottom w:val="single" w:sz="4" w:space="0" w:color="auto"/>
            </w:tcBorders>
          </w:tcPr>
          <w:p w14:paraId="461141D1" w14:textId="77777777" w:rsidR="00CC7339" w:rsidRPr="00CC7339" w:rsidRDefault="00CC7339" w:rsidP="00CC7339">
            <w:pPr>
              <w:autoSpaceDE w:val="0"/>
              <w:autoSpaceDN w:val="0"/>
              <w:rPr>
                <w:noProof w:val="0"/>
                <w:lang w:val="en-US" w:eastAsia="ru-RU"/>
              </w:rPr>
            </w:pPr>
            <w:r w:rsidRPr="00CC7339">
              <w:rPr>
                <w:noProof w:val="0"/>
                <w:lang w:val="en-US" w:eastAsia="ru-RU"/>
              </w:rPr>
              <w:t>RpDB37A</w:t>
            </w:r>
          </w:p>
          <w:p w14:paraId="1F16D1E9" w14:textId="77777777" w:rsidR="00CC7339" w:rsidRPr="00CC7339" w:rsidRDefault="00CC7339" w:rsidP="00CC7339">
            <w:pPr>
              <w:autoSpaceDE w:val="0"/>
              <w:autoSpaceDN w:val="0"/>
              <w:rPr>
                <w:noProof w:val="0"/>
                <w:lang w:val="en-US" w:eastAsia="ru-RU"/>
              </w:rPr>
            </w:pPr>
          </w:p>
        </w:tc>
        <w:tc>
          <w:tcPr>
            <w:tcW w:w="4703" w:type="dxa"/>
            <w:tcBorders>
              <w:top w:val="single" w:sz="4" w:space="0" w:color="auto"/>
              <w:bottom w:val="single" w:sz="4" w:space="0" w:color="auto"/>
            </w:tcBorders>
          </w:tcPr>
          <w:p w14:paraId="497F8919" w14:textId="77777777" w:rsidR="00CC7339" w:rsidRPr="00CC7339" w:rsidRDefault="00CC7339" w:rsidP="00CC7339">
            <w:pPr>
              <w:autoSpaceDE w:val="0"/>
              <w:autoSpaceDN w:val="0"/>
              <w:adjustRightInd w:val="0"/>
              <w:rPr>
                <w:rFonts w:ascii="Times New Roman CYR" w:hAnsi="Times New Roman CYR" w:cs="Times New Roman CYR"/>
                <w:noProof w:val="0"/>
                <w:sz w:val="16"/>
                <w:szCs w:val="16"/>
                <w:lang w:val="en-US" w:eastAsia="ru-RU"/>
              </w:rPr>
            </w:pPr>
            <w:proofErr w:type="spellStart"/>
            <w:r w:rsidRPr="00CC7339">
              <w:rPr>
                <w:noProof w:val="0"/>
                <w:lang w:val="en-US" w:eastAsia="ru-RU"/>
              </w:rPr>
              <w:t>Decaparea</w:t>
            </w:r>
            <w:proofErr w:type="spellEnd"/>
            <w:r w:rsidRPr="00CC7339">
              <w:rPr>
                <w:noProof w:val="0"/>
                <w:lang w:val="en-US" w:eastAsia="ru-RU"/>
              </w:rPr>
              <w:t xml:space="preserve"> </w:t>
            </w:r>
            <w:proofErr w:type="spellStart"/>
            <w:r w:rsidRPr="00CC7339">
              <w:rPr>
                <w:noProof w:val="0"/>
                <w:lang w:val="en-US" w:eastAsia="ru-RU"/>
              </w:rPr>
              <w:t>imbracamintilor</w:t>
            </w:r>
            <w:proofErr w:type="spellEnd"/>
            <w:r w:rsidRPr="00CC7339">
              <w:rPr>
                <w:noProof w:val="0"/>
                <w:lang w:val="en-US" w:eastAsia="ru-RU"/>
              </w:rPr>
              <w:t xml:space="preserve"> </w:t>
            </w:r>
            <w:proofErr w:type="spellStart"/>
            <w:r w:rsidRPr="00CC7339">
              <w:rPr>
                <w:noProof w:val="0"/>
                <w:lang w:val="en-US" w:eastAsia="ru-RU"/>
              </w:rPr>
              <w:t>asfaltice</w:t>
            </w:r>
            <w:proofErr w:type="spellEnd"/>
            <w:r w:rsidRPr="00CC7339">
              <w:rPr>
                <w:noProof w:val="0"/>
                <w:lang w:val="en-US" w:eastAsia="ru-RU"/>
              </w:rPr>
              <w:t xml:space="preserve"> de pina la 3 cm </w:t>
            </w:r>
            <w:proofErr w:type="spellStart"/>
            <w:r w:rsidRPr="00CC7339">
              <w:rPr>
                <w:noProof w:val="0"/>
                <w:lang w:val="en-US" w:eastAsia="ru-RU"/>
              </w:rPr>
              <w:t>grosime</w:t>
            </w:r>
            <w:proofErr w:type="spellEnd"/>
            <w:r w:rsidRPr="00CC7339">
              <w:rPr>
                <w:noProof w:val="0"/>
                <w:lang w:val="en-US" w:eastAsia="ru-RU"/>
              </w:rPr>
              <w:t xml:space="preserve"> </w:t>
            </w:r>
            <w:proofErr w:type="spellStart"/>
            <w:r w:rsidRPr="00CC7339">
              <w:rPr>
                <w:noProof w:val="0"/>
                <w:lang w:val="en-US" w:eastAsia="ru-RU"/>
              </w:rPr>
              <w:t>formate</w:t>
            </w:r>
            <w:proofErr w:type="spellEnd"/>
            <w:r w:rsidRPr="00CC7339">
              <w:rPr>
                <w:noProof w:val="0"/>
                <w:lang w:val="en-US" w:eastAsia="ru-RU"/>
              </w:rPr>
              <w:t xml:space="preserve"> din </w:t>
            </w:r>
            <w:proofErr w:type="spellStart"/>
            <w:r w:rsidRPr="00CC7339">
              <w:rPr>
                <w:noProof w:val="0"/>
                <w:lang w:val="en-US" w:eastAsia="ru-RU"/>
              </w:rPr>
              <w:t>covoare</w:t>
            </w:r>
            <w:proofErr w:type="spellEnd"/>
            <w:r w:rsidRPr="00CC7339">
              <w:rPr>
                <w:noProof w:val="0"/>
                <w:lang w:val="en-US" w:eastAsia="ru-RU"/>
              </w:rPr>
              <w:t xml:space="preserve"> </w:t>
            </w:r>
            <w:proofErr w:type="spellStart"/>
            <w:r w:rsidRPr="00CC7339">
              <w:rPr>
                <w:noProof w:val="0"/>
                <w:lang w:val="en-US" w:eastAsia="ru-RU"/>
              </w:rPr>
              <w:t>asfaltice</w:t>
            </w:r>
            <w:proofErr w:type="spellEnd"/>
            <w:r w:rsidRPr="00CC7339">
              <w:rPr>
                <w:noProof w:val="0"/>
                <w:lang w:val="en-US" w:eastAsia="ru-RU"/>
              </w:rPr>
              <w:t xml:space="preserve"> </w:t>
            </w:r>
            <w:proofErr w:type="spellStart"/>
            <w:r w:rsidRPr="00CC7339">
              <w:rPr>
                <w:noProof w:val="0"/>
                <w:lang w:val="en-US" w:eastAsia="ru-RU"/>
              </w:rPr>
              <w:t>permanente</w:t>
            </w:r>
            <w:proofErr w:type="spellEnd"/>
            <w:r w:rsidRPr="00CC7339">
              <w:rPr>
                <w:noProof w:val="0"/>
                <w:lang w:val="en-US" w:eastAsia="ru-RU"/>
              </w:rPr>
              <w:t xml:space="preserve">, </w:t>
            </w:r>
            <w:proofErr w:type="spellStart"/>
            <w:r w:rsidRPr="00CC7339">
              <w:rPr>
                <w:noProof w:val="0"/>
                <w:lang w:val="en-US" w:eastAsia="ru-RU"/>
              </w:rPr>
              <w:t>betoane</w:t>
            </w:r>
            <w:proofErr w:type="spellEnd"/>
            <w:r w:rsidRPr="00CC7339">
              <w:rPr>
                <w:noProof w:val="0"/>
                <w:lang w:val="en-US" w:eastAsia="ru-RU"/>
              </w:rPr>
              <w:t xml:space="preserve"> </w:t>
            </w:r>
            <w:proofErr w:type="spellStart"/>
            <w:r w:rsidRPr="00CC7339">
              <w:rPr>
                <w:noProof w:val="0"/>
                <w:lang w:val="en-US" w:eastAsia="ru-RU"/>
              </w:rPr>
              <w:t>asfaltice</w:t>
            </w:r>
            <w:proofErr w:type="spellEnd"/>
            <w:r w:rsidRPr="00CC7339">
              <w:rPr>
                <w:noProof w:val="0"/>
                <w:lang w:val="en-US" w:eastAsia="ru-RU"/>
              </w:rPr>
              <w:t xml:space="preserve"> </w:t>
            </w:r>
            <w:proofErr w:type="spellStart"/>
            <w:r w:rsidRPr="00CC7339">
              <w:rPr>
                <w:noProof w:val="0"/>
                <w:lang w:val="en-US" w:eastAsia="ru-RU"/>
              </w:rPr>
              <w:t>sau</w:t>
            </w:r>
            <w:proofErr w:type="spellEnd"/>
            <w:r w:rsidRPr="00CC7339">
              <w:rPr>
                <w:noProof w:val="0"/>
                <w:lang w:val="en-US" w:eastAsia="ru-RU"/>
              </w:rPr>
              <w:t xml:space="preserve"> </w:t>
            </w:r>
            <w:proofErr w:type="spellStart"/>
            <w:r w:rsidRPr="00CC7339">
              <w:rPr>
                <w:noProof w:val="0"/>
                <w:lang w:val="en-US" w:eastAsia="ru-RU"/>
              </w:rPr>
              <w:t>mortare</w:t>
            </w:r>
            <w:proofErr w:type="spellEnd"/>
            <w:r w:rsidRPr="00CC7339">
              <w:rPr>
                <w:noProof w:val="0"/>
                <w:lang w:val="en-US" w:eastAsia="ru-RU"/>
              </w:rPr>
              <w:t xml:space="preserve"> </w:t>
            </w:r>
            <w:proofErr w:type="spellStart"/>
            <w:r w:rsidRPr="00CC7339">
              <w:rPr>
                <w:noProof w:val="0"/>
                <w:lang w:val="en-US" w:eastAsia="ru-RU"/>
              </w:rPr>
              <w:t>asfaltice</w:t>
            </w:r>
            <w:proofErr w:type="spellEnd"/>
            <w:r w:rsidRPr="00CC7339">
              <w:rPr>
                <w:rFonts w:ascii="Times New Roman CYR" w:hAnsi="Times New Roman CYR" w:cs="Times New Roman CYR"/>
                <w:noProof w:val="0"/>
                <w:sz w:val="16"/>
                <w:szCs w:val="16"/>
                <w:lang w:val="en-US" w:eastAsia="ru-RU"/>
              </w:rPr>
              <w:t xml:space="preserve"> </w:t>
            </w:r>
          </w:p>
        </w:tc>
        <w:tc>
          <w:tcPr>
            <w:tcW w:w="1418" w:type="dxa"/>
            <w:tcBorders>
              <w:top w:val="single" w:sz="4" w:space="0" w:color="auto"/>
              <w:bottom w:val="single" w:sz="4" w:space="0" w:color="auto"/>
            </w:tcBorders>
            <w:vAlign w:val="center"/>
          </w:tcPr>
          <w:p w14:paraId="3CBB596D" w14:textId="77777777" w:rsidR="00CC7339" w:rsidRPr="00CC7339" w:rsidRDefault="00CC7339" w:rsidP="00CC7339">
            <w:pPr>
              <w:autoSpaceDE w:val="0"/>
              <w:autoSpaceDN w:val="0"/>
              <w:jc w:val="center"/>
              <w:rPr>
                <w:noProof w:val="0"/>
                <w:lang w:val="en-US" w:eastAsia="ru-RU"/>
              </w:rPr>
            </w:pPr>
            <w:r w:rsidRPr="00CC7339">
              <w:rPr>
                <w:noProof w:val="0"/>
                <w:lang w:val="en-US" w:eastAsia="ru-RU"/>
              </w:rPr>
              <w:t>m2</w:t>
            </w:r>
          </w:p>
        </w:tc>
        <w:tc>
          <w:tcPr>
            <w:tcW w:w="2126" w:type="dxa"/>
            <w:tcBorders>
              <w:top w:val="single" w:sz="4" w:space="0" w:color="auto"/>
              <w:bottom w:val="single" w:sz="4" w:space="0" w:color="auto"/>
            </w:tcBorders>
            <w:vAlign w:val="center"/>
          </w:tcPr>
          <w:p w14:paraId="7A62802A" w14:textId="77777777" w:rsidR="00CC7339" w:rsidRPr="00CC7339" w:rsidRDefault="00CC7339" w:rsidP="00CC7339">
            <w:pPr>
              <w:autoSpaceDE w:val="0"/>
              <w:autoSpaceDN w:val="0"/>
              <w:jc w:val="center"/>
              <w:rPr>
                <w:noProof w:val="0"/>
                <w:lang w:val="en-US" w:eastAsia="ru-RU"/>
              </w:rPr>
            </w:pPr>
            <w:r w:rsidRPr="00CC7339">
              <w:rPr>
                <w:noProof w:val="0"/>
                <w:lang w:val="en-US" w:eastAsia="ru-RU"/>
              </w:rPr>
              <w:t>130,00</w:t>
            </w:r>
          </w:p>
        </w:tc>
      </w:tr>
      <w:tr w:rsidR="00CC7339" w:rsidRPr="00CC7339" w14:paraId="03ABB8EF" w14:textId="77777777" w:rsidTr="00CC733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881F3FE" w14:textId="77777777" w:rsidR="00CC7339" w:rsidRPr="00CC7339" w:rsidRDefault="00CC7339" w:rsidP="00CC7339">
            <w:pPr>
              <w:autoSpaceDE w:val="0"/>
              <w:autoSpaceDN w:val="0"/>
              <w:rPr>
                <w:noProof w:val="0"/>
                <w:lang w:val="en-US" w:eastAsia="ru-RU"/>
              </w:rPr>
            </w:pPr>
          </w:p>
        </w:tc>
        <w:tc>
          <w:tcPr>
            <w:tcW w:w="1276" w:type="dxa"/>
            <w:tcBorders>
              <w:top w:val="nil"/>
              <w:bottom w:val="single" w:sz="2" w:space="0" w:color="auto"/>
            </w:tcBorders>
            <w:vAlign w:val="center"/>
          </w:tcPr>
          <w:p w14:paraId="5C7A3B3A" w14:textId="77777777" w:rsidR="00CC7339" w:rsidRPr="00CC7339" w:rsidRDefault="00CC7339" w:rsidP="00CC7339">
            <w:pPr>
              <w:autoSpaceDE w:val="0"/>
              <w:autoSpaceDN w:val="0"/>
              <w:jc w:val="center"/>
              <w:rPr>
                <w:noProof w:val="0"/>
                <w:sz w:val="16"/>
                <w:szCs w:val="16"/>
                <w:lang w:val="en-US" w:eastAsia="ru-RU"/>
              </w:rPr>
            </w:pPr>
            <w:r w:rsidRPr="00CC7339">
              <w:rPr>
                <w:noProof w:val="0"/>
                <w:sz w:val="16"/>
                <w:szCs w:val="16"/>
                <w:lang w:val="en-US" w:eastAsia="ru-RU"/>
              </w:rPr>
              <w:t>9310060019920</w:t>
            </w:r>
          </w:p>
        </w:tc>
        <w:tc>
          <w:tcPr>
            <w:tcW w:w="4703" w:type="dxa"/>
            <w:tcBorders>
              <w:top w:val="nil"/>
              <w:bottom w:val="single" w:sz="2" w:space="0" w:color="auto"/>
            </w:tcBorders>
          </w:tcPr>
          <w:p w14:paraId="583F05BF" w14:textId="77777777" w:rsidR="00CC7339" w:rsidRPr="00CC7339" w:rsidRDefault="00CC7339" w:rsidP="00CC7339">
            <w:pPr>
              <w:autoSpaceDE w:val="0"/>
              <w:autoSpaceDN w:val="0"/>
              <w:rPr>
                <w:noProof w:val="0"/>
                <w:lang w:val="en-US" w:eastAsia="ru-RU"/>
              </w:rPr>
            </w:pPr>
            <w:proofErr w:type="spellStart"/>
            <w:r w:rsidRPr="00CC7339">
              <w:rPr>
                <w:noProof w:val="0"/>
                <w:lang w:val="en-US" w:eastAsia="ru-RU"/>
              </w:rPr>
              <w:t>Muncitor</w:t>
            </w:r>
            <w:proofErr w:type="spellEnd"/>
            <w:r w:rsidRPr="00CC7339">
              <w:rPr>
                <w:noProof w:val="0"/>
                <w:lang w:val="en-US" w:eastAsia="ru-RU"/>
              </w:rPr>
              <w:t xml:space="preserve"> </w:t>
            </w:r>
            <w:proofErr w:type="spellStart"/>
            <w:r w:rsidRPr="00CC7339">
              <w:rPr>
                <w:noProof w:val="0"/>
                <w:lang w:val="en-US" w:eastAsia="ru-RU"/>
              </w:rPr>
              <w:t>deservire</w:t>
            </w:r>
            <w:proofErr w:type="spellEnd"/>
            <w:r w:rsidRPr="00CC7339">
              <w:rPr>
                <w:noProof w:val="0"/>
                <w:lang w:val="en-US" w:eastAsia="ru-RU"/>
              </w:rPr>
              <w:t xml:space="preserve"> CM</w:t>
            </w:r>
          </w:p>
        </w:tc>
        <w:tc>
          <w:tcPr>
            <w:tcW w:w="1418" w:type="dxa"/>
            <w:tcBorders>
              <w:top w:val="nil"/>
              <w:bottom w:val="single" w:sz="2" w:space="0" w:color="auto"/>
            </w:tcBorders>
          </w:tcPr>
          <w:p w14:paraId="04CC5CE3" w14:textId="77777777" w:rsidR="00CC7339" w:rsidRPr="00CC7339" w:rsidRDefault="00CC7339" w:rsidP="00CC7339">
            <w:pPr>
              <w:autoSpaceDE w:val="0"/>
              <w:autoSpaceDN w:val="0"/>
              <w:jc w:val="center"/>
              <w:rPr>
                <w:noProof w:val="0"/>
                <w:lang w:val="en-US" w:eastAsia="ru-RU"/>
              </w:rPr>
            </w:pPr>
            <w:r w:rsidRPr="00CC7339">
              <w:rPr>
                <w:noProof w:val="0"/>
                <w:lang w:val="en-US" w:eastAsia="ru-RU"/>
              </w:rPr>
              <w:t>h-om</w:t>
            </w:r>
          </w:p>
        </w:tc>
        <w:tc>
          <w:tcPr>
            <w:tcW w:w="2126" w:type="dxa"/>
            <w:tcBorders>
              <w:top w:val="nil"/>
              <w:bottom w:val="single" w:sz="2" w:space="0" w:color="auto"/>
            </w:tcBorders>
          </w:tcPr>
          <w:p w14:paraId="2F14248B" w14:textId="77777777" w:rsidR="00CC7339" w:rsidRPr="00CC7339" w:rsidRDefault="00CC7339" w:rsidP="00CC7339">
            <w:pPr>
              <w:autoSpaceDE w:val="0"/>
              <w:autoSpaceDN w:val="0"/>
              <w:jc w:val="center"/>
              <w:rPr>
                <w:noProof w:val="0"/>
                <w:lang w:val="en-US" w:eastAsia="ru-RU"/>
              </w:rPr>
            </w:pPr>
            <w:r w:rsidRPr="00CC7339">
              <w:rPr>
                <w:noProof w:val="0"/>
                <w:lang w:val="en-US" w:eastAsia="ru-RU"/>
              </w:rPr>
              <w:t>89,70</w:t>
            </w:r>
          </w:p>
        </w:tc>
      </w:tr>
      <w:tr w:rsidR="00CC7339" w:rsidRPr="00CC7339" w14:paraId="745A7B8A" w14:textId="77777777" w:rsidTr="00CC73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DE25867" w14:textId="77777777" w:rsidR="00CC7339" w:rsidRPr="00CC7339" w:rsidRDefault="00CC7339" w:rsidP="00CC7339">
            <w:pPr>
              <w:autoSpaceDE w:val="0"/>
              <w:autoSpaceDN w:val="0"/>
              <w:rPr>
                <w:noProof w:val="0"/>
                <w:lang w:val="en-US" w:eastAsia="ru-RU"/>
              </w:rPr>
            </w:pPr>
            <w:r w:rsidRPr="00CC7339">
              <w:rPr>
                <w:noProof w:val="0"/>
                <w:lang w:val="en-US" w:eastAsia="ru-RU"/>
              </w:rPr>
              <w:t>2</w:t>
            </w:r>
          </w:p>
        </w:tc>
        <w:tc>
          <w:tcPr>
            <w:tcW w:w="1276" w:type="dxa"/>
            <w:tcBorders>
              <w:top w:val="single" w:sz="4" w:space="0" w:color="auto"/>
              <w:bottom w:val="single" w:sz="4" w:space="0" w:color="auto"/>
            </w:tcBorders>
          </w:tcPr>
          <w:p w14:paraId="1F664E5F" w14:textId="77777777" w:rsidR="00CC7339" w:rsidRPr="00CC7339" w:rsidRDefault="00CC7339" w:rsidP="00CC7339">
            <w:pPr>
              <w:autoSpaceDE w:val="0"/>
              <w:autoSpaceDN w:val="0"/>
              <w:rPr>
                <w:noProof w:val="0"/>
                <w:lang w:val="en-US" w:eastAsia="ru-RU"/>
              </w:rPr>
            </w:pPr>
            <w:r w:rsidRPr="00CC7339">
              <w:rPr>
                <w:noProof w:val="0"/>
                <w:lang w:val="en-US" w:eastAsia="ru-RU"/>
              </w:rPr>
              <w:t>TsE05C</w:t>
            </w:r>
          </w:p>
          <w:p w14:paraId="32D95C2B" w14:textId="77777777" w:rsidR="00CC7339" w:rsidRPr="00CC7339" w:rsidRDefault="00CC7339" w:rsidP="00CC7339">
            <w:pPr>
              <w:autoSpaceDE w:val="0"/>
              <w:autoSpaceDN w:val="0"/>
              <w:rPr>
                <w:noProof w:val="0"/>
                <w:lang w:val="en-US" w:eastAsia="ru-RU"/>
              </w:rPr>
            </w:pPr>
          </w:p>
        </w:tc>
        <w:tc>
          <w:tcPr>
            <w:tcW w:w="4703" w:type="dxa"/>
            <w:tcBorders>
              <w:top w:val="single" w:sz="4" w:space="0" w:color="auto"/>
              <w:bottom w:val="single" w:sz="4" w:space="0" w:color="auto"/>
            </w:tcBorders>
          </w:tcPr>
          <w:p w14:paraId="57B1A64D" w14:textId="77777777" w:rsidR="00CC7339" w:rsidRPr="00CC7339" w:rsidRDefault="00CC7339" w:rsidP="00CC7339">
            <w:pPr>
              <w:autoSpaceDE w:val="0"/>
              <w:autoSpaceDN w:val="0"/>
              <w:adjustRightInd w:val="0"/>
              <w:rPr>
                <w:rFonts w:ascii="Times New Roman CYR" w:hAnsi="Times New Roman CYR" w:cs="Times New Roman CYR"/>
                <w:noProof w:val="0"/>
                <w:sz w:val="16"/>
                <w:szCs w:val="16"/>
                <w:lang w:val="en-US" w:eastAsia="ru-RU"/>
              </w:rPr>
            </w:pPr>
            <w:proofErr w:type="spellStart"/>
            <w:r w:rsidRPr="00CC7339">
              <w:rPr>
                <w:noProof w:val="0"/>
                <w:lang w:val="en-US" w:eastAsia="ru-RU"/>
              </w:rPr>
              <w:t>Nivelarea</w:t>
            </w:r>
            <w:proofErr w:type="spellEnd"/>
            <w:r w:rsidRPr="00CC7339">
              <w:rPr>
                <w:noProof w:val="0"/>
                <w:lang w:val="en-US" w:eastAsia="ru-RU"/>
              </w:rPr>
              <w:t xml:space="preserve"> cu </w:t>
            </w:r>
            <w:proofErr w:type="spellStart"/>
            <w:r w:rsidRPr="00CC7339">
              <w:rPr>
                <w:noProof w:val="0"/>
                <w:lang w:val="en-US" w:eastAsia="ru-RU"/>
              </w:rPr>
              <w:t>autogreder</w:t>
            </w:r>
            <w:proofErr w:type="spellEnd"/>
            <w:r w:rsidRPr="00CC7339">
              <w:rPr>
                <w:noProof w:val="0"/>
                <w:lang w:val="en-US" w:eastAsia="ru-RU"/>
              </w:rPr>
              <w:t xml:space="preserve"> de pina la 175 CP a </w:t>
            </w:r>
            <w:proofErr w:type="spellStart"/>
            <w:r w:rsidRPr="00CC7339">
              <w:rPr>
                <w:noProof w:val="0"/>
                <w:lang w:val="en-US" w:eastAsia="ru-RU"/>
              </w:rPr>
              <w:t>suprafetei</w:t>
            </w:r>
            <w:proofErr w:type="spellEnd"/>
            <w:r w:rsidRPr="00CC7339">
              <w:rPr>
                <w:noProof w:val="0"/>
                <w:lang w:val="en-US" w:eastAsia="ru-RU"/>
              </w:rPr>
              <w:t xml:space="preserve"> </w:t>
            </w:r>
            <w:proofErr w:type="spellStart"/>
            <w:r w:rsidRPr="00CC7339">
              <w:rPr>
                <w:noProof w:val="0"/>
                <w:lang w:val="en-US" w:eastAsia="ru-RU"/>
              </w:rPr>
              <w:t>terenului</w:t>
            </w:r>
            <w:proofErr w:type="spellEnd"/>
            <w:r w:rsidRPr="00CC7339">
              <w:rPr>
                <w:noProof w:val="0"/>
                <w:lang w:val="en-US" w:eastAsia="ru-RU"/>
              </w:rPr>
              <w:t xml:space="preserve"> natural </w:t>
            </w:r>
            <w:proofErr w:type="spellStart"/>
            <w:r w:rsidRPr="00CC7339">
              <w:rPr>
                <w:noProof w:val="0"/>
                <w:lang w:val="en-US" w:eastAsia="ru-RU"/>
              </w:rPr>
              <w:t>si</w:t>
            </w:r>
            <w:proofErr w:type="spellEnd"/>
            <w:r w:rsidRPr="00CC7339">
              <w:rPr>
                <w:noProof w:val="0"/>
                <w:lang w:val="en-US" w:eastAsia="ru-RU"/>
              </w:rPr>
              <w:t xml:space="preserve"> a </w:t>
            </w:r>
            <w:proofErr w:type="spellStart"/>
            <w:r w:rsidRPr="00CC7339">
              <w:rPr>
                <w:noProof w:val="0"/>
                <w:lang w:val="en-US" w:eastAsia="ru-RU"/>
              </w:rPr>
              <w:t>platformelor</w:t>
            </w:r>
            <w:proofErr w:type="spellEnd"/>
            <w:r w:rsidRPr="00CC7339">
              <w:rPr>
                <w:noProof w:val="0"/>
                <w:lang w:val="en-US" w:eastAsia="ru-RU"/>
              </w:rPr>
              <w:t xml:space="preserve"> de </w:t>
            </w:r>
            <w:proofErr w:type="spellStart"/>
            <w:r w:rsidRPr="00CC7339">
              <w:rPr>
                <w:noProof w:val="0"/>
                <w:lang w:val="en-US" w:eastAsia="ru-RU"/>
              </w:rPr>
              <w:t>terasamente</w:t>
            </w:r>
            <w:proofErr w:type="spellEnd"/>
            <w:r w:rsidRPr="00CC7339">
              <w:rPr>
                <w:noProof w:val="0"/>
                <w:lang w:val="en-US" w:eastAsia="ru-RU"/>
              </w:rPr>
              <w:t xml:space="preserve">, </w:t>
            </w:r>
            <w:proofErr w:type="spellStart"/>
            <w:r w:rsidRPr="00CC7339">
              <w:rPr>
                <w:noProof w:val="0"/>
                <w:lang w:val="en-US" w:eastAsia="ru-RU"/>
              </w:rPr>
              <w:t>prin</w:t>
            </w:r>
            <w:proofErr w:type="spellEnd"/>
            <w:r w:rsidRPr="00CC7339">
              <w:rPr>
                <w:noProof w:val="0"/>
                <w:lang w:val="en-US" w:eastAsia="ru-RU"/>
              </w:rPr>
              <w:t xml:space="preserve"> </w:t>
            </w:r>
            <w:proofErr w:type="spellStart"/>
            <w:r w:rsidRPr="00CC7339">
              <w:rPr>
                <w:noProof w:val="0"/>
                <w:lang w:val="en-US" w:eastAsia="ru-RU"/>
              </w:rPr>
              <w:t>taierea</w:t>
            </w:r>
            <w:proofErr w:type="spellEnd"/>
            <w:r w:rsidRPr="00CC7339">
              <w:rPr>
                <w:noProof w:val="0"/>
                <w:lang w:val="en-US" w:eastAsia="ru-RU"/>
              </w:rPr>
              <w:t xml:space="preserve"> </w:t>
            </w:r>
            <w:proofErr w:type="spellStart"/>
            <w:r w:rsidRPr="00CC7339">
              <w:rPr>
                <w:noProof w:val="0"/>
                <w:lang w:val="en-US" w:eastAsia="ru-RU"/>
              </w:rPr>
              <w:t>damburilor</w:t>
            </w:r>
            <w:proofErr w:type="spellEnd"/>
            <w:r w:rsidRPr="00CC7339">
              <w:rPr>
                <w:noProof w:val="0"/>
                <w:lang w:val="en-US" w:eastAsia="ru-RU"/>
              </w:rPr>
              <w:t xml:space="preserve"> </w:t>
            </w:r>
            <w:proofErr w:type="spellStart"/>
            <w:r w:rsidRPr="00CC7339">
              <w:rPr>
                <w:noProof w:val="0"/>
                <w:lang w:val="en-US" w:eastAsia="ru-RU"/>
              </w:rPr>
              <w:t>si</w:t>
            </w:r>
            <w:proofErr w:type="spellEnd"/>
            <w:r w:rsidRPr="00CC7339">
              <w:rPr>
                <w:noProof w:val="0"/>
                <w:lang w:val="en-US" w:eastAsia="ru-RU"/>
              </w:rPr>
              <w:t xml:space="preserve"> </w:t>
            </w:r>
            <w:proofErr w:type="spellStart"/>
            <w:r w:rsidRPr="00CC7339">
              <w:rPr>
                <w:noProof w:val="0"/>
                <w:lang w:val="en-US" w:eastAsia="ru-RU"/>
              </w:rPr>
              <w:t>deplasarea</w:t>
            </w:r>
            <w:proofErr w:type="spellEnd"/>
            <w:r w:rsidRPr="00CC7339">
              <w:rPr>
                <w:noProof w:val="0"/>
                <w:lang w:val="en-US" w:eastAsia="ru-RU"/>
              </w:rPr>
              <w:t xml:space="preserve"> in </w:t>
            </w:r>
            <w:proofErr w:type="spellStart"/>
            <w:r w:rsidRPr="00CC7339">
              <w:rPr>
                <w:noProof w:val="0"/>
                <w:lang w:val="en-US" w:eastAsia="ru-RU"/>
              </w:rPr>
              <w:t>goluri</w:t>
            </w:r>
            <w:proofErr w:type="spellEnd"/>
            <w:r w:rsidRPr="00CC7339">
              <w:rPr>
                <w:noProof w:val="0"/>
                <w:lang w:val="en-US" w:eastAsia="ru-RU"/>
              </w:rPr>
              <w:t xml:space="preserve"> a </w:t>
            </w:r>
            <w:proofErr w:type="spellStart"/>
            <w:r w:rsidRPr="00CC7339">
              <w:rPr>
                <w:noProof w:val="0"/>
                <w:lang w:val="en-US" w:eastAsia="ru-RU"/>
              </w:rPr>
              <w:t>pamintului</w:t>
            </w:r>
            <w:proofErr w:type="spellEnd"/>
            <w:r w:rsidRPr="00CC7339">
              <w:rPr>
                <w:noProof w:val="0"/>
                <w:lang w:val="en-US" w:eastAsia="ru-RU"/>
              </w:rPr>
              <w:t xml:space="preserve"> </w:t>
            </w:r>
            <w:proofErr w:type="spellStart"/>
            <w:r w:rsidRPr="00CC7339">
              <w:rPr>
                <w:noProof w:val="0"/>
                <w:lang w:val="en-US" w:eastAsia="ru-RU"/>
              </w:rPr>
              <w:t>sapat</w:t>
            </w:r>
            <w:proofErr w:type="spellEnd"/>
            <w:r w:rsidRPr="00CC7339">
              <w:rPr>
                <w:noProof w:val="0"/>
                <w:lang w:val="en-US" w:eastAsia="ru-RU"/>
              </w:rPr>
              <w:t xml:space="preserve"> in </w:t>
            </w:r>
            <w:proofErr w:type="spellStart"/>
            <w:r w:rsidRPr="00CC7339">
              <w:rPr>
                <w:noProof w:val="0"/>
                <w:lang w:val="en-US" w:eastAsia="ru-RU"/>
              </w:rPr>
              <w:t>teren</w:t>
            </w:r>
            <w:proofErr w:type="spellEnd"/>
            <w:r w:rsidRPr="00CC7339">
              <w:rPr>
                <w:noProof w:val="0"/>
                <w:lang w:val="en-US" w:eastAsia="ru-RU"/>
              </w:rPr>
              <w:t xml:space="preserve"> </w:t>
            </w:r>
            <w:proofErr w:type="spellStart"/>
            <w:r w:rsidRPr="00CC7339">
              <w:rPr>
                <w:noProof w:val="0"/>
                <w:lang w:val="en-US" w:eastAsia="ru-RU"/>
              </w:rPr>
              <w:t>catg</w:t>
            </w:r>
            <w:proofErr w:type="spellEnd"/>
            <w:r w:rsidRPr="00CC7339">
              <w:rPr>
                <w:noProof w:val="0"/>
                <w:lang w:val="en-US" w:eastAsia="ru-RU"/>
              </w:rPr>
              <w:t>. III</w:t>
            </w:r>
            <w:r w:rsidRPr="00CC7339">
              <w:rPr>
                <w:rFonts w:ascii="Times New Roman CYR" w:hAnsi="Times New Roman CYR" w:cs="Times New Roman CYR"/>
                <w:noProof w:val="0"/>
                <w:sz w:val="16"/>
                <w:szCs w:val="16"/>
                <w:lang w:val="en-US" w:eastAsia="ru-RU"/>
              </w:rPr>
              <w:t xml:space="preserve"> </w:t>
            </w:r>
          </w:p>
        </w:tc>
        <w:tc>
          <w:tcPr>
            <w:tcW w:w="1418" w:type="dxa"/>
            <w:tcBorders>
              <w:top w:val="single" w:sz="4" w:space="0" w:color="auto"/>
              <w:bottom w:val="single" w:sz="4" w:space="0" w:color="auto"/>
            </w:tcBorders>
            <w:vAlign w:val="center"/>
          </w:tcPr>
          <w:p w14:paraId="5545B927" w14:textId="77777777" w:rsidR="00CC7339" w:rsidRPr="00CC7339" w:rsidRDefault="00CC7339" w:rsidP="00CC7339">
            <w:pPr>
              <w:autoSpaceDE w:val="0"/>
              <w:autoSpaceDN w:val="0"/>
              <w:jc w:val="center"/>
              <w:rPr>
                <w:noProof w:val="0"/>
                <w:lang w:val="en-US" w:eastAsia="ru-RU"/>
              </w:rPr>
            </w:pPr>
            <w:r w:rsidRPr="00CC7339">
              <w:rPr>
                <w:noProof w:val="0"/>
                <w:lang w:val="en-US" w:eastAsia="ru-RU"/>
              </w:rPr>
              <w:t>100m2</w:t>
            </w:r>
          </w:p>
        </w:tc>
        <w:tc>
          <w:tcPr>
            <w:tcW w:w="2126" w:type="dxa"/>
            <w:tcBorders>
              <w:top w:val="single" w:sz="4" w:space="0" w:color="auto"/>
              <w:bottom w:val="single" w:sz="4" w:space="0" w:color="auto"/>
            </w:tcBorders>
            <w:vAlign w:val="center"/>
          </w:tcPr>
          <w:p w14:paraId="6EDCFD8F" w14:textId="77777777" w:rsidR="00CC7339" w:rsidRPr="00CC7339" w:rsidRDefault="00CC7339" w:rsidP="00CC7339">
            <w:pPr>
              <w:autoSpaceDE w:val="0"/>
              <w:autoSpaceDN w:val="0"/>
              <w:jc w:val="center"/>
              <w:rPr>
                <w:noProof w:val="0"/>
                <w:lang w:val="en-US" w:eastAsia="ru-RU"/>
              </w:rPr>
            </w:pPr>
            <w:r w:rsidRPr="00CC7339">
              <w:rPr>
                <w:noProof w:val="0"/>
                <w:lang w:val="en-US" w:eastAsia="ru-RU"/>
              </w:rPr>
              <w:t>3,50</w:t>
            </w:r>
          </w:p>
        </w:tc>
      </w:tr>
      <w:tr w:rsidR="00CC7339" w:rsidRPr="00CC7339" w14:paraId="56F5A5C4" w14:textId="77777777" w:rsidTr="00CC733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E42594A" w14:textId="77777777" w:rsidR="00CC7339" w:rsidRPr="00CC7339" w:rsidRDefault="00CC7339" w:rsidP="00CC7339">
            <w:pPr>
              <w:autoSpaceDE w:val="0"/>
              <w:autoSpaceDN w:val="0"/>
              <w:rPr>
                <w:noProof w:val="0"/>
                <w:lang w:val="en-US" w:eastAsia="ru-RU"/>
              </w:rPr>
            </w:pPr>
          </w:p>
        </w:tc>
        <w:tc>
          <w:tcPr>
            <w:tcW w:w="1276" w:type="dxa"/>
            <w:tcBorders>
              <w:top w:val="nil"/>
              <w:bottom w:val="single" w:sz="2" w:space="0" w:color="auto"/>
            </w:tcBorders>
            <w:vAlign w:val="center"/>
          </w:tcPr>
          <w:p w14:paraId="626844F9" w14:textId="77777777" w:rsidR="00CC7339" w:rsidRPr="00CC7339" w:rsidRDefault="00CC7339" w:rsidP="00CC7339">
            <w:pPr>
              <w:autoSpaceDE w:val="0"/>
              <w:autoSpaceDN w:val="0"/>
              <w:jc w:val="center"/>
              <w:rPr>
                <w:noProof w:val="0"/>
                <w:sz w:val="16"/>
                <w:szCs w:val="16"/>
                <w:lang w:val="en-US" w:eastAsia="ru-RU"/>
              </w:rPr>
            </w:pPr>
            <w:r w:rsidRPr="00CC7339">
              <w:rPr>
                <w:noProof w:val="0"/>
                <w:sz w:val="16"/>
                <w:szCs w:val="16"/>
                <w:lang w:val="en-US" w:eastAsia="ru-RU"/>
              </w:rPr>
              <w:t>2952220003546</w:t>
            </w:r>
          </w:p>
        </w:tc>
        <w:tc>
          <w:tcPr>
            <w:tcW w:w="4703" w:type="dxa"/>
            <w:tcBorders>
              <w:top w:val="nil"/>
              <w:bottom w:val="single" w:sz="2" w:space="0" w:color="auto"/>
            </w:tcBorders>
          </w:tcPr>
          <w:p w14:paraId="552ADD2C" w14:textId="77777777" w:rsidR="00CC7339" w:rsidRPr="00CC7339" w:rsidRDefault="00CC7339" w:rsidP="00CC7339">
            <w:pPr>
              <w:autoSpaceDE w:val="0"/>
              <w:autoSpaceDN w:val="0"/>
              <w:rPr>
                <w:noProof w:val="0"/>
                <w:lang w:val="en-US" w:eastAsia="ru-RU"/>
              </w:rPr>
            </w:pPr>
            <w:proofErr w:type="spellStart"/>
            <w:r w:rsidRPr="00CC7339">
              <w:rPr>
                <w:noProof w:val="0"/>
                <w:lang w:val="en-US" w:eastAsia="ru-RU"/>
              </w:rPr>
              <w:t>Autogreder</w:t>
            </w:r>
            <w:proofErr w:type="spellEnd"/>
            <w:r w:rsidRPr="00CC7339">
              <w:rPr>
                <w:noProof w:val="0"/>
                <w:lang w:val="en-US" w:eastAsia="ru-RU"/>
              </w:rPr>
              <w:t xml:space="preserve"> pina la 175 cp</w:t>
            </w:r>
          </w:p>
        </w:tc>
        <w:tc>
          <w:tcPr>
            <w:tcW w:w="1418" w:type="dxa"/>
            <w:tcBorders>
              <w:top w:val="nil"/>
              <w:bottom w:val="single" w:sz="2" w:space="0" w:color="auto"/>
            </w:tcBorders>
          </w:tcPr>
          <w:p w14:paraId="6873BD38" w14:textId="77777777" w:rsidR="00CC7339" w:rsidRPr="00CC7339" w:rsidRDefault="00CC7339" w:rsidP="00CC7339">
            <w:pPr>
              <w:autoSpaceDE w:val="0"/>
              <w:autoSpaceDN w:val="0"/>
              <w:jc w:val="center"/>
              <w:rPr>
                <w:noProof w:val="0"/>
                <w:lang w:val="en-US" w:eastAsia="ru-RU"/>
              </w:rPr>
            </w:pPr>
            <w:r w:rsidRPr="00CC7339">
              <w:rPr>
                <w:noProof w:val="0"/>
                <w:lang w:val="en-US" w:eastAsia="ru-RU"/>
              </w:rPr>
              <w:t>h-</w:t>
            </w:r>
            <w:proofErr w:type="spellStart"/>
            <w:r w:rsidRPr="00CC7339">
              <w:rPr>
                <w:noProof w:val="0"/>
                <w:lang w:val="en-US" w:eastAsia="ru-RU"/>
              </w:rPr>
              <w:t>ut</w:t>
            </w:r>
            <w:proofErr w:type="spellEnd"/>
          </w:p>
        </w:tc>
        <w:tc>
          <w:tcPr>
            <w:tcW w:w="2126" w:type="dxa"/>
            <w:tcBorders>
              <w:top w:val="nil"/>
              <w:bottom w:val="single" w:sz="2" w:space="0" w:color="auto"/>
            </w:tcBorders>
          </w:tcPr>
          <w:p w14:paraId="3B2EFE30" w14:textId="77777777" w:rsidR="00CC7339" w:rsidRPr="00CC7339" w:rsidRDefault="00CC7339" w:rsidP="00CC7339">
            <w:pPr>
              <w:autoSpaceDE w:val="0"/>
              <w:autoSpaceDN w:val="0"/>
              <w:jc w:val="center"/>
              <w:rPr>
                <w:noProof w:val="0"/>
                <w:lang w:val="en-US" w:eastAsia="ru-RU"/>
              </w:rPr>
            </w:pPr>
            <w:r w:rsidRPr="00CC7339">
              <w:rPr>
                <w:noProof w:val="0"/>
                <w:lang w:val="en-US" w:eastAsia="ru-RU"/>
              </w:rPr>
              <w:t>1,09</w:t>
            </w:r>
          </w:p>
        </w:tc>
      </w:tr>
      <w:tr w:rsidR="00CC7339" w:rsidRPr="00CC7339" w14:paraId="7201A4DA" w14:textId="77777777" w:rsidTr="00CC73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8E53B5A" w14:textId="77777777" w:rsidR="00CC7339" w:rsidRPr="00CC7339" w:rsidRDefault="00CC7339" w:rsidP="00CC7339">
            <w:pPr>
              <w:autoSpaceDE w:val="0"/>
              <w:autoSpaceDN w:val="0"/>
              <w:rPr>
                <w:noProof w:val="0"/>
                <w:lang w:val="en-US" w:eastAsia="ru-RU"/>
              </w:rPr>
            </w:pPr>
            <w:r w:rsidRPr="00CC7339">
              <w:rPr>
                <w:noProof w:val="0"/>
                <w:lang w:val="en-US" w:eastAsia="ru-RU"/>
              </w:rPr>
              <w:t>3</w:t>
            </w:r>
          </w:p>
        </w:tc>
        <w:tc>
          <w:tcPr>
            <w:tcW w:w="1276" w:type="dxa"/>
            <w:tcBorders>
              <w:top w:val="single" w:sz="4" w:space="0" w:color="auto"/>
              <w:bottom w:val="single" w:sz="4" w:space="0" w:color="auto"/>
            </w:tcBorders>
          </w:tcPr>
          <w:p w14:paraId="7D22BBCA" w14:textId="77777777" w:rsidR="00CC7339" w:rsidRPr="00CC7339" w:rsidRDefault="00CC7339" w:rsidP="00CC7339">
            <w:pPr>
              <w:autoSpaceDE w:val="0"/>
              <w:autoSpaceDN w:val="0"/>
              <w:rPr>
                <w:noProof w:val="0"/>
                <w:lang w:val="en-US" w:eastAsia="ru-RU"/>
              </w:rPr>
            </w:pPr>
            <w:r w:rsidRPr="00CC7339">
              <w:rPr>
                <w:noProof w:val="0"/>
                <w:lang w:val="en-US" w:eastAsia="ru-RU"/>
              </w:rPr>
              <w:t>RpCB18F</w:t>
            </w:r>
          </w:p>
          <w:p w14:paraId="388B3B41" w14:textId="77777777" w:rsidR="00CC7339" w:rsidRPr="00CC7339" w:rsidRDefault="00CC7339" w:rsidP="00CC7339">
            <w:pPr>
              <w:autoSpaceDE w:val="0"/>
              <w:autoSpaceDN w:val="0"/>
              <w:rPr>
                <w:noProof w:val="0"/>
                <w:lang w:val="en-US" w:eastAsia="ru-RU"/>
              </w:rPr>
            </w:pPr>
          </w:p>
        </w:tc>
        <w:tc>
          <w:tcPr>
            <w:tcW w:w="4703" w:type="dxa"/>
            <w:tcBorders>
              <w:top w:val="single" w:sz="4" w:space="0" w:color="auto"/>
              <w:bottom w:val="single" w:sz="4" w:space="0" w:color="auto"/>
            </w:tcBorders>
          </w:tcPr>
          <w:p w14:paraId="506D04A7" w14:textId="77777777" w:rsidR="00CC7339" w:rsidRPr="00CC7339" w:rsidRDefault="00CC7339" w:rsidP="00CC7339">
            <w:pPr>
              <w:autoSpaceDE w:val="0"/>
              <w:autoSpaceDN w:val="0"/>
              <w:adjustRightInd w:val="0"/>
              <w:rPr>
                <w:rFonts w:ascii="Times New Roman CYR" w:hAnsi="Times New Roman CYR" w:cs="Times New Roman CYR"/>
                <w:noProof w:val="0"/>
                <w:sz w:val="16"/>
                <w:szCs w:val="16"/>
                <w:lang w:val="en-US" w:eastAsia="ru-RU"/>
              </w:rPr>
            </w:pPr>
            <w:proofErr w:type="spellStart"/>
            <w:r w:rsidRPr="00CC7339">
              <w:rPr>
                <w:noProof w:val="0"/>
                <w:lang w:val="en-US" w:eastAsia="ru-RU"/>
              </w:rPr>
              <w:t>Demolarea</w:t>
            </w:r>
            <w:proofErr w:type="spellEnd"/>
            <w:r w:rsidRPr="00CC7339">
              <w:rPr>
                <w:noProof w:val="0"/>
                <w:lang w:val="en-US" w:eastAsia="ru-RU"/>
              </w:rPr>
              <w:t xml:space="preserve"> </w:t>
            </w:r>
            <w:proofErr w:type="spellStart"/>
            <w:r w:rsidRPr="00CC7339">
              <w:rPr>
                <w:noProof w:val="0"/>
                <w:lang w:val="en-US" w:eastAsia="ru-RU"/>
              </w:rPr>
              <w:t>betoanelor</w:t>
            </w:r>
            <w:proofErr w:type="spellEnd"/>
            <w:r w:rsidRPr="00CC7339">
              <w:rPr>
                <w:noProof w:val="0"/>
                <w:lang w:val="en-US" w:eastAsia="ru-RU"/>
              </w:rPr>
              <w:t xml:space="preserve"> </w:t>
            </w:r>
            <w:proofErr w:type="spellStart"/>
            <w:r w:rsidRPr="00CC7339">
              <w:rPr>
                <w:noProof w:val="0"/>
                <w:lang w:val="en-US" w:eastAsia="ru-RU"/>
              </w:rPr>
              <w:t>vechi</w:t>
            </w:r>
            <w:proofErr w:type="spellEnd"/>
            <w:r w:rsidRPr="00CC7339">
              <w:rPr>
                <w:noProof w:val="0"/>
                <w:lang w:val="en-US" w:eastAsia="ru-RU"/>
              </w:rPr>
              <w:t xml:space="preserve"> cu </w:t>
            </w:r>
            <w:proofErr w:type="spellStart"/>
            <w:r w:rsidRPr="00CC7339">
              <w:rPr>
                <w:noProof w:val="0"/>
                <w:lang w:val="en-US" w:eastAsia="ru-RU"/>
              </w:rPr>
              <w:t>mijloace</w:t>
            </w:r>
            <w:proofErr w:type="spellEnd"/>
            <w:r w:rsidRPr="00CC7339">
              <w:rPr>
                <w:noProof w:val="0"/>
                <w:lang w:val="en-US" w:eastAsia="ru-RU"/>
              </w:rPr>
              <w:t xml:space="preserve"> </w:t>
            </w:r>
            <w:proofErr w:type="spellStart"/>
            <w:proofErr w:type="gramStart"/>
            <w:r w:rsidRPr="00CC7339">
              <w:rPr>
                <w:noProof w:val="0"/>
                <w:lang w:val="en-US" w:eastAsia="ru-RU"/>
              </w:rPr>
              <w:t>mecanice</w:t>
            </w:r>
            <w:proofErr w:type="spellEnd"/>
            <w:r w:rsidRPr="00CC7339">
              <w:rPr>
                <w:noProof w:val="0"/>
                <w:lang w:val="en-US" w:eastAsia="ru-RU"/>
              </w:rPr>
              <w:t xml:space="preserve">,  </w:t>
            </w:r>
            <w:proofErr w:type="spellStart"/>
            <w:r w:rsidRPr="00CC7339">
              <w:rPr>
                <w:noProof w:val="0"/>
                <w:lang w:val="en-US" w:eastAsia="ru-RU"/>
              </w:rPr>
              <w:t>beton</w:t>
            </w:r>
            <w:proofErr w:type="spellEnd"/>
            <w:proofErr w:type="gramEnd"/>
            <w:r w:rsidRPr="00CC7339">
              <w:rPr>
                <w:noProof w:val="0"/>
                <w:lang w:val="en-US" w:eastAsia="ru-RU"/>
              </w:rPr>
              <w:t xml:space="preserve"> </w:t>
            </w:r>
            <w:proofErr w:type="spellStart"/>
            <w:r w:rsidRPr="00CC7339">
              <w:rPr>
                <w:noProof w:val="0"/>
                <w:lang w:val="en-US" w:eastAsia="ru-RU"/>
              </w:rPr>
              <w:t>simplu</w:t>
            </w:r>
            <w:proofErr w:type="spellEnd"/>
            <w:r w:rsidRPr="00CC7339">
              <w:rPr>
                <w:rFonts w:ascii="Times New Roman CYR" w:hAnsi="Times New Roman CYR" w:cs="Times New Roman CYR"/>
                <w:noProof w:val="0"/>
                <w:sz w:val="16"/>
                <w:szCs w:val="16"/>
                <w:lang w:val="en-US" w:eastAsia="ru-RU"/>
              </w:rPr>
              <w:t xml:space="preserve"> </w:t>
            </w:r>
          </w:p>
        </w:tc>
        <w:tc>
          <w:tcPr>
            <w:tcW w:w="1418" w:type="dxa"/>
            <w:tcBorders>
              <w:top w:val="single" w:sz="4" w:space="0" w:color="auto"/>
              <w:bottom w:val="single" w:sz="4" w:space="0" w:color="auto"/>
            </w:tcBorders>
            <w:vAlign w:val="center"/>
          </w:tcPr>
          <w:p w14:paraId="015864EC" w14:textId="77777777" w:rsidR="00CC7339" w:rsidRPr="00CC7339" w:rsidRDefault="00CC7339" w:rsidP="00CC7339">
            <w:pPr>
              <w:autoSpaceDE w:val="0"/>
              <w:autoSpaceDN w:val="0"/>
              <w:jc w:val="center"/>
              <w:rPr>
                <w:noProof w:val="0"/>
                <w:lang w:val="en-US" w:eastAsia="ru-RU"/>
              </w:rPr>
            </w:pPr>
            <w:r w:rsidRPr="00CC7339">
              <w:rPr>
                <w:noProof w:val="0"/>
                <w:lang w:val="en-US" w:eastAsia="ru-RU"/>
              </w:rPr>
              <w:t>m3</w:t>
            </w:r>
          </w:p>
        </w:tc>
        <w:tc>
          <w:tcPr>
            <w:tcW w:w="2126" w:type="dxa"/>
            <w:tcBorders>
              <w:top w:val="single" w:sz="4" w:space="0" w:color="auto"/>
              <w:bottom w:val="single" w:sz="4" w:space="0" w:color="auto"/>
            </w:tcBorders>
            <w:vAlign w:val="center"/>
          </w:tcPr>
          <w:p w14:paraId="37245494" w14:textId="77777777" w:rsidR="00CC7339" w:rsidRPr="00CC7339" w:rsidRDefault="00CC7339" w:rsidP="00CC7339">
            <w:pPr>
              <w:autoSpaceDE w:val="0"/>
              <w:autoSpaceDN w:val="0"/>
              <w:jc w:val="center"/>
              <w:rPr>
                <w:noProof w:val="0"/>
                <w:lang w:val="en-US" w:eastAsia="ru-RU"/>
              </w:rPr>
            </w:pPr>
            <w:r w:rsidRPr="00CC7339">
              <w:rPr>
                <w:noProof w:val="0"/>
                <w:lang w:val="en-US" w:eastAsia="ru-RU"/>
              </w:rPr>
              <w:t>4,50</w:t>
            </w:r>
          </w:p>
        </w:tc>
      </w:tr>
      <w:tr w:rsidR="00CC7339" w:rsidRPr="00CC7339" w14:paraId="74D6B389" w14:textId="77777777" w:rsidTr="00CC733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41E2F37" w14:textId="77777777" w:rsidR="00CC7339" w:rsidRPr="00CC7339" w:rsidRDefault="00CC7339" w:rsidP="00CC7339">
            <w:pPr>
              <w:autoSpaceDE w:val="0"/>
              <w:autoSpaceDN w:val="0"/>
              <w:rPr>
                <w:noProof w:val="0"/>
                <w:lang w:val="en-US" w:eastAsia="ru-RU"/>
              </w:rPr>
            </w:pPr>
          </w:p>
        </w:tc>
        <w:tc>
          <w:tcPr>
            <w:tcW w:w="1276" w:type="dxa"/>
            <w:tcBorders>
              <w:top w:val="nil"/>
              <w:bottom w:val="single" w:sz="2" w:space="0" w:color="auto"/>
            </w:tcBorders>
            <w:vAlign w:val="center"/>
          </w:tcPr>
          <w:p w14:paraId="550619BC" w14:textId="77777777" w:rsidR="00CC7339" w:rsidRPr="00CC7339" w:rsidRDefault="00CC7339" w:rsidP="00CC7339">
            <w:pPr>
              <w:autoSpaceDE w:val="0"/>
              <w:autoSpaceDN w:val="0"/>
              <w:jc w:val="center"/>
              <w:rPr>
                <w:noProof w:val="0"/>
                <w:sz w:val="16"/>
                <w:szCs w:val="16"/>
                <w:lang w:val="en-US" w:eastAsia="ru-RU"/>
              </w:rPr>
            </w:pPr>
            <w:r w:rsidRPr="00CC7339">
              <w:rPr>
                <w:noProof w:val="0"/>
                <w:sz w:val="16"/>
                <w:szCs w:val="16"/>
                <w:lang w:val="en-US" w:eastAsia="ru-RU"/>
              </w:rPr>
              <w:t>7123010010200</w:t>
            </w:r>
          </w:p>
        </w:tc>
        <w:tc>
          <w:tcPr>
            <w:tcW w:w="4703" w:type="dxa"/>
            <w:tcBorders>
              <w:top w:val="nil"/>
              <w:bottom w:val="single" w:sz="2" w:space="0" w:color="auto"/>
            </w:tcBorders>
          </w:tcPr>
          <w:p w14:paraId="66162972" w14:textId="77777777" w:rsidR="00CC7339" w:rsidRPr="00CC7339" w:rsidRDefault="00CC7339" w:rsidP="00CC7339">
            <w:pPr>
              <w:autoSpaceDE w:val="0"/>
              <w:autoSpaceDN w:val="0"/>
              <w:rPr>
                <w:noProof w:val="0"/>
                <w:lang w:val="en-US" w:eastAsia="ru-RU"/>
              </w:rPr>
            </w:pPr>
            <w:proofErr w:type="spellStart"/>
            <w:r w:rsidRPr="00CC7339">
              <w:rPr>
                <w:noProof w:val="0"/>
                <w:lang w:val="en-US" w:eastAsia="ru-RU"/>
              </w:rPr>
              <w:t>Betonist</w:t>
            </w:r>
            <w:proofErr w:type="spellEnd"/>
          </w:p>
        </w:tc>
        <w:tc>
          <w:tcPr>
            <w:tcW w:w="1418" w:type="dxa"/>
            <w:tcBorders>
              <w:top w:val="nil"/>
              <w:bottom w:val="single" w:sz="2" w:space="0" w:color="auto"/>
            </w:tcBorders>
          </w:tcPr>
          <w:p w14:paraId="7B40E6AF" w14:textId="77777777" w:rsidR="00CC7339" w:rsidRPr="00CC7339" w:rsidRDefault="00CC7339" w:rsidP="00CC7339">
            <w:pPr>
              <w:autoSpaceDE w:val="0"/>
              <w:autoSpaceDN w:val="0"/>
              <w:jc w:val="center"/>
              <w:rPr>
                <w:noProof w:val="0"/>
                <w:lang w:val="en-US" w:eastAsia="ru-RU"/>
              </w:rPr>
            </w:pPr>
            <w:r w:rsidRPr="00CC7339">
              <w:rPr>
                <w:noProof w:val="0"/>
                <w:lang w:val="en-US" w:eastAsia="ru-RU"/>
              </w:rPr>
              <w:t>h-om</w:t>
            </w:r>
          </w:p>
        </w:tc>
        <w:tc>
          <w:tcPr>
            <w:tcW w:w="2126" w:type="dxa"/>
            <w:tcBorders>
              <w:top w:val="nil"/>
              <w:bottom w:val="single" w:sz="2" w:space="0" w:color="auto"/>
            </w:tcBorders>
          </w:tcPr>
          <w:p w14:paraId="03DEB37A" w14:textId="77777777" w:rsidR="00CC7339" w:rsidRPr="00CC7339" w:rsidRDefault="00CC7339" w:rsidP="00CC7339">
            <w:pPr>
              <w:autoSpaceDE w:val="0"/>
              <w:autoSpaceDN w:val="0"/>
              <w:jc w:val="center"/>
              <w:rPr>
                <w:noProof w:val="0"/>
                <w:lang w:val="en-US" w:eastAsia="ru-RU"/>
              </w:rPr>
            </w:pPr>
            <w:r w:rsidRPr="00CC7339">
              <w:rPr>
                <w:noProof w:val="0"/>
                <w:lang w:val="en-US" w:eastAsia="ru-RU"/>
              </w:rPr>
              <w:t>9,45</w:t>
            </w:r>
          </w:p>
        </w:tc>
      </w:tr>
      <w:tr w:rsidR="00CC7339" w:rsidRPr="00CC7339" w14:paraId="573C760A" w14:textId="77777777" w:rsidTr="00CC733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BB27C2A" w14:textId="77777777" w:rsidR="00CC7339" w:rsidRPr="00CC7339" w:rsidRDefault="00CC7339" w:rsidP="00CC7339">
            <w:pPr>
              <w:autoSpaceDE w:val="0"/>
              <w:autoSpaceDN w:val="0"/>
              <w:rPr>
                <w:noProof w:val="0"/>
                <w:lang w:val="en-US" w:eastAsia="ru-RU"/>
              </w:rPr>
            </w:pPr>
          </w:p>
        </w:tc>
        <w:tc>
          <w:tcPr>
            <w:tcW w:w="1276" w:type="dxa"/>
            <w:tcBorders>
              <w:top w:val="nil"/>
              <w:bottom w:val="single" w:sz="2" w:space="0" w:color="auto"/>
            </w:tcBorders>
            <w:vAlign w:val="center"/>
          </w:tcPr>
          <w:p w14:paraId="39523897" w14:textId="77777777" w:rsidR="00CC7339" w:rsidRPr="00CC7339" w:rsidRDefault="00CC7339" w:rsidP="00CC7339">
            <w:pPr>
              <w:autoSpaceDE w:val="0"/>
              <w:autoSpaceDN w:val="0"/>
              <w:jc w:val="center"/>
              <w:rPr>
                <w:noProof w:val="0"/>
                <w:sz w:val="16"/>
                <w:szCs w:val="16"/>
                <w:lang w:val="en-US" w:eastAsia="ru-RU"/>
              </w:rPr>
            </w:pPr>
            <w:r w:rsidRPr="00CC7339">
              <w:rPr>
                <w:noProof w:val="0"/>
                <w:sz w:val="16"/>
                <w:szCs w:val="16"/>
                <w:lang w:val="en-US" w:eastAsia="ru-RU"/>
              </w:rPr>
              <w:t>9310060019920</w:t>
            </w:r>
          </w:p>
        </w:tc>
        <w:tc>
          <w:tcPr>
            <w:tcW w:w="4703" w:type="dxa"/>
            <w:tcBorders>
              <w:top w:val="nil"/>
              <w:bottom w:val="single" w:sz="2" w:space="0" w:color="auto"/>
            </w:tcBorders>
          </w:tcPr>
          <w:p w14:paraId="2251D0E6" w14:textId="77777777" w:rsidR="00CC7339" w:rsidRPr="00CC7339" w:rsidRDefault="00CC7339" w:rsidP="00CC7339">
            <w:pPr>
              <w:autoSpaceDE w:val="0"/>
              <w:autoSpaceDN w:val="0"/>
              <w:rPr>
                <w:noProof w:val="0"/>
                <w:lang w:val="en-US" w:eastAsia="ru-RU"/>
              </w:rPr>
            </w:pPr>
            <w:proofErr w:type="spellStart"/>
            <w:r w:rsidRPr="00CC7339">
              <w:rPr>
                <w:noProof w:val="0"/>
                <w:lang w:val="en-US" w:eastAsia="ru-RU"/>
              </w:rPr>
              <w:t>Muncitor</w:t>
            </w:r>
            <w:proofErr w:type="spellEnd"/>
            <w:r w:rsidRPr="00CC7339">
              <w:rPr>
                <w:noProof w:val="0"/>
                <w:lang w:val="en-US" w:eastAsia="ru-RU"/>
              </w:rPr>
              <w:t xml:space="preserve"> </w:t>
            </w:r>
            <w:proofErr w:type="spellStart"/>
            <w:r w:rsidRPr="00CC7339">
              <w:rPr>
                <w:noProof w:val="0"/>
                <w:lang w:val="en-US" w:eastAsia="ru-RU"/>
              </w:rPr>
              <w:t>deservire</w:t>
            </w:r>
            <w:proofErr w:type="spellEnd"/>
            <w:r w:rsidRPr="00CC7339">
              <w:rPr>
                <w:noProof w:val="0"/>
                <w:lang w:val="en-US" w:eastAsia="ru-RU"/>
              </w:rPr>
              <w:t xml:space="preserve"> CM</w:t>
            </w:r>
          </w:p>
        </w:tc>
        <w:tc>
          <w:tcPr>
            <w:tcW w:w="1418" w:type="dxa"/>
            <w:tcBorders>
              <w:top w:val="nil"/>
              <w:bottom w:val="single" w:sz="2" w:space="0" w:color="auto"/>
            </w:tcBorders>
          </w:tcPr>
          <w:p w14:paraId="37C7CB71" w14:textId="77777777" w:rsidR="00CC7339" w:rsidRPr="00CC7339" w:rsidRDefault="00CC7339" w:rsidP="00CC7339">
            <w:pPr>
              <w:autoSpaceDE w:val="0"/>
              <w:autoSpaceDN w:val="0"/>
              <w:jc w:val="center"/>
              <w:rPr>
                <w:noProof w:val="0"/>
                <w:lang w:val="en-US" w:eastAsia="ru-RU"/>
              </w:rPr>
            </w:pPr>
            <w:r w:rsidRPr="00CC7339">
              <w:rPr>
                <w:noProof w:val="0"/>
                <w:lang w:val="en-US" w:eastAsia="ru-RU"/>
              </w:rPr>
              <w:t>h-om</w:t>
            </w:r>
          </w:p>
        </w:tc>
        <w:tc>
          <w:tcPr>
            <w:tcW w:w="2126" w:type="dxa"/>
            <w:tcBorders>
              <w:top w:val="nil"/>
              <w:bottom w:val="single" w:sz="2" w:space="0" w:color="auto"/>
            </w:tcBorders>
          </w:tcPr>
          <w:p w14:paraId="06D47742" w14:textId="77777777" w:rsidR="00CC7339" w:rsidRPr="00CC7339" w:rsidRDefault="00CC7339" w:rsidP="00CC7339">
            <w:pPr>
              <w:autoSpaceDE w:val="0"/>
              <w:autoSpaceDN w:val="0"/>
              <w:jc w:val="center"/>
              <w:rPr>
                <w:noProof w:val="0"/>
                <w:lang w:val="en-US" w:eastAsia="ru-RU"/>
              </w:rPr>
            </w:pPr>
            <w:r w:rsidRPr="00CC7339">
              <w:rPr>
                <w:noProof w:val="0"/>
                <w:lang w:val="en-US" w:eastAsia="ru-RU"/>
              </w:rPr>
              <w:t>5,94</w:t>
            </w:r>
          </w:p>
        </w:tc>
      </w:tr>
      <w:tr w:rsidR="00CC7339" w:rsidRPr="00CC7339" w14:paraId="462E1EDF" w14:textId="77777777" w:rsidTr="00CC733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58937EC" w14:textId="77777777" w:rsidR="00CC7339" w:rsidRPr="00CC7339" w:rsidRDefault="00CC7339" w:rsidP="00CC7339">
            <w:pPr>
              <w:autoSpaceDE w:val="0"/>
              <w:autoSpaceDN w:val="0"/>
              <w:rPr>
                <w:noProof w:val="0"/>
                <w:lang w:val="en-US" w:eastAsia="ru-RU"/>
              </w:rPr>
            </w:pPr>
          </w:p>
        </w:tc>
        <w:tc>
          <w:tcPr>
            <w:tcW w:w="1276" w:type="dxa"/>
            <w:tcBorders>
              <w:top w:val="nil"/>
              <w:bottom w:val="single" w:sz="2" w:space="0" w:color="auto"/>
            </w:tcBorders>
            <w:vAlign w:val="center"/>
          </w:tcPr>
          <w:p w14:paraId="3C332DDA" w14:textId="77777777" w:rsidR="00CC7339" w:rsidRPr="00CC7339" w:rsidRDefault="00CC7339" w:rsidP="00CC7339">
            <w:pPr>
              <w:autoSpaceDE w:val="0"/>
              <w:autoSpaceDN w:val="0"/>
              <w:jc w:val="center"/>
              <w:rPr>
                <w:noProof w:val="0"/>
                <w:sz w:val="16"/>
                <w:szCs w:val="16"/>
                <w:lang w:val="en-US" w:eastAsia="ru-RU"/>
              </w:rPr>
            </w:pPr>
            <w:r w:rsidRPr="00CC7339">
              <w:rPr>
                <w:noProof w:val="0"/>
                <w:sz w:val="16"/>
                <w:szCs w:val="16"/>
                <w:lang w:val="en-US" w:eastAsia="ru-RU"/>
              </w:rPr>
              <w:t>4100116202818</w:t>
            </w:r>
          </w:p>
        </w:tc>
        <w:tc>
          <w:tcPr>
            <w:tcW w:w="4703" w:type="dxa"/>
            <w:tcBorders>
              <w:top w:val="nil"/>
              <w:bottom w:val="single" w:sz="2" w:space="0" w:color="auto"/>
            </w:tcBorders>
          </w:tcPr>
          <w:p w14:paraId="1272EB3A" w14:textId="77777777" w:rsidR="00CC7339" w:rsidRPr="00CC7339" w:rsidRDefault="00CC7339" w:rsidP="00CC7339">
            <w:pPr>
              <w:autoSpaceDE w:val="0"/>
              <w:autoSpaceDN w:val="0"/>
              <w:rPr>
                <w:noProof w:val="0"/>
                <w:lang w:val="en-US" w:eastAsia="ru-RU"/>
              </w:rPr>
            </w:pPr>
            <w:proofErr w:type="spellStart"/>
            <w:r w:rsidRPr="00CC7339">
              <w:rPr>
                <w:noProof w:val="0"/>
                <w:lang w:val="en-US" w:eastAsia="ru-RU"/>
              </w:rPr>
              <w:t>Apa</w:t>
            </w:r>
            <w:proofErr w:type="spellEnd"/>
            <w:r w:rsidRPr="00CC7339">
              <w:rPr>
                <w:noProof w:val="0"/>
                <w:lang w:val="en-US" w:eastAsia="ru-RU"/>
              </w:rPr>
              <w:t xml:space="preserve"> </w:t>
            </w:r>
            <w:proofErr w:type="spellStart"/>
            <w:r w:rsidRPr="00CC7339">
              <w:rPr>
                <w:noProof w:val="0"/>
                <w:lang w:val="en-US" w:eastAsia="ru-RU"/>
              </w:rPr>
              <w:t>pentru</w:t>
            </w:r>
            <w:proofErr w:type="spellEnd"/>
            <w:r w:rsidRPr="00CC7339">
              <w:rPr>
                <w:noProof w:val="0"/>
                <w:lang w:val="en-US" w:eastAsia="ru-RU"/>
              </w:rPr>
              <w:t xml:space="preserve"> </w:t>
            </w:r>
            <w:proofErr w:type="spellStart"/>
            <w:r w:rsidRPr="00CC7339">
              <w:rPr>
                <w:noProof w:val="0"/>
                <w:lang w:val="en-US" w:eastAsia="ru-RU"/>
              </w:rPr>
              <w:t>mortare</w:t>
            </w:r>
            <w:proofErr w:type="spellEnd"/>
            <w:r w:rsidRPr="00CC7339">
              <w:rPr>
                <w:noProof w:val="0"/>
                <w:lang w:val="en-US" w:eastAsia="ru-RU"/>
              </w:rPr>
              <w:t xml:space="preserve"> </w:t>
            </w:r>
            <w:proofErr w:type="spellStart"/>
            <w:r w:rsidRPr="00CC7339">
              <w:rPr>
                <w:noProof w:val="0"/>
                <w:lang w:val="en-US" w:eastAsia="ru-RU"/>
              </w:rPr>
              <w:t>si</w:t>
            </w:r>
            <w:proofErr w:type="spellEnd"/>
            <w:r w:rsidRPr="00CC7339">
              <w:rPr>
                <w:noProof w:val="0"/>
                <w:lang w:val="en-US" w:eastAsia="ru-RU"/>
              </w:rPr>
              <w:t xml:space="preserve"> </w:t>
            </w:r>
            <w:proofErr w:type="spellStart"/>
            <w:r w:rsidRPr="00CC7339">
              <w:rPr>
                <w:noProof w:val="0"/>
                <w:lang w:val="en-US" w:eastAsia="ru-RU"/>
              </w:rPr>
              <w:t>betoane</w:t>
            </w:r>
            <w:proofErr w:type="spellEnd"/>
          </w:p>
        </w:tc>
        <w:tc>
          <w:tcPr>
            <w:tcW w:w="1418" w:type="dxa"/>
            <w:tcBorders>
              <w:top w:val="nil"/>
              <w:bottom w:val="single" w:sz="2" w:space="0" w:color="auto"/>
            </w:tcBorders>
          </w:tcPr>
          <w:p w14:paraId="5DB6BA2E" w14:textId="77777777" w:rsidR="00CC7339" w:rsidRPr="00CC7339" w:rsidRDefault="00CC7339" w:rsidP="00CC7339">
            <w:pPr>
              <w:autoSpaceDE w:val="0"/>
              <w:autoSpaceDN w:val="0"/>
              <w:jc w:val="center"/>
              <w:rPr>
                <w:noProof w:val="0"/>
                <w:lang w:val="en-US" w:eastAsia="ru-RU"/>
              </w:rPr>
            </w:pPr>
            <w:r w:rsidRPr="00CC7339">
              <w:rPr>
                <w:noProof w:val="0"/>
                <w:lang w:val="en-US" w:eastAsia="ru-RU"/>
              </w:rPr>
              <w:t>m3</w:t>
            </w:r>
          </w:p>
        </w:tc>
        <w:tc>
          <w:tcPr>
            <w:tcW w:w="2126" w:type="dxa"/>
            <w:tcBorders>
              <w:top w:val="nil"/>
              <w:bottom w:val="single" w:sz="2" w:space="0" w:color="auto"/>
            </w:tcBorders>
          </w:tcPr>
          <w:p w14:paraId="461153B2" w14:textId="77777777" w:rsidR="00CC7339" w:rsidRPr="00CC7339" w:rsidRDefault="00CC7339" w:rsidP="00CC7339">
            <w:pPr>
              <w:autoSpaceDE w:val="0"/>
              <w:autoSpaceDN w:val="0"/>
              <w:jc w:val="center"/>
              <w:rPr>
                <w:noProof w:val="0"/>
                <w:lang w:val="en-US" w:eastAsia="ru-RU"/>
              </w:rPr>
            </w:pPr>
            <w:r w:rsidRPr="00CC7339">
              <w:rPr>
                <w:noProof w:val="0"/>
                <w:lang w:val="en-US" w:eastAsia="ru-RU"/>
              </w:rPr>
              <w:t>0,23</w:t>
            </w:r>
          </w:p>
        </w:tc>
      </w:tr>
      <w:tr w:rsidR="00CC7339" w:rsidRPr="00CC7339" w14:paraId="46E99676" w14:textId="77777777" w:rsidTr="00CC733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263224E" w14:textId="77777777" w:rsidR="00CC7339" w:rsidRPr="00CC7339" w:rsidRDefault="00CC7339" w:rsidP="00CC7339">
            <w:pPr>
              <w:autoSpaceDE w:val="0"/>
              <w:autoSpaceDN w:val="0"/>
              <w:rPr>
                <w:noProof w:val="0"/>
                <w:lang w:val="en-US" w:eastAsia="ru-RU"/>
              </w:rPr>
            </w:pPr>
          </w:p>
        </w:tc>
        <w:tc>
          <w:tcPr>
            <w:tcW w:w="1276" w:type="dxa"/>
            <w:tcBorders>
              <w:top w:val="nil"/>
              <w:bottom w:val="single" w:sz="2" w:space="0" w:color="auto"/>
            </w:tcBorders>
            <w:vAlign w:val="center"/>
          </w:tcPr>
          <w:p w14:paraId="60280D9C" w14:textId="77777777" w:rsidR="00CC7339" w:rsidRPr="00CC7339" w:rsidRDefault="00CC7339" w:rsidP="00CC7339">
            <w:pPr>
              <w:autoSpaceDE w:val="0"/>
              <w:autoSpaceDN w:val="0"/>
              <w:jc w:val="center"/>
              <w:rPr>
                <w:noProof w:val="0"/>
                <w:sz w:val="16"/>
                <w:szCs w:val="16"/>
                <w:lang w:val="en-US" w:eastAsia="ru-RU"/>
              </w:rPr>
            </w:pPr>
            <w:r w:rsidRPr="00CC7339">
              <w:rPr>
                <w:noProof w:val="0"/>
                <w:sz w:val="16"/>
                <w:szCs w:val="16"/>
                <w:lang w:val="en-US" w:eastAsia="ru-RU"/>
              </w:rPr>
              <w:t>2912340002509</w:t>
            </w:r>
          </w:p>
        </w:tc>
        <w:tc>
          <w:tcPr>
            <w:tcW w:w="4703" w:type="dxa"/>
            <w:tcBorders>
              <w:top w:val="nil"/>
              <w:bottom w:val="single" w:sz="2" w:space="0" w:color="auto"/>
            </w:tcBorders>
          </w:tcPr>
          <w:p w14:paraId="7B9EFC80" w14:textId="77777777" w:rsidR="00CC7339" w:rsidRPr="00CC7339" w:rsidRDefault="00CC7339" w:rsidP="00CC7339">
            <w:pPr>
              <w:autoSpaceDE w:val="0"/>
              <w:autoSpaceDN w:val="0"/>
              <w:rPr>
                <w:noProof w:val="0"/>
                <w:lang w:val="en-US" w:eastAsia="ru-RU"/>
              </w:rPr>
            </w:pPr>
            <w:proofErr w:type="spellStart"/>
            <w:r w:rsidRPr="00CC7339">
              <w:rPr>
                <w:noProof w:val="0"/>
                <w:lang w:val="en-US" w:eastAsia="ru-RU"/>
              </w:rPr>
              <w:t>Motocompresor</w:t>
            </w:r>
            <w:proofErr w:type="spellEnd"/>
            <w:r w:rsidRPr="00CC7339">
              <w:rPr>
                <w:noProof w:val="0"/>
                <w:lang w:val="en-US" w:eastAsia="ru-RU"/>
              </w:rPr>
              <w:t xml:space="preserve"> </w:t>
            </w:r>
            <w:proofErr w:type="spellStart"/>
            <w:r w:rsidRPr="00CC7339">
              <w:rPr>
                <w:noProof w:val="0"/>
                <w:lang w:val="en-US" w:eastAsia="ru-RU"/>
              </w:rPr>
              <w:t>mobil</w:t>
            </w:r>
            <w:proofErr w:type="spellEnd"/>
            <w:r w:rsidRPr="00CC7339">
              <w:rPr>
                <w:noProof w:val="0"/>
                <w:lang w:val="en-US" w:eastAsia="ru-RU"/>
              </w:rPr>
              <w:t xml:space="preserve"> de </w:t>
            </w:r>
            <w:proofErr w:type="spellStart"/>
            <w:r w:rsidRPr="00CC7339">
              <w:rPr>
                <w:noProof w:val="0"/>
                <w:lang w:val="en-US" w:eastAsia="ru-RU"/>
              </w:rPr>
              <w:t>aer</w:t>
            </w:r>
            <w:proofErr w:type="spellEnd"/>
            <w:r w:rsidRPr="00CC7339">
              <w:rPr>
                <w:noProof w:val="0"/>
                <w:lang w:val="en-US" w:eastAsia="ru-RU"/>
              </w:rPr>
              <w:t xml:space="preserve"> de </w:t>
            </w:r>
            <w:proofErr w:type="spellStart"/>
            <w:r w:rsidRPr="00CC7339">
              <w:rPr>
                <w:noProof w:val="0"/>
                <w:lang w:val="en-US" w:eastAsia="ru-RU"/>
              </w:rPr>
              <w:t>joasa</w:t>
            </w:r>
            <w:proofErr w:type="spellEnd"/>
            <w:r w:rsidRPr="00CC7339">
              <w:rPr>
                <w:noProof w:val="0"/>
                <w:lang w:val="en-US" w:eastAsia="ru-RU"/>
              </w:rPr>
              <w:t xml:space="preserve"> </w:t>
            </w:r>
            <w:proofErr w:type="spellStart"/>
            <w:r w:rsidRPr="00CC7339">
              <w:rPr>
                <w:noProof w:val="0"/>
                <w:lang w:val="en-US" w:eastAsia="ru-RU"/>
              </w:rPr>
              <w:t>presiune</w:t>
            </w:r>
            <w:proofErr w:type="spellEnd"/>
            <w:r w:rsidRPr="00CC7339">
              <w:rPr>
                <w:noProof w:val="0"/>
                <w:lang w:val="en-US" w:eastAsia="ru-RU"/>
              </w:rPr>
              <w:t>, debit 4,0 - 5,9 mc/min</w:t>
            </w:r>
          </w:p>
        </w:tc>
        <w:tc>
          <w:tcPr>
            <w:tcW w:w="1418" w:type="dxa"/>
            <w:tcBorders>
              <w:top w:val="nil"/>
              <w:bottom w:val="single" w:sz="2" w:space="0" w:color="auto"/>
            </w:tcBorders>
          </w:tcPr>
          <w:p w14:paraId="1D49AABF" w14:textId="77777777" w:rsidR="00CC7339" w:rsidRPr="00CC7339" w:rsidRDefault="00CC7339" w:rsidP="00CC7339">
            <w:pPr>
              <w:autoSpaceDE w:val="0"/>
              <w:autoSpaceDN w:val="0"/>
              <w:jc w:val="center"/>
              <w:rPr>
                <w:noProof w:val="0"/>
                <w:lang w:val="en-US" w:eastAsia="ru-RU"/>
              </w:rPr>
            </w:pPr>
            <w:r w:rsidRPr="00CC7339">
              <w:rPr>
                <w:noProof w:val="0"/>
                <w:lang w:val="en-US" w:eastAsia="ru-RU"/>
              </w:rPr>
              <w:t>h-</w:t>
            </w:r>
            <w:proofErr w:type="spellStart"/>
            <w:r w:rsidRPr="00CC7339">
              <w:rPr>
                <w:noProof w:val="0"/>
                <w:lang w:val="en-US" w:eastAsia="ru-RU"/>
              </w:rPr>
              <w:t>ut</w:t>
            </w:r>
            <w:proofErr w:type="spellEnd"/>
          </w:p>
        </w:tc>
        <w:tc>
          <w:tcPr>
            <w:tcW w:w="2126" w:type="dxa"/>
            <w:tcBorders>
              <w:top w:val="nil"/>
              <w:bottom w:val="single" w:sz="2" w:space="0" w:color="auto"/>
            </w:tcBorders>
          </w:tcPr>
          <w:p w14:paraId="2E2818C3" w14:textId="77777777" w:rsidR="00CC7339" w:rsidRPr="00CC7339" w:rsidRDefault="00CC7339" w:rsidP="00CC7339">
            <w:pPr>
              <w:autoSpaceDE w:val="0"/>
              <w:autoSpaceDN w:val="0"/>
              <w:jc w:val="center"/>
              <w:rPr>
                <w:noProof w:val="0"/>
                <w:lang w:val="en-US" w:eastAsia="ru-RU"/>
              </w:rPr>
            </w:pPr>
            <w:r w:rsidRPr="00CC7339">
              <w:rPr>
                <w:noProof w:val="0"/>
                <w:lang w:val="en-US" w:eastAsia="ru-RU"/>
              </w:rPr>
              <w:t>1,30</w:t>
            </w:r>
          </w:p>
        </w:tc>
      </w:tr>
      <w:tr w:rsidR="00CC7339" w:rsidRPr="00CC7339" w14:paraId="102FF2CB" w14:textId="77777777" w:rsidTr="00CC733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A3E0151" w14:textId="77777777" w:rsidR="00CC7339" w:rsidRPr="00CC7339" w:rsidRDefault="00CC7339" w:rsidP="00CC7339">
            <w:pPr>
              <w:autoSpaceDE w:val="0"/>
              <w:autoSpaceDN w:val="0"/>
              <w:rPr>
                <w:noProof w:val="0"/>
                <w:lang w:val="en-US" w:eastAsia="ru-RU"/>
              </w:rPr>
            </w:pPr>
          </w:p>
        </w:tc>
        <w:tc>
          <w:tcPr>
            <w:tcW w:w="1276" w:type="dxa"/>
            <w:tcBorders>
              <w:top w:val="nil"/>
              <w:bottom w:val="single" w:sz="2" w:space="0" w:color="auto"/>
            </w:tcBorders>
            <w:vAlign w:val="center"/>
          </w:tcPr>
          <w:p w14:paraId="07C528BE" w14:textId="77777777" w:rsidR="00CC7339" w:rsidRPr="00CC7339" w:rsidRDefault="00CC7339" w:rsidP="00CC7339">
            <w:pPr>
              <w:autoSpaceDE w:val="0"/>
              <w:autoSpaceDN w:val="0"/>
              <w:jc w:val="center"/>
              <w:rPr>
                <w:noProof w:val="0"/>
                <w:sz w:val="16"/>
                <w:szCs w:val="16"/>
                <w:lang w:val="en-US" w:eastAsia="ru-RU"/>
              </w:rPr>
            </w:pPr>
            <w:r w:rsidRPr="00CC7339">
              <w:rPr>
                <w:noProof w:val="0"/>
                <w:sz w:val="16"/>
                <w:szCs w:val="16"/>
                <w:lang w:val="en-US" w:eastAsia="ru-RU"/>
              </w:rPr>
              <w:t>2952270003370</w:t>
            </w:r>
          </w:p>
        </w:tc>
        <w:tc>
          <w:tcPr>
            <w:tcW w:w="4703" w:type="dxa"/>
            <w:tcBorders>
              <w:top w:val="nil"/>
              <w:bottom w:val="single" w:sz="2" w:space="0" w:color="auto"/>
            </w:tcBorders>
          </w:tcPr>
          <w:p w14:paraId="31B8A9DC" w14:textId="77777777" w:rsidR="00CC7339" w:rsidRPr="00CC7339" w:rsidRDefault="00CC7339" w:rsidP="00CC7339">
            <w:pPr>
              <w:autoSpaceDE w:val="0"/>
              <w:autoSpaceDN w:val="0"/>
              <w:rPr>
                <w:noProof w:val="0"/>
                <w:lang w:val="en-US" w:eastAsia="ru-RU"/>
              </w:rPr>
            </w:pPr>
            <w:r w:rsidRPr="00CC7339">
              <w:rPr>
                <w:noProof w:val="0"/>
                <w:lang w:val="en-US" w:eastAsia="ru-RU"/>
              </w:rPr>
              <w:t>Ciocan pneumatic 8-15 kg</w:t>
            </w:r>
          </w:p>
        </w:tc>
        <w:tc>
          <w:tcPr>
            <w:tcW w:w="1418" w:type="dxa"/>
            <w:tcBorders>
              <w:top w:val="nil"/>
              <w:bottom w:val="single" w:sz="2" w:space="0" w:color="auto"/>
            </w:tcBorders>
          </w:tcPr>
          <w:p w14:paraId="1459368A" w14:textId="77777777" w:rsidR="00CC7339" w:rsidRPr="00CC7339" w:rsidRDefault="00CC7339" w:rsidP="00CC7339">
            <w:pPr>
              <w:autoSpaceDE w:val="0"/>
              <w:autoSpaceDN w:val="0"/>
              <w:jc w:val="center"/>
              <w:rPr>
                <w:noProof w:val="0"/>
                <w:lang w:val="en-US" w:eastAsia="ru-RU"/>
              </w:rPr>
            </w:pPr>
            <w:r w:rsidRPr="00CC7339">
              <w:rPr>
                <w:noProof w:val="0"/>
                <w:lang w:val="en-US" w:eastAsia="ru-RU"/>
              </w:rPr>
              <w:t>h-</w:t>
            </w:r>
            <w:proofErr w:type="spellStart"/>
            <w:r w:rsidRPr="00CC7339">
              <w:rPr>
                <w:noProof w:val="0"/>
                <w:lang w:val="en-US" w:eastAsia="ru-RU"/>
              </w:rPr>
              <w:t>ut</w:t>
            </w:r>
            <w:proofErr w:type="spellEnd"/>
          </w:p>
        </w:tc>
        <w:tc>
          <w:tcPr>
            <w:tcW w:w="2126" w:type="dxa"/>
            <w:tcBorders>
              <w:top w:val="nil"/>
              <w:bottom w:val="single" w:sz="2" w:space="0" w:color="auto"/>
            </w:tcBorders>
          </w:tcPr>
          <w:p w14:paraId="3D8E08E6" w14:textId="77777777" w:rsidR="00CC7339" w:rsidRPr="00CC7339" w:rsidRDefault="00CC7339" w:rsidP="00CC7339">
            <w:pPr>
              <w:autoSpaceDE w:val="0"/>
              <w:autoSpaceDN w:val="0"/>
              <w:jc w:val="center"/>
              <w:rPr>
                <w:noProof w:val="0"/>
                <w:lang w:val="en-US" w:eastAsia="ru-RU"/>
              </w:rPr>
            </w:pPr>
            <w:r w:rsidRPr="00CC7339">
              <w:rPr>
                <w:noProof w:val="0"/>
                <w:lang w:val="en-US" w:eastAsia="ru-RU"/>
              </w:rPr>
              <w:t>1,30</w:t>
            </w:r>
          </w:p>
        </w:tc>
      </w:tr>
      <w:tr w:rsidR="00CC7339" w:rsidRPr="00CC7339" w14:paraId="6CCA133D" w14:textId="77777777" w:rsidTr="00CC733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A8212D1" w14:textId="77777777" w:rsidR="00CC7339" w:rsidRPr="00CC7339" w:rsidRDefault="00CC7339" w:rsidP="00CC7339">
            <w:pPr>
              <w:autoSpaceDE w:val="0"/>
              <w:autoSpaceDN w:val="0"/>
              <w:rPr>
                <w:noProof w:val="0"/>
                <w:lang w:val="en-US" w:eastAsia="ru-RU"/>
              </w:rPr>
            </w:pPr>
          </w:p>
        </w:tc>
        <w:tc>
          <w:tcPr>
            <w:tcW w:w="1276" w:type="dxa"/>
            <w:tcBorders>
              <w:top w:val="nil"/>
              <w:bottom w:val="single" w:sz="2" w:space="0" w:color="auto"/>
            </w:tcBorders>
            <w:vAlign w:val="center"/>
          </w:tcPr>
          <w:p w14:paraId="0B1890D4" w14:textId="77777777" w:rsidR="00CC7339" w:rsidRPr="00CC7339" w:rsidRDefault="00CC7339" w:rsidP="00CC7339">
            <w:pPr>
              <w:autoSpaceDE w:val="0"/>
              <w:autoSpaceDN w:val="0"/>
              <w:jc w:val="center"/>
              <w:rPr>
                <w:noProof w:val="0"/>
                <w:sz w:val="16"/>
                <w:szCs w:val="16"/>
                <w:lang w:val="en-US" w:eastAsia="ru-RU"/>
              </w:rPr>
            </w:pPr>
            <w:r w:rsidRPr="00CC7339">
              <w:rPr>
                <w:noProof w:val="0"/>
                <w:sz w:val="16"/>
                <w:szCs w:val="16"/>
                <w:lang w:val="en-US" w:eastAsia="ru-RU"/>
              </w:rPr>
              <w:t>2922140006702</w:t>
            </w:r>
          </w:p>
        </w:tc>
        <w:tc>
          <w:tcPr>
            <w:tcW w:w="4703" w:type="dxa"/>
            <w:tcBorders>
              <w:top w:val="nil"/>
              <w:bottom w:val="single" w:sz="2" w:space="0" w:color="auto"/>
            </w:tcBorders>
          </w:tcPr>
          <w:p w14:paraId="4878D1A2" w14:textId="77777777" w:rsidR="00CC7339" w:rsidRPr="00CC7339" w:rsidRDefault="00CC7339" w:rsidP="00CC7339">
            <w:pPr>
              <w:autoSpaceDE w:val="0"/>
              <w:autoSpaceDN w:val="0"/>
              <w:rPr>
                <w:noProof w:val="0"/>
                <w:lang w:val="en-US" w:eastAsia="ru-RU"/>
              </w:rPr>
            </w:pPr>
            <w:proofErr w:type="spellStart"/>
            <w:r w:rsidRPr="00CC7339">
              <w:rPr>
                <w:noProof w:val="0"/>
                <w:lang w:val="en-US" w:eastAsia="ru-RU"/>
              </w:rPr>
              <w:t>Macara</w:t>
            </w:r>
            <w:proofErr w:type="spellEnd"/>
            <w:r w:rsidRPr="00CC7339">
              <w:rPr>
                <w:noProof w:val="0"/>
                <w:lang w:val="en-US" w:eastAsia="ru-RU"/>
              </w:rPr>
              <w:t xml:space="preserve"> de </w:t>
            </w:r>
            <w:proofErr w:type="spellStart"/>
            <w:r w:rsidRPr="00CC7339">
              <w:rPr>
                <w:noProof w:val="0"/>
                <w:lang w:val="en-US" w:eastAsia="ru-RU"/>
              </w:rPr>
              <w:t>fereastra</w:t>
            </w:r>
            <w:proofErr w:type="spellEnd"/>
          </w:p>
        </w:tc>
        <w:tc>
          <w:tcPr>
            <w:tcW w:w="1418" w:type="dxa"/>
            <w:tcBorders>
              <w:top w:val="nil"/>
              <w:bottom w:val="single" w:sz="2" w:space="0" w:color="auto"/>
            </w:tcBorders>
          </w:tcPr>
          <w:p w14:paraId="5E0F0BAA" w14:textId="77777777" w:rsidR="00CC7339" w:rsidRPr="00CC7339" w:rsidRDefault="00CC7339" w:rsidP="00CC7339">
            <w:pPr>
              <w:autoSpaceDE w:val="0"/>
              <w:autoSpaceDN w:val="0"/>
              <w:jc w:val="center"/>
              <w:rPr>
                <w:noProof w:val="0"/>
                <w:lang w:val="en-US" w:eastAsia="ru-RU"/>
              </w:rPr>
            </w:pPr>
            <w:r w:rsidRPr="00CC7339">
              <w:rPr>
                <w:noProof w:val="0"/>
                <w:lang w:val="en-US" w:eastAsia="ru-RU"/>
              </w:rPr>
              <w:t>h-</w:t>
            </w:r>
            <w:proofErr w:type="spellStart"/>
            <w:r w:rsidRPr="00CC7339">
              <w:rPr>
                <w:noProof w:val="0"/>
                <w:lang w:val="en-US" w:eastAsia="ru-RU"/>
              </w:rPr>
              <w:t>ut</w:t>
            </w:r>
            <w:proofErr w:type="spellEnd"/>
          </w:p>
        </w:tc>
        <w:tc>
          <w:tcPr>
            <w:tcW w:w="2126" w:type="dxa"/>
            <w:tcBorders>
              <w:top w:val="nil"/>
              <w:bottom w:val="single" w:sz="2" w:space="0" w:color="auto"/>
            </w:tcBorders>
          </w:tcPr>
          <w:p w14:paraId="023F7478" w14:textId="77777777" w:rsidR="00CC7339" w:rsidRPr="00CC7339" w:rsidRDefault="00CC7339" w:rsidP="00CC7339">
            <w:pPr>
              <w:autoSpaceDE w:val="0"/>
              <w:autoSpaceDN w:val="0"/>
              <w:jc w:val="center"/>
              <w:rPr>
                <w:noProof w:val="0"/>
                <w:lang w:val="en-US" w:eastAsia="ru-RU"/>
              </w:rPr>
            </w:pPr>
            <w:r w:rsidRPr="00CC7339">
              <w:rPr>
                <w:noProof w:val="0"/>
                <w:lang w:val="en-US" w:eastAsia="ru-RU"/>
              </w:rPr>
              <w:t>0,67</w:t>
            </w:r>
          </w:p>
        </w:tc>
      </w:tr>
      <w:tr w:rsidR="00CC7339" w:rsidRPr="00CC7339" w14:paraId="63BF678D" w14:textId="77777777" w:rsidTr="00CC73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F5107B1" w14:textId="77777777" w:rsidR="00CC7339" w:rsidRPr="00CC7339" w:rsidRDefault="00CC7339" w:rsidP="00CC7339">
            <w:pPr>
              <w:autoSpaceDE w:val="0"/>
              <w:autoSpaceDN w:val="0"/>
              <w:rPr>
                <w:noProof w:val="0"/>
                <w:lang w:val="en-US" w:eastAsia="ru-RU"/>
              </w:rPr>
            </w:pPr>
            <w:r w:rsidRPr="00CC7339">
              <w:rPr>
                <w:noProof w:val="0"/>
                <w:lang w:val="en-US" w:eastAsia="ru-RU"/>
              </w:rPr>
              <w:t>4</w:t>
            </w:r>
          </w:p>
        </w:tc>
        <w:tc>
          <w:tcPr>
            <w:tcW w:w="1276" w:type="dxa"/>
            <w:tcBorders>
              <w:top w:val="single" w:sz="4" w:space="0" w:color="auto"/>
              <w:bottom w:val="single" w:sz="4" w:space="0" w:color="auto"/>
            </w:tcBorders>
          </w:tcPr>
          <w:p w14:paraId="02A0E6F3" w14:textId="77777777" w:rsidR="00CC7339" w:rsidRPr="00CC7339" w:rsidRDefault="00CC7339" w:rsidP="00CC7339">
            <w:pPr>
              <w:autoSpaceDE w:val="0"/>
              <w:autoSpaceDN w:val="0"/>
              <w:rPr>
                <w:noProof w:val="0"/>
                <w:lang w:val="en-US" w:eastAsia="ru-RU"/>
              </w:rPr>
            </w:pPr>
            <w:r w:rsidRPr="00CC7339">
              <w:rPr>
                <w:noProof w:val="0"/>
                <w:lang w:val="en-US" w:eastAsia="ru-RU"/>
              </w:rPr>
              <w:t>RpDB36B</w:t>
            </w:r>
          </w:p>
          <w:p w14:paraId="71C89CFD" w14:textId="77777777" w:rsidR="00CC7339" w:rsidRPr="00CC7339" w:rsidRDefault="00CC7339" w:rsidP="00CC7339">
            <w:pPr>
              <w:autoSpaceDE w:val="0"/>
              <w:autoSpaceDN w:val="0"/>
              <w:rPr>
                <w:noProof w:val="0"/>
                <w:lang w:val="en-US" w:eastAsia="ru-RU"/>
              </w:rPr>
            </w:pPr>
          </w:p>
        </w:tc>
        <w:tc>
          <w:tcPr>
            <w:tcW w:w="4703" w:type="dxa"/>
            <w:tcBorders>
              <w:top w:val="single" w:sz="4" w:space="0" w:color="auto"/>
              <w:bottom w:val="single" w:sz="4" w:space="0" w:color="auto"/>
            </w:tcBorders>
          </w:tcPr>
          <w:p w14:paraId="383B9644" w14:textId="77777777" w:rsidR="00CC7339" w:rsidRPr="00CC7339" w:rsidRDefault="00CC7339" w:rsidP="00CC7339">
            <w:pPr>
              <w:autoSpaceDE w:val="0"/>
              <w:autoSpaceDN w:val="0"/>
              <w:adjustRightInd w:val="0"/>
              <w:rPr>
                <w:rFonts w:ascii="Times New Roman CYR" w:hAnsi="Times New Roman CYR" w:cs="Times New Roman CYR"/>
                <w:noProof w:val="0"/>
                <w:sz w:val="16"/>
                <w:szCs w:val="16"/>
                <w:lang w:val="en-US" w:eastAsia="ru-RU"/>
              </w:rPr>
            </w:pPr>
            <w:proofErr w:type="spellStart"/>
            <w:r w:rsidRPr="00CC7339">
              <w:rPr>
                <w:noProof w:val="0"/>
                <w:lang w:val="en-US" w:eastAsia="ru-RU"/>
              </w:rPr>
              <w:t>Desfacerea</w:t>
            </w:r>
            <w:proofErr w:type="spellEnd"/>
            <w:r w:rsidRPr="00CC7339">
              <w:rPr>
                <w:noProof w:val="0"/>
                <w:lang w:val="en-US" w:eastAsia="ru-RU"/>
              </w:rPr>
              <w:t xml:space="preserve"> </w:t>
            </w:r>
            <w:proofErr w:type="spellStart"/>
            <w:r w:rsidRPr="00CC7339">
              <w:rPr>
                <w:noProof w:val="0"/>
                <w:lang w:val="en-US" w:eastAsia="ru-RU"/>
              </w:rPr>
              <w:t>trotuarelor</w:t>
            </w:r>
            <w:proofErr w:type="spellEnd"/>
            <w:r w:rsidRPr="00CC7339">
              <w:rPr>
                <w:noProof w:val="0"/>
                <w:lang w:val="en-US" w:eastAsia="ru-RU"/>
              </w:rPr>
              <w:t xml:space="preserve"> din dale de </w:t>
            </w:r>
            <w:proofErr w:type="spellStart"/>
            <w:r w:rsidRPr="00CC7339">
              <w:rPr>
                <w:noProof w:val="0"/>
                <w:lang w:val="en-US" w:eastAsia="ru-RU"/>
              </w:rPr>
              <w:t>beton</w:t>
            </w:r>
            <w:proofErr w:type="spellEnd"/>
            <w:r w:rsidRPr="00CC7339">
              <w:rPr>
                <w:noProof w:val="0"/>
                <w:lang w:val="en-US" w:eastAsia="ru-RU"/>
              </w:rPr>
              <w:t xml:space="preserve"> </w:t>
            </w:r>
            <w:proofErr w:type="spellStart"/>
            <w:r w:rsidRPr="00CC7339">
              <w:rPr>
                <w:noProof w:val="0"/>
                <w:lang w:val="en-US" w:eastAsia="ru-RU"/>
              </w:rPr>
              <w:t>sau</w:t>
            </w:r>
            <w:proofErr w:type="spellEnd"/>
            <w:r w:rsidRPr="00CC7339">
              <w:rPr>
                <w:noProof w:val="0"/>
                <w:lang w:val="en-US" w:eastAsia="ru-RU"/>
              </w:rPr>
              <w:t xml:space="preserve"> </w:t>
            </w:r>
            <w:proofErr w:type="spellStart"/>
            <w:r w:rsidRPr="00CC7339">
              <w:rPr>
                <w:noProof w:val="0"/>
                <w:lang w:val="en-US" w:eastAsia="ru-RU"/>
              </w:rPr>
              <w:t>bazalt</w:t>
            </w:r>
            <w:proofErr w:type="spellEnd"/>
            <w:r w:rsidRPr="00CC7339">
              <w:rPr>
                <w:noProof w:val="0"/>
                <w:lang w:val="en-US" w:eastAsia="ru-RU"/>
              </w:rPr>
              <w:t xml:space="preserve"> </w:t>
            </w:r>
            <w:proofErr w:type="spellStart"/>
            <w:r w:rsidRPr="00CC7339">
              <w:rPr>
                <w:noProof w:val="0"/>
                <w:lang w:val="en-US" w:eastAsia="ru-RU"/>
              </w:rPr>
              <w:t>si</w:t>
            </w:r>
            <w:proofErr w:type="spellEnd"/>
            <w:r w:rsidRPr="00CC7339">
              <w:rPr>
                <w:noProof w:val="0"/>
                <w:lang w:val="en-US" w:eastAsia="ru-RU"/>
              </w:rPr>
              <w:t xml:space="preserve"> </w:t>
            </w:r>
            <w:proofErr w:type="spellStart"/>
            <w:r w:rsidRPr="00CC7339">
              <w:rPr>
                <w:noProof w:val="0"/>
                <w:lang w:val="en-US" w:eastAsia="ru-RU"/>
              </w:rPr>
              <w:t>borduri</w:t>
            </w:r>
            <w:proofErr w:type="spellEnd"/>
            <w:r w:rsidRPr="00CC7339">
              <w:rPr>
                <w:noProof w:val="0"/>
                <w:lang w:val="en-US" w:eastAsia="ru-RU"/>
              </w:rPr>
              <w:t xml:space="preserve"> din </w:t>
            </w:r>
            <w:proofErr w:type="spellStart"/>
            <w:r w:rsidRPr="00CC7339">
              <w:rPr>
                <w:noProof w:val="0"/>
                <w:lang w:val="en-US" w:eastAsia="ru-RU"/>
              </w:rPr>
              <w:t>piatra</w:t>
            </w:r>
            <w:proofErr w:type="spellEnd"/>
            <w:r w:rsidRPr="00CC7339">
              <w:rPr>
                <w:noProof w:val="0"/>
                <w:lang w:val="en-US" w:eastAsia="ru-RU"/>
              </w:rPr>
              <w:t xml:space="preserve"> </w:t>
            </w:r>
            <w:proofErr w:type="spellStart"/>
            <w:r w:rsidRPr="00CC7339">
              <w:rPr>
                <w:noProof w:val="0"/>
                <w:lang w:val="en-US" w:eastAsia="ru-RU"/>
              </w:rPr>
              <w:t>sau</w:t>
            </w:r>
            <w:proofErr w:type="spellEnd"/>
            <w:r w:rsidRPr="00CC7339">
              <w:rPr>
                <w:noProof w:val="0"/>
                <w:lang w:val="en-US" w:eastAsia="ru-RU"/>
              </w:rPr>
              <w:t xml:space="preserve"> de </w:t>
            </w:r>
            <w:proofErr w:type="spellStart"/>
            <w:r w:rsidRPr="00CC7339">
              <w:rPr>
                <w:noProof w:val="0"/>
                <w:lang w:val="en-US" w:eastAsia="ru-RU"/>
              </w:rPr>
              <w:t>beton</w:t>
            </w:r>
            <w:proofErr w:type="spellEnd"/>
            <w:r w:rsidRPr="00CC7339">
              <w:rPr>
                <w:noProof w:val="0"/>
                <w:lang w:val="en-US" w:eastAsia="ru-RU"/>
              </w:rPr>
              <w:t xml:space="preserve"> </w:t>
            </w:r>
            <w:proofErr w:type="spellStart"/>
            <w:r w:rsidRPr="00CC7339">
              <w:rPr>
                <w:noProof w:val="0"/>
                <w:lang w:val="en-US" w:eastAsia="ru-RU"/>
              </w:rPr>
              <w:t>orice</w:t>
            </w:r>
            <w:proofErr w:type="spellEnd"/>
            <w:r w:rsidRPr="00CC7339">
              <w:rPr>
                <w:noProof w:val="0"/>
                <w:lang w:val="en-US" w:eastAsia="ru-RU"/>
              </w:rPr>
              <w:t xml:space="preserve"> </w:t>
            </w:r>
            <w:proofErr w:type="spellStart"/>
            <w:r w:rsidRPr="00CC7339">
              <w:rPr>
                <w:noProof w:val="0"/>
                <w:lang w:val="en-US" w:eastAsia="ru-RU"/>
              </w:rPr>
              <w:t>dimensiuni</w:t>
            </w:r>
            <w:proofErr w:type="spellEnd"/>
            <w:r w:rsidRPr="00CC7339">
              <w:rPr>
                <w:noProof w:val="0"/>
                <w:lang w:val="en-US" w:eastAsia="ru-RU"/>
              </w:rPr>
              <w:t xml:space="preserve">, </w:t>
            </w:r>
            <w:proofErr w:type="spellStart"/>
            <w:r w:rsidRPr="00CC7339">
              <w:rPr>
                <w:noProof w:val="0"/>
                <w:lang w:val="en-US" w:eastAsia="ru-RU"/>
              </w:rPr>
              <w:t>asezate</w:t>
            </w:r>
            <w:proofErr w:type="spellEnd"/>
            <w:r w:rsidRPr="00CC7339">
              <w:rPr>
                <w:noProof w:val="0"/>
                <w:lang w:val="en-US" w:eastAsia="ru-RU"/>
              </w:rPr>
              <w:t xml:space="preserve"> pe </w:t>
            </w:r>
            <w:proofErr w:type="spellStart"/>
            <w:r w:rsidRPr="00CC7339">
              <w:rPr>
                <w:noProof w:val="0"/>
                <w:lang w:val="en-US" w:eastAsia="ru-RU"/>
              </w:rPr>
              <w:t>nisip</w:t>
            </w:r>
            <w:proofErr w:type="spellEnd"/>
            <w:r w:rsidRPr="00CC7339">
              <w:rPr>
                <w:noProof w:val="0"/>
                <w:lang w:val="en-US" w:eastAsia="ru-RU"/>
              </w:rPr>
              <w:t xml:space="preserve"> (</w:t>
            </w:r>
            <w:proofErr w:type="spellStart"/>
            <w:r w:rsidRPr="00CC7339">
              <w:rPr>
                <w:noProof w:val="0"/>
                <w:lang w:val="en-US" w:eastAsia="ru-RU"/>
              </w:rPr>
              <w:t>borduri</w:t>
            </w:r>
            <w:proofErr w:type="spellEnd"/>
            <w:r w:rsidRPr="00CC7339">
              <w:rPr>
                <w:noProof w:val="0"/>
                <w:lang w:val="en-US" w:eastAsia="ru-RU"/>
              </w:rPr>
              <w:t xml:space="preserve"> din </w:t>
            </w:r>
            <w:proofErr w:type="spellStart"/>
            <w:r w:rsidRPr="00CC7339">
              <w:rPr>
                <w:noProof w:val="0"/>
                <w:lang w:val="en-US" w:eastAsia="ru-RU"/>
              </w:rPr>
              <w:t>piatra</w:t>
            </w:r>
            <w:proofErr w:type="spellEnd"/>
            <w:r w:rsidRPr="00CC7339">
              <w:rPr>
                <w:noProof w:val="0"/>
                <w:lang w:val="en-US" w:eastAsia="ru-RU"/>
              </w:rPr>
              <w:t xml:space="preserve"> </w:t>
            </w:r>
            <w:proofErr w:type="spellStart"/>
            <w:r w:rsidRPr="00CC7339">
              <w:rPr>
                <w:noProof w:val="0"/>
                <w:lang w:val="en-US" w:eastAsia="ru-RU"/>
              </w:rPr>
              <w:t>sau</w:t>
            </w:r>
            <w:proofErr w:type="spellEnd"/>
            <w:r w:rsidRPr="00CC7339">
              <w:rPr>
                <w:noProof w:val="0"/>
                <w:lang w:val="en-US" w:eastAsia="ru-RU"/>
              </w:rPr>
              <w:t xml:space="preserve"> </w:t>
            </w:r>
            <w:proofErr w:type="spellStart"/>
            <w:r w:rsidRPr="00CC7339">
              <w:rPr>
                <w:noProof w:val="0"/>
                <w:lang w:val="en-US" w:eastAsia="ru-RU"/>
              </w:rPr>
              <w:t>beton</w:t>
            </w:r>
            <w:proofErr w:type="spellEnd"/>
            <w:r w:rsidRPr="00CC7339">
              <w:rPr>
                <w:noProof w:val="0"/>
                <w:lang w:val="en-US" w:eastAsia="ru-RU"/>
              </w:rPr>
              <w:t>)</w:t>
            </w:r>
            <w:r w:rsidRPr="00CC7339">
              <w:rPr>
                <w:rFonts w:ascii="Times New Roman CYR" w:hAnsi="Times New Roman CYR" w:cs="Times New Roman CYR"/>
                <w:noProof w:val="0"/>
                <w:sz w:val="16"/>
                <w:szCs w:val="16"/>
                <w:lang w:val="en-US" w:eastAsia="ru-RU"/>
              </w:rPr>
              <w:t xml:space="preserve"> </w:t>
            </w:r>
          </w:p>
          <w:p w14:paraId="61007EF3" w14:textId="77777777" w:rsidR="00CC7339" w:rsidRPr="00CC7339" w:rsidRDefault="00CC7339" w:rsidP="00CC7339">
            <w:pPr>
              <w:autoSpaceDE w:val="0"/>
              <w:autoSpaceDN w:val="0"/>
              <w:rPr>
                <w:noProof w:val="0"/>
                <w:lang w:val="en-US" w:eastAsia="ru-RU"/>
              </w:rPr>
            </w:pPr>
          </w:p>
        </w:tc>
        <w:tc>
          <w:tcPr>
            <w:tcW w:w="1418" w:type="dxa"/>
            <w:tcBorders>
              <w:top w:val="single" w:sz="4" w:space="0" w:color="auto"/>
              <w:bottom w:val="single" w:sz="4" w:space="0" w:color="auto"/>
            </w:tcBorders>
            <w:vAlign w:val="center"/>
          </w:tcPr>
          <w:p w14:paraId="6B131EB8" w14:textId="77777777" w:rsidR="00CC7339" w:rsidRPr="00CC7339" w:rsidRDefault="00CC7339" w:rsidP="00CC7339">
            <w:pPr>
              <w:autoSpaceDE w:val="0"/>
              <w:autoSpaceDN w:val="0"/>
              <w:jc w:val="center"/>
              <w:rPr>
                <w:noProof w:val="0"/>
                <w:lang w:val="en-US" w:eastAsia="ru-RU"/>
              </w:rPr>
            </w:pPr>
            <w:r w:rsidRPr="00CC7339">
              <w:rPr>
                <w:noProof w:val="0"/>
                <w:lang w:val="en-US" w:eastAsia="ru-RU"/>
              </w:rPr>
              <w:t>m</w:t>
            </w:r>
          </w:p>
        </w:tc>
        <w:tc>
          <w:tcPr>
            <w:tcW w:w="2126" w:type="dxa"/>
            <w:tcBorders>
              <w:top w:val="single" w:sz="4" w:space="0" w:color="auto"/>
              <w:bottom w:val="single" w:sz="4" w:space="0" w:color="auto"/>
            </w:tcBorders>
            <w:vAlign w:val="center"/>
          </w:tcPr>
          <w:p w14:paraId="578E6F01" w14:textId="77777777" w:rsidR="00CC7339" w:rsidRPr="00CC7339" w:rsidRDefault="00CC7339" w:rsidP="00CC7339">
            <w:pPr>
              <w:autoSpaceDE w:val="0"/>
              <w:autoSpaceDN w:val="0"/>
              <w:jc w:val="center"/>
              <w:rPr>
                <w:noProof w:val="0"/>
                <w:lang w:val="en-US" w:eastAsia="ru-RU"/>
              </w:rPr>
            </w:pPr>
            <w:r w:rsidRPr="00CC7339">
              <w:rPr>
                <w:noProof w:val="0"/>
                <w:lang w:val="en-US" w:eastAsia="ru-RU"/>
              </w:rPr>
              <w:t>345,00</w:t>
            </w:r>
          </w:p>
        </w:tc>
      </w:tr>
      <w:tr w:rsidR="00CC7339" w:rsidRPr="00CC7339" w14:paraId="494AE582" w14:textId="77777777" w:rsidTr="00CC733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0F48A41" w14:textId="77777777" w:rsidR="00CC7339" w:rsidRPr="00CC7339" w:rsidRDefault="00CC7339" w:rsidP="00CC7339">
            <w:pPr>
              <w:autoSpaceDE w:val="0"/>
              <w:autoSpaceDN w:val="0"/>
              <w:rPr>
                <w:noProof w:val="0"/>
                <w:lang w:val="en-US" w:eastAsia="ru-RU"/>
              </w:rPr>
            </w:pPr>
          </w:p>
        </w:tc>
        <w:tc>
          <w:tcPr>
            <w:tcW w:w="1276" w:type="dxa"/>
            <w:tcBorders>
              <w:top w:val="nil"/>
              <w:bottom w:val="single" w:sz="2" w:space="0" w:color="auto"/>
            </w:tcBorders>
            <w:vAlign w:val="center"/>
          </w:tcPr>
          <w:p w14:paraId="0068A706" w14:textId="77777777" w:rsidR="00CC7339" w:rsidRPr="00CC7339" w:rsidRDefault="00CC7339" w:rsidP="00CC7339">
            <w:pPr>
              <w:autoSpaceDE w:val="0"/>
              <w:autoSpaceDN w:val="0"/>
              <w:jc w:val="center"/>
              <w:rPr>
                <w:noProof w:val="0"/>
                <w:sz w:val="16"/>
                <w:szCs w:val="16"/>
                <w:lang w:val="en-US" w:eastAsia="ru-RU"/>
              </w:rPr>
            </w:pPr>
            <w:r w:rsidRPr="00CC7339">
              <w:rPr>
                <w:noProof w:val="0"/>
                <w:sz w:val="16"/>
                <w:szCs w:val="16"/>
                <w:lang w:val="en-US" w:eastAsia="ru-RU"/>
              </w:rPr>
              <w:t>9310060019920</w:t>
            </w:r>
          </w:p>
        </w:tc>
        <w:tc>
          <w:tcPr>
            <w:tcW w:w="4703" w:type="dxa"/>
            <w:tcBorders>
              <w:top w:val="nil"/>
              <w:bottom w:val="single" w:sz="2" w:space="0" w:color="auto"/>
            </w:tcBorders>
          </w:tcPr>
          <w:p w14:paraId="49DC48A0" w14:textId="77777777" w:rsidR="00CC7339" w:rsidRPr="00CC7339" w:rsidRDefault="00CC7339" w:rsidP="00CC7339">
            <w:pPr>
              <w:autoSpaceDE w:val="0"/>
              <w:autoSpaceDN w:val="0"/>
              <w:rPr>
                <w:noProof w:val="0"/>
                <w:lang w:val="en-US" w:eastAsia="ru-RU"/>
              </w:rPr>
            </w:pPr>
            <w:proofErr w:type="spellStart"/>
            <w:r w:rsidRPr="00CC7339">
              <w:rPr>
                <w:noProof w:val="0"/>
                <w:lang w:val="en-US" w:eastAsia="ru-RU"/>
              </w:rPr>
              <w:t>Muncitor</w:t>
            </w:r>
            <w:proofErr w:type="spellEnd"/>
            <w:r w:rsidRPr="00CC7339">
              <w:rPr>
                <w:noProof w:val="0"/>
                <w:lang w:val="en-US" w:eastAsia="ru-RU"/>
              </w:rPr>
              <w:t xml:space="preserve"> </w:t>
            </w:r>
            <w:proofErr w:type="spellStart"/>
            <w:r w:rsidRPr="00CC7339">
              <w:rPr>
                <w:noProof w:val="0"/>
                <w:lang w:val="en-US" w:eastAsia="ru-RU"/>
              </w:rPr>
              <w:t>deservire</w:t>
            </w:r>
            <w:proofErr w:type="spellEnd"/>
            <w:r w:rsidRPr="00CC7339">
              <w:rPr>
                <w:noProof w:val="0"/>
                <w:lang w:val="en-US" w:eastAsia="ru-RU"/>
              </w:rPr>
              <w:t xml:space="preserve"> CM</w:t>
            </w:r>
          </w:p>
        </w:tc>
        <w:tc>
          <w:tcPr>
            <w:tcW w:w="1418" w:type="dxa"/>
            <w:tcBorders>
              <w:top w:val="nil"/>
              <w:bottom w:val="single" w:sz="2" w:space="0" w:color="auto"/>
            </w:tcBorders>
          </w:tcPr>
          <w:p w14:paraId="22DB0BDA" w14:textId="77777777" w:rsidR="00CC7339" w:rsidRPr="00CC7339" w:rsidRDefault="00CC7339" w:rsidP="00CC7339">
            <w:pPr>
              <w:autoSpaceDE w:val="0"/>
              <w:autoSpaceDN w:val="0"/>
              <w:jc w:val="center"/>
              <w:rPr>
                <w:noProof w:val="0"/>
                <w:lang w:val="en-US" w:eastAsia="ru-RU"/>
              </w:rPr>
            </w:pPr>
            <w:r w:rsidRPr="00CC7339">
              <w:rPr>
                <w:noProof w:val="0"/>
                <w:lang w:val="en-US" w:eastAsia="ru-RU"/>
              </w:rPr>
              <w:t>h-om</w:t>
            </w:r>
          </w:p>
        </w:tc>
        <w:tc>
          <w:tcPr>
            <w:tcW w:w="2126" w:type="dxa"/>
            <w:tcBorders>
              <w:top w:val="nil"/>
              <w:bottom w:val="single" w:sz="2" w:space="0" w:color="auto"/>
            </w:tcBorders>
          </w:tcPr>
          <w:p w14:paraId="4862775F" w14:textId="77777777" w:rsidR="00CC7339" w:rsidRPr="00CC7339" w:rsidRDefault="00CC7339" w:rsidP="00CC7339">
            <w:pPr>
              <w:autoSpaceDE w:val="0"/>
              <w:autoSpaceDN w:val="0"/>
              <w:jc w:val="center"/>
              <w:rPr>
                <w:noProof w:val="0"/>
                <w:lang w:val="en-US" w:eastAsia="ru-RU"/>
              </w:rPr>
            </w:pPr>
            <w:r w:rsidRPr="00CC7339">
              <w:rPr>
                <w:noProof w:val="0"/>
                <w:lang w:val="en-US" w:eastAsia="ru-RU"/>
              </w:rPr>
              <w:t>65,55</w:t>
            </w:r>
          </w:p>
        </w:tc>
      </w:tr>
      <w:tr w:rsidR="00CC7339" w:rsidRPr="00CC7339" w14:paraId="511729D8" w14:textId="77777777" w:rsidTr="00CC73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9538BAF" w14:textId="77777777" w:rsidR="00CC7339" w:rsidRPr="00CC7339" w:rsidRDefault="00CC7339" w:rsidP="00CC7339">
            <w:pPr>
              <w:autoSpaceDE w:val="0"/>
              <w:autoSpaceDN w:val="0"/>
              <w:rPr>
                <w:noProof w:val="0"/>
                <w:lang w:val="en-US" w:eastAsia="ru-RU"/>
              </w:rPr>
            </w:pPr>
            <w:r w:rsidRPr="00CC7339">
              <w:rPr>
                <w:noProof w:val="0"/>
                <w:lang w:val="en-US" w:eastAsia="ru-RU"/>
              </w:rPr>
              <w:lastRenderedPageBreak/>
              <w:t>5</w:t>
            </w:r>
          </w:p>
        </w:tc>
        <w:tc>
          <w:tcPr>
            <w:tcW w:w="1276" w:type="dxa"/>
            <w:tcBorders>
              <w:top w:val="single" w:sz="4" w:space="0" w:color="auto"/>
              <w:bottom w:val="single" w:sz="4" w:space="0" w:color="auto"/>
            </w:tcBorders>
          </w:tcPr>
          <w:p w14:paraId="7522A225" w14:textId="77777777" w:rsidR="00CC7339" w:rsidRPr="00CC7339" w:rsidRDefault="00CC7339" w:rsidP="00CC7339">
            <w:pPr>
              <w:autoSpaceDE w:val="0"/>
              <w:autoSpaceDN w:val="0"/>
              <w:rPr>
                <w:noProof w:val="0"/>
                <w:lang w:val="en-US" w:eastAsia="ru-RU"/>
              </w:rPr>
            </w:pPr>
            <w:r w:rsidRPr="00CC7339">
              <w:rPr>
                <w:noProof w:val="0"/>
                <w:lang w:val="en-US" w:eastAsia="ru-RU"/>
              </w:rPr>
              <w:t>RpDD01C</w:t>
            </w:r>
          </w:p>
          <w:p w14:paraId="4CB36305" w14:textId="77777777" w:rsidR="00CC7339" w:rsidRPr="00CC7339" w:rsidRDefault="00CC7339" w:rsidP="00CC7339">
            <w:pPr>
              <w:autoSpaceDE w:val="0"/>
              <w:autoSpaceDN w:val="0"/>
              <w:rPr>
                <w:noProof w:val="0"/>
                <w:lang w:val="en-US" w:eastAsia="ru-RU"/>
              </w:rPr>
            </w:pPr>
          </w:p>
        </w:tc>
        <w:tc>
          <w:tcPr>
            <w:tcW w:w="4703" w:type="dxa"/>
            <w:tcBorders>
              <w:top w:val="single" w:sz="4" w:space="0" w:color="auto"/>
              <w:bottom w:val="single" w:sz="4" w:space="0" w:color="auto"/>
            </w:tcBorders>
          </w:tcPr>
          <w:p w14:paraId="18EAA124" w14:textId="77777777" w:rsidR="00CC7339" w:rsidRPr="00CC7339" w:rsidRDefault="00CC7339" w:rsidP="00CC7339">
            <w:pPr>
              <w:autoSpaceDE w:val="0"/>
              <w:autoSpaceDN w:val="0"/>
              <w:adjustRightInd w:val="0"/>
              <w:rPr>
                <w:rFonts w:ascii="Times New Roman CYR" w:hAnsi="Times New Roman CYR" w:cs="Times New Roman CYR"/>
                <w:noProof w:val="0"/>
                <w:sz w:val="16"/>
                <w:szCs w:val="16"/>
                <w:lang w:val="en-US" w:eastAsia="ru-RU"/>
              </w:rPr>
            </w:pPr>
            <w:r w:rsidRPr="00CC7339">
              <w:rPr>
                <w:noProof w:val="0"/>
                <w:lang w:val="en-US" w:eastAsia="ru-RU"/>
              </w:rPr>
              <w:t xml:space="preserve">Strat de </w:t>
            </w:r>
            <w:proofErr w:type="spellStart"/>
            <w:r w:rsidRPr="00CC7339">
              <w:rPr>
                <w:noProof w:val="0"/>
                <w:lang w:val="en-US" w:eastAsia="ru-RU"/>
              </w:rPr>
              <w:t>fundatie</w:t>
            </w:r>
            <w:proofErr w:type="spellEnd"/>
            <w:r w:rsidRPr="00CC7339">
              <w:rPr>
                <w:noProof w:val="0"/>
                <w:lang w:val="en-US" w:eastAsia="ru-RU"/>
              </w:rPr>
              <w:t xml:space="preserve"> </w:t>
            </w:r>
            <w:proofErr w:type="spellStart"/>
            <w:r w:rsidRPr="00CC7339">
              <w:rPr>
                <w:noProof w:val="0"/>
                <w:lang w:val="en-US" w:eastAsia="ru-RU"/>
              </w:rPr>
              <w:t>sau</w:t>
            </w:r>
            <w:proofErr w:type="spellEnd"/>
            <w:r w:rsidRPr="00CC7339">
              <w:rPr>
                <w:noProof w:val="0"/>
                <w:lang w:val="en-US" w:eastAsia="ru-RU"/>
              </w:rPr>
              <w:t xml:space="preserve"> </w:t>
            </w:r>
            <w:proofErr w:type="spellStart"/>
            <w:r w:rsidRPr="00CC7339">
              <w:rPr>
                <w:noProof w:val="0"/>
                <w:lang w:val="en-US" w:eastAsia="ru-RU"/>
              </w:rPr>
              <w:t>reprofilare</w:t>
            </w:r>
            <w:proofErr w:type="spellEnd"/>
            <w:r w:rsidRPr="00CC7339">
              <w:rPr>
                <w:noProof w:val="0"/>
                <w:lang w:val="en-US" w:eastAsia="ru-RU"/>
              </w:rPr>
              <w:t xml:space="preserve"> din </w:t>
            </w:r>
            <w:proofErr w:type="spellStart"/>
            <w:r w:rsidRPr="00CC7339">
              <w:rPr>
                <w:noProof w:val="0"/>
                <w:lang w:val="en-US" w:eastAsia="ru-RU"/>
              </w:rPr>
              <w:t>piatra</w:t>
            </w:r>
            <w:proofErr w:type="spellEnd"/>
            <w:r w:rsidRPr="00CC7339">
              <w:rPr>
                <w:noProof w:val="0"/>
                <w:lang w:val="en-US" w:eastAsia="ru-RU"/>
              </w:rPr>
              <w:t xml:space="preserve"> </w:t>
            </w:r>
            <w:proofErr w:type="spellStart"/>
            <w:r w:rsidRPr="00CC7339">
              <w:rPr>
                <w:noProof w:val="0"/>
                <w:lang w:val="en-US" w:eastAsia="ru-RU"/>
              </w:rPr>
              <w:t>sparta</w:t>
            </w:r>
            <w:proofErr w:type="spellEnd"/>
            <w:r w:rsidRPr="00CC7339">
              <w:rPr>
                <w:noProof w:val="0"/>
                <w:lang w:val="en-US" w:eastAsia="ru-RU"/>
              </w:rPr>
              <w:t xml:space="preserve">, </w:t>
            </w:r>
            <w:proofErr w:type="spellStart"/>
            <w:r w:rsidRPr="00CC7339">
              <w:rPr>
                <w:noProof w:val="0"/>
                <w:lang w:val="en-US" w:eastAsia="ru-RU"/>
              </w:rPr>
              <w:t>pentru</w:t>
            </w:r>
            <w:proofErr w:type="spellEnd"/>
            <w:r w:rsidRPr="00CC7339">
              <w:rPr>
                <w:noProof w:val="0"/>
                <w:lang w:val="en-US" w:eastAsia="ru-RU"/>
              </w:rPr>
              <w:t xml:space="preserve"> </w:t>
            </w:r>
            <w:proofErr w:type="spellStart"/>
            <w:r w:rsidRPr="00CC7339">
              <w:rPr>
                <w:noProof w:val="0"/>
                <w:lang w:val="en-US" w:eastAsia="ru-RU"/>
              </w:rPr>
              <w:t>drumuri</w:t>
            </w:r>
            <w:proofErr w:type="spellEnd"/>
            <w:r w:rsidRPr="00CC7339">
              <w:rPr>
                <w:noProof w:val="0"/>
                <w:lang w:val="en-US" w:eastAsia="ru-RU"/>
              </w:rPr>
              <w:t xml:space="preserve">, cu </w:t>
            </w:r>
            <w:proofErr w:type="spellStart"/>
            <w:r w:rsidRPr="00CC7339">
              <w:rPr>
                <w:noProof w:val="0"/>
                <w:lang w:val="en-US" w:eastAsia="ru-RU"/>
              </w:rPr>
              <w:t>asternere</w:t>
            </w:r>
            <w:proofErr w:type="spellEnd"/>
            <w:r w:rsidRPr="00CC7339">
              <w:rPr>
                <w:noProof w:val="0"/>
                <w:lang w:val="en-US" w:eastAsia="ru-RU"/>
              </w:rPr>
              <w:t xml:space="preserve"> </w:t>
            </w:r>
            <w:proofErr w:type="spellStart"/>
            <w:r w:rsidRPr="00CC7339">
              <w:rPr>
                <w:noProof w:val="0"/>
                <w:lang w:val="en-US" w:eastAsia="ru-RU"/>
              </w:rPr>
              <w:t>manuala</w:t>
            </w:r>
            <w:proofErr w:type="spellEnd"/>
            <w:r w:rsidRPr="00CC7339">
              <w:rPr>
                <w:noProof w:val="0"/>
                <w:lang w:val="en-US" w:eastAsia="ru-RU"/>
              </w:rPr>
              <w:t xml:space="preserve">, </w:t>
            </w:r>
            <w:proofErr w:type="spellStart"/>
            <w:r w:rsidRPr="00CC7339">
              <w:rPr>
                <w:noProof w:val="0"/>
                <w:lang w:val="en-US" w:eastAsia="ru-RU"/>
              </w:rPr>
              <w:t>executat</w:t>
            </w:r>
            <w:proofErr w:type="spellEnd"/>
            <w:r w:rsidRPr="00CC7339">
              <w:rPr>
                <w:noProof w:val="0"/>
                <w:lang w:val="en-US" w:eastAsia="ru-RU"/>
              </w:rPr>
              <w:t xml:space="preserve"> </w:t>
            </w:r>
            <w:proofErr w:type="spellStart"/>
            <w:r w:rsidRPr="00CC7339">
              <w:rPr>
                <w:noProof w:val="0"/>
                <w:lang w:val="en-US" w:eastAsia="ru-RU"/>
              </w:rPr>
              <w:t>fara</w:t>
            </w:r>
            <w:proofErr w:type="spellEnd"/>
            <w:r w:rsidRPr="00CC7339">
              <w:rPr>
                <w:noProof w:val="0"/>
                <w:lang w:val="en-US" w:eastAsia="ru-RU"/>
              </w:rPr>
              <w:t xml:space="preserve"> </w:t>
            </w:r>
            <w:proofErr w:type="spellStart"/>
            <w:r w:rsidRPr="00CC7339">
              <w:rPr>
                <w:noProof w:val="0"/>
                <w:lang w:val="en-US" w:eastAsia="ru-RU"/>
              </w:rPr>
              <w:t>impanare</w:t>
            </w:r>
            <w:proofErr w:type="spellEnd"/>
            <w:r w:rsidRPr="00CC7339">
              <w:rPr>
                <w:noProof w:val="0"/>
                <w:lang w:val="en-US" w:eastAsia="ru-RU"/>
              </w:rPr>
              <w:t xml:space="preserve"> </w:t>
            </w:r>
            <w:proofErr w:type="spellStart"/>
            <w:r w:rsidRPr="00CC7339">
              <w:rPr>
                <w:noProof w:val="0"/>
                <w:lang w:val="en-US" w:eastAsia="ru-RU"/>
              </w:rPr>
              <w:t>si</w:t>
            </w:r>
            <w:proofErr w:type="spellEnd"/>
            <w:r w:rsidRPr="00CC7339">
              <w:rPr>
                <w:noProof w:val="0"/>
                <w:lang w:val="en-US" w:eastAsia="ru-RU"/>
              </w:rPr>
              <w:t xml:space="preserve"> </w:t>
            </w:r>
            <w:proofErr w:type="spellStart"/>
            <w:r w:rsidRPr="00CC7339">
              <w:rPr>
                <w:noProof w:val="0"/>
                <w:lang w:val="en-US" w:eastAsia="ru-RU"/>
              </w:rPr>
              <w:t>fara</w:t>
            </w:r>
            <w:proofErr w:type="spellEnd"/>
            <w:r w:rsidRPr="00CC7339">
              <w:rPr>
                <w:noProof w:val="0"/>
                <w:lang w:val="en-US" w:eastAsia="ru-RU"/>
              </w:rPr>
              <w:t xml:space="preserve"> </w:t>
            </w:r>
            <w:proofErr w:type="spellStart"/>
            <w:r w:rsidRPr="00CC7339">
              <w:rPr>
                <w:noProof w:val="0"/>
                <w:lang w:val="en-US" w:eastAsia="ru-RU"/>
              </w:rPr>
              <w:t>innoroire</w:t>
            </w:r>
            <w:proofErr w:type="spellEnd"/>
            <w:r w:rsidRPr="00CC7339">
              <w:rPr>
                <w:rFonts w:ascii="Times New Roman CYR" w:hAnsi="Times New Roman CYR" w:cs="Times New Roman CYR"/>
                <w:noProof w:val="0"/>
                <w:sz w:val="16"/>
                <w:szCs w:val="16"/>
                <w:lang w:val="en-US" w:eastAsia="ru-RU"/>
              </w:rPr>
              <w:t xml:space="preserve"> </w:t>
            </w:r>
          </w:p>
        </w:tc>
        <w:tc>
          <w:tcPr>
            <w:tcW w:w="1418" w:type="dxa"/>
            <w:tcBorders>
              <w:top w:val="single" w:sz="4" w:space="0" w:color="auto"/>
              <w:bottom w:val="single" w:sz="4" w:space="0" w:color="auto"/>
            </w:tcBorders>
            <w:vAlign w:val="center"/>
          </w:tcPr>
          <w:p w14:paraId="7C34B240" w14:textId="77777777" w:rsidR="00CC7339" w:rsidRPr="00CC7339" w:rsidRDefault="00CC7339" w:rsidP="00CC7339">
            <w:pPr>
              <w:autoSpaceDE w:val="0"/>
              <w:autoSpaceDN w:val="0"/>
              <w:jc w:val="center"/>
              <w:rPr>
                <w:noProof w:val="0"/>
                <w:lang w:val="en-US" w:eastAsia="ru-RU"/>
              </w:rPr>
            </w:pPr>
            <w:r w:rsidRPr="00CC7339">
              <w:rPr>
                <w:noProof w:val="0"/>
                <w:lang w:val="en-US" w:eastAsia="ru-RU"/>
              </w:rPr>
              <w:t>m3</w:t>
            </w:r>
          </w:p>
        </w:tc>
        <w:tc>
          <w:tcPr>
            <w:tcW w:w="2126" w:type="dxa"/>
            <w:tcBorders>
              <w:top w:val="single" w:sz="4" w:space="0" w:color="auto"/>
              <w:bottom w:val="single" w:sz="4" w:space="0" w:color="auto"/>
            </w:tcBorders>
            <w:vAlign w:val="center"/>
          </w:tcPr>
          <w:p w14:paraId="0CA728BB" w14:textId="77777777" w:rsidR="00CC7339" w:rsidRPr="00CC7339" w:rsidRDefault="00CC7339" w:rsidP="00CC7339">
            <w:pPr>
              <w:autoSpaceDE w:val="0"/>
              <w:autoSpaceDN w:val="0"/>
              <w:jc w:val="center"/>
              <w:rPr>
                <w:noProof w:val="0"/>
                <w:lang w:val="en-US" w:eastAsia="ru-RU"/>
              </w:rPr>
            </w:pPr>
            <w:r w:rsidRPr="00CC7339">
              <w:rPr>
                <w:noProof w:val="0"/>
                <w:lang w:val="en-US" w:eastAsia="ru-RU"/>
              </w:rPr>
              <w:t>25,00</w:t>
            </w:r>
          </w:p>
        </w:tc>
      </w:tr>
      <w:tr w:rsidR="00CC7339" w:rsidRPr="00CC7339" w14:paraId="30C0F6AB" w14:textId="77777777" w:rsidTr="00CC733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0AD1AD7" w14:textId="77777777" w:rsidR="00CC7339" w:rsidRPr="00CC7339" w:rsidRDefault="00CC7339" w:rsidP="00CC7339">
            <w:pPr>
              <w:autoSpaceDE w:val="0"/>
              <w:autoSpaceDN w:val="0"/>
              <w:rPr>
                <w:noProof w:val="0"/>
                <w:lang w:val="en-US" w:eastAsia="ru-RU"/>
              </w:rPr>
            </w:pPr>
          </w:p>
        </w:tc>
        <w:tc>
          <w:tcPr>
            <w:tcW w:w="1276" w:type="dxa"/>
            <w:tcBorders>
              <w:top w:val="nil"/>
              <w:bottom w:val="single" w:sz="2" w:space="0" w:color="auto"/>
            </w:tcBorders>
            <w:vAlign w:val="center"/>
          </w:tcPr>
          <w:p w14:paraId="0BEB55A4" w14:textId="77777777" w:rsidR="00CC7339" w:rsidRPr="00CC7339" w:rsidRDefault="00CC7339" w:rsidP="00CC7339">
            <w:pPr>
              <w:autoSpaceDE w:val="0"/>
              <w:autoSpaceDN w:val="0"/>
              <w:jc w:val="center"/>
              <w:rPr>
                <w:noProof w:val="0"/>
                <w:sz w:val="16"/>
                <w:szCs w:val="16"/>
                <w:lang w:val="en-US" w:eastAsia="ru-RU"/>
              </w:rPr>
            </w:pPr>
            <w:r w:rsidRPr="00CC7339">
              <w:rPr>
                <w:noProof w:val="0"/>
                <w:sz w:val="16"/>
                <w:szCs w:val="16"/>
                <w:lang w:val="en-US" w:eastAsia="ru-RU"/>
              </w:rPr>
              <w:t>7129020012800</w:t>
            </w:r>
          </w:p>
        </w:tc>
        <w:tc>
          <w:tcPr>
            <w:tcW w:w="4703" w:type="dxa"/>
            <w:tcBorders>
              <w:top w:val="nil"/>
              <w:bottom w:val="single" w:sz="2" w:space="0" w:color="auto"/>
            </w:tcBorders>
          </w:tcPr>
          <w:p w14:paraId="5E413C82" w14:textId="77777777" w:rsidR="00CC7339" w:rsidRPr="00CC7339" w:rsidRDefault="00CC7339" w:rsidP="00CC7339">
            <w:pPr>
              <w:autoSpaceDE w:val="0"/>
              <w:autoSpaceDN w:val="0"/>
              <w:rPr>
                <w:noProof w:val="0"/>
                <w:lang w:val="en-US" w:eastAsia="ru-RU"/>
              </w:rPr>
            </w:pPr>
            <w:proofErr w:type="spellStart"/>
            <w:r w:rsidRPr="00CC7339">
              <w:rPr>
                <w:noProof w:val="0"/>
                <w:lang w:val="en-US" w:eastAsia="ru-RU"/>
              </w:rPr>
              <w:t>Pavator</w:t>
            </w:r>
            <w:proofErr w:type="spellEnd"/>
          </w:p>
        </w:tc>
        <w:tc>
          <w:tcPr>
            <w:tcW w:w="1418" w:type="dxa"/>
            <w:tcBorders>
              <w:top w:val="nil"/>
              <w:bottom w:val="single" w:sz="2" w:space="0" w:color="auto"/>
            </w:tcBorders>
          </w:tcPr>
          <w:p w14:paraId="07BB3AF5" w14:textId="77777777" w:rsidR="00CC7339" w:rsidRPr="00CC7339" w:rsidRDefault="00CC7339" w:rsidP="00CC7339">
            <w:pPr>
              <w:autoSpaceDE w:val="0"/>
              <w:autoSpaceDN w:val="0"/>
              <w:jc w:val="center"/>
              <w:rPr>
                <w:noProof w:val="0"/>
                <w:lang w:val="en-US" w:eastAsia="ru-RU"/>
              </w:rPr>
            </w:pPr>
            <w:r w:rsidRPr="00CC7339">
              <w:rPr>
                <w:noProof w:val="0"/>
                <w:lang w:val="en-US" w:eastAsia="ru-RU"/>
              </w:rPr>
              <w:t>h-om</w:t>
            </w:r>
          </w:p>
        </w:tc>
        <w:tc>
          <w:tcPr>
            <w:tcW w:w="2126" w:type="dxa"/>
            <w:tcBorders>
              <w:top w:val="nil"/>
              <w:bottom w:val="single" w:sz="2" w:space="0" w:color="auto"/>
            </w:tcBorders>
          </w:tcPr>
          <w:p w14:paraId="34D17E34" w14:textId="77777777" w:rsidR="00CC7339" w:rsidRPr="00CC7339" w:rsidRDefault="00CC7339" w:rsidP="00CC7339">
            <w:pPr>
              <w:autoSpaceDE w:val="0"/>
              <w:autoSpaceDN w:val="0"/>
              <w:jc w:val="center"/>
              <w:rPr>
                <w:noProof w:val="0"/>
                <w:lang w:val="en-US" w:eastAsia="ru-RU"/>
              </w:rPr>
            </w:pPr>
            <w:r w:rsidRPr="00CC7339">
              <w:rPr>
                <w:noProof w:val="0"/>
                <w:lang w:val="en-US" w:eastAsia="ru-RU"/>
              </w:rPr>
              <w:t>14,00</w:t>
            </w:r>
          </w:p>
        </w:tc>
      </w:tr>
      <w:tr w:rsidR="00CC7339" w:rsidRPr="00CC7339" w14:paraId="4CAC6AB3" w14:textId="77777777" w:rsidTr="00CC733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5C3C59A" w14:textId="77777777" w:rsidR="00CC7339" w:rsidRPr="00CC7339" w:rsidRDefault="00CC7339" w:rsidP="00CC7339">
            <w:pPr>
              <w:autoSpaceDE w:val="0"/>
              <w:autoSpaceDN w:val="0"/>
              <w:rPr>
                <w:noProof w:val="0"/>
                <w:lang w:val="en-US" w:eastAsia="ru-RU"/>
              </w:rPr>
            </w:pPr>
          </w:p>
        </w:tc>
        <w:tc>
          <w:tcPr>
            <w:tcW w:w="1276" w:type="dxa"/>
            <w:tcBorders>
              <w:top w:val="nil"/>
              <w:bottom w:val="single" w:sz="2" w:space="0" w:color="auto"/>
            </w:tcBorders>
            <w:vAlign w:val="center"/>
          </w:tcPr>
          <w:p w14:paraId="728089B9" w14:textId="77777777" w:rsidR="00CC7339" w:rsidRPr="00CC7339" w:rsidRDefault="00CC7339" w:rsidP="00CC7339">
            <w:pPr>
              <w:autoSpaceDE w:val="0"/>
              <w:autoSpaceDN w:val="0"/>
              <w:jc w:val="center"/>
              <w:rPr>
                <w:noProof w:val="0"/>
                <w:sz w:val="16"/>
                <w:szCs w:val="16"/>
                <w:lang w:val="en-US" w:eastAsia="ru-RU"/>
              </w:rPr>
            </w:pPr>
            <w:r w:rsidRPr="00CC7339">
              <w:rPr>
                <w:noProof w:val="0"/>
                <w:sz w:val="16"/>
                <w:szCs w:val="16"/>
                <w:lang w:val="en-US" w:eastAsia="ru-RU"/>
              </w:rPr>
              <w:t>9310060019922</w:t>
            </w:r>
          </w:p>
        </w:tc>
        <w:tc>
          <w:tcPr>
            <w:tcW w:w="4703" w:type="dxa"/>
            <w:tcBorders>
              <w:top w:val="nil"/>
              <w:bottom w:val="single" w:sz="2" w:space="0" w:color="auto"/>
            </w:tcBorders>
          </w:tcPr>
          <w:p w14:paraId="483063E2" w14:textId="77777777" w:rsidR="00CC7339" w:rsidRPr="00CC7339" w:rsidRDefault="00CC7339" w:rsidP="00CC7339">
            <w:pPr>
              <w:autoSpaceDE w:val="0"/>
              <w:autoSpaceDN w:val="0"/>
              <w:rPr>
                <w:noProof w:val="0"/>
                <w:lang w:val="en-US" w:eastAsia="ru-RU"/>
              </w:rPr>
            </w:pPr>
            <w:proofErr w:type="spellStart"/>
            <w:r w:rsidRPr="00CC7339">
              <w:rPr>
                <w:noProof w:val="0"/>
                <w:lang w:val="en-US" w:eastAsia="ru-RU"/>
              </w:rPr>
              <w:t>Muncitor</w:t>
            </w:r>
            <w:proofErr w:type="spellEnd"/>
            <w:r w:rsidRPr="00CC7339">
              <w:rPr>
                <w:noProof w:val="0"/>
                <w:lang w:val="en-US" w:eastAsia="ru-RU"/>
              </w:rPr>
              <w:t xml:space="preserve"> </w:t>
            </w:r>
            <w:proofErr w:type="spellStart"/>
            <w:r w:rsidRPr="00CC7339">
              <w:rPr>
                <w:noProof w:val="0"/>
                <w:lang w:val="en-US" w:eastAsia="ru-RU"/>
              </w:rPr>
              <w:t>deservire</w:t>
            </w:r>
            <w:proofErr w:type="spellEnd"/>
            <w:r w:rsidRPr="00CC7339">
              <w:rPr>
                <w:noProof w:val="0"/>
                <w:lang w:val="en-US" w:eastAsia="ru-RU"/>
              </w:rPr>
              <w:t xml:space="preserve"> </w:t>
            </w:r>
          </w:p>
        </w:tc>
        <w:tc>
          <w:tcPr>
            <w:tcW w:w="1418" w:type="dxa"/>
            <w:tcBorders>
              <w:top w:val="nil"/>
              <w:bottom w:val="single" w:sz="2" w:space="0" w:color="auto"/>
            </w:tcBorders>
          </w:tcPr>
          <w:p w14:paraId="0374C1AD" w14:textId="77777777" w:rsidR="00CC7339" w:rsidRPr="00CC7339" w:rsidRDefault="00CC7339" w:rsidP="00CC7339">
            <w:pPr>
              <w:autoSpaceDE w:val="0"/>
              <w:autoSpaceDN w:val="0"/>
              <w:jc w:val="center"/>
              <w:rPr>
                <w:noProof w:val="0"/>
                <w:lang w:val="en-US" w:eastAsia="ru-RU"/>
              </w:rPr>
            </w:pPr>
            <w:r w:rsidRPr="00CC7339">
              <w:rPr>
                <w:noProof w:val="0"/>
                <w:lang w:val="en-US" w:eastAsia="ru-RU"/>
              </w:rPr>
              <w:t>h-om</w:t>
            </w:r>
          </w:p>
        </w:tc>
        <w:tc>
          <w:tcPr>
            <w:tcW w:w="2126" w:type="dxa"/>
            <w:tcBorders>
              <w:top w:val="nil"/>
              <w:bottom w:val="single" w:sz="2" w:space="0" w:color="auto"/>
            </w:tcBorders>
          </w:tcPr>
          <w:p w14:paraId="3136C4E4" w14:textId="77777777" w:rsidR="00CC7339" w:rsidRPr="00CC7339" w:rsidRDefault="00CC7339" w:rsidP="00CC7339">
            <w:pPr>
              <w:autoSpaceDE w:val="0"/>
              <w:autoSpaceDN w:val="0"/>
              <w:jc w:val="center"/>
              <w:rPr>
                <w:noProof w:val="0"/>
                <w:lang w:val="en-US" w:eastAsia="ru-RU"/>
              </w:rPr>
            </w:pPr>
            <w:r w:rsidRPr="00CC7339">
              <w:rPr>
                <w:noProof w:val="0"/>
                <w:lang w:val="en-US" w:eastAsia="ru-RU"/>
              </w:rPr>
              <w:t>29,00</w:t>
            </w:r>
          </w:p>
        </w:tc>
      </w:tr>
      <w:tr w:rsidR="00CC7339" w:rsidRPr="00CC7339" w14:paraId="656F298F" w14:textId="77777777" w:rsidTr="00CC733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D863CBB" w14:textId="77777777" w:rsidR="00CC7339" w:rsidRPr="00CC7339" w:rsidRDefault="00CC7339" w:rsidP="00CC7339">
            <w:pPr>
              <w:autoSpaceDE w:val="0"/>
              <w:autoSpaceDN w:val="0"/>
              <w:rPr>
                <w:noProof w:val="0"/>
                <w:lang w:val="en-US" w:eastAsia="ru-RU"/>
              </w:rPr>
            </w:pPr>
          </w:p>
        </w:tc>
        <w:tc>
          <w:tcPr>
            <w:tcW w:w="1276" w:type="dxa"/>
            <w:tcBorders>
              <w:top w:val="nil"/>
              <w:bottom w:val="single" w:sz="2" w:space="0" w:color="auto"/>
            </w:tcBorders>
            <w:vAlign w:val="center"/>
          </w:tcPr>
          <w:p w14:paraId="71D49464" w14:textId="77777777" w:rsidR="00CC7339" w:rsidRPr="00CC7339" w:rsidRDefault="00CC7339" w:rsidP="00CC7339">
            <w:pPr>
              <w:autoSpaceDE w:val="0"/>
              <w:autoSpaceDN w:val="0"/>
              <w:jc w:val="center"/>
              <w:rPr>
                <w:noProof w:val="0"/>
                <w:sz w:val="16"/>
                <w:szCs w:val="16"/>
                <w:lang w:val="en-US" w:eastAsia="ru-RU"/>
              </w:rPr>
            </w:pPr>
            <w:r w:rsidRPr="00CC7339">
              <w:rPr>
                <w:noProof w:val="0"/>
                <w:sz w:val="16"/>
                <w:szCs w:val="16"/>
                <w:lang w:val="en-US" w:eastAsia="ru-RU"/>
              </w:rPr>
              <w:t>1411122201672</w:t>
            </w:r>
          </w:p>
        </w:tc>
        <w:tc>
          <w:tcPr>
            <w:tcW w:w="4703" w:type="dxa"/>
            <w:tcBorders>
              <w:top w:val="nil"/>
              <w:bottom w:val="single" w:sz="2" w:space="0" w:color="auto"/>
            </w:tcBorders>
          </w:tcPr>
          <w:p w14:paraId="034DC4F5" w14:textId="77777777" w:rsidR="00CC7339" w:rsidRPr="00CC7339" w:rsidRDefault="00CC7339" w:rsidP="00CC7339">
            <w:pPr>
              <w:autoSpaceDE w:val="0"/>
              <w:autoSpaceDN w:val="0"/>
              <w:rPr>
                <w:noProof w:val="0"/>
                <w:lang w:val="en-US" w:eastAsia="ru-RU"/>
              </w:rPr>
            </w:pPr>
            <w:r w:rsidRPr="00CC7339">
              <w:rPr>
                <w:noProof w:val="0"/>
                <w:lang w:val="en-US" w:eastAsia="ru-RU"/>
              </w:rPr>
              <w:t xml:space="preserve">Piatra </w:t>
            </w:r>
            <w:proofErr w:type="spellStart"/>
            <w:r w:rsidRPr="00CC7339">
              <w:rPr>
                <w:noProof w:val="0"/>
                <w:lang w:val="en-US" w:eastAsia="ru-RU"/>
              </w:rPr>
              <w:t>sparta</w:t>
            </w:r>
            <w:proofErr w:type="spellEnd"/>
            <w:r w:rsidRPr="00CC7339">
              <w:rPr>
                <w:noProof w:val="0"/>
                <w:lang w:val="en-US" w:eastAsia="ru-RU"/>
              </w:rPr>
              <w:t xml:space="preserve"> </w:t>
            </w:r>
            <w:proofErr w:type="spellStart"/>
            <w:r w:rsidRPr="00CC7339">
              <w:rPr>
                <w:noProof w:val="0"/>
                <w:lang w:val="en-US" w:eastAsia="ru-RU"/>
              </w:rPr>
              <w:t>pentru</w:t>
            </w:r>
            <w:proofErr w:type="spellEnd"/>
            <w:r w:rsidRPr="00CC7339">
              <w:rPr>
                <w:noProof w:val="0"/>
                <w:lang w:val="en-US" w:eastAsia="ru-RU"/>
              </w:rPr>
              <w:t xml:space="preserve"> </w:t>
            </w:r>
            <w:proofErr w:type="spellStart"/>
            <w:proofErr w:type="gramStart"/>
            <w:r w:rsidRPr="00CC7339">
              <w:rPr>
                <w:noProof w:val="0"/>
                <w:lang w:val="en-US" w:eastAsia="ru-RU"/>
              </w:rPr>
              <w:t>pt.drumuri</w:t>
            </w:r>
            <w:proofErr w:type="spellEnd"/>
            <w:proofErr w:type="gramEnd"/>
            <w:r w:rsidRPr="00CC7339">
              <w:rPr>
                <w:noProof w:val="0"/>
                <w:lang w:val="en-US" w:eastAsia="ru-RU"/>
              </w:rPr>
              <w:t xml:space="preserve"> 40-63 </w:t>
            </w:r>
            <w:proofErr w:type="spellStart"/>
            <w:r w:rsidRPr="00CC7339">
              <w:rPr>
                <w:noProof w:val="0"/>
                <w:lang w:val="en-US" w:eastAsia="ru-RU"/>
              </w:rPr>
              <w:t>si</w:t>
            </w:r>
            <w:proofErr w:type="spellEnd"/>
            <w:r w:rsidRPr="00CC7339">
              <w:rPr>
                <w:noProof w:val="0"/>
                <w:lang w:val="en-US" w:eastAsia="ru-RU"/>
              </w:rPr>
              <w:t xml:space="preserve"> 63-90 mm</w:t>
            </w:r>
          </w:p>
        </w:tc>
        <w:tc>
          <w:tcPr>
            <w:tcW w:w="1418" w:type="dxa"/>
            <w:tcBorders>
              <w:top w:val="nil"/>
              <w:bottom w:val="single" w:sz="2" w:space="0" w:color="auto"/>
            </w:tcBorders>
          </w:tcPr>
          <w:p w14:paraId="59898B99" w14:textId="77777777" w:rsidR="00CC7339" w:rsidRPr="00CC7339" w:rsidRDefault="00CC7339" w:rsidP="00CC7339">
            <w:pPr>
              <w:autoSpaceDE w:val="0"/>
              <w:autoSpaceDN w:val="0"/>
              <w:jc w:val="center"/>
              <w:rPr>
                <w:noProof w:val="0"/>
                <w:lang w:val="en-US" w:eastAsia="ru-RU"/>
              </w:rPr>
            </w:pPr>
            <w:r w:rsidRPr="00CC7339">
              <w:rPr>
                <w:noProof w:val="0"/>
                <w:lang w:val="en-US" w:eastAsia="ru-RU"/>
              </w:rPr>
              <w:t>m3</w:t>
            </w:r>
          </w:p>
        </w:tc>
        <w:tc>
          <w:tcPr>
            <w:tcW w:w="2126" w:type="dxa"/>
            <w:tcBorders>
              <w:top w:val="nil"/>
              <w:bottom w:val="single" w:sz="2" w:space="0" w:color="auto"/>
            </w:tcBorders>
          </w:tcPr>
          <w:p w14:paraId="0CBD46F4" w14:textId="77777777" w:rsidR="00CC7339" w:rsidRPr="00CC7339" w:rsidRDefault="00CC7339" w:rsidP="00CC7339">
            <w:pPr>
              <w:autoSpaceDE w:val="0"/>
              <w:autoSpaceDN w:val="0"/>
              <w:jc w:val="center"/>
              <w:rPr>
                <w:noProof w:val="0"/>
                <w:lang w:val="en-US" w:eastAsia="ru-RU"/>
              </w:rPr>
            </w:pPr>
            <w:r w:rsidRPr="00CC7339">
              <w:rPr>
                <w:noProof w:val="0"/>
                <w:lang w:val="en-US" w:eastAsia="ru-RU"/>
              </w:rPr>
              <w:t>31,75</w:t>
            </w:r>
          </w:p>
        </w:tc>
      </w:tr>
      <w:tr w:rsidR="00CC7339" w:rsidRPr="00CC7339" w14:paraId="08AA64F6" w14:textId="77777777" w:rsidTr="00CC733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49A52B3" w14:textId="77777777" w:rsidR="00CC7339" w:rsidRPr="00CC7339" w:rsidRDefault="00CC7339" w:rsidP="00CC7339">
            <w:pPr>
              <w:autoSpaceDE w:val="0"/>
              <w:autoSpaceDN w:val="0"/>
              <w:rPr>
                <w:noProof w:val="0"/>
                <w:lang w:val="en-US" w:eastAsia="ru-RU"/>
              </w:rPr>
            </w:pPr>
          </w:p>
        </w:tc>
        <w:tc>
          <w:tcPr>
            <w:tcW w:w="1276" w:type="dxa"/>
            <w:tcBorders>
              <w:top w:val="nil"/>
              <w:bottom w:val="single" w:sz="2" w:space="0" w:color="auto"/>
            </w:tcBorders>
            <w:vAlign w:val="center"/>
          </w:tcPr>
          <w:p w14:paraId="5F63919D" w14:textId="77777777" w:rsidR="00CC7339" w:rsidRPr="00CC7339" w:rsidRDefault="00CC7339" w:rsidP="00CC7339">
            <w:pPr>
              <w:autoSpaceDE w:val="0"/>
              <w:autoSpaceDN w:val="0"/>
              <w:jc w:val="center"/>
              <w:rPr>
                <w:noProof w:val="0"/>
                <w:sz w:val="16"/>
                <w:szCs w:val="16"/>
                <w:lang w:val="en-US" w:eastAsia="ru-RU"/>
              </w:rPr>
            </w:pPr>
            <w:r w:rsidRPr="00CC7339">
              <w:rPr>
                <w:noProof w:val="0"/>
                <w:sz w:val="16"/>
                <w:szCs w:val="16"/>
                <w:lang w:val="en-US" w:eastAsia="ru-RU"/>
              </w:rPr>
              <w:t>1212121212121</w:t>
            </w:r>
          </w:p>
        </w:tc>
        <w:tc>
          <w:tcPr>
            <w:tcW w:w="4703" w:type="dxa"/>
            <w:tcBorders>
              <w:top w:val="nil"/>
              <w:bottom w:val="single" w:sz="2" w:space="0" w:color="auto"/>
            </w:tcBorders>
          </w:tcPr>
          <w:p w14:paraId="09D62628" w14:textId="77777777" w:rsidR="00CC7339" w:rsidRPr="00CC7339" w:rsidRDefault="00CC7339" w:rsidP="00CC7339">
            <w:pPr>
              <w:autoSpaceDE w:val="0"/>
              <w:autoSpaceDN w:val="0"/>
              <w:rPr>
                <w:noProof w:val="0"/>
                <w:lang w:val="en-US" w:eastAsia="ru-RU"/>
              </w:rPr>
            </w:pPr>
            <w:proofErr w:type="spellStart"/>
            <w:r w:rsidRPr="00CC7339">
              <w:rPr>
                <w:noProof w:val="0"/>
                <w:lang w:val="en-US" w:eastAsia="ru-RU"/>
              </w:rPr>
              <w:t>Apa</w:t>
            </w:r>
            <w:proofErr w:type="spellEnd"/>
          </w:p>
        </w:tc>
        <w:tc>
          <w:tcPr>
            <w:tcW w:w="1418" w:type="dxa"/>
            <w:tcBorders>
              <w:top w:val="nil"/>
              <w:bottom w:val="single" w:sz="2" w:space="0" w:color="auto"/>
            </w:tcBorders>
          </w:tcPr>
          <w:p w14:paraId="77827224" w14:textId="77777777" w:rsidR="00CC7339" w:rsidRPr="00CC7339" w:rsidRDefault="00CC7339" w:rsidP="00CC7339">
            <w:pPr>
              <w:autoSpaceDE w:val="0"/>
              <w:autoSpaceDN w:val="0"/>
              <w:jc w:val="center"/>
              <w:rPr>
                <w:noProof w:val="0"/>
                <w:lang w:val="en-US" w:eastAsia="ru-RU"/>
              </w:rPr>
            </w:pPr>
            <w:r w:rsidRPr="00CC7339">
              <w:rPr>
                <w:noProof w:val="0"/>
                <w:lang w:val="en-US" w:eastAsia="ru-RU"/>
              </w:rPr>
              <w:t>m3</w:t>
            </w:r>
          </w:p>
        </w:tc>
        <w:tc>
          <w:tcPr>
            <w:tcW w:w="2126" w:type="dxa"/>
            <w:tcBorders>
              <w:top w:val="nil"/>
              <w:bottom w:val="single" w:sz="2" w:space="0" w:color="auto"/>
            </w:tcBorders>
          </w:tcPr>
          <w:p w14:paraId="6261D652" w14:textId="77777777" w:rsidR="00CC7339" w:rsidRPr="00CC7339" w:rsidRDefault="00CC7339" w:rsidP="00CC7339">
            <w:pPr>
              <w:autoSpaceDE w:val="0"/>
              <w:autoSpaceDN w:val="0"/>
              <w:jc w:val="center"/>
              <w:rPr>
                <w:noProof w:val="0"/>
                <w:lang w:val="en-US" w:eastAsia="ru-RU"/>
              </w:rPr>
            </w:pPr>
            <w:r w:rsidRPr="00CC7339">
              <w:rPr>
                <w:noProof w:val="0"/>
                <w:lang w:val="en-US" w:eastAsia="ru-RU"/>
              </w:rPr>
              <w:t>1,25</w:t>
            </w:r>
          </w:p>
        </w:tc>
      </w:tr>
      <w:tr w:rsidR="00CC7339" w:rsidRPr="00CC7339" w14:paraId="6DAA5595" w14:textId="77777777" w:rsidTr="00CC733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BEFE55F" w14:textId="77777777" w:rsidR="00CC7339" w:rsidRPr="00CC7339" w:rsidRDefault="00CC7339" w:rsidP="00CC7339">
            <w:pPr>
              <w:autoSpaceDE w:val="0"/>
              <w:autoSpaceDN w:val="0"/>
              <w:rPr>
                <w:noProof w:val="0"/>
                <w:lang w:val="en-US" w:eastAsia="ru-RU"/>
              </w:rPr>
            </w:pPr>
          </w:p>
        </w:tc>
        <w:tc>
          <w:tcPr>
            <w:tcW w:w="1276" w:type="dxa"/>
            <w:tcBorders>
              <w:top w:val="nil"/>
              <w:bottom w:val="single" w:sz="2" w:space="0" w:color="auto"/>
            </w:tcBorders>
            <w:vAlign w:val="center"/>
          </w:tcPr>
          <w:p w14:paraId="0D3F233D" w14:textId="77777777" w:rsidR="00CC7339" w:rsidRPr="00CC7339" w:rsidRDefault="00CC7339" w:rsidP="00CC7339">
            <w:pPr>
              <w:autoSpaceDE w:val="0"/>
              <w:autoSpaceDN w:val="0"/>
              <w:jc w:val="center"/>
              <w:rPr>
                <w:noProof w:val="0"/>
                <w:sz w:val="16"/>
                <w:szCs w:val="16"/>
                <w:lang w:val="en-US" w:eastAsia="ru-RU"/>
              </w:rPr>
            </w:pPr>
            <w:r w:rsidRPr="00CC7339">
              <w:rPr>
                <w:noProof w:val="0"/>
                <w:sz w:val="16"/>
                <w:szCs w:val="16"/>
                <w:lang w:val="en-US" w:eastAsia="ru-RU"/>
              </w:rPr>
              <w:t>2952240004012</w:t>
            </w:r>
          </w:p>
        </w:tc>
        <w:tc>
          <w:tcPr>
            <w:tcW w:w="4703" w:type="dxa"/>
            <w:tcBorders>
              <w:top w:val="nil"/>
              <w:bottom w:val="single" w:sz="2" w:space="0" w:color="auto"/>
            </w:tcBorders>
          </w:tcPr>
          <w:p w14:paraId="4A3797B4" w14:textId="77777777" w:rsidR="00CC7339" w:rsidRPr="00CC7339" w:rsidRDefault="00CC7339" w:rsidP="00CC7339">
            <w:pPr>
              <w:autoSpaceDE w:val="0"/>
              <w:autoSpaceDN w:val="0"/>
              <w:rPr>
                <w:noProof w:val="0"/>
                <w:lang w:val="en-US" w:eastAsia="ru-RU"/>
              </w:rPr>
            </w:pPr>
            <w:proofErr w:type="spellStart"/>
            <w:r w:rsidRPr="00CC7339">
              <w:rPr>
                <w:noProof w:val="0"/>
                <w:lang w:val="en-US" w:eastAsia="ru-RU"/>
              </w:rPr>
              <w:t>Rulou</w:t>
            </w:r>
            <w:proofErr w:type="spellEnd"/>
            <w:r w:rsidRPr="00CC7339">
              <w:rPr>
                <w:noProof w:val="0"/>
                <w:lang w:val="en-US" w:eastAsia="ru-RU"/>
              </w:rPr>
              <w:t xml:space="preserve"> </w:t>
            </w:r>
            <w:proofErr w:type="spellStart"/>
            <w:r w:rsidRPr="00CC7339">
              <w:rPr>
                <w:noProof w:val="0"/>
                <w:lang w:val="en-US" w:eastAsia="ru-RU"/>
              </w:rPr>
              <w:t>compresor</w:t>
            </w:r>
            <w:proofErr w:type="spellEnd"/>
            <w:r w:rsidRPr="00CC7339">
              <w:rPr>
                <w:noProof w:val="0"/>
                <w:lang w:val="en-US" w:eastAsia="ru-RU"/>
              </w:rPr>
              <w:t xml:space="preserve"> static </w:t>
            </w:r>
            <w:proofErr w:type="spellStart"/>
            <w:r w:rsidRPr="00CC7339">
              <w:rPr>
                <w:noProof w:val="0"/>
                <w:lang w:val="en-US" w:eastAsia="ru-RU"/>
              </w:rPr>
              <w:t>autopropulsat</w:t>
            </w:r>
            <w:proofErr w:type="spellEnd"/>
            <w:r w:rsidRPr="00CC7339">
              <w:rPr>
                <w:noProof w:val="0"/>
                <w:lang w:val="en-US" w:eastAsia="ru-RU"/>
              </w:rPr>
              <w:t xml:space="preserve"> de 8-14 t</w:t>
            </w:r>
          </w:p>
        </w:tc>
        <w:tc>
          <w:tcPr>
            <w:tcW w:w="1418" w:type="dxa"/>
            <w:tcBorders>
              <w:top w:val="nil"/>
              <w:bottom w:val="single" w:sz="2" w:space="0" w:color="auto"/>
            </w:tcBorders>
          </w:tcPr>
          <w:p w14:paraId="51C3A53D" w14:textId="77777777" w:rsidR="00CC7339" w:rsidRPr="00CC7339" w:rsidRDefault="00CC7339" w:rsidP="00CC7339">
            <w:pPr>
              <w:autoSpaceDE w:val="0"/>
              <w:autoSpaceDN w:val="0"/>
              <w:jc w:val="center"/>
              <w:rPr>
                <w:noProof w:val="0"/>
                <w:lang w:val="en-US" w:eastAsia="ru-RU"/>
              </w:rPr>
            </w:pPr>
            <w:r w:rsidRPr="00CC7339">
              <w:rPr>
                <w:noProof w:val="0"/>
                <w:lang w:val="en-US" w:eastAsia="ru-RU"/>
              </w:rPr>
              <w:t>h-</w:t>
            </w:r>
            <w:proofErr w:type="spellStart"/>
            <w:r w:rsidRPr="00CC7339">
              <w:rPr>
                <w:noProof w:val="0"/>
                <w:lang w:val="en-US" w:eastAsia="ru-RU"/>
              </w:rPr>
              <w:t>ut</w:t>
            </w:r>
            <w:proofErr w:type="spellEnd"/>
          </w:p>
        </w:tc>
        <w:tc>
          <w:tcPr>
            <w:tcW w:w="2126" w:type="dxa"/>
            <w:tcBorders>
              <w:top w:val="nil"/>
              <w:bottom w:val="single" w:sz="2" w:space="0" w:color="auto"/>
            </w:tcBorders>
          </w:tcPr>
          <w:p w14:paraId="59A6EEA0" w14:textId="77777777" w:rsidR="00CC7339" w:rsidRPr="00CC7339" w:rsidRDefault="00CC7339" w:rsidP="00CC7339">
            <w:pPr>
              <w:autoSpaceDE w:val="0"/>
              <w:autoSpaceDN w:val="0"/>
              <w:jc w:val="center"/>
              <w:rPr>
                <w:noProof w:val="0"/>
                <w:lang w:val="en-US" w:eastAsia="ru-RU"/>
              </w:rPr>
            </w:pPr>
            <w:r w:rsidRPr="00CC7339">
              <w:rPr>
                <w:noProof w:val="0"/>
                <w:lang w:val="en-US" w:eastAsia="ru-RU"/>
              </w:rPr>
              <w:t>6,45</w:t>
            </w:r>
          </w:p>
        </w:tc>
      </w:tr>
      <w:tr w:rsidR="00CC7339" w:rsidRPr="00CC7339" w14:paraId="4A7FB6D0" w14:textId="77777777" w:rsidTr="00CC733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AA238DA" w14:textId="77777777" w:rsidR="00CC7339" w:rsidRPr="00CC7339" w:rsidRDefault="00CC7339" w:rsidP="00CC7339">
            <w:pPr>
              <w:autoSpaceDE w:val="0"/>
              <w:autoSpaceDN w:val="0"/>
              <w:rPr>
                <w:noProof w:val="0"/>
                <w:lang w:val="en-US" w:eastAsia="ru-RU"/>
              </w:rPr>
            </w:pPr>
          </w:p>
        </w:tc>
        <w:tc>
          <w:tcPr>
            <w:tcW w:w="1276" w:type="dxa"/>
            <w:tcBorders>
              <w:top w:val="nil"/>
              <w:bottom w:val="single" w:sz="2" w:space="0" w:color="auto"/>
            </w:tcBorders>
            <w:vAlign w:val="center"/>
          </w:tcPr>
          <w:p w14:paraId="7C6BE99E" w14:textId="77777777" w:rsidR="00CC7339" w:rsidRPr="00CC7339" w:rsidRDefault="00CC7339" w:rsidP="00CC7339">
            <w:pPr>
              <w:autoSpaceDE w:val="0"/>
              <w:autoSpaceDN w:val="0"/>
              <w:jc w:val="center"/>
              <w:rPr>
                <w:noProof w:val="0"/>
                <w:sz w:val="16"/>
                <w:szCs w:val="16"/>
                <w:lang w:val="en-US" w:eastAsia="ru-RU"/>
              </w:rPr>
            </w:pPr>
            <w:r w:rsidRPr="00CC7339">
              <w:rPr>
                <w:noProof w:val="0"/>
                <w:sz w:val="16"/>
                <w:szCs w:val="16"/>
                <w:lang w:val="en-US" w:eastAsia="ru-RU"/>
              </w:rPr>
              <w:t>3410540005603</w:t>
            </w:r>
          </w:p>
        </w:tc>
        <w:tc>
          <w:tcPr>
            <w:tcW w:w="4703" w:type="dxa"/>
            <w:tcBorders>
              <w:top w:val="nil"/>
              <w:bottom w:val="single" w:sz="2" w:space="0" w:color="auto"/>
            </w:tcBorders>
          </w:tcPr>
          <w:p w14:paraId="52EE5E37" w14:textId="77777777" w:rsidR="00CC7339" w:rsidRPr="00CC7339" w:rsidRDefault="00CC7339" w:rsidP="00CC7339">
            <w:pPr>
              <w:autoSpaceDE w:val="0"/>
              <w:autoSpaceDN w:val="0"/>
              <w:rPr>
                <w:noProof w:val="0"/>
                <w:lang w:val="en-US" w:eastAsia="ru-RU"/>
              </w:rPr>
            </w:pPr>
            <w:proofErr w:type="spellStart"/>
            <w:r w:rsidRPr="00CC7339">
              <w:rPr>
                <w:noProof w:val="0"/>
                <w:lang w:val="en-US" w:eastAsia="ru-RU"/>
              </w:rPr>
              <w:t>Autocisterna</w:t>
            </w:r>
            <w:proofErr w:type="spellEnd"/>
            <w:r w:rsidRPr="00CC7339">
              <w:rPr>
                <w:noProof w:val="0"/>
                <w:lang w:val="en-US" w:eastAsia="ru-RU"/>
              </w:rPr>
              <w:t xml:space="preserve"> 5-8 t cu </w:t>
            </w:r>
            <w:proofErr w:type="spellStart"/>
            <w:r w:rsidRPr="00CC7339">
              <w:rPr>
                <w:noProof w:val="0"/>
                <w:lang w:val="en-US" w:eastAsia="ru-RU"/>
              </w:rPr>
              <w:t>dispozitive</w:t>
            </w:r>
            <w:proofErr w:type="spellEnd"/>
            <w:r w:rsidRPr="00CC7339">
              <w:rPr>
                <w:noProof w:val="0"/>
                <w:lang w:val="en-US" w:eastAsia="ru-RU"/>
              </w:rPr>
              <w:t xml:space="preserve"> de </w:t>
            </w:r>
            <w:proofErr w:type="spellStart"/>
            <w:r w:rsidRPr="00CC7339">
              <w:rPr>
                <w:noProof w:val="0"/>
                <w:lang w:val="en-US" w:eastAsia="ru-RU"/>
              </w:rPr>
              <w:t>stropire</w:t>
            </w:r>
            <w:proofErr w:type="spellEnd"/>
          </w:p>
        </w:tc>
        <w:tc>
          <w:tcPr>
            <w:tcW w:w="1418" w:type="dxa"/>
            <w:tcBorders>
              <w:top w:val="nil"/>
              <w:bottom w:val="single" w:sz="2" w:space="0" w:color="auto"/>
            </w:tcBorders>
          </w:tcPr>
          <w:p w14:paraId="1DA13BB9" w14:textId="77777777" w:rsidR="00CC7339" w:rsidRPr="00CC7339" w:rsidRDefault="00CC7339" w:rsidP="00CC7339">
            <w:pPr>
              <w:autoSpaceDE w:val="0"/>
              <w:autoSpaceDN w:val="0"/>
              <w:jc w:val="center"/>
              <w:rPr>
                <w:noProof w:val="0"/>
                <w:lang w:val="en-US" w:eastAsia="ru-RU"/>
              </w:rPr>
            </w:pPr>
            <w:r w:rsidRPr="00CC7339">
              <w:rPr>
                <w:noProof w:val="0"/>
                <w:lang w:val="en-US" w:eastAsia="ru-RU"/>
              </w:rPr>
              <w:t>h-</w:t>
            </w:r>
            <w:proofErr w:type="spellStart"/>
            <w:r w:rsidRPr="00CC7339">
              <w:rPr>
                <w:noProof w:val="0"/>
                <w:lang w:val="en-US" w:eastAsia="ru-RU"/>
              </w:rPr>
              <w:t>ut</w:t>
            </w:r>
            <w:proofErr w:type="spellEnd"/>
          </w:p>
        </w:tc>
        <w:tc>
          <w:tcPr>
            <w:tcW w:w="2126" w:type="dxa"/>
            <w:tcBorders>
              <w:top w:val="nil"/>
              <w:bottom w:val="single" w:sz="2" w:space="0" w:color="auto"/>
            </w:tcBorders>
          </w:tcPr>
          <w:p w14:paraId="4D7CF695" w14:textId="77777777" w:rsidR="00CC7339" w:rsidRPr="00CC7339" w:rsidRDefault="00CC7339" w:rsidP="00CC7339">
            <w:pPr>
              <w:autoSpaceDE w:val="0"/>
              <w:autoSpaceDN w:val="0"/>
              <w:jc w:val="center"/>
              <w:rPr>
                <w:noProof w:val="0"/>
                <w:lang w:val="en-US" w:eastAsia="ru-RU"/>
              </w:rPr>
            </w:pPr>
            <w:r w:rsidRPr="00CC7339">
              <w:rPr>
                <w:noProof w:val="0"/>
                <w:lang w:val="en-US" w:eastAsia="ru-RU"/>
              </w:rPr>
              <w:t>0,12</w:t>
            </w:r>
          </w:p>
        </w:tc>
      </w:tr>
      <w:tr w:rsidR="00CC7339" w:rsidRPr="00CC7339" w14:paraId="55A3D38F" w14:textId="77777777" w:rsidTr="00CC73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095170A" w14:textId="77777777" w:rsidR="00CC7339" w:rsidRPr="00CC7339" w:rsidRDefault="00CC7339" w:rsidP="00CC7339">
            <w:pPr>
              <w:autoSpaceDE w:val="0"/>
              <w:autoSpaceDN w:val="0"/>
              <w:rPr>
                <w:noProof w:val="0"/>
                <w:lang w:val="en-US" w:eastAsia="ru-RU"/>
              </w:rPr>
            </w:pPr>
            <w:r w:rsidRPr="00CC7339">
              <w:rPr>
                <w:noProof w:val="0"/>
                <w:lang w:val="en-US" w:eastAsia="ru-RU"/>
              </w:rPr>
              <w:t>6</w:t>
            </w:r>
          </w:p>
        </w:tc>
        <w:tc>
          <w:tcPr>
            <w:tcW w:w="1276" w:type="dxa"/>
            <w:tcBorders>
              <w:top w:val="single" w:sz="4" w:space="0" w:color="auto"/>
              <w:bottom w:val="single" w:sz="4" w:space="0" w:color="auto"/>
            </w:tcBorders>
          </w:tcPr>
          <w:p w14:paraId="12A1AD6F" w14:textId="77777777" w:rsidR="00CC7339" w:rsidRPr="00CC7339" w:rsidRDefault="00CC7339" w:rsidP="00CC7339">
            <w:pPr>
              <w:autoSpaceDE w:val="0"/>
              <w:autoSpaceDN w:val="0"/>
              <w:rPr>
                <w:noProof w:val="0"/>
                <w:lang w:val="en-US" w:eastAsia="ru-RU"/>
              </w:rPr>
            </w:pPr>
            <w:r w:rsidRPr="00CC7339">
              <w:rPr>
                <w:noProof w:val="0"/>
                <w:lang w:val="en-US" w:eastAsia="ru-RU"/>
              </w:rPr>
              <w:t>TsA01C3</w:t>
            </w:r>
          </w:p>
          <w:p w14:paraId="5F8723C9" w14:textId="77777777" w:rsidR="00CC7339" w:rsidRPr="00CC7339" w:rsidRDefault="00CC7339" w:rsidP="00CC7339">
            <w:pPr>
              <w:autoSpaceDE w:val="0"/>
              <w:autoSpaceDN w:val="0"/>
              <w:rPr>
                <w:noProof w:val="0"/>
                <w:lang w:val="en-US" w:eastAsia="ru-RU"/>
              </w:rPr>
            </w:pPr>
          </w:p>
        </w:tc>
        <w:tc>
          <w:tcPr>
            <w:tcW w:w="4703" w:type="dxa"/>
            <w:tcBorders>
              <w:top w:val="single" w:sz="4" w:space="0" w:color="auto"/>
              <w:bottom w:val="single" w:sz="4" w:space="0" w:color="auto"/>
            </w:tcBorders>
          </w:tcPr>
          <w:p w14:paraId="5E74B327" w14:textId="77777777" w:rsidR="00CC7339" w:rsidRPr="00CC7339" w:rsidRDefault="00CC7339" w:rsidP="00CC7339">
            <w:pPr>
              <w:autoSpaceDE w:val="0"/>
              <w:autoSpaceDN w:val="0"/>
              <w:adjustRightInd w:val="0"/>
              <w:rPr>
                <w:rFonts w:ascii="Times New Roman CYR" w:hAnsi="Times New Roman CYR" w:cs="Times New Roman CYR"/>
                <w:noProof w:val="0"/>
                <w:sz w:val="16"/>
                <w:szCs w:val="16"/>
                <w:lang w:val="en-US" w:eastAsia="ru-RU"/>
              </w:rPr>
            </w:pPr>
            <w:proofErr w:type="spellStart"/>
            <w:r w:rsidRPr="00CC7339">
              <w:rPr>
                <w:noProof w:val="0"/>
                <w:lang w:val="en-US" w:eastAsia="ru-RU"/>
              </w:rPr>
              <w:t>Sapatura</w:t>
            </w:r>
            <w:proofErr w:type="spellEnd"/>
            <w:r w:rsidRPr="00CC7339">
              <w:rPr>
                <w:noProof w:val="0"/>
                <w:lang w:val="en-US" w:eastAsia="ru-RU"/>
              </w:rPr>
              <w:t xml:space="preserve"> </w:t>
            </w:r>
            <w:proofErr w:type="spellStart"/>
            <w:r w:rsidRPr="00CC7339">
              <w:rPr>
                <w:noProof w:val="0"/>
                <w:lang w:val="en-US" w:eastAsia="ru-RU"/>
              </w:rPr>
              <w:t>manuala</w:t>
            </w:r>
            <w:proofErr w:type="spellEnd"/>
            <w:r w:rsidRPr="00CC7339">
              <w:rPr>
                <w:noProof w:val="0"/>
                <w:lang w:val="en-US" w:eastAsia="ru-RU"/>
              </w:rPr>
              <w:t xml:space="preserve"> de </w:t>
            </w:r>
            <w:proofErr w:type="spellStart"/>
            <w:r w:rsidRPr="00CC7339">
              <w:rPr>
                <w:noProof w:val="0"/>
                <w:lang w:val="en-US" w:eastAsia="ru-RU"/>
              </w:rPr>
              <w:t>pamint</w:t>
            </w:r>
            <w:proofErr w:type="spellEnd"/>
            <w:r w:rsidRPr="00CC7339">
              <w:rPr>
                <w:noProof w:val="0"/>
                <w:lang w:val="en-US" w:eastAsia="ru-RU"/>
              </w:rPr>
              <w:t xml:space="preserve"> in </w:t>
            </w:r>
            <w:proofErr w:type="spellStart"/>
            <w:r w:rsidRPr="00CC7339">
              <w:rPr>
                <w:noProof w:val="0"/>
                <w:lang w:val="en-US" w:eastAsia="ru-RU"/>
              </w:rPr>
              <w:t>spatii</w:t>
            </w:r>
            <w:proofErr w:type="spellEnd"/>
            <w:r w:rsidRPr="00CC7339">
              <w:rPr>
                <w:noProof w:val="0"/>
                <w:lang w:val="en-US" w:eastAsia="ru-RU"/>
              </w:rPr>
              <w:t xml:space="preserve"> </w:t>
            </w:r>
            <w:proofErr w:type="spellStart"/>
            <w:r w:rsidRPr="00CC7339">
              <w:rPr>
                <w:noProof w:val="0"/>
                <w:lang w:val="en-US" w:eastAsia="ru-RU"/>
              </w:rPr>
              <w:t>intinse</w:t>
            </w:r>
            <w:proofErr w:type="spellEnd"/>
            <w:r w:rsidRPr="00CC7339">
              <w:rPr>
                <w:noProof w:val="0"/>
                <w:lang w:val="en-US" w:eastAsia="ru-RU"/>
              </w:rPr>
              <w:t xml:space="preserve">, la </w:t>
            </w:r>
            <w:proofErr w:type="spellStart"/>
            <w:r w:rsidRPr="00CC7339">
              <w:rPr>
                <w:noProof w:val="0"/>
                <w:lang w:val="en-US" w:eastAsia="ru-RU"/>
              </w:rPr>
              <w:t>deblee</w:t>
            </w:r>
            <w:proofErr w:type="spellEnd"/>
            <w:r w:rsidRPr="00CC7339">
              <w:rPr>
                <w:noProof w:val="0"/>
                <w:lang w:val="en-US" w:eastAsia="ru-RU"/>
              </w:rPr>
              <w:t xml:space="preserve">, la </w:t>
            </w:r>
            <w:proofErr w:type="spellStart"/>
            <w:r w:rsidRPr="00CC7339">
              <w:rPr>
                <w:noProof w:val="0"/>
                <w:lang w:val="en-US" w:eastAsia="ru-RU"/>
              </w:rPr>
              <w:t>canale</w:t>
            </w:r>
            <w:proofErr w:type="spellEnd"/>
            <w:r w:rsidRPr="00CC7339">
              <w:rPr>
                <w:noProof w:val="0"/>
                <w:lang w:val="en-US" w:eastAsia="ru-RU"/>
              </w:rPr>
              <w:t xml:space="preserve"> </w:t>
            </w:r>
            <w:proofErr w:type="spellStart"/>
            <w:r w:rsidRPr="00CC7339">
              <w:rPr>
                <w:noProof w:val="0"/>
                <w:lang w:val="en-US" w:eastAsia="ru-RU"/>
              </w:rPr>
              <w:t>deschise</w:t>
            </w:r>
            <w:proofErr w:type="spellEnd"/>
            <w:r w:rsidRPr="00CC7339">
              <w:rPr>
                <w:noProof w:val="0"/>
                <w:lang w:val="en-US" w:eastAsia="ru-RU"/>
              </w:rPr>
              <w:t xml:space="preserve">, la </w:t>
            </w:r>
            <w:proofErr w:type="spellStart"/>
            <w:r w:rsidRPr="00CC7339">
              <w:rPr>
                <w:noProof w:val="0"/>
                <w:lang w:val="en-US" w:eastAsia="ru-RU"/>
              </w:rPr>
              <w:t>gropi</w:t>
            </w:r>
            <w:proofErr w:type="spellEnd"/>
            <w:r w:rsidRPr="00CC7339">
              <w:rPr>
                <w:noProof w:val="0"/>
                <w:lang w:val="en-US" w:eastAsia="ru-RU"/>
              </w:rPr>
              <w:t xml:space="preserve"> de </w:t>
            </w:r>
            <w:proofErr w:type="spellStart"/>
            <w:r w:rsidRPr="00CC7339">
              <w:rPr>
                <w:noProof w:val="0"/>
                <w:lang w:val="en-US" w:eastAsia="ru-RU"/>
              </w:rPr>
              <w:t>imprumut</w:t>
            </w:r>
            <w:proofErr w:type="spellEnd"/>
            <w:r w:rsidRPr="00CC7339">
              <w:rPr>
                <w:noProof w:val="0"/>
                <w:lang w:val="en-US" w:eastAsia="ru-RU"/>
              </w:rPr>
              <w:t xml:space="preserve">, la </w:t>
            </w:r>
            <w:proofErr w:type="spellStart"/>
            <w:r w:rsidRPr="00CC7339">
              <w:rPr>
                <w:noProof w:val="0"/>
                <w:lang w:val="en-US" w:eastAsia="ru-RU"/>
              </w:rPr>
              <w:t>indepartarea</w:t>
            </w:r>
            <w:proofErr w:type="spellEnd"/>
            <w:r w:rsidRPr="00CC7339">
              <w:rPr>
                <w:noProof w:val="0"/>
                <w:lang w:val="en-US" w:eastAsia="ru-RU"/>
              </w:rPr>
              <w:t xml:space="preserve"> </w:t>
            </w:r>
            <w:proofErr w:type="spellStart"/>
            <w:r w:rsidRPr="00CC7339">
              <w:rPr>
                <w:noProof w:val="0"/>
                <w:lang w:val="en-US" w:eastAsia="ru-RU"/>
              </w:rPr>
              <w:t>stratului</w:t>
            </w:r>
            <w:proofErr w:type="spellEnd"/>
            <w:r w:rsidRPr="00CC7339">
              <w:rPr>
                <w:noProof w:val="0"/>
                <w:lang w:val="en-US" w:eastAsia="ru-RU"/>
              </w:rPr>
              <w:t xml:space="preserve"> vegetal de 10-30 cm </w:t>
            </w:r>
            <w:proofErr w:type="spellStart"/>
            <w:r w:rsidRPr="00CC7339">
              <w:rPr>
                <w:noProof w:val="0"/>
                <w:lang w:val="en-US" w:eastAsia="ru-RU"/>
              </w:rPr>
              <w:t>grosime</w:t>
            </w:r>
            <w:proofErr w:type="spellEnd"/>
            <w:r w:rsidRPr="00CC7339">
              <w:rPr>
                <w:noProof w:val="0"/>
                <w:lang w:val="en-US" w:eastAsia="ru-RU"/>
              </w:rPr>
              <w:t xml:space="preserve">, </w:t>
            </w:r>
            <w:r w:rsidRPr="00CC7339">
              <w:rPr>
                <w:rFonts w:ascii="Times New Roman CYR" w:hAnsi="Times New Roman CYR" w:cs="Times New Roman CYR"/>
                <w:noProof w:val="0"/>
                <w:sz w:val="16"/>
                <w:szCs w:val="16"/>
                <w:lang w:val="en-US" w:eastAsia="ru-RU"/>
              </w:rPr>
              <w:t xml:space="preserve"> </w:t>
            </w:r>
          </w:p>
        </w:tc>
        <w:tc>
          <w:tcPr>
            <w:tcW w:w="1418" w:type="dxa"/>
            <w:tcBorders>
              <w:top w:val="single" w:sz="4" w:space="0" w:color="auto"/>
              <w:bottom w:val="single" w:sz="4" w:space="0" w:color="auto"/>
            </w:tcBorders>
            <w:vAlign w:val="center"/>
          </w:tcPr>
          <w:p w14:paraId="3E09D6E7" w14:textId="77777777" w:rsidR="00CC7339" w:rsidRPr="00CC7339" w:rsidRDefault="00CC7339" w:rsidP="00CC7339">
            <w:pPr>
              <w:autoSpaceDE w:val="0"/>
              <w:autoSpaceDN w:val="0"/>
              <w:jc w:val="center"/>
              <w:rPr>
                <w:noProof w:val="0"/>
                <w:lang w:val="en-US" w:eastAsia="ru-RU"/>
              </w:rPr>
            </w:pPr>
            <w:r w:rsidRPr="00CC7339">
              <w:rPr>
                <w:noProof w:val="0"/>
                <w:lang w:val="en-US" w:eastAsia="ru-RU"/>
              </w:rPr>
              <w:t>m3</w:t>
            </w:r>
          </w:p>
        </w:tc>
        <w:tc>
          <w:tcPr>
            <w:tcW w:w="2126" w:type="dxa"/>
            <w:tcBorders>
              <w:top w:val="single" w:sz="4" w:space="0" w:color="auto"/>
              <w:bottom w:val="single" w:sz="4" w:space="0" w:color="auto"/>
            </w:tcBorders>
            <w:vAlign w:val="center"/>
          </w:tcPr>
          <w:p w14:paraId="1A863FCD" w14:textId="77777777" w:rsidR="00CC7339" w:rsidRPr="00CC7339" w:rsidRDefault="00CC7339" w:rsidP="00CC7339">
            <w:pPr>
              <w:autoSpaceDE w:val="0"/>
              <w:autoSpaceDN w:val="0"/>
              <w:jc w:val="center"/>
              <w:rPr>
                <w:noProof w:val="0"/>
                <w:lang w:val="en-US" w:eastAsia="ru-RU"/>
              </w:rPr>
            </w:pPr>
            <w:r w:rsidRPr="00CC7339">
              <w:rPr>
                <w:noProof w:val="0"/>
                <w:lang w:val="en-US" w:eastAsia="ru-RU"/>
              </w:rPr>
              <w:t>7,50</w:t>
            </w:r>
          </w:p>
        </w:tc>
      </w:tr>
      <w:tr w:rsidR="00CC7339" w:rsidRPr="00CC7339" w14:paraId="305FEEE8" w14:textId="77777777" w:rsidTr="00CC733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8F7FB88" w14:textId="77777777" w:rsidR="00CC7339" w:rsidRPr="00CC7339" w:rsidRDefault="00CC7339" w:rsidP="00CC7339">
            <w:pPr>
              <w:autoSpaceDE w:val="0"/>
              <w:autoSpaceDN w:val="0"/>
              <w:rPr>
                <w:noProof w:val="0"/>
                <w:lang w:val="en-US" w:eastAsia="ru-RU"/>
              </w:rPr>
            </w:pPr>
          </w:p>
        </w:tc>
        <w:tc>
          <w:tcPr>
            <w:tcW w:w="1276" w:type="dxa"/>
            <w:tcBorders>
              <w:top w:val="nil"/>
              <w:bottom w:val="single" w:sz="2" w:space="0" w:color="auto"/>
            </w:tcBorders>
            <w:vAlign w:val="center"/>
          </w:tcPr>
          <w:p w14:paraId="2C793712" w14:textId="77777777" w:rsidR="00CC7339" w:rsidRPr="00CC7339" w:rsidRDefault="00CC7339" w:rsidP="00CC7339">
            <w:pPr>
              <w:autoSpaceDE w:val="0"/>
              <w:autoSpaceDN w:val="0"/>
              <w:jc w:val="center"/>
              <w:rPr>
                <w:noProof w:val="0"/>
                <w:sz w:val="16"/>
                <w:szCs w:val="16"/>
                <w:lang w:val="en-US" w:eastAsia="ru-RU"/>
              </w:rPr>
            </w:pPr>
            <w:r w:rsidRPr="00CC7339">
              <w:rPr>
                <w:noProof w:val="0"/>
                <w:sz w:val="16"/>
                <w:szCs w:val="16"/>
                <w:lang w:val="en-US" w:eastAsia="ru-RU"/>
              </w:rPr>
              <w:t>9310060019900</w:t>
            </w:r>
          </w:p>
        </w:tc>
        <w:tc>
          <w:tcPr>
            <w:tcW w:w="4703" w:type="dxa"/>
            <w:tcBorders>
              <w:top w:val="nil"/>
              <w:bottom w:val="single" w:sz="2" w:space="0" w:color="auto"/>
            </w:tcBorders>
          </w:tcPr>
          <w:p w14:paraId="41427CE3" w14:textId="77777777" w:rsidR="00CC7339" w:rsidRPr="00CC7339" w:rsidRDefault="00CC7339" w:rsidP="00CC7339">
            <w:pPr>
              <w:autoSpaceDE w:val="0"/>
              <w:autoSpaceDN w:val="0"/>
              <w:rPr>
                <w:noProof w:val="0"/>
                <w:lang w:val="en-US" w:eastAsia="ru-RU"/>
              </w:rPr>
            </w:pPr>
            <w:proofErr w:type="spellStart"/>
            <w:r w:rsidRPr="00CC7339">
              <w:rPr>
                <w:noProof w:val="0"/>
                <w:lang w:val="en-US" w:eastAsia="ru-RU"/>
              </w:rPr>
              <w:t>Muncitor</w:t>
            </w:r>
            <w:proofErr w:type="spellEnd"/>
            <w:r w:rsidRPr="00CC7339">
              <w:rPr>
                <w:noProof w:val="0"/>
                <w:lang w:val="en-US" w:eastAsia="ru-RU"/>
              </w:rPr>
              <w:t xml:space="preserve"> </w:t>
            </w:r>
            <w:proofErr w:type="spellStart"/>
            <w:r w:rsidRPr="00CC7339">
              <w:rPr>
                <w:noProof w:val="0"/>
                <w:lang w:val="en-US" w:eastAsia="ru-RU"/>
              </w:rPr>
              <w:t>necalificat</w:t>
            </w:r>
            <w:proofErr w:type="spellEnd"/>
          </w:p>
        </w:tc>
        <w:tc>
          <w:tcPr>
            <w:tcW w:w="1418" w:type="dxa"/>
            <w:tcBorders>
              <w:top w:val="nil"/>
              <w:bottom w:val="single" w:sz="2" w:space="0" w:color="auto"/>
            </w:tcBorders>
          </w:tcPr>
          <w:p w14:paraId="2EBDF804" w14:textId="77777777" w:rsidR="00CC7339" w:rsidRPr="00CC7339" w:rsidRDefault="00CC7339" w:rsidP="00CC7339">
            <w:pPr>
              <w:autoSpaceDE w:val="0"/>
              <w:autoSpaceDN w:val="0"/>
              <w:jc w:val="center"/>
              <w:rPr>
                <w:noProof w:val="0"/>
                <w:lang w:val="en-US" w:eastAsia="ru-RU"/>
              </w:rPr>
            </w:pPr>
            <w:r w:rsidRPr="00CC7339">
              <w:rPr>
                <w:noProof w:val="0"/>
                <w:lang w:val="en-US" w:eastAsia="ru-RU"/>
              </w:rPr>
              <w:t>h-om</w:t>
            </w:r>
          </w:p>
        </w:tc>
        <w:tc>
          <w:tcPr>
            <w:tcW w:w="2126" w:type="dxa"/>
            <w:tcBorders>
              <w:top w:val="nil"/>
              <w:bottom w:val="single" w:sz="2" w:space="0" w:color="auto"/>
            </w:tcBorders>
          </w:tcPr>
          <w:p w14:paraId="48E08C57" w14:textId="77777777" w:rsidR="00CC7339" w:rsidRPr="00CC7339" w:rsidRDefault="00CC7339" w:rsidP="00CC7339">
            <w:pPr>
              <w:autoSpaceDE w:val="0"/>
              <w:autoSpaceDN w:val="0"/>
              <w:jc w:val="center"/>
              <w:rPr>
                <w:noProof w:val="0"/>
                <w:lang w:val="en-US" w:eastAsia="ru-RU"/>
              </w:rPr>
            </w:pPr>
            <w:r w:rsidRPr="00CC7339">
              <w:rPr>
                <w:noProof w:val="0"/>
                <w:lang w:val="en-US" w:eastAsia="ru-RU"/>
              </w:rPr>
              <w:t>27,22</w:t>
            </w:r>
          </w:p>
        </w:tc>
      </w:tr>
      <w:tr w:rsidR="00CC7339" w:rsidRPr="00CC7339" w14:paraId="7321C371" w14:textId="77777777" w:rsidTr="00CC73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B5CFB18" w14:textId="77777777" w:rsidR="00CC7339" w:rsidRPr="00CC7339" w:rsidRDefault="00CC7339" w:rsidP="00CC7339">
            <w:pPr>
              <w:autoSpaceDE w:val="0"/>
              <w:autoSpaceDN w:val="0"/>
              <w:rPr>
                <w:noProof w:val="0"/>
                <w:lang w:val="en-US" w:eastAsia="ru-RU"/>
              </w:rPr>
            </w:pPr>
            <w:r w:rsidRPr="00CC7339">
              <w:rPr>
                <w:noProof w:val="0"/>
                <w:lang w:val="en-US" w:eastAsia="ru-RU"/>
              </w:rPr>
              <w:t>7</w:t>
            </w:r>
          </w:p>
        </w:tc>
        <w:tc>
          <w:tcPr>
            <w:tcW w:w="1276" w:type="dxa"/>
            <w:tcBorders>
              <w:top w:val="single" w:sz="4" w:space="0" w:color="auto"/>
              <w:bottom w:val="single" w:sz="4" w:space="0" w:color="auto"/>
            </w:tcBorders>
          </w:tcPr>
          <w:p w14:paraId="6919A620" w14:textId="77777777" w:rsidR="00CC7339" w:rsidRPr="00CC7339" w:rsidRDefault="00CC7339" w:rsidP="00CC7339">
            <w:pPr>
              <w:autoSpaceDE w:val="0"/>
              <w:autoSpaceDN w:val="0"/>
              <w:rPr>
                <w:noProof w:val="0"/>
                <w:lang w:val="en-US" w:eastAsia="ru-RU"/>
              </w:rPr>
            </w:pPr>
            <w:r w:rsidRPr="00CC7339">
              <w:rPr>
                <w:noProof w:val="0"/>
                <w:lang w:val="en-US" w:eastAsia="ru-RU"/>
              </w:rPr>
              <w:t>DE17B</w:t>
            </w:r>
          </w:p>
          <w:p w14:paraId="180714BC" w14:textId="77777777" w:rsidR="00CC7339" w:rsidRPr="00CC7339" w:rsidRDefault="00CC7339" w:rsidP="00CC7339">
            <w:pPr>
              <w:autoSpaceDE w:val="0"/>
              <w:autoSpaceDN w:val="0"/>
              <w:rPr>
                <w:noProof w:val="0"/>
                <w:lang w:val="en-US" w:eastAsia="ru-RU"/>
              </w:rPr>
            </w:pPr>
          </w:p>
        </w:tc>
        <w:tc>
          <w:tcPr>
            <w:tcW w:w="4703" w:type="dxa"/>
            <w:tcBorders>
              <w:top w:val="single" w:sz="4" w:space="0" w:color="auto"/>
              <w:bottom w:val="single" w:sz="4" w:space="0" w:color="auto"/>
            </w:tcBorders>
          </w:tcPr>
          <w:p w14:paraId="62B3347B" w14:textId="77777777" w:rsidR="00CC7339" w:rsidRPr="00CC7339" w:rsidRDefault="00CC7339" w:rsidP="00CC7339">
            <w:pPr>
              <w:autoSpaceDE w:val="0"/>
              <w:autoSpaceDN w:val="0"/>
              <w:adjustRightInd w:val="0"/>
              <w:rPr>
                <w:rFonts w:ascii="Times New Roman CYR" w:hAnsi="Times New Roman CYR" w:cs="Times New Roman CYR"/>
                <w:noProof w:val="0"/>
                <w:sz w:val="16"/>
                <w:szCs w:val="16"/>
                <w:lang w:val="en-US" w:eastAsia="ru-RU"/>
              </w:rPr>
            </w:pPr>
            <w:proofErr w:type="spellStart"/>
            <w:r w:rsidRPr="00CC7339">
              <w:rPr>
                <w:noProof w:val="0"/>
                <w:lang w:val="en-US" w:eastAsia="ru-RU"/>
              </w:rPr>
              <w:t>Pavaje</w:t>
            </w:r>
            <w:proofErr w:type="spellEnd"/>
            <w:r w:rsidRPr="00CC7339">
              <w:rPr>
                <w:noProof w:val="0"/>
                <w:lang w:val="en-US" w:eastAsia="ru-RU"/>
              </w:rPr>
              <w:t xml:space="preserve"> </w:t>
            </w:r>
            <w:proofErr w:type="spellStart"/>
            <w:r w:rsidRPr="00CC7339">
              <w:rPr>
                <w:noProof w:val="0"/>
                <w:lang w:val="en-US" w:eastAsia="ru-RU"/>
              </w:rPr>
              <w:t>executate</w:t>
            </w:r>
            <w:proofErr w:type="spellEnd"/>
            <w:r w:rsidRPr="00CC7339">
              <w:rPr>
                <w:noProof w:val="0"/>
                <w:lang w:val="en-US" w:eastAsia="ru-RU"/>
              </w:rPr>
              <w:t xml:space="preserve"> din </w:t>
            </w:r>
            <w:proofErr w:type="spellStart"/>
            <w:r w:rsidRPr="00CC7339">
              <w:rPr>
                <w:noProof w:val="0"/>
                <w:lang w:val="en-US" w:eastAsia="ru-RU"/>
              </w:rPr>
              <w:t>placi</w:t>
            </w:r>
            <w:proofErr w:type="spellEnd"/>
            <w:r w:rsidRPr="00CC7339">
              <w:rPr>
                <w:noProof w:val="0"/>
                <w:lang w:val="en-US" w:eastAsia="ru-RU"/>
              </w:rPr>
              <w:t xml:space="preserve"> de </w:t>
            </w:r>
            <w:proofErr w:type="spellStart"/>
            <w:r w:rsidRPr="00CC7339">
              <w:rPr>
                <w:noProof w:val="0"/>
                <w:lang w:val="en-US" w:eastAsia="ru-RU"/>
              </w:rPr>
              <w:t>trotuare</w:t>
            </w:r>
            <w:proofErr w:type="spellEnd"/>
            <w:r w:rsidRPr="00CC7339">
              <w:rPr>
                <w:noProof w:val="0"/>
                <w:lang w:val="en-US" w:eastAsia="ru-RU"/>
              </w:rPr>
              <w:t xml:space="preserve"> din </w:t>
            </w:r>
            <w:proofErr w:type="spellStart"/>
            <w:r w:rsidRPr="00CC7339">
              <w:rPr>
                <w:noProof w:val="0"/>
                <w:lang w:val="en-US" w:eastAsia="ru-RU"/>
              </w:rPr>
              <w:t>beton</w:t>
            </w:r>
            <w:proofErr w:type="spellEnd"/>
            <w:r w:rsidRPr="00CC7339">
              <w:rPr>
                <w:noProof w:val="0"/>
                <w:lang w:val="en-US" w:eastAsia="ru-RU"/>
              </w:rPr>
              <w:t xml:space="preserve"> </w:t>
            </w:r>
            <w:proofErr w:type="spellStart"/>
            <w:r w:rsidRPr="00CC7339">
              <w:rPr>
                <w:noProof w:val="0"/>
                <w:lang w:val="en-US" w:eastAsia="ru-RU"/>
              </w:rPr>
              <w:t>prefabricat</w:t>
            </w:r>
            <w:proofErr w:type="spellEnd"/>
            <w:r w:rsidRPr="00CC7339">
              <w:rPr>
                <w:noProof w:val="0"/>
                <w:lang w:val="en-US" w:eastAsia="ru-RU"/>
              </w:rPr>
              <w:t xml:space="preserve"> </w:t>
            </w:r>
            <w:proofErr w:type="spellStart"/>
            <w:r w:rsidRPr="00CC7339">
              <w:rPr>
                <w:noProof w:val="0"/>
                <w:lang w:val="en-US" w:eastAsia="ru-RU"/>
              </w:rPr>
              <w:t>asezate</w:t>
            </w:r>
            <w:proofErr w:type="spellEnd"/>
            <w:r w:rsidRPr="00CC7339">
              <w:rPr>
                <w:noProof w:val="0"/>
                <w:lang w:val="en-US" w:eastAsia="ru-RU"/>
              </w:rPr>
              <w:t xml:space="preserve"> pe un </w:t>
            </w:r>
            <w:proofErr w:type="spellStart"/>
            <w:r w:rsidRPr="00CC7339">
              <w:rPr>
                <w:noProof w:val="0"/>
                <w:lang w:val="en-US" w:eastAsia="ru-RU"/>
              </w:rPr>
              <w:t>strat</w:t>
            </w:r>
            <w:proofErr w:type="spellEnd"/>
            <w:r w:rsidRPr="00CC7339">
              <w:rPr>
                <w:noProof w:val="0"/>
                <w:lang w:val="en-US" w:eastAsia="ru-RU"/>
              </w:rPr>
              <w:t xml:space="preserve"> din </w:t>
            </w:r>
            <w:proofErr w:type="spellStart"/>
            <w:r w:rsidRPr="00CC7339">
              <w:rPr>
                <w:noProof w:val="0"/>
                <w:lang w:val="en-US" w:eastAsia="ru-RU"/>
              </w:rPr>
              <w:t>amestec</w:t>
            </w:r>
            <w:proofErr w:type="spellEnd"/>
            <w:r w:rsidRPr="00CC7339">
              <w:rPr>
                <w:noProof w:val="0"/>
                <w:lang w:val="en-US" w:eastAsia="ru-RU"/>
              </w:rPr>
              <w:t xml:space="preserve"> </w:t>
            </w:r>
            <w:proofErr w:type="spellStart"/>
            <w:r w:rsidRPr="00CC7339">
              <w:rPr>
                <w:noProof w:val="0"/>
                <w:lang w:val="en-US" w:eastAsia="ru-RU"/>
              </w:rPr>
              <w:t>uscat</w:t>
            </w:r>
            <w:proofErr w:type="spellEnd"/>
            <w:r w:rsidRPr="00CC7339">
              <w:rPr>
                <w:noProof w:val="0"/>
                <w:lang w:val="en-US" w:eastAsia="ru-RU"/>
              </w:rPr>
              <w:t xml:space="preserve"> de </w:t>
            </w:r>
            <w:proofErr w:type="spellStart"/>
            <w:r w:rsidRPr="00CC7339">
              <w:rPr>
                <w:noProof w:val="0"/>
                <w:lang w:val="en-US" w:eastAsia="ru-RU"/>
              </w:rPr>
              <w:t>ciment</w:t>
            </w:r>
            <w:proofErr w:type="spellEnd"/>
            <w:r w:rsidRPr="00CC7339">
              <w:rPr>
                <w:noProof w:val="0"/>
                <w:lang w:val="en-US" w:eastAsia="ru-RU"/>
              </w:rPr>
              <w:t xml:space="preserve"> </w:t>
            </w:r>
            <w:proofErr w:type="spellStart"/>
            <w:r w:rsidRPr="00CC7339">
              <w:rPr>
                <w:noProof w:val="0"/>
                <w:lang w:val="en-US" w:eastAsia="ru-RU"/>
              </w:rPr>
              <w:t>si</w:t>
            </w:r>
            <w:proofErr w:type="spellEnd"/>
            <w:r w:rsidRPr="00CC7339">
              <w:rPr>
                <w:noProof w:val="0"/>
                <w:lang w:val="en-US" w:eastAsia="ru-RU"/>
              </w:rPr>
              <w:t xml:space="preserve"> </w:t>
            </w:r>
            <w:proofErr w:type="spellStart"/>
            <w:r w:rsidRPr="00CC7339">
              <w:rPr>
                <w:noProof w:val="0"/>
                <w:lang w:val="en-US" w:eastAsia="ru-RU"/>
              </w:rPr>
              <w:t>nisip</w:t>
            </w:r>
            <w:proofErr w:type="spellEnd"/>
            <w:r w:rsidRPr="00CC7339">
              <w:rPr>
                <w:noProof w:val="0"/>
                <w:lang w:val="en-US" w:eastAsia="ru-RU"/>
              </w:rPr>
              <w:t xml:space="preserve">, in </w:t>
            </w:r>
            <w:proofErr w:type="spellStart"/>
            <w:r w:rsidRPr="00CC7339">
              <w:rPr>
                <w:noProof w:val="0"/>
                <w:lang w:val="en-US" w:eastAsia="ru-RU"/>
              </w:rPr>
              <w:t>proportie</w:t>
            </w:r>
            <w:proofErr w:type="spellEnd"/>
            <w:r w:rsidRPr="00CC7339">
              <w:rPr>
                <w:noProof w:val="0"/>
                <w:lang w:val="en-US" w:eastAsia="ru-RU"/>
              </w:rPr>
              <w:t xml:space="preserve"> 1:3, </w:t>
            </w:r>
            <w:proofErr w:type="spellStart"/>
            <w:r w:rsidRPr="00CC7339">
              <w:rPr>
                <w:noProof w:val="0"/>
                <w:lang w:val="en-US" w:eastAsia="ru-RU"/>
              </w:rPr>
              <w:t>rostuit</w:t>
            </w:r>
            <w:proofErr w:type="spellEnd"/>
            <w:r w:rsidRPr="00CC7339">
              <w:rPr>
                <w:noProof w:val="0"/>
                <w:lang w:val="en-US" w:eastAsia="ru-RU"/>
              </w:rPr>
              <w:t xml:space="preserve"> cu </w:t>
            </w:r>
            <w:proofErr w:type="spellStart"/>
            <w:r w:rsidRPr="00CC7339">
              <w:rPr>
                <w:noProof w:val="0"/>
                <w:lang w:val="en-US" w:eastAsia="ru-RU"/>
              </w:rPr>
              <w:t>amestec</w:t>
            </w:r>
            <w:proofErr w:type="spellEnd"/>
            <w:r w:rsidRPr="00CC7339">
              <w:rPr>
                <w:noProof w:val="0"/>
                <w:lang w:val="en-US" w:eastAsia="ru-RU"/>
              </w:rPr>
              <w:t xml:space="preserve"> </w:t>
            </w:r>
            <w:proofErr w:type="spellStart"/>
            <w:r w:rsidRPr="00CC7339">
              <w:rPr>
                <w:noProof w:val="0"/>
                <w:lang w:val="en-US" w:eastAsia="ru-RU"/>
              </w:rPr>
              <w:t>uscat</w:t>
            </w:r>
            <w:proofErr w:type="spellEnd"/>
            <w:r w:rsidRPr="00CC7339">
              <w:rPr>
                <w:noProof w:val="0"/>
                <w:lang w:val="en-US" w:eastAsia="ru-RU"/>
              </w:rPr>
              <w:t xml:space="preserve"> de </w:t>
            </w:r>
            <w:proofErr w:type="spellStart"/>
            <w:r w:rsidRPr="00CC7339">
              <w:rPr>
                <w:noProof w:val="0"/>
                <w:lang w:val="en-US" w:eastAsia="ru-RU"/>
              </w:rPr>
              <w:t>ciment</w:t>
            </w:r>
            <w:proofErr w:type="spellEnd"/>
            <w:r w:rsidRPr="00CC7339">
              <w:rPr>
                <w:noProof w:val="0"/>
                <w:lang w:val="en-US" w:eastAsia="ru-RU"/>
              </w:rPr>
              <w:t xml:space="preserve"> </w:t>
            </w:r>
            <w:proofErr w:type="spellStart"/>
            <w:r w:rsidRPr="00CC7339">
              <w:rPr>
                <w:noProof w:val="0"/>
                <w:lang w:val="en-US" w:eastAsia="ru-RU"/>
              </w:rPr>
              <w:t>si</w:t>
            </w:r>
            <w:proofErr w:type="spellEnd"/>
            <w:r w:rsidRPr="00CC7339">
              <w:rPr>
                <w:noProof w:val="0"/>
                <w:lang w:val="en-US" w:eastAsia="ru-RU"/>
              </w:rPr>
              <w:t xml:space="preserve"> </w:t>
            </w:r>
            <w:proofErr w:type="spellStart"/>
            <w:r w:rsidRPr="00CC7339">
              <w:rPr>
                <w:noProof w:val="0"/>
                <w:lang w:val="en-US" w:eastAsia="ru-RU"/>
              </w:rPr>
              <w:t>nisip</w:t>
            </w:r>
            <w:proofErr w:type="spellEnd"/>
            <w:r w:rsidRPr="00CC7339">
              <w:rPr>
                <w:noProof w:val="0"/>
                <w:lang w:val="en-US" w:eastAsia="ru-RU"/>
              </w:rPr>
              <w:t xml:space="preserve">, </w:t>
            </w:r>
            <w:proofErr w:type="spellStart"/>
            <w:r w:rsidRPr="00CC7339">
              <w:rPr>
                <w:noProof w:val="0"/>
                <w:lang w:val="en-US" w:eastAsia="ru-RU"/>
              </w:rPr>
              <w:t>grosime</w:t>
            </w:r>
            <w:proofErr w:type="spellEnd"/>
            <w:r w:rsidRPr="00CC7339">
              <w:rPr>
                <w:noProof w:val="0"/>
                <w:lang w:val="en-US" w:eastAsia="ru-RU"/>
              </w:rPr>
              <w:t xml:space="preserve"> </w:t>
            </w:r>
            <w:proofErr w:type="spellStart"/>
            <w:r w:rsidRPr="00CC7339">
              <w:rPr>
                <w:noProof w:val="0"/>
                <w:lang w:val="en-US" w:eastAsia="ru-RU"/>
              </w:rPr>
              <w:t>strat</w:t>
            </w:r>
            <w:proofErr w:type="spellEnd"/>
            <w:r w:rsidRPr="00CC7339">
              <w:rPr>
                <w:noProof w:val="0"/>
                <w:lang w:val="en-US" w:eastAsia="ru-RU"/>
              </w:rPr>
              <w:t xml:space="preserve"> de 10 cm (material </w:t>
            </w:r>
            <w:proofErr w:type="spellStart"/>
            <w:r w:rsidRPr="00CC7339">
              <w:rPr>
                <w:noProof w:val="0"/>
                <w:lang w:val="en-US" w:eastAsia="ru-RU"/>
              </w:rPr>
              <w:t>beneficiar</w:t>
            </w:r>
            <w:proofErr w:type="spellEnd"/>
            <w:r w:rsidRPr="00CC7339">
              <w:rPr>
                <w:noProof w:val="0"/>
                <w:lang w:val="en-US" w:eastAsia="ru-RU"/>
              </w:rPr>
              <w:t>)</w:t>
            </w:r>
            <w:r w:rsidRPr="00CC7339">
              <w:rPr>
                <w:rFonts w:ascii="Times New Roman CYR" w:hAnsi="Times New Roman CYR" w:cs="Times New Roman CYR"/>
                <w:noProof w:val="0"/>
                <w:sz w:val="16"/>
                <w:szCs w:val="16"/>
                <w:lang w:val="en-US" w:eastAsia="ru-RU"/>
              </w:rPr>
              <w:t xml:space="preserve"> </w:t>
            </w:r>
          </w:p>
        </w:tc>
        <w:tc>
          <w:tcPr>
            <w:tcW w:w="1418" w:type="dxa"/>
            <w:tcBorders>
              <w:top w:val="single" w:sz="4" w:space="0" w:color="auto"/>
              <w:bottom w:val="single" w:sz="4" w:space="0" w:color="auto"/>
            </w:tcBorders>
            <w:vAlign w:val="center"/>
          </w:tcPr>
          <w:p w14:paraId="0FF137C4" w14:textId="77777777" w:rsidR="00CC7339" w:rsidRPr="00CC7339" w:rsidRDefault="00CC7339" w:rsidP="00CC7339">
            <w:pPr>
              <w:autoSpaceDE w:val="0"/>
              <w:autoSpaceDN w:val="0"/>
              <w:jc w:val="center"/>
              <w:rPr>
                <w:noProof w:val="0"/>
                <w:lang w:val="en-US" w:eastAsia="ru-RU"/>
              </w:rPr>
            </w:pPr>
            <w:r w:rsidRPr="00CC7339">
              <w:rPr>
                <w:noProof w:val="0"/>
                <w:lang w:val="en-US" w:eastAsia="ru-RU"/>
              </w:rPr>
              <w:t>m2</w:t>
            </w:r>
          </w:p>
        </w:tc>
        <w:tc>
          <w:tcPr>
            <w:tcW w:w="2126" w:type="dxa"/>
            <w:tcBorders>
              <w:top w:val="single" w:sz="4" w:space="0" w:color="auto"/>
              <w:bottom w:val="single" w:sz="4" w:space="0" w:color="auto"/>
            </w:tcBorders>
            <w:vAlign w:val="center"/>
          </w:tcPr>
          <w:p w14:paraId="33F50EF4" w14:textId="77777777" w:rsidR="00CC7339" w:rsidRPr="00CC7339" w:rsidRDefault="00CC7339" w:rsidP="00CC7339">
            <w:pPr>
              <w:autoSpaceDE w:val="0"/>
              <w:autoSpaceDN w:val="0"/>
              <w:jc w:val="center"/>
              <w:rPr>
                <w:noProof w:val="0"/>
                <w:lang w:val="en-US" w:eastAsia="ru-RU"/>
              </w:rPr>
            </w:pPr>
            <w:r w:rsidRPr="00CC7339">
              <w:rPr>
                <w:noProof w:val="0"/>
                <w:lang w:val="en-US" w:eastAsia="ru-RU"/>
              </w:rPr>
              <w:t>1 275,00</w:t>
            </w:r>
          </w:p>
        </w:tc>
      </w:tr>
      <w:tr w:rsidR="00CC7339" w:rsidRPr="00CC7339" w14:paraId="714C2DE0" w14:textId="77777777" w:rsidTr="00CC733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153C919" w14:textId="77777777" w:rsidR="00CC7339" w:rsidRPr="00CC7339" w:rsidRDefault="00CC7339" w:rsidP="00CC7339">
            <w:pPr>
              <w:autoSpaceDE w:val="0"/>
              <w:autoSpaceDN w:val="0"/>
              <w:rPr>
                <w:noProof w:val="0"/>
                <w:lang w:val="en-US" w:eastAsia="ru-RU"/>
              </w:rPr>
            </w:pPr>
          </w:p>
        </w:tc>
        <w:tc>
          <w:tcPr>
            <w:tcW w:w="1276" w:type="dxa"/>
            <w:tcBorders>
              <w:top w:val="nil"/>
              <w:bottom w:val="single" w:sz="2" w:space="0" w:color="auto"/>
            </w:tcBorders>
            <w:vAlign w:val="center"/>
          </w:tcPr>
          <w:p w14:paraId="3656B872" w14:textId="77777777" w:rsidR="00CC7339" w:rsidRPr="00CC7339" w:rsidRDefault="00CC7339" w:rsidP="00CC7339">
            <w:pPr>
              <w:autoSpaceDE w:val="0"/>
              <w:autoSpaceDN w:val="0"/>
              <w:jc w:val="center"/>
              <w:rPr>
                <w:noProof w:val="0"/>
                <w:sz w:val="16"/>
                <w:szCs w:val="16"/>
                <w:lang w:val="en-US" w:eastAsia="ru-RU"/>
              </w:rPr>
            </w:pPr>
            <w:r w:rsidRPr="00CC7339">
              <w:rPr>
                <w:noProof w:val="0"/>
                <w:sz w:val="16"/>
                <w:szCs w:val="16"/>
                <w:lang w:val="en-US" w:eastAsia="ru-RU"/>
              </w:rPr>
              <w:t>7129020012800</w:t>
            </w:r>
          </w:p>
        </w:tc>
        <w:tc>
          <w:tcPr>
            <w:tcW w:w="4703" w:type="dxa"/>
            <w:tcBorders>
              <w:top w:val="nil"/>
              <w:bottom w:val="single" w:sz="2" w:space="0" w:color="auto"/>
            </w:tcBorders>
          </w:tcPr>
          <w:p w14:paraId="37EECAB3" w14:textId="77777777" w:rsidR="00CC7339" w:rsidRPr="00CC7339" w:rsidRDefault="00CC7339" w:rsidP="00CC7339">
            <w:pPr>
              <w:autoSpaceDE w:val="0"/>
              <w:autoSpaceDN w:val="0"/>
              <w:rPr>
                <w:noProof w:val="0"/>
                <w:lang w:val="en-US" w:eastAsia="ru-RU"/>
              </w:rPr>
            </w:pPr>
            <w:proofErr w:type="spellStart"/>
            <w:r w:rsidRPr="00CC7339">
              <w:rPr>
                <w:noProof w:val="0"/>
                <w:lang w:val="en-US" w:eastAsia="ru-RU"/>
              </w:rPr>
              <w:t>Pavator</w:t>
            </w:r>
            <w:proofErr w:type="spellEnd"/>
          </w:p>
        </w:tc>
        <w:tc>
          <w:tcPr>
            <w:tcW w:w="1418" w:type="dxa"/>
            <w:tcBorders>
              <w:top w:val="nil"/>
              <w:bottom w:val="single" w:sz="2" w:space="0" w:color="auto"/>
            </w:tcBorders>
          </w:tcPr>
          <w:p w14:paraId="5EE31456" w14:textId="77777777" w:rsidR="00CC7339" w:rsidRPr="00CC7339" w:rsidRDefault="00CC7339" w:rsidP="00CC7339">
            <w:pPr>
              <w:autoSpaceDE w:val="0"/>
              <w:autoSpaceDN w:val="0"/>
              <w:jc w:val="center"/>
              <w:rPr>
                <w:noProof w:val="0"/>
                <w:lang w:val="en-US" w:eastAsia="ru-RU"/>
              </w:rPr>
            </w:pPr>
            <w:r w:rsidRPr="00CC7339">
              <w:rPr>
                <w:noProof w:val="0"/>
                <w:lang w:val="en-US" w:eastAsia="ru-RU"/>
              </w:rPr>
              <w:t>h-om</w:t>
            </w:r>
          </w:p>
        </w:tc>
        <w:tc>
          <w:tcPr>
            <w:tcW w:w="2126" w:type="dxa"/>
            <w:tcBorders>
              <w:top w:val="nil"/>
              <w:bottom w:val="single" w:sz="2" w:space="0" w:color="auto"/>
            </w:tcBorders>
          </w:tcPr>
          <w:p w14:paraId="489002E1" w14:textId="77777777" w:rsidR="00CC7339" w:rsidRPr="00CC7339" w:rsidRDefault="00CC7339" w:rsidP="00CC7339">
            <w:pPr>
              <w:autoSpaceDE w:val="0"/>
              <w:autoSpaceDN w:val="0"/>
              <w:jc w:val="center"/>
              <w:rPr>
                <w:noProof w:val="0"/>
                <w:lang w:val="en-US" w:eastAsia="ru-RU"/>
              </w:rPr>
            </w:pPr>
            <w:r w:rsidRPr="00CC7339">
              <w:rPr>
                <w:noProof w:val="0"/>
                <w:lang w:val="en-US" w:eastAsia="ru-RU"/>
              </w:rPr>
              <w:t>1 290,81</w:t>
            </w:r>
          </w:p>
        </w:tc>
      </w:tr>
      <w:tr w:rsidR="00CC7339" w:rsidRPr="00CC7339" w14:paraId="7AC29A27" w14:textId="77777777" w:rsidTr="00CC733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288D4B4" w14:textId="77777777" w:rsidR="00CC7339" w:rsidRPr="00CC7339" w:rsidRDefault="00CC7339" w:rsidP="00CC7339">
            <w:pPr>
              <w:autoSpaceDE w:val="0"/>
              <w:autoSpaceDN w:val="0"/>
              <w:rPr>
                <w:noProof w:val="0"/>
                <w:lang w:val="en-US" w:eastAsia="ru-RU"/>
              </w:rPr>
            </w:pPr>
          </w:p>
        </w:tc>
        <w:tc>
          <w:tcPr>
            <w:tcW w:w="1276" w:type="dxa"/>
            <w:tcBorders>
              <w:top w:val="nil"/>
              <w:bottom w:val="single" w:sz="2" w:space="0" w:color="auto"/>
            </w:tcBorders>
            <w:vAlign w:val="center"/>
          </w:tcPr>
          <w:p w14:paraId="2654A747" w14:textId="77777777" w:rsidR="00CC7339" w:rsidRPr="00CC7339" w:rsidRDefault="00CC7339" w:rsidP="00CC7339">
            <w:pPr>
              <w:autoSpaceDE w:val="0"/>
              <w:autoSpaceDN w:val="0"/>
              <w:jc w:val="center"/>
              <w:rPr>
                <w:noProof w:val="0"/>
                <w:sz w:val="16"/>
                <w:szCs w:val="16"/>
                <w:lang w:val="en-US" w:eastAsia="ru-RU"/>
              </w:rPr>
            </w:pPr>
            <w:r w:rsidRPr="00CC7339">
              <w:rPr>
                <w:noProof w:val="0"/>
                <w:sz w:val="16"/>
                <w:szCs w:val="16"/>
                <w:lang w:val="en-US" w:eastAsia="ru-RU"/>
              </w:rPr>
              <w:t>9310060019922</w:t>
            </w:r>
          </w:p>
        </w:tc>
        <w:tc>
          <w:tcPr>
            <w:tcW w:w="4703" w:type="dxa"/>
            <w:tcBorders>
              <w:top w:val="nil"/>
              <w:bottom w:val="single" w:sz="2" w:space="0" w:color="auto"/>
            </w:tcBorders>
          </w:tcPr>
          <w:p w14:paraId="18A216E0" w14:textId="77777777" w:rsidR="00CC7339" w:rsidRPr="00CC7339" w:rsidRDefault="00CC7339" w:rsidP="00CC7339">
            <w:pPr>
              <w:autoSpaceDE w:val="0"/>
              <w:autoSpaceDN w:val="0"/>
              <w:rPr>
                <w:noProof w:val="0"/>
                <w:lang w:val="en-US" w:eastAsia="ru-RU"/>
              </w:rPr>
            </w:pPr>
            <w:proofErr w:type="spellStart"/>
            <w:r w:rsidRPr="00CC7339">
              <w:rPr>
                <w:noProof w:val="0"/>
                <w:lang w:val="en-US" w:eastAsia="ru-RU"/>
              </w:rPr>
              <w:t>Muncitor</w:t>
            </w:r>
            <w:proofErr w:type="spellEnd"/>
            <w:r w:rsidRPr="00CC7339">
              <w:rPr>
                <w:noProof w:val="0"/>
                <w:lang w:val="en-US" w:eastAsia="ru-RU"/>
              </w:rPr>
              <w:t xml:space="preserve"> </w:t>
            </w:r>
            <w:proofErr w:type="spellStart"/>
            <w:r w:rsidRPr="00CC7339">
              <w:rPr>
                <w:noProof w:val="0"/>
                <w:lang w:val="en-US" w:eastAsia="ru-RU"/>
              </w:rPr>
              <w:t>deservire</w:t>
            </w:r>
            <w:proofErr w:type="spellEnd"/>
            <w:r w:rsidRPr="00CC7339">
              <w:rPr>
                <w:noProof w:val="0"/>
                <w:lang w:val="en-US" w:eastAsia="ru-RU"/>
              </w:rPr>
              <w:t xml:space="preserve"> </w:t>
            </w:r>
          </w:p>
        </w:tc>
        <w:tc>
          <w:tcPr>
            <w:tcW w:w="1418" w:type="dxa"/>
            <w:tcBorders>
              <w:top w:val="nil"/>
              <w:bottom w:val="single" w:sz="2" w:space="0" w:color="auto"/>
            </w:tcBorders>
          </w:tcPr>
          <w:p w14:paraId="1D545F2D" w14:textId="77777777" w:rsidR="00CC7339" w:rsidRPr="00CC7339" w:rsidRDefault="00CC7339" w:rsidP="00CC7339">
            <w:pPr>
              <w:autoSpaceDE w:val="0"/>
              <w:autoSpaceDN w:val="0"/>
              <w:jc w:val="center"/>
              <w:rPr>
                <w:noProof w:val="0"/>
                <w:lang w:val="en-US" w:eastAsia="ru-RU"/>
              </w:rPr>
            </w:pPr>
            <w:r w:rsidRPr="00CC7339">
              <w:rPr>
                <w:noProof w:val="0"/>
                <w:lang w:val="en-US" w:eastAsia="ru-RU"/>
              </w:rPr>
              <w:t>h-om</w:t>
            </w:r>
          </w:p>
        </w:tc>
        <w:tc>
          <w:tcPr>
            <w:tcW w:w="2126" w:type="dxa"/>
            <w:tcBorders>
              <w:top w:val="nil"/>
              <w:bottom w:val="single" w:sz="2" w:space="0" w:color="auto"/>
            </w:tcBorders>
          </w:tcPr>
          <w:p w14:paraId="48D405FB" w14:textId="77777777" w:rsidR="00CC7339" w:rsidRPr="00CC7339" w:rsidRDefault="00CC7339" w:rsidP="00CC7339">
            <w:pPr>
              <w:autoSpaceDE w:val="0"/>
              <w:autoSpaceDN w:val="0"/>
              <w:jc w:val="center"/>
              <w:rPr>
                <w:noProof w:val="0"/>
                <w:lang w:val="en-US" w:eastAsia="ru-RU"/>
              </w:rPr>
            </w:pPr>
            <w:r w:rsidRPr="00CC7339">
              <w:rPr>
                <w:noProof w:val="0"/>
                <w:lang w:val="en-US" w:eastAsia="ru-RU"/>
              </w:rPr>
              <w:t>40,29</w:t>
            </w:r>
          </w:p>
        </w:tc>
      </w:tr>
      <w:tr w:rsidR="00CC7339" w:rsidRPr="00CC7339" w14:paraId="27091995" w14:textId="77777777" w:rsidTr="00CC733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6A0BB8A" w14:textId="77777777" w:rsidR="00CC7339" w:rsidRPr="00CC7339" w:rsidRDefault="00CC7339" w:rsidP="00CC7339">
            <w:pPr>
              <w:autoSpaceDE w:val="0"/>
              <w:autoSpaceDN w:val="0"/>
              <w:rPr>
                <w:noProof w:val="0"/>
                <w:lang w:val="en-US" w:eastAsia="ru-RU"/>
              </w:rPr>
            </w:pPr>
          </w:p>
        </w:tc>
        <w:tc>
          <w:tcPr>
            <w:tcW w:w="1276" w:type="dxa"/>
            <w:tcBorders>
              <w:top w:val="nil"/>
              <w:bottom w:val="single" w:sz="2" w:space="0" w:color="auto"/>
            </w:tcBorders>
            <w:vAlign w:val="center"/>
          </w:tcPr>
          <w:p w14:paraId="2F4749DE" w14:textId="77777777" w:rsidR="00CC7339" w:rsidRPr="00CC7339" w:rsidRDefault="00CC7339" w:rsidP="00CC7339">
            <w:pPr>
              <w:autoSpaceDE w:val="0"/>
              <w:autoSpaceDN w:val="0"/>
              <w:jc w:val="center"/>
              <w:rPr>
                <w:noProof w:val="0"/>
                <w:sz w:val="16"/>
                <w:szCs w:val="16"/>
                <w:lang w:val="en-US" w:eastAsia="ru-RU"/>
              </w:rPr>
            </w:pPr>
            <w:r w:rsidRPr="00CC7339">
              <w:rPr>
                <w:noProof w:val="0"/>
                <w:sz w:val="16"/>
                <w:szCs w:val="16"/>
                <w:lang w:val="en-US" w:eastAsia="ru-RU"/>
              </w:rPr>
              <w:t>2651122100027</w:t>
            </w:r>
          </w:p>
        </w:tc>
        <w:tc>
          <w:tcPr>
            <w:tcW w:w="4703" w:type="dxa"/>
            <w:tcBorders>
              <w:top w:val="nil"/>
              <w:bottom w:val="single" w:sz="2" w:space="0" w:color="auto"/>
            </w:tcBorders>
          </w:tcPr>
          <w:p w14:paraId="5CE98DFB" w14:textId="77777777" w:rsidR="00CC7339" w:rsidRPr="00CC7339" w:rsidRDefault="00CC7339" w:rsidP="00CC7339">
            <w:pPr>
              <w:autoSpaceDE w:val="0"/>
              <w:autoSpaceDN w:val="0"/>
              <w:rPr>
                <w:noProof w:val="0"/>
                <w:lang w:val="en-US" w:eastAsia="ru-RU"/>
              </w:rPr>
            </w:pPr>
            <w:proofErr w:type="spellStart"/>
            <w:r w:rsidRPr="00CC7339">
              <w:rPr>
                <w:noProof w:val="0"/>
                <w:lang w:val="en-US" w:eastAsia="ru-RU"/>
              </w:rPr>
              <w:t>Ciment</w:t>
            </w:r>
            <w:proofErr w:type="spellEnd"/>
            <w:r w:rsidRPr="00CC7339">
              <w:rPr>
                <w:noProof w:val="0"/>
                <w:lang w:val="en-US" w:eastAsia="ru-RU"/>
              </w:rPr>
              <w:t xml:space="preserve"> </w:t>
            </w:r>
            <w:proofErr w:type="spellStart"/>
            <w:r w:rsidRPr="00CC7339">
              <w:rPr>
                <w:noProof w:val="0"/>
                <w:lang w:val="en-US" w:eastAsia="ru-RU"/>
              </w:rPr>
              <w:t>portland</w:t>
            </w:r>
            <w:proofErr w:type="spellEnd"/>
            <w:r w:rsidRPr="00CC7339">
              <w:rPr>
                <w:noProof w:val="0"/>
                <w:lang w:val="en-US" w:eastAsia="ru-RU"/>
              </w:rPr>
              <w:t xml:space="preserve"> M400 </w:t>
            </w:r>
            <w:proofErr w:type="spellStart"/>
            <w:r w:rsidRPr="00CC7339">
              <w:rPr>
                <w:noProof w:val="0"/>
                <w:lang w:val="en-US" w:eastAsia="ru-RU"/>
              </w:rPr>
              <w:t>saci</w:t>
            </w:r>
            <w:proofErr w:type="spellEnd"/>
            <w:r w:rsidRPr="00CC7339">
              <w:rPr>
                <w:noProof w:val="0"/>
                <w:lang w:val="en-US" w:eastAsia="ru-RU"/>
              </w:rPr>
              <w:t>, (</w:t>
            </w:r>
            <w:proofErr w:type="spellStart"/>
            <w:r w:rsidRPr="00CC7339">
              <w:rPr>
                <w:noProof w:val="0"/>
                <w:lang w:val="en-US" w:eastAsia="ru-RU"/>
              </w:rPr>
              <w:t>pentru</w:t>
            </w:r>
            <w:proofErr w:type="spellEnd"/>
            <w:r w:rsidRPr="00CC7339">
              <w:rPr>
                <w:noProof w:val="0"/>
                <w:lang w:val="en-US" w:eastAsia="ru-RU"/>
              </w:rPr>
              <w:t xml:space="preserve"> </w:t>
            </w:r>
            <w:proofErr w:type="spellStart"/>
            <w:r w:rsidRPr="00CC7339">
              <w:rPr>
                <w:noProof w:val="0"/>
                <w:lang w:val="en-US" w:eastAsia="ru-RU"/>
              </w:rPr>
              <w:t>rosturi</w:t>
            </w:r>
            <w:proofErr w:type="spellEnd"/>
            <w:r w:rsidRPr="00CC7339">
              <w:rPr>
                <w:noProof w:val="0"/>
                <w:lang w:val="en-US" w:eastAsia="ru-RU"/>
              </w:rPr>
              <w:t>)</w:t>
            </w:r>
          </w:p>
        </w:tc>
        <w:tc>
          <w:tcPr>
            <w:tcW w:w="1418" w:type="dxa"/>
            <w:tcBorders>
              <w:top w:val="nil"/>
              <w:bottom w:val="single" w:sz="2" w:space="0" w:color="auto"/>
            </w:tcBorders>
          </w:tcPr>
          <w:p w14:paraId="06F8C934" w14:textId="77777777" w:rsidR="00CC7339" w:rsidRPr="00CC7339" w:rsidRDefault="00CC7339" w:rsidP="00CC7339">
            <w:pPr>
              <w:autoSpaceDE w:val="0"/>
              <w:autoSpaceDN w:val="0"/>
              <w:jc w:val="center"/>
              <w:rPr>
                <w:noProof w:val="0"/>
                <w:lang w:val="en-US" w:eastAsia="ru-RU"/>
              </w:rPr>
            </w:pPr>
            <w:r w:rsidRPr="00CC7339">
              <w:rPr>
                <w:noProof w:val="0"/>
                <w:lang w:val="en-US" w:eastAsia="ru-RU"/>
              </w:rPr>
              <w:t>kg</w:t>
            </w:r>
          </w:p>
        </w:tc>
        <w:tc>
          <w:tcPr>
            <w:tcW w:w="2126" w:type="dxa"/>
            <w:tcBorders>
              <w:top w:val="nil"/>
              <w:bottom w:val="single" w:sz="2" w:space="0" w:color="auto"/>
            </w:tcBorders>
          </w:tcPr>
          <w:p w14:paraId="114B7C67" w14:textId="77777777" w:rsidR="00CC7339" w:rsidRPr="00CC7339" w:rsidRDefault="00CC7339" w:rsidP="00CC7339">
            <w:pPr>
              <w:autoSpaceDE w:val="0"/>
              <w:autoSpaceDN w:val="0"/>
              <w:jc w:val="center"/>
              <w:rPr>
                <w:noProof w:val="0"/>
                <w:lang w:val="en-US" w:eastAsia="ru-RU"/>
              </w:rPr>
            </w:pPr>
            <w:r w:rsidRPr="00CC7339">
              <w:rPr>
                <w:noProof w:val="0"/>
                <w:lang w:val="en-US" w:eastAsia="ru-RU"/>
              </w:rPr>
              <w:t>2 040,00</w:t>
            </w:r>
          </w:p>
        </w:tc>
      </w:tr>
      <w:tr w:rsidR="00CC7339" w:rsidRPr="00CC7339" w14:paraId="3BDCCC5B" w14:textId="77777777" w:rsidTr="00CC733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3272333" w14:textId="77777777" w:rsidR="00CC7339" w:rsidRPr="00CC7339" w:rsidRDefault="00CC7339" w:rsidP="00CC7339">
            <w:pPr>
              <w:autoSpaceDE w:val="0"/>
              <w:autoSpaceDN w:val="0"/>
              <w:rPr>
                <w:noProof w:val="0"/>
                <w:lang w:val="en-US" w:eastAsia="ru-RU"/>
              </w:rPr>
            </w:pPr>
          </w:p>
        </w:tc>
        <w:tc>
          <w:tcPr>
            <w:tcW w:w="1276" w:type="dxa"/>
            <w:tcBorders>
              <w:top w:val="nil"/>
              <w:bottom w:val="single" w:sz="2" w:space="0" w:color="auto"/>
            </w:tcBorders>
            <w:vAlign w:val="center"/>
          </w:tcPr>
          <w:p w14:paraId="2F7E2C9A" w14:textId="77777777" w:rsidR="00CC7339" w:rsidRPr="00CC7339" w:rsidRDefault="00CC7339" w:rsidP="00CC7339">
            <w:pPr>
              <w:autoSpaceDE w:val="0"/>
              <w:autoSpaceDN w:val="0"/>
              <w:jc w:val="center"/>
              <w:rPr>
                <w:noProof w:val="0"/>
                <w:sz w:val="16"/>
                <w:szCs w:val="16"/>
                <w:lang w:val="en-US" w:eastAsia="ru-RU"/>
              </w:rPr>
            </w:pPr>
            <w:r w:rsidRPr="00CC7339">
              <w:rPr>
                <w:noProof w:val="0"/>
                <w:sz w:val="16"/>
                <w:szCs w:val="16"/>
                <w:lang w:val="en-US" w:eastAsia="ru-RU"/>
              </w:rPr>
              <w:t>2651122100442</w:t>
            </w:r>
          </w:p>
        </w:tc>
        <w:tc>
          <w:tcPr>
            <w:tcW w:w="4703" w:type="dxa"/>
            <w:tcBorders>
              <w:top w:val="nil"/>
              <w:bottom w:val="single" w:sz="2" w:space="0" w:color="auto"/>
            </w:tcBorders>
          </w:tcPr>
          <w:p w14:paraId="1681D7F4" w14:textId="77777777" w:rsidR="00CC7339" w:rsidRPr="00CC7339" w:rsidRDefault="00CC7339" w:rsidP="00CC7339">
            <w:pPr>
              <w:autoSpaceDE w:val="0"/>
              <w:autoSpaceDN w:val="0"/>
              <w:rPr>
                <w:noProof w:val="0"/>
                <w:lang w:val="en-US" w:eastAsia="ru-RU"/>
              </w:rPr>
            </w:pPr>
            <w:proofErr w:type="spellStart"/>
            <w:r w:rsidRPr="00CC7339">
              <w:rPr>
                <w:noProof w:val="0"/>
                <w:lang w:val="en-US" w:eastAsia="ru-RU"/>
              </w:rPr>
              <w:t>Ciment</w:t>
            </w:r>
            <w:proofErr w:type="spellEnd"/>
            <w:r w:rsidRPr="00CC7339">
              <w:rPr>
                <w:noProof w:val="0"/>
                <w:lang w:val="en-US" w:eastAsia="ru-RU"/>
              </w:rPr>
              <w:t xml:space="preserve"> </w:t>
            </w:r>
            <w:proofErr w:type="spellStart"/>
            <w:r w:rsidRPr="00CC7339">
              <w:rPr>
                <w:noProof w:val="0"/>
                <w:lang w:val="en-US" w:eastAsia="ru-RU"/>
              </w:rPr>
              <w:t>portland</w:t>
            </w:r>
            <w:proofErr w:type="spellEnd"/>
            <w:r w:rsidRPr="00CC7339">
              <w:rPr>
                <w:noProof w:val="0"/>
                <w:lang w:val="en-US" w:eastAsia="ru-RU"/>
              </w:rPr>
              <w:t xml:space="preserve"> M400 </w:t>
            </w:r>
            <w:proofErr w:type="spellStart"/>
            <w:r w:rsidRPr="00CC7339">
              <w:rPr>
                <w:noProof w:val="0"/>
                <w:lang w:val="en-US" w:eastAsia="ru-RU"/>
              </w:rPr>
              <w:t>saci</w:t>
            </w:r>
            <w:proofErr w:type="spellEnd"/>
            <w:r w:rsidRPr="00CC7339">
              <w:rPr>
                <w:noProof w:val="0"/>
                <w:lang w:val="en-US" w:eastAsia="ru-RU"/>
              </w:rPr>
              <w:t>, (</w:t>
            </w:r>
            <w:proofErr w:type="spellStart"/>
            <w:r w:rsidRPr="00CC7339">
              <w:rPr>
                <w:noProof w:val="0"/>
                <w:lang w:val="en-US" w:eastAsia="ru-RU"/>
              </w:rPr>
              <w:t>pentru</w:t>
            </w:r>
            <w:proofErr w:type="spellEnd"/>
            <w:r w:rsidRPr="00CC7339">
              <w:rPr>
                <w:noProof w:val="0"/>
                <w:lang w:val="en-US" w:eastAsia="ru-RU"/>
              </w:rPr>
              <w:t xml:space="preserve"> </w:t>
            </w:r>
            <w:proofErr w:type="spellStart"/>
            <w:r w:rsidRPr="00CC7339">
              <w:rPr>
                <w:noProof w:val="0"/>
                <w:lang w:val="en-US" w:eastAsia="ru-RU"/>
              </w:rPr>
              <w:t>strat</w:t>
            </w:r>
            <w:proofErr w:type="spellEnd"/>
            <w:r w:rsidRPr="00CC7339">
              <w:rPr>
                <w:noProof w:val="0"/>
                <w:lang w:val="en-US" w:eastAsia="ru-RU"/>
              </w:rPr>
              <w:t>)</w:t>
            </w:r>
          </w:p>
        </w:tc>
        <w:tc>
          <w:tcPr>
            <w:tcW w:w="1418" w:type="dxa"/>
            <w:tcBorders>
              <w:top w:val="nil"/>
              <w:bottom w:val="single" w:sz="2" w:space="0" w:color="auto"/>
            </w:tcBorders>
          </w:tcPr>
          <w:p w14:paraId="0E467479" w14:textId="77777777" w:rsidR="00CC7339" w:rsidRPr="00CC7339" w:rsidRDefault="00CC7339" w:rsidP="00CC7339">
            <w:pPr>
              <w:autoSpaceDE w:val="0"/>
              <w:autoSpaceDN w:val="0"/>
              <w:jc w:val="center"/>
              <w:rPr>
                <w:noProof w:val="0"/>
                <w:lang w:val="en-US" w:eastAsia="ru-RU"/>
              </w:rPr>
            </w:pPr>
            <w:r w:rsidRPr="00CC7339">
              <w:rPr>
                <w:noProof w:val="0"/>
                <w:lang w:val="en-US" w:eastAsia="ru-RU"/>
              </w:rPr>
              <w:t>kg</w:t>
            </w:r>
          </w:p>
        </w:tc>
        <w:tc>
          <w:tcPr>
            <w:tcW w:w="2126" w:type="dxa"/>
            <w:tcBorders>
              <w:top w:val="nil"/>
              <w:bottom w:val="single" w:sz="2" w:space="0" w:color="auto"/>
            </w:tcBorders>
          </w:tcPr>
          <w:p w14:paraId="3FEF0EB6" w14:textId="77777777" w:rsidR="00CC7339" w:rsidRPr="00CC7339" w:rsidRDefault="00CC7339" w:rsidP="00CC7339">
            <w:pPr>
              <w:autoSpaceDE w:val="0"/>
              <w:autoSpaceDN w:val="0"/>
              <w:jc w:val="center"/>
              <w:rPr>
                <w:noProof w:val="0"/>
                <w:lang w:val="en-US" w:eastAsia="ru-RU"/>
              </w:rPr>
            </w:pPr>
            <w:r w:rsidRPr="00CC7339">
              <w:rPr>
                <w:noProof w:val="0"/>
                <w:lang w:val="en-US" w:eastAsia="ru-RU"/>
              </w:rPr>
              <w:t>33 660,00</w:t>
            </w:r>
          </w:p>
        </w:tc>
      </w:tr>
      <w:tr w:rsidR="00CC7339" w:rsidRPr="00CC7339" w14:paraId="38F2233D" w14:textId="77777777" w:rsidTr="00CC733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098881E" w14:textId="77777777" w:rsidR="00CC7339" w:rsidRPr="00CC7339" w:rsidRDefault="00CC7339" w:rsidP="00CC7339">
            <w:pPr>
              <w:autoSpaceDE w:val="0"/>
              <w:autoSpaceDN w:val="0"/>
              <w:rPr>
                <w:noProof w:val="0"/>
                <w:lang w:val="en-US" w:eastAsia="ru-RU"/>
              </w:rPr>
            </w:pPr>
          </w:p>
        </w:tc>
        <w:tc>
          <w:tcPr>
            <w:tcW w:w="1276" w:type="dxa"/>
            <w:tcBorders>
              <w:top w:val="nil"/>
              <w:bottom w:val="single" w:sz="2" w:space="0" w:color="auto"/>
            </w:tcBorders>
            <w:vAlign w:val="center"/>
          </w:tcPr>
          <w:p w14:paraId="16AA9E33" w14:textId="77777777" w:rsidR="00CC7339" w:rsidRPr="00CC7339" w:rsidRDefault="00CC7339" w:rsidP="00CC7339">
            <w:pPr>
              <w:autoSpaceDE w:val="0"/>
              <w:autoSpaceDN w:val="0"/>
              <w:jc w:val="center"/>
              <w:rPr>
                <w:noProof w:val="0"/>
                <w:sz w:val="16"/>
                <w:szCs w:val="16"/>
                <w:lang w:val="en-US" w:eastAsia="ru-RU"/>
              </w:rPr>
            </w:pPr>
            <w:r w:rsidRPr="00CC7339">
              <w:rPr>
                <w:noProof w:val="0"/>
                <w:sz w:val="16"/>
                <w:szCs w:val="16"/>
                <w:lang w:val="en-US" w:eastAsia="ru-RU"/>
              </w:rPr>
              <w:t>2661112800655</w:t>
            </w:r>
          </w:p>
        </w:tc>
        <w:tc>
          <w:tcPr>
            <w:tcW w:w="4703" w:type="dxa"/>
            <w:tcBorders>
              <w:top w:val="nil"/>
              <w:bottom w:val="single" w:sz="2" w:space="0" w:color="auto"/>
            </w:tcBorders>
          </w:tcPr>
          <w:p w14:paraId="2A83BFF4" w14:textId="77777777" w:rsidR="00CC7339" w:rsidRPr="00CC7339" w:rsidRDefault="00CC7339" w:rsidP="00CC7339">
            <w:pPr>
              <w:autoSpaceDE w:val="0"/>
              <w:autoSpaceDN w:val="0"/>
              <w:rPr>
                <w:noProof w:val="0"/>
                <w:lang w:val="en-US" w:eastAsia="ru-RU"/>
              </w:rPr>
            </w:pPr>
            <w:proofErr w:type="spellStart"/>
            <w:r w:rsidRPr="00CC7339">
              <w:rPr>
                <w:noProof w:val="0"/>
                <w:lang w:val="en-US" w:eastAsia="ru-RU"/>
              </w:rPr>
              <w:t>Placi</w:t>
            </w:r>
            <w:proofErr w:type="spellEnd"/>
            <w:r w:rsidRPr="00CC7339">
              <w:rPr>
                <w:noProof w:val="0"/>
                <w:lang w:val="en-US" w:eastAsia="ru-RU"/>
              </w:rPr>
              <w:t xml:space="preserve"> din </w:t>
            </w:r>
            <w:proofErr w:type="spellStart"/>
            <w:r w:rsidRPr="00CC7339">
              <w:rPr>
                <w:noProof w:val="0"/>
                <w:lang w:val="en-US" w:eastAsia="ru-RU"/>
              </w:rPr>
              <w:t>beton</w:t>
            </w:r>
            <w:proofErr w:type="spellEnd"/>
            <w:r w:rsidRPr="00CC7339">
              <w:rPr>
                <w:noProof w:val="0"/>
                <w:lang w:val="en-US" w:eastAsia="ru-RU"/>
              </w:rPr>
              <w:t xml:space="preserve">, </w:t>
            </w:r>
            <w:proofErr w:type="spellStart"/>
            <w:r w:rsidRPr="00CC7339">
              <w:rPr>
                <w:noProof w:val="0"/>
                <w:lang w:val="en-US" w:eastAsia="ru-RU"/>
              </w:rPr>
              <w:t>pentru</w:t>
            </w:r>
            <w:proofErr w:type="spellEnd"/>
            <w:r w:rsidRPr="00CC7339">
              <w:rPr>
                <w:noProof w:val="0"/>
                <w:lang w:val="en-US" w:eastAsia="ru-RU"/>
              </w:rPr>
              <w:t xml:space="preserve"> </w:t>
            </w:r>
            <w:proofErr w:type="spellStart"/>
            <w:r w:rsidRPr="00CC7339">
              <w:rPr>
                <w:noProof w:val="0"/>
                <w:lang w:val="en-US" w:eastAsia="ru-RU"/>
              </w:rPr>
              <w:t>trotuare</w:t>
            </w:r>
            <w:proofErr w:type="spellEnd"/>
            <w:r w:rsidRPr="00CC7339">
              <w:rPr>
                <w:noProof w:val="0"/>
                <w:lang w:val="en-US" w:eastAsia="ru-RU"/>
              </w:rPr>
              <w:t xml:space="preserve"> (</w:t>
            </w:r>
            <w:proofErr w:type="spellStart"/>
            <w:r w:rsidRPr="00CC7339">
              <w:rPr>
                <w:noProof w:val="0"/>
                <w:lang w:val="en-US" w:eastAsia="ru-RU"/>
              </w:rPr>
              <w:t>existente</w:t>
            </w:r>
            <w:proofErr w:type="spellEnd"/>
            <w:r w:rsidRPr="00CC7339">
              <w:rPr>
                <w:noProof w:val="0"/>
                <w:lang w:val="en-US" w:eastAsia="ru-RU"/>
              </w:rPr>
              <w:t>)</w:t>
            </w:r>
          </w:p>
        </w:tc>
        <w:tc>
          <w:tcPr>
            <w:tcW w:w="1418" w:type="dxa"/>
            <w:tcBorders>
              <w:top w:val="nil"/>
              <w:bottom w:val="single" w:sz="2" w:space="0" w:color="auto"/>
            </w:tcBorders>
          </w:tcPr>
          <w:p w14:paraId="1B67BAAD" w14:textId="77777777" w:rsidR="00CC7339" w:rsidRPr="00CC7339" w:rsidRDefault="00CC7339" w:rsidP="00CC7339">
            <w:pPr>
              <w:autoSpaceDE w:val="0"/>
              <w:autoSpaceDN w:val="0"/>
              <w:jc w:val="center"/>
              <w:rPr>
                <w:noProof w:val="0"/>
                <w:lang w:val="en-US" w:eastAsia="ru-RU"/>
              </w:rPr>
            </w:pPr>
            <w:r w:rsidRPr="00CC7339">
              <w:rPr>
                <w:noProof w:val="0"/>
                <w:lang w:val="en-US" w:eastAsia="ru-RU"/>
              </w:rPr>
              <w:t>m2</w:t>
            </w:r>
          </w:p>
        </w:tc>
        <w:tc>
          <w:tcPr>
            <w:tcW w:w="2126" w:type="dxa"/>
            <w:tcBorders>
              <w:top w:val="nil"/>
              <w:bottom w:val="single" w:sz="2" w:space="0" w:color="auto"/>
            </w:tcBorders>
          </w:tcPr>
          <w:p w14:paraId="757139D0" w14:textId="77777777" w:rsidR="00CC7339" w:rsidRPr="00CC7339" w:rsidRDefault="00CC7339" w:rsidP="00CC7339">
            <w:pPr>
              <w:autoSpaceDE w:val="0"/>
              <w:autoSpaceDN w:val="0"/>
              <w:jc w:val="center"/>
              <w:rPr>
                <w:noProof w:val="0"/>
                <w:lang w:val="en-US" w:eastAsia="ru-RU"/>
              </w:rPr>
            </w:pPr>
            <w:r w:rsidRPr="00CC7339">
              <w:rPr>
                <w:noProof w:val="0"/>
                <w:lang w:val="en-US" w:eastAsia="ru-RU"/>
              </w:rPr>
              <w:t>1 294,12</w:t>
            </w:r>
          </w:p>
        </w:tc>
      </w:tr>
      <w:tr w:rsidR="00CC7339" w:rsidRPr="00CC7339" w14:paraId="6A686F06" w14:textId="77777777" w:rsidTr="00CC733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C3EBE24" w14:textId="77777777" w:rsidR="00CC7339" w:rsidRPr="00CC7339" w:rsidRDefault="00CC7339" w:rsidP="00CC7339">
            <w:pPr>
              <w:autoSpaceDE w:val="0"/>
              <w:autoSpaceDN w:val="0"/>
              <w:rPr>
                <w:noProof w:val="0"/>
                <w:lang w:val="en-US" w:eastAsia="ru-RU"/>
              </w:rPr>
            </w:pPr>
          </w:p>
        </w:tc>
        <w:tc>
          <w:tcPr>
            <w:tcW w:w="1276" w:type="dxa"/>
            <w:tcBorders>
              <w:top w:val="nil"/>
              <w:bottom w:val="single" w:sz="2" w:space="0" w:color="auto"/>
            </w:tcBorders>
            <w:vAlign w:val="center"/>
          </w:tcPr>
          <w:p w14:paraId="4E1142E5" w14:textId="77777777" w:rsidR="00CC7339" w:rsidRPr="00CC7339" w:rsidRDefault="00CC7339" w:rsidP="00CC7339">
            <w:pPr>
              <w:autoSpaceDE w:val="0"/>
              <w:autoSpaceDN w:val="0"/>
              <w:jc w:val="center"/>
              <w:rPr>
                <w:noProof w:val="0"/>
                <w:sz w:val="16"/>
                <w:szCs w:val="16"/>
                <w:lang w:val="en-US" w:eastAsia="ru-RU"/>
              </w:rPr>
            </w:pPr>
            <w:r w:rsidRPr="00CC7339">
              <w:rPr>
                <w:noProof w:val="0"/>
                <w:sz w:val="16"/>
                <w:szCs w:val="16"/>
                <w:lang w:val="en-US" w:eastAsia="ru-RU"/>
              </w:rPr>
              <w:t>1421102200546</w:t>
            </w:r>
          </w:p>
        </w:tc>
        <w:tc>
          <w:tcPr>
            <w:tcW w:w="4703" w:type="dxa"/>
            <w:tcBorders>
              <w:top w:val="nil"/>
              <w:bottom w:val="single" w:sz="2" w:space="0" w:color="auto"/>
            </w:tcBorders>
          </w:tcPr>
          <w:p w14:paraId="0740208A" w14:textId="77777777" w:rsidR="00CC7339" w:rsidRPr="00CC7339" w:rsidRDefault="00CC7339" w:rsidP="00CC7339">
            <w:pPr>
              <w:autoSpaceDE w:val="0"/>
              <w:autoSpaceDN w:val="0"/>
              <w:rPr>
                <w:noProof w:val="0"/>
                <w:lang w:val="en-US" w:eastAsia="ru-RU"/>
              </w:rPr>
            </w:pPr>
            <w:proofErr w:type="spellStart"/>
            <w:r w:rsidRPr="00CC7339">
              <w:rPr>
                <w:noProof w:val="0"/>
                <w:lang w:val="en-US" w:eastAsia="ru-RU"/>
              </w:rPr>
              <w:t>Nisip</w:t>
            </w:r>
            <w:proofErr w:type="spellEnd"/>
            <w:r w:rsidRPr="00CC7339">
              <w:rPr>
                <w:noProof w:val="0"/>
                <w:lang w:val="en-US" w:eastAsia="ru-RU"/>
              </w:rPr>
              <w:t xml:space="preserve"> </w:t>
            </w:r>
            <w:proofErr w:type="spellStart"/>
            <w:r w:rsidRPr="00CC7339">
              <w:rPr>
                <w:noProof w:val="0"/>
                <w:lang w:val="en-US" w:eastAsia="ru-RU"/>
              </w:rPr>
              <w:t>pentru</w:t>
            </w:r>
            <w:proofErr w:type="spellEnd"/>
            <w:r w:rsidRPr="00CC7339">
              <w:rPr>
                <w:noProof w:val="0"/>
                <w:lang w:val="en-US" w:eastAsia="ru-RU"/>
              </w:rPr>
              <w:t xml:space="preserve"> </w:t>
            </w:r>
            <w:proofErr w:type="spellStart"/>
            <w:r w:rsidRPr="00CC7339">
              <w:rPr>
                <w:noProof w:val="0"/>
                <w:lang w:val="en-US" w:eastAsia="ru-RU"/>
              </w:rPr>
              <w:t>constructii</w:t>
            </w:r>
            <w:proofErr w:type="spellEnd"/>
            <w:r w:rsidRPr="00CC7339">
              <w:rPr>
                <w:noProof w:val="0"/>
                <w:lang w:val="en-US" w:eastAsia="ru-RU"/>
              </w:rPr>
              <w:t xml:space="preserve"> 0,3-0,7 mm (</w:t>
            </w:r>
            <w:proofErr w:type="spellStart"/>
            <w:r w:rsidRPr="00CC7339">
              <w:rPr>
                <w:noProof w:val="0"/>
                <w:lang w:val="en-US" w:eastAsia="ru-RU"/>
              </w:rPr>
              <w:t>pentru</w:t>
            </w:r>
            <w:proofErr w:type="spellEnd"/>
            <w:r w:rsidRPr="00CC7339">
              <w:rPr>
                <w:noProof w:val="0"/>
                <w:lang w:val="en-US" w:eastAsia="ru-RU"/>
              </w:rPr>
              <w:t xml:space="preserve"> </w:t>
            </w:r>
            <w:proofErr w:type="spellStart"/>
            <w:r w:rsidRPr="00CC7339">
              <w:rPr>
                <w:noProof w:val="0"/>
                <w:lang w:val="en-US" w:eastAsia="ru-RU"/>
              </w:rPr>
              <w:t>rosturi</w:t>
            </w:r>
            <w:proofErr w:type="spellEnd"/>
            <w:r w:rsidRPr="00CC7339">
              <w:rPr>
                <w:noProof w:val="0"/>
                <w:lang w:val="en-US" w:eastAsia="ru-RU"/>
              </w:rPr>
              <w:t>)</w:t>
            </w:r>
          </w:p>
        </w:tc>
        <w:tc>
          <w:tcPr>
            <w:tcW w:w="1418" w:type="dxa"/>
            <w:tcBorders>
              <w:top w:val="nil"/>
              <w:bottom w:val="single" w:sz="2" w:space="0" w:color="auto"/>
            </w:tcBorders>
          </w:tcPr>
          <w:p w14:paraId="422CFD56" w14:textId="77777777" w:rsidR="00CC7339" w:rsidRPr="00CC7339" w:rsidRDefault="00CC7339" w:rsidP="00CC7339">
            <w:pPr>
              <w:autoSpaceDE w:val="0"/>
              <w:autoSpaceDN w:val="0"/>
              <w:jc w:val="center"/>
              <w:rPr>
                <w:noProof w:val="0"/>
                <w:lang w:val="en-US" w:eastAsia="ru-RU"/>
              </w:rPr>
            </w:pPr>
            <w:r w:rsidRPr="00CC7339">
              <w:rPr>
                <w:noProof w:val="0"/>
                <w:lang w:val="en-US" w:eastAsia="ru-RU"/>
              </w:rPr>
              <w:t>m3</w:t>
            </w:r>
          </w:p>
        </w:tc>
        <w:tc>
          <w:tcPr>
            <w:tcW w:w="2126" w:type="dxa"/>
            <w:tcBorders>
              <w:top w:val="nil"/>
              <w:bottom w:val="single" w:sz="2" w:space="0" w:color="auto"/>
            </w:tcBorders>
          </w:tcPr>
          <w:p w14:paraId="52FFB6B7" w14:textId="77777777" w:rsidR="00CC7339" w:rsidRPr="00CC7339" w:rsidRDefault="00CC7339" w:rsidP="00CC7339">
            <w:pPr>
              <w:autoSpaceDE w:val="0"/>
              <w:autoSpaceDN w:val="0"/>
              <w:jc w:val="center"/>
              <w:rPr>
                <w:noProof w:val="0"/>
                <w:lang w:val="en-US" w:eastAsia="ru-RU"/>
              </w:rPr>
            </w:pPr>
            <w:r w:rsidRPr="00CC7339">
              <w:rPr>
                <w:noProof w:val="0"/>
                <w:lang w:val="en-US" w:eastAsia="ru-RU"/>
              </w:rPr>
              <w:t>6,38</w:t>
            </w:r>
          </w:p>
        </w:tc>
      </w:tr>
      <w:tr w:rsidR="00CC7339" w:rsidRPr="00CC7339" w14:paraId="64BEEF30" w14:textId="77777777" w:rsidTr="00CC733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3781CC2" w14:textId="77777777" w:rsidR="00CC7339" w:rsidRPr="00CC7339" w:rsidRDefault="00CC7339" w:rsidP="00CC7339">
            <w:pPr>
              <w:autoSpaceDE w:val="0"/>
              <w:autoSpaceDN w:val="0"/>
              <w:rPr>
                <w:noProof w:val="0"/>
                <w:lang w:val="en-US" w:eastAsia="ru-RU"/>
              </w:rPr>
            </w:pPr>
          </w:p>
        </w:tc>
        <w:tc>
          <w:tcPr>
            <w:tcW w:w="1276" w:type="dxa"/>
            <w:tcBorders>
              <w:top w:val="nil"/>
              <w:bottom w:val="single" w:sz="2" w:space="0" w:color="auto"/>
            </w:tcBorders>
            <w:vAlign w:val="center"/>
          </w:tcPr>
          <w:p w14:paraId="71F427AC" w14:textId="77777777" w:rsidR="00CC7339" w:rsidRPr="00CC7339" w:rsidRDefault="00CC7339" w:rsidP="00CC7339">
            <w:pPr>
              <w:autoSpaceDE w:val="0"/>
              <w:autoSpaceDN w:val="0"/>
              <w:jc w:val="center"/>
              <w:rPr>
                <w:noProof w:val="0"/>
                <w:sz w:val="16"/>
                <w:szCs w:val="16"/>
                <w:lang w:val="en-US" w:eastAsia="ru-RU"/>
              </w:rPr>
            </w:pPr>
            <w:r w:rsidRPr="00CC7339">
              <w:rPr>
                <w:noProof w:val="0"/>
                <w:sz w:val="16"/>
                <w:szCs w:val="16"/>
                <w:lang w:val="en-US" w:eastAsia="ru-RU"/>
              </w:rPr>
              <w:t>1421102200547</w:t>
            </w:r>
          </w:p>
        </w:tc>
        <w:tc>
          <w:tcPr>
            <w:tcW w:w="4703" w:type="dxa"/>
            <w:tcBorders>
              <w:top w:val="nil"/>
              <w:bottom w:val="single" w:sz="2" w:space="0" w:color="auto"/>
            </w:tcBorders>
          </w:tcPr>
          <w:p w14:paraId="3EA2F296" w14:textId="77777777" w:rsidR="00CC7339" w:rsidRPr="00CC7339" w:rsidRDefault="00CC7339" w:rsidP="00CC7339">
            <w:pPr>
              <w:autoSpaceDE w:val="0"/>
              <w:autoSpaceDN w:val="0"/>
              <w:rPr>
                <w:noProof w:val="0"/>
                <w:lang w:val="en-US" w:eastAsia="ru-RU"/>
              </w:rPr>
            </w:pPr>
            <w:proofErr w:type="spellStart"/>
            <w:r w:rsidRPr="00CC7339">
              <w:rPr>
                <w:noProof w:val="0"/>
                <w:lang w:val="en-US" w:eastAsia="ru-RU"/>
              </w:rPr>
              <w:t>Nisip</w:t>
            </w:r>
            <w:proofErr w:type="spellEnd"/>
            <w:r w:rsidRPr="00CC7339">
              <w:rPr>
                <w:noProof w:val="0"/>
                <w:lang w:val="en-US" w:eastAsia="ru-RU"/>
              </w:rPr>
              <w:t xml:space="preserve"> </w:t>
            </w:r>
            <w:proofErr w:type="spellStart"/>
            <w:r w:rsidRPr="00CC7339">
              <w:rPr>
                <w:noProof w:val="0"/>
                <w:lang w:val="en-US" w:eastAsia="ru-RU"/>
              </w:rPr>
              <w:t>pentru</w:t>
            </w:r>
            <w:proofErr w:type="spellEnd"/>
            <w:r w:rsidRPr="00CC7339">
              <w:rPr>
                <w:noProof w:val="0"/>
                <w:lang w:val="en-US" w:eastAsia="ru-RU"/>
              </w:rPr>
              <w:t xml:space="preserve"> </w:t>
            </w:r>
            <w:proofErr w:type="spellStart"/>
            <w:r w:rsidRPr="00CC7339">
              <w:rPr>
                <w:noProof w:val="0"/>
                <w:lang w:val="en-US" w:eastAsia="ru-RU"/>
              </w:rPr>
              <w:t>constructii</w:t>
            </w:r>
            <w:proofErr w:type="spellEnd"/>
            <w:r w:rsidRPr="00CC7339">
              <w:rPr>
                <w:noProof w:val="0"/>
                <w:lang w:val="en-US" w:eastAsia="ru-RU"/>
              </w:rPr>
              <w:t xml:space="preserve"> 0,3-0,7 mm (</w:t>
            </w:r>
            <w:proofErr w:type="spellStart"/>
            <w:r w:rsidRPr="00CC7339">
              <w:rPr>
                <w:noProof w:val="0"/>
                <w:lang w:val="en-US" w:eastAsia="ru-RU"/>
              </w:rPr>
              <w:t>pentru</w:t>
            </w:r>
            <w:proofErr w:type="spellEnd"/>
            <w:r w:rsidRPr="00CC7339">
              <w:rPr>
                <w:noProof w:val="0"/>
                <w:lang w:val="en-US" w:eastAsia="ru-RU"/>
              </w:rPr>
              <w:t xml:space="preserve"> </w:t>
            </w:r>
            <w:proofErr w:type="spellStart"/>
            <w:r w:rsidRPr="00CC7339">
              <w:rPr>
                <w:noProof w:val="0"/>
                <w:lang w:val="en-US" w:eastAsia="ru-RU"/>
              </w:rPr>
              <w:t>strat</w:t>
            </w:r>
            <w:proofErr w:type="spellEnd"/>
            <w:r w:rsidRPr="00CC7339">
              <w:rPr>
                <w:noProof w:val="0"/>
                <w:lang w:val="en-US" w:eastAsia="ru-RU"/>
              </w:rPr>
              <w:t>)</w:t>
            </w:r>
          </w:p>
        </w:tc>
        <w:tc>
          <w:tcPr>
            <w:tcW w:w="1418" w:type="dxa"/>
            <w:tcBorders>
              <w:top w:val="nil"/>
              <w:bottom w:val="single" w:sz="2" w:space="0" w:color="auto"/>
            </w:tcBorders>
          </w:tcPr>
          <w:p w14:paraId="0C413D23" w14:textId="77777777" w:rsidR="00CC7339" w:rsidRPr="00CC7339" w:rsidRDefault="00CC7339" w:rsidP="00CC7339">
            <w:pPr>
              <w:autoSpaceDE w:val="0"/>
              <w:autoSpaceDN w:val="0"/>
              <w:jc w:val="center"/>
              <w:rPr>
                <w:noProof w:val="0"/>
                <w:lang w:val="en-US" w:eastAsia="ru-RU"/>
              </w:rPr>
            </w:pPr>
            <w:r w:rsidRPr="00CC7339">
              <w:rPr>
                <w:noProof w:val="0"/>
                <w:lang w:val="en-US" w:eastAsia="ru-RU"/>
              </w:rPr>
              <w:t>m3</w:t>
            </w:r>
          </w:p>
        </w:tc>
        <w:tc>
          <w:tcPr>
            <w:tcW w:w="2126" w:type="dxa"/>
            <w:tcBorders>
              <w:top w:val="nil"/>
              <w:bottom w:val="single" w:sz="2" w:space="0" w:color="auto"/>
            </w:tcBorders>
          </w:tcPr>
          <w:p w14:paraId="3DD3169F" w14:textId="77777777" w:rsidR="00CC7339" w:rsidRPr="00CC7339" w:rsidRDefault="00CC7339" w:rsidP="00CC7339">
            <w:pPr>
              <w:autoSpaceDE w:val="0"/>
              <w:autoSpaceDN w:val="0"/>
              <w:jc w:val="center"/>
              <w:rPr>
                <w:noProof w:val="0"/>
                <w:lang w:val="en-US" w:eastAsia="ru-RU"/>
              </w:rPr>
            </w:pPr>
            <w:r w:rsidRPr="00CC7339">
              <w:rPr>
                <w:noProof w:val="0"/>
                <w:lang w:val="en-US" w:eastAsia="ru-RU"/>
              </w:rPr>
              <w:t>96,90</w:t>
            </w:r>
          </w:p>
        </w:tc>
      </w:tr>
      <w:tr w:rsidR="00CC7339" w:rsidRPr="00CC7339" w14:paraId="3595B415" w14:textId="77777777" w:rsidTr="00CC733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BEAE732" w14:textId="77777777" w:rsidR="00CC7339" w:rsidRPr="00CC7339" w:rsidRDefault="00CC7339" w:rsidP="00CC7339">
            <w:pPr>
              <w:autoSpaceDE w:val="0"/>
              <w:autoSpaceDN w:val="0"/>
              <w:rPr>
                <w:noProof w:val="0"/>
                <w:lang w:val="en-US" w:eastAsia="ru-RU"/>
              </w:rPr>
            </w:pPr>
          </w:p>
        </w:tc>
        <w:tc>
          <w:tcPr>
            <w:tcW w:w="1276" w:type="dxa"/>
            <w:tcBorders>
              <w:top w:val="nil"/>
              <w:bottom w:val="single" w:sz="2" w:space="0" w:color="auto"/>
            </w:tcBorders>
            <w:vAlign w:val="center"/>
          </w:tcPr>
          <w:p w14:paraId="4DB42C13" w14:textId="77777777" w:rsidR="00CC7339" w:rsidRPr="00CC7339" w:rsidRDefault="00CC7339" w:rsidP="00CC7339">
            <w:pPr>
              <w:autoSpaceDE w:val="0"/>
              <w:autoSpaceDN w:val="0"/>
              <w:jc w:val="center"/>
              <w:rPr>
                <w:noProof w:val="0"/>
                <w:sz w:val="16"/>
                <w:szCs w:val="16"/>
                <w:lang w:val="en-US" w:eastAsia="ru-RU"/>
              </w:rPr>
            </w:pPr>
            <w:r w:rsidRPr="00CC7339">
              <w:rPr>
                <w:noProof w:val="0"/>
                <w:sz w:val="16"/>
                <w:szCs w:val="16"/>
                <w:lang w:val="en-US" w:eastAsia="ru-RU"/>
              </w:rPr>
              <w:t>2881116002701</w:t>
            </w:r>
          </w:p>
        </w:tc>
        <w:tc>
          <w:tcPr>
            <w:tcW w:w="4703" w:type="dxa"/>
            <w:tcBorders>
              <w:top w:val="nil"/>
              <w:bottom w:val="single" w:sz="2" w:space="0" w:color="auto"/>
            </w:tcBorders>
          </w:tcPr>
          <w:p w14:paraId="140BB69D" w14:textId="77777777" w:rsidR="00CC7339" w:rsidRPr="00CC7339" w:rsidRDefault="00CC7339" w:rsidP="00CC7339">
            <w:pPr>
              <w:autoSpaceDE w:val="0"/>
              <w:autoSpaceDN w:val="0"/>
              <w:rPr>
                <w:noProof w:val="0"/>
                <w:lang w:val="en-US" w:eastAsia="ru-RU"/>
              </w:rPr>
            </w:pPr>
            <w:r w:rsidRPr="00CC7339">
              <w:rPr>
                <w:noProof w:val="0"/>
                <w:lang w:val="en-US" w:eastAsia="ru-RU"/>
              </w:rPr>
              <w:t xml:space="preserve">Disc </w:t>
            </w:r>
            <w:proofErr w:type="spellStart"/>
            <w:r w:rsidRPr="00CC7339">
              <w:rPr>
                <w:noProof w:val="0"/>
                <w:lang w:val="en-US" w:eastAsia="ru-RU"/>
              </w:rPr>
              <w:t>pentru</w:t>
            </w:r>
            <w:proofErr w:type="spellEnd"/>
            <w:r w:rsidRPr="00CC7339">
              <w:rPr>
                <w:noProof w:val="0"/>
                <w:lang w:val="en-US" w:eastAsia="ru-RU"/>
              </w:rPr>
              <w:t xml:space="preserve"> </w:t>
            </w:r>
            <w:proofErr w:type="spellStart"/>
            <w:r w:rsidRPr="00CC7339">
              <w:rPr>
                <w:noProof w:val="0"/>
                <w:lang w:val="en-US" w:eastAsia="ru-RU"/>
              </w:rPr>
              <w:t>taiat</w:t>
            </w:r>
            <w:proofErr w:type="spellEnd"/>
            <w:r w:rsidRPr="00CC7339">
              <w:rPr>
                <w:noProof w:val="0"/>
                <w:lang w:val="en-US" w:eastAsia="ru-RU"/>
              </w:rPr>
              <w:t xml:space="preserve"> </w:t>
            </w:r>
            <w:proofErr w:type="spellStart"/>
            <w:r w:rsidRPr="00CC7339">
              <w:rPr>
                <w:noProof w:val="0"/>
                <w:lang w:val="en-US" w:eastAsia="ru-RU"/>
              </w:rPr>
              <w:t>placi</w:t>
            </w:r>
            <w:proofErr w:type="spellEnd"/>
          </w:p>
        </w:tc>
        <w:tc>
          <w:tcPr>
            <w:tcW w:w="1418" w:type="dxa"/>
            <w:tcBorders>
              <w:top w:val="nil"/>
              <w:bottom w:val="single" w:sz="2" w:space="0" w:color="auto"/>
            </w:tcBorders>
          </w:tcPr>
          <w:p w14:paraId="2069531E" w14:textId="77777777" w:rsidR="00CC7339" w:rsidRPr="00CC7339" w:rsidRDefault="00CC7339" w:rsidP="00CC7339">
            <w:pPr>
              <w:autoSpaceDE w:val="0"/>
              <w:autoSpaceDN w:val="0"/>
              <w:jc w:val="center"/>
              <w:rPr>
                <w:noProof w:val="0"/>
                <w:lang w:val="en-US" w:eastAsia="ru-RU"/>
              </w:rPr>
            </w:pPr>
            <w:proofErr w:type="spellStart"/>
            <w:r w:rsidRPr="00CC7339">
              <w:rPr>
                <w:noProof w:val="0"/>
                <w:lang w:val="en-US" w:eastAsia="ru-RU"/>
              </w:rPr>
              <w:t>buc</w:t>
            </w:r>
            <w:proofErr w:type="spellEnd"/>
          </w:p>
        </w:tc>
        <w:tc>
          <w:tcPr>
            <w:tcW w:w="2126" w:type="dxa"/>
            <w:tcBorders>
              <w:top w:val="nil"/>
              <w:bottom w:val="single" w:sz="2" w:space="0" w:color="auto"/>
            </w:tcBorders>
          </w:tcPr>
          <w:p w14:paraId="03A67494" w14:textId="77777777" w:rsidR="00CC7339" w:rsidRPr="00CC7339" w:rsidRDefault="00CC7339" w:rsidP="00CC7339">
            <w:pPr>
              <w:autoSpaceDE w:val="0"/>
              <w:autoSpaceDN w:val="0"/>
              <w:jc w:val="center"/>
              <w:rPr>
                <w:noProof w:val="0"/>
                <w:lang w:val="en-US" w:eastAsia="ru-RU"/>
              </w:rPr>
            </w:pPr>
            <w:r w:rsidRPr="00CC7339">
              <w:rPr>
                <w:noProof w:val="0"/>
                <w:lang w:val="en-US" w:eastAsia="ru-RU"/>
              </w:rPr>
              <w:t>25,50</w:t>
            </w:r>
          </w:p>
        </w:tc>
      </w:tr>
      <w:tr w:rsidR="00CC7339" w:rsidRPr="00CC7339" w14:paraId="17E8EA43" w14:textId="77777777" w:rsidTr="00CC73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2A4918" w14:textId="77777777" w:rsidR="00CC7339" w:rsidRPr="00CC7339" w:rsidRDefault="00CC7339" w:rsidP="00CC7339">
            <w:pPr>
              <w:autoSpaceDE w:val="0"/>
              <w:autoSpaceDN w:val="0"/>
              <w:rPr>
                <w:noProof w:val="0"/>
                <w:lang w:val="en-US" w:eastAsia="ru-RU"/>
              </w:rPr>
            </w:pPr>
            <w:r w:rsidRPr="00CC7339">
              <w:rPr>
                <w:noProof w:val="0"/>
                <w:lang w:val="en-US" w:eastAsia="ru-RU"/>
              </w:rPr>
              <w:t>8</w:t>
            </w:r>
          </w:p>
        </w:tc>
        <w:tc>
          <w:tcPr>
            <w:tcW w:w="1276" w:type="dxa"/>
            <w:tcBorders>
              <w:top w:val="single" w:sz="4" w:space="0" w:color="auto"/>
              <w:bottom w:val="single" w:sz="4" w:space="0" w:color="auto"/>
            </w:tcBorders>
          </w:tcPr>
          <w:p w14:paraId="3042F1CA" w14:textId="77777777" w:rsidR="00CC7339" w:rsidRPr="00CC7339" w:rsidRDefault="00CC7339" w:rsidP="00CC7339">
            <w:pPr>
              <w:autoSpaceDE w:val="0"/>
              <w:autoSpaceDN w:val="0"/>
              <w:rPr>
                <w:noProof w:val="0"/>
                <w:lang w:val="en-US" w:eastAsia="ru-RU"/>
              </w:rPr>
            </w:pPr>
            <w:r w:rsidRPr="00CC7339">
              <w:rPr>
                <w:noProof w:val="0"/>
                <w:lang w:val="en-US" w:eastAsia="ru-RU"/>
              </w:rPr>
              <w:t>DE11A</w:t>
            </w:r>
          </w:p>
          <w:p w14:paraId="1342A495" w14:textId="77777777" w:rsidR="00CC7339" w:rsidRPr="00CC7339" w:rsidRDefault="00CC7339" w:rsidP="00CC7339">
            <w:pPr>
              <w:autoSpaceDE w:val="0"/>
              <w:autoSpaceDN w:val="0"/>
              <w:rPr>
                <w:noProof w:val="0"/>
                <w:lang w:val="en-US" w:eastAsia="ru-RU"/>
              </w:rPr>
            </w:pPr>
          </w:p>
        </w:tc>
        <w:tc>
          <w:tcPr>
            <w:tcW w:w="4703" w:type="dxa"/>
            <w:tcBorders>
              <w:top w:val="single" w:sz="4" w:space="0" w:color="auto"/>
              <w:bottom w:val="single" w:sz="4" w:space="0" w:color="auto"/>
            </w:tcBorders>
          </w:tcPr>
          <w:p w14:paraId="7EB0A591" w14:textId="77777777" w:rsidR="00CC7339" w:rsidRPr="00CC7339" w:rsidRDefault="00CC7339" w:rsidP="00CC7339">
            <w:pPr>
              <w:autoSpaceDE w:val="0"/>
              <w:autoSpaceDN w:val="0"/>
              <w:adjustRightInd w:val="0"/>
              <w:rPr>
                <w:rFonts w:ascii="Times New Roman CYR" w:hAnsi="Times New Roman CYR" w:cs="Times New Roman CYR"/>
                <w:noProof w:val="0"/>
                <w:sz w:val="16"/>
                <w:szCs w:val="16"/>
                <w:lang w:val="en-US" w:eastAsia="ru-RU"/>
              </w:rPr>
            </w:pPr>
            <w:proofErr w:type="spellStart"/>
            <w:r w:rsidRPr="00CC7339">
              <w:rPr>
                <w:noProof w:val="0"/>
                <w:lang w:val="en-US" w:eastAsia="ru-RU"/>
              </w:rPr>
              <w:t>Borduri</w:t>
            </w:r>
            <w:proofErr w:type="spellEnd"/>
            <w:r w:rsidRPr="00CC7339">
              <w:rPr>
                <w:noProof w:val="0"/>
                <w:lang w:val="en-US" w:eastAsia="ru-RU"/>
              </w:rPr>
              <w:t xml:space="preserve"> </w:t>
            </w:r>
            <w:proofErr w:type="spellStart"/>
            <w:r w:rsidRPr="00CC7339">
              <w:rPr>
                <w:noProof w:val="0"/>
                <w:lang w:val="en-US" w:eastAsia="ru-RU"/>
              </w:rPr>
              <w:t>mici</w:t>
            </w:r>
            <w:proofErr w:type="spellEnd"/>
            <w:r w:rsidRPr="00CC7339">
              <w:rPr>
                <w:noProof w:val="0"/>
                <w:lang w:val="en-US" w:eastAsia="ru-RU"/>
              </w:rPr>
              <w:t xml:space="preserve">, prefabricate din </w:t>
            </w:r>
            <w:proofErr w:type="spellStart"/>
            <w:r w:rsidRPr="00CC7339">
              <w:rPr>
                <w:noProof w:val="0"/>
                <w:lang w:val="en-US" w:eastAsia="ru-RU"/>
              </w:rPr>
              <w:t>beton</w:t>
            </w:r>
            <w:proofErr w:type="spellEnd"/>
            <w:r w:rsidRPr="00CC7339">
              <w:rPr>
                <w:noProof w:val="0"/>
                <w:lang w:val="en-US" w:eastAsia="ru-RU"/>
              </w:rPr>
              <w:t xml:space="preserve"> cu </w:t>
            </w:r>
            <w:proofErr w:type="spellStart"/>
            <w:r w:rsidRPr="00CC7339">
              <w:rPr>
                <w:noProof w:val="0"/>
                <w:lang w:val="en-US" w:eastAsia="ru-RU"/>
              </w:rPr>
              <w:t>sectiunea</w:t>
            </w:r>
            <w:proofErr w:type="spellEnd"/>
            <w:r w:rsidRPr="00CC7339">
              <w:rPr>
                <w:noProof w:val="0"/>
                <w:lang w:val="en-US" w:eastAsia="ru-RU"/>
              </w:rPr>
              <w:t xml:space="preserve"> de 100x20x8</w:t>
            </w:r>
            <w:proofErr w:type="gramStart"/>
            <w:r w:rsidRPr="00CC7339">
              <w:rPr>
                <w:noProof w:val="0"/>
                <w:lang w:val="en-US" w:eastAsia="ru-RU"/>
              </w:rPr>
              <w:t>cm ,</w:t>
            </w:r>
            <w:proofErr w:type="gramEnd"/>
            <w:r w:rsidRPr="00CC7339">
              <w:rPr>
                <w:noProof w:val="0"/>
                <w:lang w:val="en-US" w:eastAsia="ru-RU"/>
              </w:rPr>
              <w:t xml:space="preserve"> </w:t>
            </w:r>
            <w:proofErr w:type="spellStart"/>
            <w:r w:rsidRPr="00CC7339">
              <w:rPr>
                <w:noProof w:val="0"/>
                <w:lang w:val="en-US" w:eastAsia="ru-RU"/>
              </w:rPr>
              <w:t>pnetu</w:t>
            </w:r>
            <w:proofErr w:type="spellEnd"/>
            <w:r w:rsidRPr="00CC7339">
              <w:rPr>
                <w:noProof w:val="0"/>
                <w:lang w:val="en-US" w:eastAsia="ru-RU"/>
              </w:rPr>
              <w:t xml:space="preserve"> </w:t>
            </w:r>
            <w:proofErr w:type="spellStart"/>
            <w:r w:rsidRPr="00CC7339">
              <w:rPr>
                <w:noProof w:val="0"/>
                <w:lang w:val="en-US" w:eastAsia="ru-RU"/>
              </w:rPr>
              <w:t>incadrarea</w:t>
            </w:r>
            <w:proofErr w:type="spellEnd"/>
            <w:r w:rsidRPr="00CC7339">
              <w:rPr>
                <w:noProof w:val="0"/>
                <w:lang w:val="en-US" w:eastAsia="ru-RU"/>
              </w:rPr>
              <w:t xml:space="preserve"> </w:t>
            </w:r>
            <w:proofErr w:type="spellStart"/>
            <w:r w:rsidRPr="00CC7339">
              <w:rPr>
                <w:noProof w:val="0"/>
                <w:lang w:val="en-US" w:eastAsia="ru-RU"/>
              </w:rPr>
              <w:t>spatiilor</w:t>
            </w:r>
            <w:proofErr w:type="spellEnd"/>
            <w:r w:rsidRPr="00CC7339">
              <w:rPr>
                <w:noProof w:val="0"/>
                <w:lang w:val="en-US" w:eastAsia="ru-RU"/>
              </w:rPr>
              <w:t xml:space="preserve"> </w:t>
            </w:r>
            <w:proofErr w:type="spellStart"/>
            <w:r w:rsidRPr="00CC7339">
              <w:rPr>
                <w:noProof w:val="0"/>
                <w:lang w:val="en-US" w:eastAsia="ru-RU"/>
              </w:rPr>
              <w:t>verzi</w:t>
            </w:r>
            <w:proofErr w:type="spellEnd"/>
            <w:r w:rsidRPr="00CC7339">
              <w:rPr>
                <w:noProof w:val="0"/>
                <w:lang w:val="en-US" w:eastAsia="ru-RU"/>
              </w:rPr>
              <w:t xml:space="preserve">, </w:t>
            </w:r>
            <w:proofErr w:type="spellStart"/>
            <w:r w:rsidRPr="00CC7339">
              <w:rPr>
                <w:noProof w:val="0"/>
                <w:lang w:val="en-US" w:eastAsia="ru-RU"/>
              </w:rPr>
              <w:t>trotuarelor</w:t>
            </w:r>
            <w:proofErr w:type="spellEnd"/>
            <w:r w:rsidRPr="00CC7339">
              <w:rPr>
                <w:noProof w:val="0"/>
                <w:lang w:val="en-US" w:eastAsia="ru-RU"/>
              </w:rPr>
              <w:t xml:space="preserve">, </w:t>
            </w:r>
            <w:proofErr w:type="spellStart"/>
            <w:r w:rsidRPr="00CC7339">
              <w:rPr>
                <w:noProof w:val="0"/>
                <w:lang w:val="en-US" w:eastAsia="ru-RU"/>
              </w:rPr>
              <w:t>aleilor</w:t>
            </w:r>
            <w:proofErr w:type="spellEnd"/>
            <w:r w:rsidRPr="00CC7339">
              <w:rPr>
                <w:noProof w:val="0"/>
                <w:lang w:val="en-US" w:eastAsia="ru-RU"/>
              </w:rPr>
              <w:t xml:space="preserve">, etc., </w:t>
            </w:r>
            <w:proofErr w:type="spellStart"/>
            <w:r w:rsidRPr="00CC7339">
              <w:rPr>
                <w:noProof w:val="0"/>
                <w:lang w:val="en-US" w:eastAsia="ru-RU"/>
              </w:rPr>
              <w:t>asezate</w:t>
            </w:r>
            <w:proofErr w:type="spellEnd"/>
            <w:r w:rsidRPr="00CC7339">
              <w:rPr>
                <w:noProof w:val="0"/>
                <w:lang w:val="en-US" w:eastAsia="ru-RU"/>
              </w:rPr>
              <w:t xml:space="preserve"> pe o </w:t>
            </w:r>
            <w:proofErr w:type="spellStart"/>
            <w:r w:rsidRPr="00CC7339">
              <w:rPr>
                <w:noProof w:val="0"/>
                <w:lang w:val="en-US" w:eastAsia="ru-RU"/>
              </w:rPr>
              <w:t>fundatie</w:t>
            </w:r>
            <w:proofErr w:type="spellEnd"/>
            <w:r w:rsidRPr="00CC7339">
              <w:rPr>
                <w:noProof w:val="0"/>
                <w:lang w:val="en-US" w:eastAsia="ru-RU"/>
              </w:rPr>
              <w:t xml:space="preserve"> din </w:t>
            </w:r>
            <w:proofErr w:type="spellStart"/>
            <w:r w:rsidRPr="00CC7339">
              <w:rPr>
                <w:noProof w:val="0"/>
                <w:lang w:val="en-US" w:eastAsia="ru-RU"/>
              </w:rPr>
              <w:t>beton</w:t>
            </w:r>
            <w:proofErr w:type="spellEnd"/>
            <w:r w:rsidRPr="00CC7339">
              <w:rPr>
                <w:noProof w:val="0"/>
                <w:lang w:val="en-US" w:eastAsia="ru-RU"/>
              </w:rPr>
              <w:t>, de 10x20 cm</w:t>
            </w:r>
            <w:r w:rsidRPr="00CC7339">
              <w:rPr>
                <w:rFonts w:ascii="Times New Roman CYR" w:hAnsi="Times New Roman CYR" w:cs="Times New Roman CYR"/>
                <w:noProof w:val="0"/>
                <w:sz w:val="16"/>
                <w:szCs w:val="16"/>
                <w:lang w:val="en-US" w:eastAsia="ru-RU"/>
              </w:rPr>
              <w:t xml:space="preserve"> </w:t>
            </w:r>
          </w:p>
        </w:tc>
        <w:tc>
          <w:tcPr>
            <w:tcW w:w="1418" w:type="dxa"/>
            <w:tcBorders>
              <w:top w:val="single" w:sz="4" w:space="0" w:color="auto"/>
              <w:bottom w:val="single" w:sz="4" w:space="0" w:color="auto"/>
            </w:tcBorders>
            <w:vAlign w:val="center"/>
          </w:tcPr>
          <w:p w14:paraId="59CCA9C7" w14:textId="77777777" w:rsidR="00CC7339" w:rsidRPr="00CC7339" w:rsidRDefault="00CC7339" w:rsidP="00CC7339">
            <w:pPr>
              <w:autoSpaceDE w:val="0"/>
              <w:autoSpaceDN w:val="0"/>
              <w:jc w:val="center"/>
              <w:rPr>
                <w:noProof w:val="0"/>
                <w:lang w:val="en-US" w:eastAsia="ru-RU"/>
              </w:rPr>
            </w:pPr>
            <w:r w:rsidRPr="00CC7339">
              <w:rPr>
                <w:noProof w:val="0"/>
                <w:lang w:val="en-US" w:eastAsia="ru-RU"/>
              </w:rPr>
              <w:t>m</w:t>
            </w:r>
          </w:p>
        </w:tc>
        <w:tc>
          <w:tcPr>
            <w:tcW w:w="2126" w:type="dxa"/>
            <w:tcBorders>
              <w:top w:val="single" w:sz="4" w:space="0" w:color="auto"/>
              <w:bottom w:val="single" w:sz="4" w:space="0" w:color="auto"/>
            </w:tcBorders>
            <w:vAlign w:val="center"/>
          </w:tcPr>
          <w:p w14:paraId="1B9A2C1C" w14:textId="77777777" w:rsidR="00CC7339" w:rsidRPr="00CC7339" w:rsidRDefault="00CC7339" w:rsidP="00CC7339">
            <w:pPr>
              <w:autoSpaceDE w:val="0"/>
              <w:autoSpaceDN w:val="0"/>
              <w:jc w:val="center"/>
              <w:rPr>
                <w:noProof w:val="0"/>
                <w:lang w:val="en-US" w:eastAsia="ru-RU"/>
              </w:rPr>
            </w:pPr>
            <w:r w:rsidRPr="00CC7339">
              <w:rPr>
                <w:noProof w:val="0"/>
                <w:lang w:val="en-US" w:eastAsia="ru-RU"/>
              </w:rPr>
              <w:t>305,00</w:t>
            </w:r>
          </w:p>
        </w:tc>
      </w:tr>
      <w:tr w:rsidR="00CC7339" w:rsidRPr="00CC7339" w14:paraId="582B0D7B" w14:textId="77777777" w:rsidTr="00CC733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D6FD64B" w14:textId="77777777" w:rsidR="00CC7339" w:rsidRPr="00CC7339" w:rsidRDefault="00CC7339" w:rsidP="00CC7339">
            <w:pPr>
              <w:autoSpaceDE w:val="0"/>
              <w:autoSpaceDN w:val="0"/>
              <w:rPr>
                <w:noProof w:val="0"/>
                <w:lang w:val="en-US" w:eastAsia="ru-RU"/>
              </w:rPr>
            </w:pPr>
          </w:p>
        </w:tc>
        <w:tc>
          <w:tcPr>
            <w:tcW w:w="1276" w:type="dxa"/>
            <w:tcBorders>
              <w:top w:val="nil"/>
              <w:bottom w:val="single" w:sz="2" w:space="0" w:color="auto"/>
            </w:tcBorders>
            <w:vAlign w:val="center"/>
          </w:tcPr>
          <w:p w14:paraId="267CDFCD" w14:textId="77777777" w:rsidR="00CC7339" w:rsidRPr="00CC7339" w:rsidRDefault="00CC7339" w:rsidP="00CC7339">
            <w:pPr>
              <w:autoSpaceDE w:val="0"/>
              <w:autoSpaceDN w:val="0"/>
              <w:jc w:val="center"/>
              <w:rPr>
                <w:noProof w:val="0"/>
                <w:sz w:val="16"/>
                <w:szCs w:val="16"/>
                <w:lang w:val="en-US" w:eastAsia="ru-RU"/>
              </w:rPr>
            </w:pPr>
            <w:r w:rsidRPr="00CC7339">
              <w:rPr>
                <w:noProof w:val="0"/>
                <w:sz w:val="16"/>
                <w:szCs w:val="16"/>
                <w:lang w:val="en-US" w:eastAsia="ru-RU"/>
              </w:rPr>
              <w:t>9310060019900</w:t>
            </w:r>
          </w:p>
        </w:tc>
        <w:tc>
          <w:tcPr>
            <w:tcW w:w="4703" w:type="dxa"/>
            <w:tcBorders>
              <w:top w:val="nil"/>
              <w:bottom w:val="single" w:sz="2" w:space="0" w:color="auto"/>
            </w:tcBorders>
          </w:tcPr>
          <w:p w14:paraId="1FA28C2C" w14:textId="77777777" w:rsidR="00CC7339" w:rsidRPr="00CC7339" w:rsidRDefault="00CC7339" w:rsidP="00CC7339">
            <w:pPr>
              <w:autoSpaceDE w:val="0"/>
              <w:autoSpaceDN w:val="0"/>
              <w:rPr>
                <w:noProof w:val="0"/>
                <w:lang w:val="en-US" w:eastAsia="ru-RU"/>
              </w:rPr>
            </w:pPr>
            <w:proofErr w:type="spellStart"/>
            <w:r w:rsidRPr="00CC7339">
              <w:rPr>
                <w:noProof w:val="0"/>
                <w:lang w:val="en-US" w:eastAsia="ru-RU"/>
              </w:rPr>
              <w:t>Muncitor</w:t>
            </w:r>
            <w:proofErr w:type="spellEnd"/>
            <w:r w:rsidRPr="00CC7339">
              <w:rPr>
                <w:noProof w:val="0"/>
                <w:lang w:val="en-US" w:eastAsia="ru-RU"/>
              </w:rPr>
              <w:t xml:space="preserve"> </w:t>
            </w:r>
            <w:proofErr w:type="spellStart"/>
            <w:r w:rsidRPr="00CC7339">
              <w:rPr>
                <w:noProof w:val="0"/>
                <w:lang w:val="en-US" w:eastAsia="ru-RU"/>
              </w:rPr>
              <w:t>necalificat</w:t>
            </w:r>
            <w:proofErr w:type="spellEnd"/>
          </w:p>
        </w:tc>
        <w:tc>
          <w:tcPr>
            <w:tcW w:w="1418" w:type="dxa"/>
            <w:tcBorders>
              <w:top w:val="nil"/>
              <w:bottom w:val="single" w:sz="2" w:space="0" w:color="auto"/>
            </w:tcBorders>
          </w:tcPr>
          <w:p w14:paraId="39E83F83" w14:textId="77777777" w:rsidR="00CC7339" w:rsidRPr="00CC7339" w:rsidRDefault="00CC7339" w:rsidP="00CC7339">
            <w:pPr>
              <w:autoSpaceDE w:val="0"/>
              <w:autoSpaceDN w:val="0"/>
              <w:jc w:val="center"/>
              <w:rPr>
                <w:noProof w:val="0"/>
                <w:lang w:val="en-US" w:eastAsia="ru-RU"/>
              </w:rPr>
            </w:pPr>
            <w:r w:rsidRPr="00CC7339">
              <w:rPr>
                <w:noProof w:val="0"/>
                <w:lang w:val="en-US" w:eastAsia="ru-RU"/>
              </w:rPr>
              <w:t>h-om</w:t>
            </w:r>
          </w:p>
        </w:tc>
        <w:tc>
          <w:tcPr>
            <w:tcW w:w="2126" w:type="dxa"/>
            <w:tcBorders>
              <w:top w:val="nil"/>
              <w:bottom w:val="single" w:sz="2" w:space="0" w:color="auto"/>
            </w:tcBorders>
          </w:tcPr>
          <w:p w14:paraId="1DD96207" w14:textId="77777777" w:rsidR="00CC7339" w:rsidRPr="00CC7339" w:rsidRDefault="00CC7339" w:rsidP="00CC7339">
            <w:pPr>
              <w:autoSpaceDE w:val="0"/>
              <w:autoSpaceDN w:val="0"/>
              <w:jc w:val="center"/>
              <w:rPr>
                <w:noProof w:val="0"/>
                <w:lang w:val="en-US" w:eastAsia="ru-RU"/>
              </w:rPr>
            </w:pPr>
            <w:r w:rsidRPr="00CC7339">
              <w:rPr>
                <w:noProof w:val="0"/>
                <w:lang w:val="en-US" w:eastAsia="ru-RU"/>
              </w:rPr>
              <w:t>36,60</w:t>
            </w:r>
          </w:p>
        </w:tc>
      </w:tr>
      <w:tr w:rsidR="00CC7339" w:rsidRPr="00CC7339" w14:paraId="4208027A" w14:textId="77777777" w:rsidTr="00CC733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6B10A38" w14:textId="77777777" w:rsidR="00CC7339" w:rsidRPr="00CC7339" w:rsidRDefault="00CC7339" w:rsidP="00CC7339">
            <w:pPr>
              <w:autoSpaceDE w:val="0"/>
              <w:autoSpaceDN w:val="0"/>
              <w:rPr>
                <w:noProof w:val="0"/>
                <w:lang w:val="en-US" w:eastAsia="ru-RU"/>
              </w:rPr>
            </w:pPr>
          </w:p>
        </w:tc>
        <w:tc>
          <w:tcPr>
            <w:tcW w:w="1276" w:type="dxa"/>
            <w:tcBorders>
              <w:top w:val="nil"/>
              <w:bottom w:val="single" w:sz="2" w:space="0" w:color="auto"/>
            </w:tcBorders>
            <w:vAlign w:val="center"/>
          </w:tcPr>
          <w:p w14:paraId="50E1B459" w14:textId="77777777" w:rsidR="00CC7339" w:rsidRPr="00CC7339" w:rsidRDefault="00CC7339" w:rsidP="00CC7339">
            <w:pPr>
              <w:autoSpaceDE w:val="0"/>
              <w:autoSpaceDN w:val="0"/>
              <w:jc w:val="center"/>
              <w:rPr>
                <w:noProof w:val="0"/>
                <w:sz w:val="16"/>
                <w:szCs w:val="16"/>
                <w:lang w:val="en-US" w:eastAsia="ru-RU"/>
              </w:rPr>
            </w:pPr>
            <w:r w:rsidRPr="00CC7339">
              <w:rPr>
                <w:noProof w:val="0"/>
                <w:sz w:val="16"/>
                <w:szCs w:val="16"/>
                <w:lang w:val="en-US" w:eastAsia="ru-RU"/>
              </w:rPr>
              <w:t>7129020012800</w:t>
            </w:r>
          </w:p>
        </w:tc>
        <w:tc>
          <w:tcPr>
            <w:tcW w:w="4703" w:type="dxa"/>
            <w:tcBorders>
              <w:top w:val="nil"/>
              <w:bottom w:val="single" w:sz="2" w:space="0" w:color="auto"/>
            </w:tcBorders>
          </w:tcPr>
          <w:p w14:paraId="7DD0A866" w14:textId="77777777" w:rsidR="00CC7339" w:rsidRPr="00CC7339" w:rsidRDefault="00CC7339" w:rsidP="00CC7339">
            <w:pPr>
              <w:autoSpaceDE w:val="0"/>
              <w:autoSpaceDN w:val="0"/>
              <w:rPr>
                <w:noProof w:val="0"/>
                <w:lang w:val="en-US" w:eastAsia="ru-RU"/>
              </w:rPr>
            </w:pPr>
            <w:proofErr w:type="spellStart"/>
            <w:r w:rsidRPr="00CC7339">
              <w:rPr>
                <w:noProof w:val="0"/>
                <w:lang w:val="en-US" w:eastAsia="ru-RU"/>
              </w:rPr>
              <w:t>Pavator</w:t>
            </w:r>
            <w:proofErr w:type="spellEnd"/>
          </w:p>
        </w:tc>
        <w:tc>
          <w:tcPr>
            <w:tcW w:w="1418" w:type="dxa"/>
            <w:tcBorders>
              <w:top w:val="nil"/>
              <w:bottom w:val="single" w:sz="2" w:space="0" w:color="auto"/>
            </w:tcBorders>
          </w:tcPr>
          <w:p w14:paraId="48D94ABD" w14:textId="77777777" w:rsidR="00CC7339" w:rsidRPr="00CC7339" w:rsidRDefault="00CC7339" w:rsidP="00CC7339">
            <w:pPr>
              <w:autoSpaceDE w:val="0"/>
              <w:autoSpaceDN w:val="0"/>
              <w:jc w:val="center"/>
              <w:rPr>
                <w:noProof w:val="0"/>
                <w:lang w:val="en-US" w:eastAsia="ru-RU"/>
              </w:rPr>
            </w:pPr>
            <w:r w:rsidRPr="00CC7339">
              <w:rPr>
                <w:noProof w:val="0"/>
                <w:lang w:val="en-US" w:eastAsia="ru-RU"/>
              </w:rPr>
              <w:t>h-om</w:t>
            </w:r>
          </w:p>
        </w:tc>
        <w:tc>
          <w:tcPr>
            <w:tcW w:w="2126" w:type="dxa"/>
            <w:tcBorders>
              <w:top w:val="nil"/>
              <w:bottom w:val="single" w:sz="2" w:space="0" w:color="auto"/>
            </w:tcBorders>
          </w:tcPr>
          <w:p w14:paraId="53150DE6" w14:textId="77777777" w:rsidR="00CC7339" w:rsidRPr="00CC7339" w:rsidRDefault="00CC7339" w:rsidP="00CC7339">
            <w:pPr>
              <w:autoSpaceDE w:val="0"/>
              <w:autoSpaceDN w:val="0"/>
              <w:jc w:val="center"/>
              <w:rPr>
                <w:noProof w:val="0"/>
                <w:lang w:val="en-US" w:eastAsia="ru-RU"/>
              </w:rPr>
            </w:pPr>
            <w:r w:rsidRPr="00CC7339">
              <w:rPr>
                <w:noProof w:val="0"/>
                <w:lang w:val="en-US" w:eastAsia="ru-RU"/>
              </w:rPr>
              <w:t>54,90</w:t>
            </w:r>
          </w:p>
        </w:tc>
      </w:tr>
      <w:tr w:rsidR="00CC7339" w:rsidRPr="00CC7339" w14:paraId="6EC4E14F" w14:textId="77777777" w:rsidTr="00CC733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853EA3F" w14:textId="77777777" w:rsidR="00CC7339" w:rsidRPr="00CC7339" w:rsidRDefault="00CC7339" w:rsidP="00CC7339">
            <w:pPr>
              <w:autoSpaceDE w:val="0"/>
              <w:autoSpaceDN w:val="0"/>
              <w:rPr>
                <w:noProof w:val="0"/>
                <w:lang w:val="en-US" w:eastAsia="ru-RU"/>
              </w:rPr>
            </w:pPr>
          </w:p>
        </w:tc>
        <w:tc>
          <w:tcPr>
            <w:tcW w:w="1276" w:type="dxa"/>
            <w:tcBorders>
              <w:top w:val="nil"/>
              <w:bottom w:val="single" w:sz="2" w:space="0" w:color="auto"/>
            </w:tcBorders>
            <w:vAlign w:val="center"/>
          </w:tcPr>
          <w:p w14:paraId="564E4A41" w14:textId="77777777" w:rsidR="00CC7339" w:rsidRPr="00CC7339" w:rsidRDefault="00CC7339" w:rsidP="00CC7339">
            <w:pPr>
              <w:autoSpaceDE w:val="0"/>
              <w:autoSpaceDN w:val="0"/>
              <w:jc w:val="center"/>
              <w:rPr>
                <w:noProof w:val="0"/>
                <w:sz w:val="16"/>
                <w:szCs w:val="16"/>
                <w:lang w:val="en-US" w:eastAsia="ru-RU"/>
              </w:rPr>
            </w:pPr>
            <w:r w:rsidRPr="00CC7339">
              <w:rPr>
                <w:noProof w:val="0"/>
                <w:sz w:val="16"/>
                <w:szCs w:val="16"/>
                <w:lang w:val="en-US" w:eastAsia="ru-RU"/>
              </w:rPr>
              <w:t>2663102100001</w:t>
            </w:r>
          </w:p>
        </w:tc>
        <w:tc>
          <w:tcPr>
            <w:tcW w:w="4703" w:type="dxa"/>
            <w:tcBorders>
              <w:top w:val="nil"/>
              <w:bottom w:val="single" w:sz="2" w:space="0" w:color="auto"/>
            </w:tcBorders>
          </w:tcPr>
          <w:p w14:paraId="14837183" w14:textId="77777777" w:rsidR="00CC7339" w:rsidRPr="00CC7339" w:rsidRDefault="00CC7339" w:rsidP="00CC7339">
            <w:pPr>
              <w:autoSpaceDE w:val="0"/>
              <w:autoSpaceDN w:val="0"/>
              <w:rPr>
                <w:noProof w:val="0"/>
                <w:lang w:val="en-US" w:eastAsia="ru-RU"/>
              </w:rPr>
            </w:pPr>
            <w:proofErr w:type="spellStart"/>
            <w:r w:rsidRPr="00CC7339">
              <w:rPr>
                <w:noProof w:val="0"/>
                <w:lang w:val="en-US" w:eastAsia="ru-RU"/>
              </w:rPr>
              <w:t>Beton</w:t>
            </w:r>
            <w:proofErr w:type="spellEnd"/>
            <w:r w:rsidRPr="00CC7339">
              <w:rPr>
                <w:noProof w:val="0"/>
                <w:lang w:val="en-US" w:eastAsia="ru-RU"/>
              </w:rPr>
              <w:t xml:space="preserve"> </w:t>
            </w:r>
            <w:proofErr w:type="spellStart"/>
            <w:r w:rsidRPr="00CC7339">
              <w:rPr>
                <w:noProof w:val="0"/>
                <w:lang w:val="en-US" w:eastAsia="ru-RU"/>
              </w:rPr>
              <w:t>clasa</w:t>
            </w:r>
            <w:proofErr w:type="spellEnd"/>
            <w:r w:rsidRPr="00CC7339">
              <w:rPr>
                <w:noProof w:val="0"/>
                <w:lang w:val="en-US" w:eastAsia="ru-RU"/>
              </w:rPr>
              <w:t>...(</w:t>
            </w:r>
            <w:proofErr w:type="spellStart"/>
            <w:proofErr w:type="gramStart"/>
            <w:r w:rsidRPr="00CC7339">
              <w:rPr>
                <w:noProof w:val="0"/>
                <w:lang w:val="en-US" w:eastAsia="ru-RU"/>
              </w:rPr>
              <w:t>pt.informatie</w:t>
            </w:r>
            <w:proofErr w:type="spellEnd"/>
            <w:proofErr w:type="gramEnd"/>
            <w:r w:rsidRPr="00CC7339">
              <w:rPr>
                <w:noProof w:val="0"/>
                <w:lang w:val="en-US" w:eastAsia="ru-RU"/>
              </w:rPr>
              <w:t>)</w:t>
            </w:r>
          </w:p>
        </w:tc>
        <w:tc>
          <w:tcPr>
            <w:tcW w:w="1418" w:type="dxa"/>
            <w:tcBorders>
              <w:top w:val="nil"/>
              <w:bottom w:val="single" w:sz="2" w:space="0" w:color="auto"/>
            </w:tcBorders>
          </w:tcPr>
          <w:p w14:paraId="11A67686" w14:textId="77777777" w:rsidR="00CC7339" w:rsidRPr="00CC7339" w:rsidRDefault="00CC7339" w:rsidP="00CC7339">
            <w:pPr>
              <w:autoSpaceDE w:val="0"/>
              <w:autoSpaceDN w:val="0"/>
              <w:jc w:val="center"/>
              <w:rPr>
                <w:noProof w:val="0"/>
                <w:lang w:val="en-US" w:eastAsia="ru-RU"/>
              </w:rPr>
            </w:pPr>
            <w:r w:rsidRPr="00CC7339">
              <w:rPr>
                <w:noProof w:val="0"/>
                <w:lang w:val="en-US" w:eastAsia="ru-RU"/>
              </w:rPr>
              <w:t>m3</w:t>
            </w:r>
          </w:p>
        </w:tc>
        <w:tc>
          <w:tcPr>
            <w:tcW w:w="2126" w:type="dxa"/>
            <w:tcBorders>
              <w:top w:val="nil"/>
              <w:bottom w:val="single" w:sz="2" w:space="0" w:color="auto"/>
            </w:tcBorders>
          </w:tcPr>
          <w:p w14:paraId="3A1DB48B" w14:textId="77777777" w:rsidR="00CC7339" w:rsidRPr="00CC7339" w:rsidRDefault="00CC7339" w:rsidP="00CC7339">
            <w:pPr>
              <w:autoSpaceDE w:val="0"/>
              <w:autoSpaceDN w:val="0"/>
              <w:jc w:val="center"/>
              <w:rPr>
                <w:noProof w:val="0"/>
                <w:lang w:val="en-US" w:eastAsia="ru-RU"/>
              </w:rPr>
            </w:pPr>
            <w:r w:rsidRPr="00CC7339">
              <w:rPr>
                <w:noProof w:val="0"/>
                <w:lang w:val="en-US" w:eastAsia="ru-RU"/>
              </w:rPr>
              <w:t>14,64</w:t>
            </w:r>
          </w:p>
        </w:tc>
      </w:tr>
      <w:tr w:rsidR="00CC7339" w:rsidRPr="00CC7339" w14:paraId="495AC64C" w14:textId="77777777" w:rsidTr="00CC733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2049434" w14:textId="77777777" w:rsidR="00CC7339" w:rsidRPr="00CC7339" w:rsidRDefault="00CC7339" w:rsidP="00CC7339">
            <w:pPr>
              <w:autoSpaceDE w:val="0"/>
              <w:autoSpaceDN w:val="0"/>
              <w:rPr>
                <w:noProof w:val="0"/>
                <w:lang w:val="en-US" w:eastAsia="ru-RU"/>
              </w:rPr>
            </w:pPr>
          </w:p>
        </w:tc>
        <w:tc>
          <w:tcPr>
            <w:tcW w:w="1276" w:type="dxa"/>
            <w:tcBorders>
              <w:top w:val="nil"/>
              <w:bottom w:val="single" w:sz="2" w:space="0" w:color="auto"/>
            </w:tcBorders>
            <w:vAlign w:val="center"/>
          </w:tcPr>
          <w:p w14:paraId="54B65626" w14:textId="77777777" w:rsidR="00CC7339" w:rsidRPr="00CC7339" w:rsidRDefault="00CC7339" w:rsidP="00CC7339">
            <w:pPr>
              <w:autoSpaceDE w:val="0"/>
              <w:autoSpaceDN w:val="0"/>
              <w:jc w:val="center"/>
              <w:rPr>
                <w:noProof w:val="0"/>
                <w:sz w:val="16"/>
                <w:szCs w:val="16"/>
                <w:lang w:val="en-US" w:eastAsia="ru-RU"/>
              </w:rPr>
            </w:pPr>
            <w:r w:rsidRPr="00CC7339">
              <w:rPr>
                <w:noProof w:val="0"/>
                <w:sz w:val="16"/>
                <w:szCs w:val="16"/>
                <w:lang w:val="en-US" w:eastAsia="ru-RU"/>
              </w:rPr>
              <w:t>2651122100024</w:t>
            </w:r>
          </w:p>
        </w:tc>
        <w:tc>
          <w:tcPr>
            <w:tcW w:w="4703" w:type="dxa"/>
            <w:tcBorders>
              <w:top w:val="nil"/>
              <w:bottom w:val="single" w:sz="2" w:space="0" w:color="auto"/>
            </w:tcBorders>
          </w:tcPr>
          <w:p w14:paraId="7213BFAD" w14:textId="77777777" w:rsidR="00CC7339" w:rsidRPr="00CC7339" w:rsidRDefault="00CC7339" w:rsidP="00CC7339">
            <w:pPr>
              <w:autoSpaceDE w:val="0"/>
              <w:autoSpaceDN w:val="0"/>
              <w:rPr>
                <w:noProof w:val="0"/>
                <w:lang w:val="en-US" w:eastAsia="ru-RU"/>
              </w:rPr>
            </w:pPr>
            <w:proofErr w:type="spellStart"/>
            <w:r w:rsidRPr="00CC7339">
              <w:rPr>
                <w:noProof w:val="0"/>
                <w:lang w:val="en-US" w:eastAsia="ru-RU"/>
              </w:rPr>
              <w:t>Ciment</w:t>
            </w:r>
            <w:proofErr w:type="spellEnd"/>
            <w:r w:rsidRPr="00CC7339">
              <w:rPr>
                <w:noProof w:val="0"/>
                <w:lang w:val="en-US" w:eastAsia="ru-RU"/>
              </w:rPr>
              <w:t xml:space="preserve"> </w:t>
            </w:r>
            <w:proofErr w:type="spellStart"/>
            <w:r w:rsidRPr="00CC7339">
              <w:rPr>
                <w:noProof w:val="0"/>
                <w:lang w:val="en-US" w:eastAsia="ru-RU"/>
              </w:rPr>
              <w:t>portland</w:t>
            </w:r>
            <w:proofErr w:type="spellEnd"/>
            <w:r w:rsidRPr="00CC7339">
              <w:rPr>
                <w:noProof w:val="0"/>
                <w:lang w:val="en-US" w:eastAsia="ru-RU"/>
              </w:rPr>
              <w:t xml:space="preserve"> P 40 </w:t>
            </w:r>
            <w:proofErr w:type="spellStart"/>
            <w:r w:rsidRPr="00CC7339">
              <w:rPr>
                <w:noProof w:val="0"/>
                <w:lang w:val="en-US" w:eastAsia="ru-RU"/>
              </w:rPr>
              <w:t>saci</w:t>
            </w:r>
            <w:proofErr w:type="spellEnd"/>
            <w:r w:rsidRPr="00CC7339">
              <w:rPr>
                <w:noProof w:val="0"/>
                <w:lang w:val="en-US" w:eastAsia="ru-RU"/>
              </w:rPr>
              <w:t xml:space="preserve"> S388</w:t>
            </w:r>
          </w:p>
        </w:tc>
        <w:tc>
          <w:tcPr>
            <w:tcW w:w="1418" w:type="dxa"/>
            <w:tcBorders>
              <w:top w:val="nil"/>
              <w:bottom w:val="single" w:sz="2" w:space="0" w:color="auto"/>
            </w:tcBorders>
          </w:tcPr>
          <w:p w14:paraId="7AAD41CF" w14:textId="77777777" w:rsidR="00CC7339" w:rsidRPr="00CC7339" w:rsidRDefault="00CC7339" w:rsidP="00CC7339">
            <w:pPr>
              <w:autoSpaceDE w:val="0"/>
              <w:autoSpaceDN w:val="0"/>
              <w:jc w:val="center"/>
              <w:rPr>
                <w:noProof w:val="0"/>
                <w:lang w:val="en-US" w:eastAsia="ru-RU"/>
              </w:rPr>
            </w:pPr>
            <w:r w:rsidRPr="00CC7339">
              <w:rPr>
                <w:noProof w:val="0"/>
                <w:lang w:val="en-US" w:eastAsia="ru-RU"/>
              </w:rPr>
              <w:t>kg</w:t>
            </w:r>
          </w:p>
        </w:tc>
        <w:tc>
          <w:tcPr>
            <w:tcW w:w="2126" w:type="dxa"/>
            <w:tcBorders>
              <w:top w:val="nil"/>
              <w:bottom w:val="single" w:sz="2" w:space="0" w:color="auto"/>
            </w:tcBorders>
          </w:tcPr>
          <w:p w14:paraId="63C2AD0A" w14:textId="77777777" w:rsidR="00CC7339" w:rsidRPr="00CC7339" w:rsidRDefault="00CC7339" w:rsidP="00CC7339">
            <w:pPr>
              <w:autoSpaceDE w:val="0"/>
              <w:autoSpaceDN w:val="0"/>
              <w:jc w:val="center"/>
              <w:rPr>
                <w:noProof w:val="0"/>
                <w:lang w:val="en-US" w:eastAsia="ru-RU"/>
              </w:rPr>
            </w:pPr>
            <w:r w:rsidRPr="00CC7339">
              <w:rPr>
                <w:noProof w:val="0"/>
                <w:lang w:val="en-US" w:eastAsia="ru-RU"/>
              </w:rPr>
              <w:t>311,10</w:t>
            </w:r>
          </w:p>
        </w:tc>
      </w:tr>
      <w:tr w:rsidR="00CC7339" w:rsidRPr="00CC7339" w14:paraId="523B754B" w14:textId="77777777" w:rsidTr="00CC733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A761C63" w14:textId="77777777" w:rsidR="00CC7339" w:rsidRPr="00CC7339" w:rsidRDefault="00CC7339" w:rsidP="00CC7339">
            <w:pPr>
              <w:autoSpaceDE w:val="0"/>
              <w:autoSpaceDN w:val="0"/>
              <w:rPr>
                <w:noProof w:val="0"/>
                <w:lang w:val="en-US" w:eastAsia="ru-RU"/>
              </w:rPr>
            </w:pPr>
          </w:p>
        </w:tc>
        <w:tc>
          <w:tcPr>
            <w:tcW w:w="1276" w:type="dxa"/>
            <w:tcBorders>
              <w:top w:val="nil"/>
              <w:bottom w:val="single" w:sz="2" w:space="0" w:color="auto"/>
            </w:tcBorders>
            <w:vAlign w:val="center"/>
          </w:tcPr>
          <w:p w14:paraId="602BE671" w14:textId="77777777" w:rsidR="00CC7339" w:rsidRPr="00CC7339" w:rsidRDefault="00CC7339" w:rsidP="00CC7339">
            <w:pPr>
              <w:autoSpaceDE w:val="0"/>
              <w:autoSpaceDN w:val="0"/>
              <w:jc w:val="center"/>
              <w:rPr>
                <w:noProof w:val="0"/>
                <w:sz w:val="16"/>
                <w:szCs w:val="16"/>
                <w:lang w:val="en-US" w:eastAsia="ru-RU"/>
              </w:rPr>
            </w:pPr>
            <w:r w:rsidRPr="00CC7339">
              <w:rPr>
                <w:noProof w:val="0"/>
                <w:sz w:val="16"/>
                <w:szCs w:val="16"/>
                <w:lang w:val="en-US" w:eastAsia="ru-RU"/>
              </w:rPr>
              <w:t>1421102200513</w:t>
            </w:r>
          </w:p>
        </w:tc>
        <w:tc>
          <w:tcPr>
            <w:tcW w:w="4703" w:type="dxa"/>
            <w:tcBorders>
              <w:top w:val="nil"/>
              <w:bottom w:val="single" w:sz="2" w:space="0" w:color="auto"/>
            </w:tcBorders>
          </w:tcPr>
          <w:p w14:paraId="0F346D26" w14:textId="77777777" w:rsidR="00CC7339" w:rsidRPr="00CC7339" w:rsidRDefault="00CC7339" w:rsidP="00CC7339">
            <w:pPr>
              <w:autoSpaceDE w:val="0"/>
              <w:autoSpaceDN w:val="0"/>
              <w:rPr>
                <w:noProof w:val="0"/>
                <w:lang w:val="en-US" w:eastAsia="ru-RU"/>
              </w:rPr>
            </w:pPr>
            <w:proofErr w:type="spellStart"/>
            <w:r w:rsidRPr="00CC7339">
              <w:rPr>
                <w:noProof w:val="0"/>
                <w:lang w:val="en-US" w:eastAsia="ru-RU"/>
              </w:rPr>
              <w:t>Nisip</w:t>
            </w:r>
            <w:proofErr w:type="spellEnd"/>
            <w:r w:rsidRPr="00CC7339">
              <w:rPr>
                <w:noProof w:val="0"/>
                <w:lang w:val="en-US" w:eastAsia="ru-RU"/>
              </w:rPr>
              <w:t xml:space="preserve"> </w:t>
            </w:r>
            <w:proofErr w:type="spellStart"/>
            <w:r w:rsidRPr="00CC7339">
              <w:rPr>
                <w:noProof w:val="0"/>
                <w:lang w:val="en-US" w:eastAsia="ru-RU"/>
              </w:rPr>
              <w:t>sortat</w:t>
            </w:r>
            <w:proofErr w:type="spellEnd"/>
            <w:r w:rsidRPr="00CC7339">
              <w:rPr>
                <w:noProof w:val="0"/>
                <w:lang w:val="en-US" w:eastAsia="ru-RU"/>
              </w:rPr>
              <w:t xml:space="preserve"> </w:t>
            </w:r>
            <w:proofErr w:type="spellStart"/>
            <w:r w:rsidRPr="00CC7339">
              <w:rPr>
                <w:noProof w:val="0"/>
                <w:lang w:val="en-US" w:eastAsia="ru-RU"/>
              </w:rPr>
              <w:t>nespalat</w:t>
            </w:r>
            <w:proofErr w:type="spellEnd"/>
            <w:r w:rsidRPr="00CC7339">
              <w:rPr>
                <w:noProof w:val="0"/>
                <w:lang w:val="en-US" w:eastAsia="ru-RU"/>
              </w:rPr>
              <w:t xml:space="preserve"> de </w:t>
            </w:r>
            <w:proofErr w:type="spellStart"/>
            <w:r w:rsidRPr="00CC7339">
              <w:rPr>
                <w:noProof w:val="0"/>
                <w:lang w:val="en-US" w:eastAsia="ru-RU"/>
              </w:rPr>
              <w:t>riu</w:t>
            </w:r>
            <w:proofErr w:type="spellEnd"/>
            <w:r w:rsidRPr="00CC7339">
              <w:rPr>
                <w:noProof w:val="0"/>
                <w:lang w:val="en-US" w:eastAsia="ru-RU"/>
              </w:rPr>
              <w:t xml:space="preserve"> </w:t>
            </w:r>
            <w:proofErr w:type="spellStart"/>
            <w:r w:rsidRPr="00CC7339">
              <w:rPr>
                <w:noProof w:val="0"/>
                <w:lang w:val="en-US" w:eastAsia="ru-RU"/>
              </w:rPr>
              <w:t>si</w:t>
            </w:r>
            <w:proofErr w:type="spellEnd"/>
            <w:r w:rsidRPr="00CC7339">
              <w:rPr>
                <w:noProof w:val="0"/>
                <w:lang w:val="en-US" w:eastAsia="ru-RU"/>
              </w:rPr>
              <w:t xml:space="preserve"> </w:t>
            </w:r>
            <w:proofErr w:type="spellStart"/>
            <w:r w:rsidRPr="00CC7339">
              <w:rPr>
                <w:noProof w:val="0"/>
                <w:lang w:val="en-US" w:eastAsia="ru-RU"/>
              </w:rPr>
              <w:t>lacuri</w:t>
            </w:r>
            <w:proofErr w:type="spellEnd"/>
            <w:r w:rsidRPr="00CC7339">
              <w:rPr>
                <w:noProof w:val="0"/>
                <w:lang w:val="en-US" w:eastAsia="ru-RU"/>
              </w:rPr>
              <w:t xml:space="preserve"> 0,0-3,0 mm</w:t>
            </w:r>
          </w:p>
        </w:tc>
        <w:tc>
          <w:tcPr>
            <w:tcW w:w="1418" w:type="dxa"/>
            <w:tcBorders>
              <w:top w:val="nil"/>
              <w:bottom w:val="single" w:sz="2" w:space="0" w:color="auto"/>
            </w:tcBorders>
          </w:tcPr>
          <w:p w14:paraId="694BF417" w14:textId="77777777" w:rsidR="00CC7339" w:rsidRPr="00CC7339" w:rsidRDefault="00CC7339" w:rsidP="00CC7339">
            <w:pPr>
              <w:autoSpaceDE w:val="0"/>
              <w:autoSpaceDN w:val="0"/>
              <w:jc w:val="center"/>
              <w:rPr>
                <w:noProof w:val="0"/>
                <w:lang w:val="en-US" w:eastAsia="ru-RU"/>
              </w:rPr>
            </w:pPr>
            <w:r w:rsidRPr="00CC7339">
              <w:rPr>
                <w:noProof w:val="0"/>
                <w:lang w:val="en-US" w:eastAsia="ru-RU"/>
              </w:rPr>
              <w:t>m3</w:t>
            </w:r>
          </w:p>
        </w:tc>
        <w:tc>
          <w:tcPr>
            <w:tcW w:w="2126" w:type="dxa"/>
            <w:tcBorders>
              <w:top w:val="nil"/>
              <w:bottom w:val="single" w:sz="2" w:space="0" w:color="auto"/>
            </w:tcBorders>
          </w:tcPr>
          <w:p w14:paraId="21DFF36B" w14:textId="77777777" w:rsidR="00CC7339" w:rsidRPr="00CC7339" w:rsidRDefault="00CC7339" w:rsidP="00CC7339">
            <w:pPr>
              <w:autoSpaceDE w:val="0"/>
              <w:autoSpaceDN w:val="0"/>
              <w:jc w:val="center"/>
              <w:rPr>
                <w:noProof w:val="0"/>
                <w:lang w:val="en-US" w:eastAsia="ru-RU"/>
              </w:rPr>
            </w:pPr>
            <w:r w:rsidRPr="00CC7339">
              <w:rPr>
                <w:noProof w:val="0"/>
                <w:lang w:val="en-US" w:eastAsia="ru-RU"/>
              </w:rPr>
              <w:t>0,92</w:t>
            </w:r>
          </w:p>
        </w:tc>
      </w:tr>
      <w:tr w:rsidR="00CC7339" w:rsidRPr="00CC7339" w14:paraId="45FAA009" w14:textId="77777777" w:rsidTr="00CC733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E0FB276" w14:textId="77777777" w:rsidR="00CC7339" w:rsidRPr="00CC7339" w:rsidRDefault="00CC7339" w:rsidP="00CC7339">
            <w:pPr>
              <w:autoSpaceDE w:val="0"/>
              <w:autoSpaceDN w:val="0"/>
              <w:rPr>
                <w:noProof w:val="0"/>
                <w:lang w:val="en-US" w:eastAsia="ru-RU"/>
              </w:rPr>
            </w:pPr>
          </w:p>
        </w:tc>
        <w:tc>
          <w:tcPr>
            <w:tcW w:w="1276" w:type="dxa"/>
            <w:tcBorders>
              <w:top w:val="nil"/>
              <w:bottom w:val="single" w:sz="2" w:space="0" w:color="auto"/>
            </w:tcBorders>
            <w:vAlign w:val="center"/>
          </w:tcPr>
          <w:p w14:paraId="4B3E2824" w14:textId="77777777" w:rsidR="00CC7339" w:rsidRPr="00CC7339" w:rsidRDefault="00CC7339" w:rsidP="00CC7339">
            <w:pPr>
              <w:autoSpaceDE w:val="0"/>
              <w:autoSpaceDN w:val="0"/>
              <w:jc w:val="center"/>
              <w:rPr>
                <w:noProof w:val="0"/>
                <w:sz w:val="16"/>
                <w:szCs w:val="16"/>
                <w:lang w:val="en-US" w:eastAsia="ru-RU"/>
              </w:rPr>
            </w:pPr>
            <w:r w:rsidRPr="00CC7339">
              <w:rPr>
                <w:noProof w:val="0"/>
                <w:sz w:val="16"/>
                <w:szCs w:val="16"/>
                <w:lang w:val="en-US" w:eastAsia="ru-RU"/>
              </w:rPr>
              <w:t>2666122800325</w:t>
            </w:r>
          </w:p>
        </w:tc>
        <w:tc>
          <w:tcPr>
            <w:tcW w:w="4703" w:type="dxa"/>
            <w:tcBorders>
              <w:top w:val="nil"/>
              <w:bottom w:val="single" w:sz="2" w:space="0" w:color="auto"/>
            </w:tcBorders>
          </w:tcPr>
          <w:p w14:paraId="2A96CDAA" w14:textId="77777777" w:rsidR="00CC7339" w:rsidRPr="00CC7339" w:rsidRDefault="00CC7339" w:rsidP="00CC7339">
            <w:pPr>
              <w:autoSpaceDE w:val="0"/>
              <w:autoSpaceDN w:val="0"/>
              <w:rPr>
                <w:noProof w:val="0"/>
                <w:lang w:val="en-US" w:eastAsia="ru-RU"/>
              </w:rPr>
            </w:pPr>
            <w:proofErr w:type="spellStart"/>
            <w:r w:rsidRPr="00CC7339">
              <w:rPr>
                <w:noProof w:val="0"/>
                <w:lang w:val="en-US" w:eastAsia="ru-RU"/>
              </w:rPr>
              <w:t>Bordura</w:t>
            </w:r>
            <w:proofErr w:type="spellEnd"/>
            <w:r w:rsidRPr="00CC7339">
              <w:rPr>
                <w:noProof w:val="0"/>
                <w:lang w:val="en-US" w:eastAsia="ru-RU"/>
              </w:rPr>
              <w:t xml:space="preserve"> </w:t>
            </w:r>
            <w:proofErr w:type="spellStart"/>
            <w:r w:rsidRPr="00CC7339">
              <w:rPr>
                <w:noProof w:val="0"/>
                <w:lang w:val="en-US" w:eastAsia="ru-RU"/>
              </w:rPr>
              <w:t>beton</w:t>
            </w:r>
            <w:proofErr w:type="spellEnd"/>
            <w:r w:rsidRPr="00CC7339">
              <w:rPr>
                <w:noProof w:val="0"/>
                <w:lang w:val="en-US" w:eastAsia="ru-RU"/>
              </w:rPr>
              <w:t xml:space="preserve"> </w:t>
            </w:r>
            <w:proofErr w:type="spellStart"/>
            <w:r w:rsidRPr="00CC7339">
              <w:rPr>
                <w:noProof w:val="0"/>
                <w:lang w:val="en-US" w:eastAsia="ru-RU"/>
              </w:rPr>
              <w:t>pentru</w:t>
            </w:r>
            <w:proofErr w:type="spellEnd"/>
            <w:r w:rsidRPr="00CC7339">
              <w:rPr>
                <w:noProof w:val="0"/>
                <w:lang w:val="en-US" w:eastAsia="ru-RU"/>
              </w:rPr>
              <w:t xml:space="preserve"> </w:t>
            </w:r>
            <w:proofErr w:type="spellStart"/>
            <w:r w:rsidRPr="00CC7339">
              <w:rPr>
                <w:noProof w:val="0"/>
                <w:lang w:val="en-US" w:eastAsia="ru-RU"/>
              </w:rPr>
              <w:t>trotuare</w:t>
            </w:r>
            <w:proofErr w:type="spellEnd"/>
            <w:r w:rsidRPr="00CC7339">
              <w:rPr>
                <w:noProof w:val="0"/>
                <w:lang w:val="en-US" w:eastAsia="ru-RU"/>
              </w:rPr>
              <w:t xml:space="preserve"> </w:t>
            </w:r>
            <w:proofErr w:type="spellStart"/>
            <w:r w:rsidRPr="00CC7339">
              <w:rPr>
                <w:noProof w:val="0"/>
                <w:lang w:val="en-US" w:eastAsia="ru-RU"/>
              </w:rPr>
              <w:t>dimensiuni</w:t>
            </w:r>
            <w:proofErr w:type="spellEnd"/>
            <w:r w:rsidRPr="00CC7339">
              <w:rPr>
                <w:noProof w:val="0"/>
                <w:lang w:val="en-US" w:eastAsia="ru-RU"/>
              </w:rPr>
              <w:t xml:space="preserve"> 100x20x8cm</w:t>
            </w:r>
          </w:p>
        </w:tc>
        <w:tc>
          <w:tcPr>
            <w:tcW w:w="1418" w:type="dxa"/>
            <w:tcBorders>
              <w:top w:val="nil"/>
              <w:bottom w:val="single" w:sz="2" w:space="0" w:color="auto"/>
            </w:tcBorders>
          </w:tcPr>
          <w:p w14:paraId="765CAB67" w14:textId="77777777" w:rsidR="00CC7339" w:rsidRPr="00CC7339" w:rsidRDefault="00CC7339" w:rsidP="00CC7339">
            <w:pPr>
              <w:autoSpaceDE w:val="0"/>
              <w:autoSpaceDN w:val="0"/>
              <w:jc w:val="center"/>
              <w:rPr>
                <w:noProof w:val="0"/>
                <w:lang w:val="en-US" w:eastAsia="ru-RU"/>
              </w:rPr>
            </w:pPr>
            <w:r w:rsidRPr="00CC7339">
              <w:rPr>
                <w:noProof w:val="0"/>
                <w:lang w:val="en-US" w:eastAsia="ru-RU"/>
              </w:rPr>
              <w:t>m</w:t>
            </w:r>
          </w:p>
        </w:tc>
        <w:tc>
          <w:tcPr>
            <w:tcW w:w="2126" w:type="dxa"/>
            <w:tcBorders>
              <w:top w:val="nil"/>
              <w:bottom w:val="single" w:sz="2" w:space="0" w:color="auto"/>
            </w:tcBorders>
          </w:tcPr>
          <w:p w14:paraId="5C28748B" w14:textId="77777777" w:rsidR="00CC7339" w:rsidRPr="00CC7339" w:rsidRDefault="00CC7339" w:rsidP="00CC7339">
            <w:pPr>
              <w:autoSpaceDE w:val="0"/>
              <w:autoSpaceDN w:val="0"/>
              <w:jc w:val="center"/>
              <w:rPr>
                <w:noProof w:val="0"/>
                <w:lang w:val="en-US" w:eastAsia="ru-RU"/>
              </w:rPr>
            </w:pPr>
            <w:r w:rsidRPr="00CC7339">
              <w:rPr>
                <w:noProof w:val="0"/>
                <w:lang w:val="en-US" w:eastAsia="ru-RU"/>
              </w:rPr>
              <w:t>306,52</w:t>
            </w:r>
          </w:p>
        </w:tc>
      </w:tr>
      <w:tr w:rsidR="00CC7339" w:rsidRPr="00CC7339" w14:paraId="39931BEE" w14:textId="77777777" w:rsidTr="00CC733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ADA434D" w14:textId="77777777" w:rsidR="00CC7339" w:rsidRPr="00CC7339" w:rsidRDefault="00CC7339" w:rsidP="00CC7339">
            <w:pPr>
              <w:autoSpaceDE w:val="0"/>
              <w:autoSpaceDN w:val="0"/>
              <w:rPr>
                <w:noProof w:val="0"/>
                <w:lang w:val="en-US" w:eastAsia="ru-RU"/>
              </w:rPr>
            </w:pPr>
          </w:p>
        </w:tc>
        <w:tc>
          <w:tcPr>
            <w:tcW w:w="1276" w:type="dxa"/>
            <w:tcBorders>
              <w:top w:val="nil"/>
              <w:bottom w:val="single" w:sz="2" w:space="0" w:color="auto"/>
            </w:tcBorders>
            <w:vAlign w:val="center"/>
          </w:tcPr>
          <w:p w14:paraId="6254A621" w14:textId="77777777" w:rsidR="00CC7339" w:rsidRPr="00CC7339" w:rsidRDefault="00CC7339" w:rsidP="00CC7339">
            <w:pPr>
              <w:autoSpaceDE w:val="0"/>
              <w:autoSpaceDN w:val="0"/>
              <w:jc w:val="center"/>
              <w:rPr>
                <w:noProof w:val="0"/>
                <w:sz w:val="16"/>
                <w:szCs w:val="16"/>
                <w:lang w:val="en-US" w:eastAsia="ru-RU"/>
              </w:rPr>
            </w:pPr>
            <w:r w:rsidRPr="00CC7339">
              <w:rPr>
                <w:noProof w:val="0"/>
                <w:sz w:val="16"/>
                <w:szCs w:val="16"/>
                <w:lang w:val="en-US" w:eastAsia="ru-RU"/>
              </w:rPr>
              <w:t>4100116202818</w:t>
            </w:r>
          </w:p>
        </w:tc>
        <w:tc>
          <w:tcPr>
            <w:tcW w:w="4703" w:type="dxa"/>
            <w:tcBorders>
              <w:top w:val="nil"/>
              <w:bottom w:val="single" w:sz="2" w:space="0" w:color="auto"/>
            </w:tcBorders>
          </w:tcPr>
          <w:p w14:paraId="647632ED" w14:textId="77777777" w:rsidR="00CC7339" w:rsidRPr="00CC7339" w:rsidRDefault="00CC7339" w:rsidP="00CC7339">
            <w:pPr>
              <w:autoSpaceDE w:val="0"/>
              <w:autoSpaceDN w:val="0"/>
              <w:rPr>
                <w:noProof w:val="0"/>
                <w:lang w:val="en-US" w:eastAsia="ru-RU"/>
              </w:rPr>
            </w:pPr>
            <w:proofErr w:type="spellStart"/>
            <w:r w:rsidRPr="00CC7339">
              <w:rPr>
                <w:noProof w:val="0"/>
                <w:lang w:val="en-US" w:eastAsia="ru-RU"/>
              </w:rPr>
              <w:t>Apa</w:t>
            </w:r>
            <w:proofErr w:type="spellEnd"/>
            <w:r w:rsidRPr="00CC7339">
              <w:rPr>
                <w:noProof w:val="0"/>
                <w:lang w:val="en-US" w:eastAsia="ru-RU"/>
              </w:rPr>
              <w:t xml:space="preserve"> </w:t>
            </w:r>
            <w:proofErr w:type="spellStart"/>
            <w:r w:rsidRPr="00CC7339">
              <w:rPr>
                <w:noProof w:val="0"/>
                <w:lang w:val="en-US" w:eastAsia="ru-RU"/>
              </w:rPr>
              <w:t>pentru</w:t>
            </w:r>
            <w:proofErr w:type="spellEnd"/>
            <w:r w:rsidRPr="00CC7339">
              <w:rPr>
                <w:noProof w:val="0"/>
                <w:lang w:val="en-US" w:eastAsia="ru-RU"/>
              </w:rPr>
              <w:t xml:space="preserve"> </w:t>
            </w:r>
            <w:proofErr w:type="spellStart"/>
            <w:r w:rsidRPr="00CC7339">
              <w:rPr>
                <w:noProof w:val="0"/>
                <w:lang w:val="en-US" w:eastAsia="ru-RU"/>
              </w:rPr>
              <w:t>mortare</w:t>
            </w:r>
            <w:proofErr w:type="spellEnd"/>
            <w:r w:rsidRPr="00CC7339">
              <w:rPr>
                <w:noProof w:val="0"/>
                <w:lang w:val="en-US" w:eastAsia="ru-RU"/>
              </w:rPr>
              <w:t xml:space="preserve"> </w:t>
            </w:r>
            <w:proofErr w:type="spellStart"/>
            <w:r w:rsidRPr="00CC7339">
              <w:rPr>
                <w:noProof w:val="0"/>
                <w:lang w:val="en-US" w:eastAsia="ru-RU"/>
              </w:rPr>
              <w:t>si</w:t>
            </w:r>
            <w:proofErr w:type="spellEnd"/>
            <w:r w:rsidRPr="00CC7339">
              <w:rPr>
                <w:noProof w:val="0"/>
                <w:lang w:val="en-US" w:eastAsia="ru-RU"/>
              </w:rPr>
              <w:t xml:space="preserve"> </w:t>
            </w:r>
            <w:proofErr w:type="spellStart"/>
            <w:r w:rsidRPr="00CC7339">
              <w:rPr>
                <w:noProof w:val="0"/>
                <w:lang w:val="en-US" w:eastAsia="ru-RU"/>
              </w:rPr>
              <w:t>betoane</w:t>
            </w:r>
            <w:proofErr w:type="spellEnd"/>
          </w:p>
        </w:tc>
        <w:tc>
          <w:tcPr>
            <w:tcW w:w="1418" w:type="dxa"/>
            <w:tcBorders>
              <w:top w:val="nil"/>
              <w:bottom w:val="single" w:sz="2" w:space="0" w:color="auto"/>
            </w:tcBorders>
          </w:tcPr>
          <w:p w14:paraId="258CA05E" w14:textId="77777777" w:rsidR="00CC7339" w:rsidRPr="00CC7339" w:rsidRDefault="00CC7339" w:rsidP="00CC7339">
            <w:pPr>
              <w:autoSpaceDE w:val="0"/>
              <w:autoSpaceDN w:val="0"/>
              <w:jc w:val="center"/>
              <w:rPr>
                <w:noProof w:val="0"/>
                <w:lang w:val="en-US" w:eastAsia="ru-RU"/>
              </w:rPr>
            </w:pPr>
            <w:r w:rsidRPr="00CC7339">
              <w:rPr>
                <w:noProof w:val="0"/>
                <w:lang w:val="en-US" w:eastAsia="ru-RU"/>
              </w:rPr>
              <w:t>m3</w:t>
            </w:r>
          </w:p>
        </w:tc>
        <w:tc>
          <w:tcPr>
            <w:tcW w:w="2126" w:type="dxa"/>
            <w:tcBorders>
              <w:top w:val="nil"/>
              <w:bottom w:val="single" w:sz="2" w:space="0" w:color="auto"/>
            </w:tcBorders>
          </w:tcPr>
          <w:p w14:paraId="1EF0E9B4" w14:textId="77777777" w:rsidR="00CC7339" w:rsidRPr="00CC7339" w:rsidRDefault="00CC7339" w:rsidP="00CC7339">
            <w:pPr>
              <w:autoSpaceDE w:val="0"/>
              <w:autoSpaceDN w:val="0"/>
              <w:jc w:val="center"/>
              <w:rPr>
                <w:noProof w:val="0"/>
                <w:lang w:val="en-US" w:eastAsia="ru-RU"/>
              </w:rPr>
            </w:pPr>
            <w:r w:rsidRPr="00CC7339">
              <w:rPr>
                <w:noProof w:val="0"/>
                <w:lang w:val="en-US" w:eastAsia="ru-RU"/>
              </w:rPr>
              <w:t>0,92</w:t>
            </w:r>
          </w:p>
        </w:tc>
      </w:tr>
      <w:tr w:rsidR="00CC7339" w:rsidRPr="00CC7339" w14:paraId="49892D6F" w14:textId="77777777" w:rsidTr="00CC73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BA341B1" w14:textId="77777777" w:rsidR="00CC7339" w:rsidRPr="00CC7339" w:rsidRDefault="00CC7339" w:rsidP="00CC7339">
            <w:pPr>
              <w:autoSpaceDE w:val="0"/>
              <w:autoSpaceDN w:val="0"/>
              <w:rPr>
                <w:noProof w:val="0"/>
                <w:lang w:val="en-US" w:eastAsia="ru-RU"/>
              </w:rPr>
            </w:pPr>
            <w:r w:rsidRPr="00CC7339">
              <w:rPr>
                <w:noProof w:val="0"/>
                <w:lang w:val="en-US" w:eastAsia="ru-RU"/>
              </w:rPr>
              <w:t>9</w:t>
            </w:r>
          </w:p>
        </w:tc>
        <w:tc>
          <w:tcPr>
            <w:tcW w:w="1276" w:type="dxa"/>
            <w:tcBorders>
              <w:top w:val="single" w:sz="4" w:space="0" w:color="auto"/>
              <w:bottom w:val="single" w:sz="4" w:space="0" w:color="auto"/>
            </w:tcBorders>
          </w:tcPr>
          <w:p w14:paraId="211C010A" w14:textId="77777777" w:rsidR="00CC7339" w:rsidRPr="00CC7339" w:rsidRDefault="00CC7339" w:rsidP="00CC7339">
            <w:pPr>
              <w:autoSpaceDE w:val="0"/>
              <w:autoSpaceDN w:val="0"/>
              <w:rPr>
                <w:noProof w:val="0"/>
                <w:lang w:val="en-US" w:eastAsia="ru-RU"/>
              </w:rPr>
            </w:pPr>
            <w:r w:rsidRPr="00CC7339">
              <w:rPr>
                <w:noProof w:val="0"/>
                <w:lang w:val="en-US" w:eastAsia="ru-RU"/>
              </w:rPr>
              <w:t>DE10A</w:t>
            </w:r>
          </w:p>
          <w:p w14:paraId="4A609906" w14:textId="77777777" w:rsidR="00CC7339" w:rsidRPr="00CC7339" w:rsidRDefault="00CC7339" w:rsidP="00CC7339">
            <w:pPr>
              <w:autoSpaceDE w:val="0"/>
              <w:autoSpaceDN w:val="0"/>
              <w:rPr>
                <w:noProof w:val="0"/>
                <w:lang w:val="en-US" w:eastAsia="ru-RU"/>
              </w:rPr>
            </w:pPr>
          </w:p>
        </w:tc>
        <w:tc>
          <w:tcPr>
            <w:tcW w:w="4703" w:type="dxa"/>
            <w:tcBorders>
              <w:top w:val="single" w:sz="4" w:space="0" w:color="auto"/>
              <w:bottom w:val="single" w:sz="4" w:space="0" w:color="auto"/>
            </w:tcBorders>
          </w:tcPr>
          <w:p w14:paraId="76DB6473" w14:textId="77777777" w:rsidR="00CC7339" w:rsidRPr="00CC7339" w:rsidRDefault="00CC7339" w:rsidP="00CC7339">
            <w:pPr>
              <w:autoSpaceDE w:val="0"/>
              <w:autoSpaceDN w:val="0"/>
              <w:adjustRightInd w:val="0"/>
              <w:rPr>
                <w:rFonts w:ascii="Times New Roman CYR" w:hAnsi="Times New Roman CYR" w:cs="Times New Roman CYR"/>
                <w:noProof w:val="0"/>
                <w:sz w:val="16"/>
                <w:szCs w:val="16"/>
                <w:lang w:val="en-US" w:eastAsia="ru-RU"/>
              </w:rPr>
            </w:pPr>
            <w:proofErr w:type="spellStart"/>
            <w:r w:rsidRPr="00CC7339">
              <w:rPr>
                <w:noProof w:val="0"/>
                <w:lang w:val="en-US" w:eastAsia="ru-RU"/>
              </w:rPr>
              <w:t>Borduri</w:t>
            </w:r>
            <w:proofErr w:type="spellEnd"/>
            <w:r w:rsidRPr="00CC7339">
              <w:rPr>
                <w:noProof w:val="0"/>
                <w:lang w:val="en-US" w:eastAsia="ru-RU"/>
              </w:rPr>
              <w:t xml:space="preserve"> prefabricate din </w:t>
            </w:r>
            <w:proofErr w:type="spellStart"/>
            <w:r w:rsidRPr="00CC7339">
              <w:rPr>
                <w:noProof w:val="0"/>
                <w:lang w:val="en-US" w:eastAsia="ru-RU"/>
              </w:rPr>
              <w:t>beton</w:t>
            </w:r>
            <w:proofErr w:type="spellEnd"/>
            <w:r w:rsidRPr="00CC7339">
              <w:rPr>
                <w:noProof w:val="0"/>
                <w:lang w:val="en-US" w:eastAsia="ru-RU"/>
              </w:rPr>
              <w:t xml:space="preserve">, </w:t>
            </w:r>
            <w:proofErr w:type="spellStart"/>
            <w:r w:rsidRPr="00CC7339">
              <w:rPr>
                <w:noProof w:val="0"/>
                <w:lang w:val="en-US" w:eastAsia="ru-RU"/>
              </w:rPr>
              <w:t>pentru</w:t>
            </w:r>
            <w:proofErr w:type="spellEnd"/>
            <w:r w:rsidRPr="00CC7339">
              <w:rPr>
                <w:noProof w:val="0"/>
                <w:lang w:val="en-US" w:eastAsia="ru-RU"/>
              </w:rPr>
              <w:t xml:space="preserve"> </w:t>
            </w:r>
            <w:proofErr w:type="spellStart"/>
            <w:r w:rsidRPr="00CC7339">
              <w:rPr>
                <w:noProof w:val="0"/>
                <w:lang w:val="en-US" w:eastAsia="ru-RU"/>
              </w:rPr>
              <w:t>trotuare</w:t>
            </w:r>
            <w:proofErr w:type="spellEnd"/>
            <w:r w:rsidRPr="00CC7339">
              <w:rPr>
                <w:noProof w:val="0"/>
                <w:lang w:val="en-US" w:eastAsia="ru-RU"/>
              </w:rPr>
              <w:t xml:space="preserve"> 1000x250x150 cm, pe </w:t>
            </w:r>
            <w:proofErr w:type="spellStart"/>
            <w:r w:rsidRPr="00CC7339">
              <w:rPr>
                <w:noProof w:val="0"/>
                <w:lang w:val="en-US" w:eastAsia="ru-RU"/>
              </w:rPr>
              <w:t>fundatie</w:t>
            </w:r>
            <w:proofErr w:type="spellEnd"/>
            <w:r w:rsidRPr="00CC7339">
              <w:rPr>
                <w:noProof w:val="0"/>
                <w:lang w:val="en-US" w:eastAsia="ru-RU"/>
              </w:rPr>
              <w:t xml:space="preserve"> de </w:t>
            </w:r>
            <w:proofErr w:type="spellStart"/>
            <w:r w:rsidRPr="00CC7339">
              <w:rPr>
                <w:noProof w:val="0"/>
                <w:lang w:val="en-US" w:eastAsia="ru-RU"/>
              </w:rPr>
              <w:t>beton</w:t>
            </w:r>
            <w:proofErr w:type="spellEnd"/>
            <w:r w:rsidRPr="00CC7339">
              <w:rPr>
                <w:noProof w:val="0"/>
                <w:lang w:val="en-US" w:eastAsia="ru-RU"/>
              </w:rPr>
              <w:t xml:space="preserve"> 30x15 cm</w:t>
            </w:r>
            <w:r w:rsidRPr="00CC7339">
              <w:rPr>
                <w:rFonts w:ascii="Times New Roman CYR" w:hAnsi="Times New Roman CYR" w:cs="Times New Roman CYR"/>
                <w:noProof w:val="0"/>
                <w:sz w:val="16"/>
                <w:szCs w:val="16"/>
                <w:lang w:val="en-US" w:eastAsia="ru-RU"/>
              </w:rPr>
              <w:t xml:space="preserve"> </w:t>
            </w:r>
          </w:p>
        </w:tc>
        <w:tc>
          <w:tcPr>
            <w:tcW w:w="1418" w:type="dxa"/>
            <w:tcBorders>
              <w:top w:val="single" w:sz="4" w:space="0" w:color="auto"/>
              <w:bottom w:val="single" w:sz="4" w:space="0" w:color="auto"/>
            </w:tcBorders>
            <w:vAlign w:val="center"/>
          </w:tcPr>
          <w:p w14:paraId="59A997D9" w14:textId="77777777" w:rsidR="00CC7339" w:rsidRPr="00CC7339" w:rsidRDefault="00CC7339" w:rsidP="00CC7339">
            <w:pPr>
              <w:autoSpaceDE w:val="0"/>
              <w:autoSpaceDN w:val="0"/>
              <w:jc w:val="center"/>
              <w:rPr>
                <w:noProof w:val="0"/>
                <w:lang w:val="en-US" w:eastAsia="ru-RU"/>
              </w:rPr>
            </w:pPr>
            <w:r w:rsidRPr="00CC7339">
              <w:rPr>
                <w:noProof w:val="0"/>
                <w:lang w:val="en-US" w:eastAsia="ru-RU"/>
              </w:rPr>
              <w:t>m</w:t>
            </w:r>
          </w:p>
        </w:tc>
        <w:tc>
          <w:tcPr>
            <w:tcW w:w="2126" w:type="dxa"/>
            <w:tcBorders>
              <w:top w:val="single" w:sz="4" w:space="0" w:color="auto"/>
              <w:bottom w:val="single" w:sz="4" w:space="0" w:color="auto"/>
            </w:tcBorders>
            <w:vAlign w:val="center"/>
          </w:tcPr>
          <w:p w14:paraId="5A333446" w14:textId="77777777" w:rsidR="00CC7339" w:rsidRPr="00CC7339" w:rsidRDefault="00CC7339" w:rsidP="00CC7339">
            <w:pPr>
              <w:autoSpaceDE w:val="0"/>
              <w:autoSpaceDN w:val="0"/>
              <w:jc w:val="center"/>
              <w:rPr>
                <w:noProof w:val="0"/>
                <w:lang w:val="en-US" w:eastAsia="ru-RU"/>
              </w:rPr>
            </w:pPr>
            <w:r w:rsidRPr="00CC7339">
              <w:rPr>
                <w:noProof w:val="0"/>
                <w:lang w:val="en-US" w:eastAsia="ru-RU"/>
              </w:rPr>
              <w:t>40,00</w:t>
            </w:r>
          </w:p>
        </w:tc>
      </w:tr>
      <w:tr w:rsidR="00CC7339" w:rsidRPr="00CC7339" w14:paraId="4B74E2E7" w14:textId="77777777" w:rsidTr="00CC733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EA0E56D" w14:textId="77777777" w:rsidR="00CC7339" w:rsidRPr="00CC7339" w:rsidRDefault="00CC7339" w:rsidP="00CC7339">
            <w:pPr>
              <w:autoSpaceDE w:val="0"/>
              <w:autoSpaceDN w:val="0"/>
              <w:rPr>
                <w:noProof w:val="0"/>
                <w:lang w:val="en-US" w:eastAsia="ru-RU"/>
              </w:rPr>
            </w:pPr>
          </w:p>
        </w:tc>
        <w:tc>
          <w:tcPr>
            <w:tcW w:w="1276" w:type="dxa"/>
            <w:tcBorders>
              <w:top w:val="nil"/>
              <w:bottom w:val="single" w:sz="2" w:space="0" w:color="auto"/>
            </w:tcBorders>
            <w:vAlign w:val="center"/>
          </w:tcPr>
          <w:p w14:paraId="6D8E41DD" w14:textId="77777777" w:rsidR="00CC7339" w:rsidRPr="00CC7339" w:rsidRDefault="00CC7339" w:rsidP="00CC7339">
            <w:pPr>
              <w:autoSpaceDE w:val="0"/>
              <w:autoSpaceDN w:val="0"/>
              <w:jc w:val="center"/>
              <w:rPr>
                <w:noProof w:val="0"/>
                <w:sz w:val="16"/>
                <w:szCs w:val="16"/>
                <w:lang w:val="en-US" w:eastAsia="ru-RU"/>
              </w:rPr>
            </w:pPr>
            <w:r w:rsidRPr="00CC7339">
              <w:rPr>
                <w:noProof w:val="0"/>
                <w:sz w:val="16"/>
                <w:szCs w:val="16"/>
                <w:lang w:val="en-US" w:eastAsia="ru-RU"/>
              </w:rPr>
              <w:t>9310060019900</w:t>
            </w:r>
          </w:p>
        </w:tc>
        <w:tc>
          <w:tcPr>
            <w:tcW w:w="4703" w:type="dxa"/>
            <w:tcBorders>
              <w:top w:val="nil"/>
              <w:bottom w:val="single" w:sz="2" w:space="0" w:color="auto"/>
            </w:tcBorders>
          </w:tcPr>
          <w:p w14:paraId="0581AF21" w14:textId="77777777" w:rsidR="00CC7339" w:rsidRPr="00CC7339" w:rsidRDefault="00CC7339" w:rsidP="00CC7339">
            <w:pPr>
              <w:autoSpaceDE w:val="0"/>
              <w:autoSpaceDN w:val="0"/>
              <w:rPr>
                <w:noProof w:val="0"/>
                <w:lang w:val="en-US" w:eastAsia="ru-RU"/>
              </w:rPr>
            </w:pPr>
            <w:proofErr w:type="spellStart"/>
            <w:r w:rsidRPr="00CC7339">
              <w:rPr>
                <w:noProof w:val="0"/>
                <w:lang w:val="en-US" w:eastAsia="ru-RU"/>
              </w:rPr>
              <w:t>Muncitor</w:t>
            </w:r>
            <w:proofErr w:type="spellEnd"/>
            <w:r w:rsidRPr="00CC7339">
              <w:rPr>
                <w:noProof w:val="0"/>
                <w:lang w:val="en-US" w:eastAsia="ru-RU"/>
              </w:rPr>
              <w:t xml:space="preserve"> </w:t>
            </w:r>
            <w:proofErr w:type="spellStart"/>
            <w:r w:rsidRPr="00CC7339">
              <w:rPr>
                <w:noProof w:val="0"/>
                <w:lang w:val="en-US" w:eastAsia="ru-RU"/>
              </w:rPr>
              <w:t>necalificat</w:t>
            </w:r>
            <w:proofErr w:type="spellEnd"/>
          </w:p>
        </w:tc>
        <w:tc>
          <w:tcPr>
            <w:tcW w:w="1418" w:type="dxa"/>
            <w:tcBorders>
              <w:top w:val="nil"/>
              <w:bottom w:val="single" w:sz="2" w:space="0" w:color="auto"/>
            </w:tcBorders>
          </w:tcPr>
          <w:p w14:paraId="5B283192" w14:textId="77777777" w:rsidR="00CC7339" w:rsidRPr="00CC7339" w:rsidRDefault="00CC7339" w:rsidP="00CC7339">
            <w:pPr>
              <w:autoSpaceDE w:val="0"/>
              <w:autoSpaceDN w:val="0"/>
              <w:jc w:val="center"/>
              <w:rPr>
                <w:noProof w:val="0"/>
                <w:lang w:val="en-US" w:eastAsia="ru-RU"/>
              </w:rPr>
            </w:pPr>
            <w:r w:rsidRPr="00CC7339">
              <w:rPr>
                <w:noProof w:val="0"/>
                <w:lang w:val="en-US" w:eastAsia="ru-RU"/>
              </w:rPr>
              <w:t>h-om</w:t>
            </w:r>
          </w:p>
        </w:tc>
        <w:tc>
          <w:tcPr>
            <w:tcW w:w="2126" w:type="dxa"/>
            <w:tcBorders>
              <w:top w:val="nil"/>
              <w:bottom w:val="single" w:sz="2" w:space="0" w:color="auto"/>
            </w:tcBorders>
          </w:tcPr>
          <w:p w14:paraId="30028ACD" w14:textId="77777777" w:rsidR="00CC7339" w:rsidRPr="00CC7339" w:rsidRDefault="00CC7339" w:rsidP="00CC7339">
            <w:pPr>
              <w:autoSpaceDE w:val="0"/>
              <w:autoSpaceDN w:val="0"/>
              <w:jc w:val="center"/>
              <w:rPr>
                <w:noProof w:val="0"/>
                <w:lang w:val="en-US" w:eastAsia="ru-RU"/>
              </w:rPr>
            </w:pPr>
            <w:r w:rsidRPr="00CC7339">
              <w:rPr>
                <w:noProof w:val="0"/>
                <w:lang w:val="en-US" w:eastAsia="ru-RU"/>
              </w:rPr>
              <w:t>6,00</w:t>
            </w:r>
          </w:p>
        </w:tc>
      </w:tr>
      <w:tr w:rsidR="00CC7339" w:rsidRPr="00CC7339" w14:paraId="76FC33ED" w14:textId="77777777" w:rsidTr="00CC733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E3193DA" w14:textId="77777777" w:rsidR="00CC7339" w:rsidRPr="00CC7339" w:rsidRDefault="00CC7339" w:rsidP="00CC7339">
            <w:pPr>
              <w:autoSpaceDE w:val="0"/>
              <w:autoSpaceDN w:val="0"/>
              <w:rPr>
                <w:noProof w:val="0"/>
                <w:lang w:val="en-US" w:eastAsia="ru-RU"/>
              </w:rPr>
            </w:pPr>
          </w:p>
        </w:tc>
        <w:tc>
          <w:tcPr>
            <w:tcW w:w="1276" w:type="dxa"/>
            <w:tcBorders>
              <w:top w:val="nil"/>
              <w:bottom w:val="single" w:sz="2" w:space="0" w:color="auto"/>
            </w:tcBorders>
            <w:vAlign w:val="center"/>
          </w:tcPr>
          <w:p w14:paraId="2F020D87" w14:textId="77777777" w:rsidR="00CC7339" w:rsidRPr="00CC7339" w:rsidRDefault="00CC7339" w:rsidP="00CC7339">
            <w:pPr>
              <w:autoSpaceDE w:val="0"/>
              <w:autoSpaceDN w:val="0"/>
              <w:jc w:val="center"/>
              <w:rPr>
                <w:noProof w:val="0"/>
                <w:sz w:val="16"/>
                <w:szCs w:val="16"/>
                <w:lang w:val="en-US" w:eastAsia="ru-RU"/>
              </w:rPr>
            </w:pPr>
            <w:r w:rsidRPr="00CC7339">
              <w:rPr>
                <w:noProof w:val="0"/>
                <w:sz w:val="16"/>
                <w:szCs w:val="16"/>
                <w:lang w:val="en-US" w:eastAsia="ru-RU"/>
              </w:rPr>
              <w:t>7129020012800</w:t>
            </w:r>
          </w:p>
        </w:tc>
        <w:tc>
          <w:tcPr>
            <w:tcW w:w="4703" w:type="dxa"/>
            <w:tcBorders>
              <w:top w:val="nil"/>
              <w:bottom w:val="single" w:sz="2" w:space="0" w:color="auto"/>
            </w:tcBorders>
          </w:tcPr>
          <w:p w14:paraId="7CCDCD21" w14:textId="77777777" w:rsidR="00CC7339" w:rsidRPr="00CC7339" w:rsidRDefault="00CC7339" w:rsidP="00CC7339">
            <w:pPr>
              <w:autoSpaceDE w:val="0"/>
              <w:autoSpaceDN w:val="0"/>
              <w:rPr>
                <w:noProof w:val="0"/>
                <w:lang w:val="en-US" w:eastAsia="ru-RU"/>
              </w:rPr>
            </w:pPr>
            <w:proofErr w:type="spellStart"/>
            <w:r w:rsidRPr="00CC7339">
              <w:rPr>
                <w:noProof w:val="0"/>
                <w:lang w:val="en-US" w:eastAsia="ru-RU"/>
              </w:rPr>
              <w:t>Pavator</w:t>
            </w:r>
            <w:proofErr w:type="spellEnd"/>
          </w:p>
        </w:tc>
        <w:tc>
          <w:tcPr>
            <w:tcW w:w="1418" w:type="dxa"/>
            <w:tcBorders>
              <w:top w:val="nil"/>
              <w:bottom w:val="single" w:sz="2" w:space="0" w:color="auto"/>
            </w:tcBorders>
          </w:tcPr>
          <w:p w14:paraId="7E436A10" w14:textId="77777777" w:rsidR="00CC7339" w:rsidRPr="00CC7339" w:rsidRDefault="00CC7339" w:rsidP="00CC7339">
            <w:pPr>
              <w:autoSpaceDE w:val="0"/>
              <w:autoSpaceDN w:val="0"/>
              <w:jc w:val="center"/>
              <w:rPr>
                <w:noProof w:val="0"/>
                <w:lang w:val="en-US" w:eastAsia="ru-RU"/>
              </w:rPr>
            </w:pPr>
            <w:r w:rsidRPr="00CC7339">
              <w:rPr>
                <w:noProof w:val="0"/>
                <w:lang w:val="en-US" w:eastAsia="ru-RU"/>
              </w:rPr>
              <w:t>h-om</w:t>
            </w:r>
          </w:p>
        </w:tc>
        <w:tc>
          <w:tcPr>
            <w:tcW w:w="2126" w:type="dxa"/>
            <w:tcBorders>
              <w:top w:val="nil"/>
              <w:bottom w:val="single" w:sz="2" w:space="0" w:color="auto"/>
            </w:tcBorders>
          </w:tcPr>
          <w:p w14:paraId="7B48EA69" w14:textId="77777777" w:rsidR="00CC7339" w:rsidRPr="00CC7339" w:rsidRDefault="00CC7339" w:rsidP="00CC7339">
            <w:pPr>
              <w:autoSpaceDE w:val="0"/>
              <w:autoSpaceDN w:val="0"/>
              <w:jc w:val="center"/>
              <w:rPr>
                <w:noProof w:val="0"/>
                <w:lang w:val="en-US" w:eastAsia="ru-RU"/>
              </w:rPr>
            </w:pPr>
            <w:r w:rsidRPr="00CC7339">
              <w:rPr>
                <w:noProof w:val="0"/>
                <w:lang w:val="en-US" w:eastAsia="ru-RU"/>
              </w:rPr>
              <w:t>17,60</w:t>
            </w:r>
          </w:p>
        </w:tc>
      </w:tr>
      <w:tr w:rsidR="00CC7339" w:rsidRPr="00CC7339" w14:paraId="0E79E8A5" w14:textId="77777777" w:rsidTr="00CC733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460FC04" w14:textId="77777777" w:rsidR="00CC7339" w:rsidRPr="00CC7339" w:rsidRDefault="00CC7339" w:rsidP="00CC7339">
            <w:pPr>
              <w:autoSpaceDE w:val="0"/>
              <w:autoSpaceDN w:val="0"/>
              <w:rPr>
                <w:noProof w:val="0"/>
                <w:lang w:val="en-US" w:eastAsia="ru-RU"/>
              </w:rPr>
            </w:pPr>
          </w:p>
        </w:tc>
        <w:tc>
          <w:tcPr>
            <w:tcW w:w="1276" w:type="dxa"/>
            <w:tcBorders>
              <w:top w:val="nil"/>
              <w:bottom w:val="single" w:sz="2" w:space="0" w:color="auto"/>
            </w:tcBorders>
            <w:vAlign w:val="center"/>
          </w:tcPr>
          <w:p w14:paraId="57B0F51A" w14:textId="77777777" w:rsidR="00CC7339" w:rsidRPr="00CC7339" w:rsidRDefault="00CC7339" w:rsidP="00CC7339">
            <w:pPr>
              <w:autoSpaceDE w:val="0"/>
              <w:autoSpaceDN w:val="0"/>
              <w:jc w:val="center"/>
              <w:rPr>
                <w:noProof w:val="0"/>
                <w:sz w:val="16"/>
                <w:szCs w:val="16"/>
                <w:lang w:val="en-US" w:eastAsia="ru-RU"/>
              </w:rPr>
            </w:pPr>
            <w:r w:rsidRPr="00CC7339">
              <w:rPr>
                <w:noProof w:val="0"/>
                <w:sz w:val="16"/>
                <w:szCs w:val="16"/>
                <w:lang w:val="en-US" w:eastAsia="ru-RU"/>
              </w:rPr>
              <w:t>2663102100001</w:t>
            </w:r>
          </w:p>
        </w:tc>
        <w:tc>
          <w:tcPr>
            <w:tcW w:w="4703" w:type="dxa"/>
            <w:tcBorders>
              <w:top w:val="nil"/>
              <w:bottom w:val="single" w:sz="2" w:space="0" w:color="auto"/>
            </w:tcBorders>
          </w:tcPr>
          <w:p w14:paraId="3AB7C382" w14:textId="77777777" w:rsidR="00CC7339" w:rsidRPr="00CC7339" w:rsidRDefault="00CC7339" w:rsidP="00CC7339">
            <w:pPr>
              <w:autoSpaceDE w:val="0"/>
              <w:autoSpaceDN w:val="0"/>
              <w:rPr>
                <w:noProof w:val="0"/>
                <w:lang w:val="en-US" w:eastAsia="ru-RU"/>
              </w:rPr>
            </w:pPr>
            <w:proofErr w:type="spellStart"/>
            <w:r w:rsidRPr="00CC7339">
              <w:rPr>
                <w:noProof w:val="0"/>
                <w:lang w:val="en-US" w:eastAsia="ru-RU"/>
              </w:rPr>
              <w:t>Beton</w:t>
            </w:r>
            <w:proofErr w:type="spellEnd"/>
            <w:r w:rsidRPr="00CC7339">
              <w:rPr>
                <w:noProof w:val="0"/>
                <w:lang w:val="en-US" w:eastAsia="ru-RU"/>
              </w:rPr>
              <w:t xml:space="preserve"> </w:t>
            </w:r>
            <w:proofErr w:type="spellStart"/>
            <w:r w:rsidRPr="00CC7339">
              <w:rPr>
                <w:noProof w:val="0"/>
                <w:lang w:val="en-US" w:eastAsia="ru-RU"/>
              </w:rPr>
              <w:t>clasa</w:t>
            </w:r>
            <w:proofErr w:type="spellEnd"/>
            <w:r w:rsidRPr="00CC7339">
              <w:rPr>
                <w:noProof w:val="0"/>
                <w:lang w:val="en-US" w:eastAsia="ru-RU"/>
              </w:rPr>
              <w:t>...(</w:t>
            </w:r>
            <w:proofErr w:type="spellStart"/>
            <w:proofErr w:type="gramStart"/>
            <w:r w:rsidRPr="00CC7339">
              <w:rPr>
                <w:noProof w:val="0"/>
                <w:lang w:val="en-US" w:eastAsia="ru-RU"/>
              </w:rPr>
              <w:t>pt.informatie</w:t>
            </w:r>
            <w:proofErr w:type="spellEnd"/>
            <w:proofErr w:type="gramEnd"/>
            <w:r w:rsidRPr="00CC7339">
              <w:rPr>
                <w:noProof w:val="0"/>
                <w:lang w:val="en-US" w:eastAsia="ru-RU"/>
              </w:rPr>
              <w:t>)</w:t>
            </w:r>
          </w:p>
        </w:tc>
        <w:tc>
          <w:tcPr>
            <w:tcW w:w="1418" w:type="dxa"/>
            <w:tcBorders>
              <w:top w:val="nil"/>
              <w:bottom w:val="single" w:sz="2" w:space="0" w:color="auto"/>
            </w:tcBorders>
          </w:tcPr>
          <w:p w14:paraId="36D41CA2" w14:textId="77777777" w:rsidR="00CC7339" w:rsidRPr="00CC7339" w:rsidRDefault="00CC7339" w:rsidP="00CC7339">
            <w:pPr>
              <w:autoSpaceDE w:val="0"/>
              <w:autoSpaceDN w:val="0"/>
              <w:jc w:val="center"/>
              <w:rPr>
                <w:noProof w:val="0"/>
                <w:lang w:val="en-US" w:eastAsia="ru-RU"/>
              </w:rPr>
            </w:pPr>
            <w:r w:rsidRPr="00CC7339">
              <w:rPr>
                <w:noProof w:val="0"/>
                <w:lang w:val="en-US" w:eastAsia="ru-RU"/>
              </w:rPr>
              <w:t>m3</w:t>
            </w:r>
          </w:p>
        </w:tc>
        <w:tc>
          <w:tcPr>
            <w:tcW w:w="2126" w:type="dxa"/>
            <w:tcBorders>
              <w:top w:val="nil"/>
              <w:bottom w:val="single" w:sz="2" w:space="0" w:color="auto"/>
            </w:tcBorders>
          </w:tcPr>
          <w:p w14:paraId="025B347E" w14:textId="77777777" w:rsidR="00CC7339" w:rsidRPr="00CC7339" w:rsidRDefault="00CC7339" w:rsidP="00CC7339">
            <w:pPr>
              <w:autoSpaceDE w:val="0"/>
              <w:autoSpaceDN w:val="0"/>
              <w:jc w:val="center"/>
              <w:rPr>
                <w:noProof w:val="0"/>
                <w:lang w:val="en-US" w:eastAsia="ru-RU"/>
              </w:rPr>
            </w:pPr>
            <w:r w:rsidRPr="00CC7339">
              <w:rPr>
                <w:noProof w:val="0"/>
                <w:lang w:val="en-US" w:eastAsia="ru-RU"/>
              </w:rPr>
              <w:t>1,80</w:t>
            </w:r>
          </w:p>
        </w:tc>
      </w:tr>
      <w:tr w:rsidR="00CC7339" w:rsidRPr="00CC7339" w14:paraId="34E23676" w14:textId="77777777" w:rsidTr="00CC733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5DEBE2E" w14:textId="77777777" w:rsidR="00CC7339" w:rsidRPr="00CC7339" w:rsidRDefault="00CC7339" w:rsidP="00CC7339">
            <w:pPr>
              <w:autoSpaceDE w:val="0"/>
              <w:autoSpaceDN w:val="0"/>
              <w:rPr>
                <w:noProof w:val="0"/>
                <w:lang w:val="en-US" w:eastAsia="ru-RU"/>
              </w:rPr>
            </w:pPr>
          </w:p>
        </w:tc>
        <w:tc>
          <w:tcPr>
            <w:tcW w:w="1276" w:type="dxa"/>
            <w:tcBorders>
              <w:top w:val="nil"/>
              <w:bottom w:val="single" w:sz="2" w:space="0" w:color="auto"/>
            </w:tcBorders>
            <w:vAlign w:val="center"/>
          </w:tcPr>
          <w:p w14:paraId="7D32EC69" w14:textId="77777777" w:rsidR="00CC7339" w:rsidRPr="00CC7339" w:rsidRDefault="00CC7339" w:rsidP="00CC7339">
            <w:pPr>
              <w:autoSpaceDE w:val="0"/>
              <w:autoSpaceDN w:val="0"/>
              <w:jc w:val="center"/>
              <w:rPr>
                <w:noProof w:val="0"/>
                <w:sz w:val="16"/>
                <w:szCs w:val="16"/>
                <w:lang w:val="en-US" w:eastAsia="ru-RU"/>
              </w:rPr>
            </w:pPr>
            <w:r w:rsidRPr="00CC7339">
              <w:rPr>
                <w:noProof w:val="0"/>
                <w:sz w:val="16"/>
                <w:szCs w:val="16"/>
                <w:lang w:val="en-US" w:eastAsia="ru-RU"/>
              </w:rPr>
              <w:t>2651122100024</w:t>
            </w:r>
          </w:p>
        </w:tc>
        <w:tc>
          <w:tcPr>
            <w:tcW w:w="4703" w:type="dxa"/>
            <w:tcBorders>
              <w:top w:val="nil"/>
              <w:bottom w:val="single" w:sz="2" w:space="0" w:color="auto"/>
            </w:tcBorders>
          </w:tcPr>
          <w:p w14:paraId="25A4622C" w14:textId="77777777" w:rsidR="00CC7339" w:rsidRPr="00CC7339" w:rsidRDefault="00CC7339" w:rsidP="00CC7339">
            <w:pPr>
              <w:autoSpaceDE w:val="0"/>
              <w:autoSpaceDN w:val="0"/>
              <w:rPr>
                <w:noProof w:val="0"/>
                <w:lang w:val="en-US" w:eastAsia="ru-RU"/>
              </w:rPr>
            </w:pPr>
            <w:proofErr w:type="spellStart"/>
            <w:r w:rsidRPr="00CC7339">
              <w:rPr>
                <w:noProof w:val="0"/>
                <w:lang w:val="en-US" w:eastAsia="ru-RU"/>
              </w:rPr>
              <w:t>Ciment</w:t>
            </w:r>
            <w:proofErr w:type="spellEnd"/>
            <w:r w:rsidRPr="00CC7339">
              <w:rPr>
                <w:noProof w:val="0"/>
                <w:lang w:val="en-US" w:eastAsia="ru-RU"/>
              </w:rPr>
              <w:t xml:space="preserve"> </w:t>
            </w:r>
            <w:proofErr w:type="spellStart"/>
            <w:r w:rsidRPr="00CC7339">
              <w:rPr>
                <w:noProof w:val="0"/>
                <w:lang w:val="en-US" w:eastAsia="ru-RU"/>
              </w:rPr>
              <w:t>portland</w:t>
            </w:r>
            <w:proofErr w:type="spellEnd"/>
            <w:r w:rsidRPr="00CC7339">
              <w:rPr>
                <w:noProof w:val="0"/>
                <w:lang w:val="en-US" w:eastAsia="ru-RU"/>
              </w:rPr>
              <w:t xml:space="preserve"> P 40 </w:t>
            </w:r>
            <w:proofErr w:type="spellStart"/>
            <w:r w:rsidRPr="00CC7339">
              <w:rPr>
                <w:noProof w:val="0"/>
                <w:lang w:val="en-US" w:eastAsia="ru-RU"/>
              </w:rPr>
              <w:t>saci</w:t>
            </w:r>
            <w:proofErr w:type="spellEnd"/>
            <w:r w:rsidRPr="00CC7339">
              <w:rPr>
                <w:noProof w:val="0"/>
                <w:lang w:val="en-US" w:eastAsia="ru-RU"/>
              </w:rPr>
              <w:t xml:space="preserve"> S388</w:t>
            </w:r>
          </w:p>
        </w:tc>
        <w:tc>
          <w:tcPr>
            <w:tcW w:w="1418" w:type="dxa"/>
            <w:tcBorders>
              <w:top w:val="nil"/>
              <w:bottom w:val="single" w:sz="2" w:space="0" w:color="auto"/>
            </w:tcBorders>
          </w:tcPr>
          <w:p w14:paraId="2E56E65C" w14:textId="77777777" w:rsidR="00CC7339" w:rsidRPr="00CC7339" w:rsidRDefault="00CC7339" w:rsidP="00CC7339">
            <w:pPr>
              <w:autoSpaceDE w:val="0"/>
              <w:autoSpaceDN w:val="0"/>
              <w:jc w:val="center"/>
              <w:rPr>
                <w:noProof w:val="0"/>
                <w:lang w:val="en-US" w:eastAsia="ru-RU"/>
              </w:rPr>
            </w:pPr>
            <w:r w:rsidRPr="00CC7339">
              <w:rPr>
                <w:noProof w:val="0"/>
                <w:lang w:val="en-US" w:eastAsia="ru-RU"/>
              </w:rPr>
              <w:t>kg</w:t>
            </w:r>
          </w:p>
        </w:tc>
        <w:tc>
          <w:tcPr>
            <w:tcW w:w="2126" w:type="dxa"/>
            <w:tcBorders>
              <w:top w:val="nil"/>
              <w:bottom w:val="single" w:sz="2" w:space="0" w:color="auto"/>
            </w:tcBorders>
          </w:tcPr>
          <w:p w14:paraId="56D02FFC" w14:textId="77777777" w:rsidR="00CC7339" w:rsidRPr="00CC7339" w:rsidRDefault="00CC7339" w:rsidP="00CC7339">
            <w:pPr>
              <w:autoSpaceDE w:val="0"/>
              <w:autoSpaceDN w:val="0"/>
              <w:jc w:val="center"/>
              <w:rPr>
                <w:noProof w:val="0"/>
                <w:lang w:val="en-US" w:eastAsia="ru-RU"/>
              </w:rPr>
            </w:pPr>
            <w:r w:rsidRPr="00CC7339">
              <w:rPr>
                <w:noProof w:val="0"/>
                <w:lang w:val="en-US" w:eastAsia="ru-RU"/>
              </w:rPr>
              <w:t>116,80</w:t>
            </w:r>
          </w:p>
        </w:tc>
      </w:tr>
      <w:tr w:rsidR="00CC7339" w:rsidRPr="00CC7339" w14:paraId="0F14C191" w14:textId="77777777" w:rsidTr="00CC733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5502E32" w14:textId="77777777" w:rsidR="00CC7339" w:rsidRPr="00CC7339" w:rsidRDefault="00CC7339" w:rsidP="00CC7339">
            <w:pPr>
              <w:autoSpaceDE w:val="0"/>
              <w:autoSpaceDN w:val="0"/>
              <w:rPr>
                <w:noProof w:val="0"/>
                <w:lang w:val="en-US" w:eastAsia="ru-RU"/>
              </w:rPr>
            </w:pPr>
          </w:p>
        </w:tc>
        <w:tc>
          <w:tcPr>
            <w:tcW w:w="1276" w:type="dxa"/>
            <w:tcBorders>
              <w:top w:val="nil"/>
              <w:bottom w:val="single" w:sz="2" w:space="0" w:color="auto"/>
            </w:tcBorders>
            <w:vAlign w:val="center"/>
          </w:tcPr>
          <w:p w14:paraId="5009327E" w14:textId="77777777" w:rsidR="00CC7339" w:rsidRPr="00CC7339" w:rsidRDefault="00CC7339" w:rsidP="00CC7339">
            <w:pPr>
              <w:autoSpaceDE w:val="0"/>
              <w:autoSpaceDN w:val="0"/>
              <w:jc w:val="center"/>
              <w:rPr>
                <w:noProof w:val="0"/>
                <w:sz w:val="16"/>
                <w:szCs w:val="16"/>
                <w:lang w:val="en-US" w:eastAsia="ru-RU"/>
              </w:rPr>
            </w:pPr>
            <w:r w:rsidRPr="00CC7339">
              <w:rPr>
                <w:noProof w:val="0"/>
                <w:sz w:val="16"/>
                <w:szCs w:val="16"/>
                <w:lang w:val="en-US" w:eastAsia="ru-RU"/>
              </w:rPr>
              <w:t>1421102200513</w:t>
            </w:r>
          </w:p>
        </w:tc>
        <w:tc>
          <w:tcPr>
            <w:tcW w:w="4703" w:type="dxa"/>
            <w:tcBorders>
              <w:top w:val="nil"/>
              <w:bottom w:val="single" w:sz="2" w:space="0" w:color="auto"/>
            </w:tcBorders>
          </w:tcPr>
          <w:p w14:paraId="0BE2EF0F" w14:textId="77777777" w:rsidR="00CC7339" w:rsidRPr="00CC7339" w:rsidRDefault="00CC7339" w:rsidP="00CC7339">
            <w:pPr>
              <w:autoSpaceDE w:val="0"/>
              <w:autoSpaceDN w:val="0"/>
              <w:rPr>
                <w:noProof w:val="0"/>
                <w:lang w:val="en-US" w:eastAsia="ru-RU"/>
              </w:rPr>
            </w:pPr>
            <w:proofErr w:type="spellStart"/>
            <w:r w:rsidRPr="00CC7339">
              <w:rPr>
                <w:noProof w:val="0"/>
                <w:lang w:val="en-US" w:eastAsia="ru-RU"/>
              </w:rPr>
              <w:t>Nisip</w:t>
            </w:r>
            <w:proofErr w:type="spellEnd"/>
            <w:r w:rsidRPr="00CC7339">
              <w:rPr>
                <w:noProof w:val="0"/>
                <w:lang w:val="en-US" w:eastAsia="ru-RU"/>
              </w:rPr>
              <w:t xml:space="preserve"> </w:t>
            </w:r>
            <w:proofErr w:type="spellStart"/>
            <w:r w:rsidRPr="00CC7339">
              <w:rPr>
                <w:noProof w:val="0"/>
                <w:lang w:val="en-US" w:eastAsia="ru-RU"/>
              </w:rPr>
              <w:t>sortat</w:t>
            </w:r>
            <w:proofErr w:type="spellEnd"/>
            <w:r w:rsidRPr="00CC7339">
              <w:rPr>
                <w:noProof w:val="0"/>
                <w:lang w:val="en-US" w:eastAsia="ru-RU"/>
              </w:rPr>
              <w:t xml:space="preserve"> </w:t>
            </w:r>
            <w:proofErr w:type="spellStart"/>
            <w:r w:rsidRPr="00CC7339">
              <w:rPr>
                <w:noProof w:val="0"/>
                <w:lang w:val="en-US" w:eastAsia="ru-RU"/>
              </w:rPr>
              <w:t>nespalat</w:t>
            </w:r>
            <w:proofErr w:type="spellEnd"/>
            <w:r w:rsidRPr="00CC7339">
              <w:rPr>
                <w:noProof w:val="0"/>
                <w:lang w:val="en-US" w:eastAsia="ru-RU"/>
              </w:rPr>
              <w:t xml:space="preserve"> de </w:t>
            </w:r>
            <w:proofErr w:type="spellStart"/>
            <w:r w:rsidRPr="00CC7339">
              <w:rPr>
                <w:noProof w:val="0"/>
                <w:lang w:val="en-US" w:eastAsia="ru-RU"/>
              </w:rPr>
              <w:t>riu</w:t>
            </w:r>
            <w:proofErr w:type="spellEnd"/>
            <w:r w:rsidRPr="00CC7339">
              <w:rPr>
                <w:noProof w:val="0"/>
                <w:lang w:val="en-US" w:eastAsia="ru-RU"/>
              </w:rPr>
              <w:t xml:space="preserve"> </w:t>
            </w:r>
            <w:proofErr w:type="spellStart"/>
            <w:r w:rsidRPr="00CC7339">
              <w:rPr>
                <w:noProof w:val="0"/>
                <w:lang w:val="en-US" w:eastAsia="ru-RU"/>
              </w:rPr>
              <w:t>si</w:t>
            </w:r>
            <w:proofErr w:type="spellEnd"/>
            <w:r w:rsidRPr="00CC7339">
              <w:rPr>
                <w:noProof w:val="0"/>
                <w:lang w:val="en-US" w:eastAsia="ru-RU"/>
              </w:rPr>
              <w:t xml:space="preserve"> </w:t>
            </w:r>
            <w:proofErr w:type="spellStart"/>
            <w:r w:rsidRPr="00CC7339">
              <w:rPr>
                <w:noProof w:val="0"/>
                <w:lang w:val="en-US" w:eastAsia="ru-RU"/>
              </w:rPr>
              <w:t>lacuri</w:t>
            </w:r>
            <w:proofErr w:type="spellEnd"/>
            <w:r w:rsidRPr="00CC7339">
              <w:rPr>
                <w:noProof w:val="0"/>
                <w:lang w:val="en-US" w:eastAsia="ru-RU"/>
              </w:rPr>
              <w:t xml:space="preserve"> 0,0-3,0 mm</w:t>
            </w:r>
          </w:p>
        </w:tc>
        <w:tc>
          <w:tcPr>
            <w:tcW w:w="1418" w:type="dxa"/>
            <w:tcBorders>
              <w:top w:val="nil"/>
              <w:bottom w:val="single" w:sz="2" w:space="0" w:color="auto"/>
            </w:tcBorders>
          </w:tcPr>
          <w:p w14:paraId="1BF9B96A" w14:textId="77777777" w:rsidR="00CC7339" w:rsidRPr="00CC7339" w:rsidRDefault="00CC7339" w:rsidP="00CC7339">
            <w:pPr>
              <w:autoSpaceDE w:val="0"/>
              <w:autoSpaceDN w:val="0"/>
              <w:jc w:val="center"/>
              <w:rPr>
                <w:noProof w:val="0"/>
                <w:lang w:val="en-US" w:eastAsia="ru-RU"/>
              </w:rPr>
            </w:pPr>
            <w:r w:rsidRPr="00CC7339">
              <w:rPr>
                <w:noProof w:val="0"/>
                <w:lang w:val="en-US" w:eastAsia="ru-RU"/>
              </w:rPr>
              <w:t>m3</w:t>
            </w:r>
          </w:p>
        </w:tc>
        <w:tc>
          <w:tcPr>
            <w:tcW w:w="2126" w:type="dxa"/>
            <w:tcBorders>
              <w:top w:val="nil"/>
              <w:bottom w:val="single" w:sz="2" w:space="0" w:color="auto"/>
            </w:tcBorders>
          </w:tcPr>
          <w:p w14:paraId="564ADC5E" w14:textId="77777777" w:rsidR="00CC7339" w:rsidRPr="00CC7339" w:rsidRDefault="00CC7339" w:rsidP="00CC7339">
            <w:pPr>
              <w:autoSpaceDE w:val="0"/>
              <w:autoSpaceDN w:val="0"/>
              <w:jc w:val="center"/>
              <w:rPr>
                <w:noProof w:val="0"/>
                <w:lang w:val="en-US" w:eastAsia="ru-RU"/>
              </w:rPr>
            </w:pPr>
            <w:r w:rsidRPr="00CC7339">
              <w:rPr>
                <w:noProof w:val="0"/>
                <w:lang w:val="en-US" w:eastAsia="ru-RU"/>
              </w:rPr>
              <w:t>0,32</w:t>
            </w:r>
          </w:p>
        </w:tc>
      </w:tr>
      <w:tr w:rsidR="00CC7339" w:rsidRPr="00CC7339" w14:paraId="0CB48F20" w14:textId="77777777" w:rsidTr="00CC733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A52980A" w14:textId="77777777" w:rsidR="00CC7339" w:rsidRPr="00CC7339" w:rsidRDefault="00CC7339" w:rsidP="00CC7339">
            <w:pPr>
              <w:autoSpaceDE w:val="0"/>
              <w:autoSpaceDN w:val="0"/>
              <w:rPr>
                <w:noProof w:val="0"/>
                <w:lang w:val="en-US" w:eastAsia="ru-RU"/>
              </w:rPr>
            </w:pPr>
          </w:p>
        </w:tc>
        <w:tc>
          <w:tcPr>
            <w:tcW w:w="1276" w:type="dxa"/>
            <w:tcBorders>
              <w:top w:val="nil"/>
              <w:bottom w:val="single" w:sz="2" w:space="0" w:color="auto"/>
            </w:tcBorders>
            <w:vAlign w:val="center"/>
          </w:tcPr>
          <w:p w14:paraId="3D9F9299" w14:textId="77777777" w:rsidR="00CC7339" w:rsidRPr="00CC7339" w:rsidRDefault="00CC7339" w:rsidP="00CC7339">
            <w:pPr>
              <w:autoSpaceDE w:val="0"/>
              <w:autoSpaceDN w:val="0"/>
              <w:jc w:val="center"/>
              <w:rPr>
                <w:noProof w:val="0"/>
                <w:sz w:val="16"/>
                <w:szCs w:val="16"/>
                <w:lang w:val="en-US" w:eastAsia="ru-RU"/>
              </w:rPr>
            </w:pPr>
            <w:r w:rsidRPr="00CC7339">
              <w:rPr>
                <w:noProof w:val="0"/>
                <w:sz w:val="16"/>
                <w:szCs w:val="16"/>
                <w:lang w:val="en-US" w:eastAsia="ru-RU"/>
              </w:rPr>
              <w:t>26661228002851</w:t>
            </w:r>
          </w:p>
        </w:tc>
        <w:tc>
          <w:tcPr>
            <w:tcW w:w="4703" w:type="dxa"/>
            <w:tcBorders>
              <w:top w:val="nil"/>
              <w:bottom w:val="single" w:sz="2" w:space="0" w:color="auto"/>
            </w:tcBorders>
          </w:tcPr>
          <w:p w14:paraId="2DC7BEB1" w14:textId="77777777" w:rsidR="00CC7339" w:rsidRPr="00CC7339" w:rsidRDefault="00CC7339" w:rsidP="00CC7339">
            <w:pPr>
              <w:autoSpaceDE w:val="0"/>
              <w:autoSpaceDN w:val="0"/>
              <w:rPr>
                <w:noProof w:val="0"/>
                <w:lang w:val="en-US" w:eastAsia="ru-RU"/>
              </w:rPr>
            </w:pPr>
            <w:proofErr w:type="spellStart"/>
            <w:r w:rsidRPr="00CC7339">
              <w:rPr>
                <w:noProof w:val="0"/>
                <w:lang w:val="en-US" w:eastAsia="ru-RU"/>
              </w:rPr>
              <w:t>Bordura</w:t>
            </w:r>
            <w:proofErr w:type="spellEnd"/>
            <w:r w:rsidRPr="00CC7339">
              <w:rPr>
                <w:noProof w:val="0"/>
                <w:lang w:val="en-US" w:eastAsia="ru-RU"/>
              </w:rPr>
              <w:t xml:space="preserve"> </w:t>
            </w:r>
            <w:proofErr w:type="spellStart"/>
            <w:r w:rsidRPr="00CC7339">
              <w:rPr>
                <w:noProof w:val="0"/>
                <w:lang w:val="en-US" w:eastAsia="ru-RU"/>
              </w:rPr>
              <w:t>beton</w:t>
            </w:r>
            <w:proofErr w:type="spellEnd"/>
            <w:r w:rsidRPr="00CC7339">
              <w:rPr>
                <w:noProof w:val="0"/>
                <w:lang w:val="en-US" w:eastAsia="ru-RU"/>
              </w:rPr>
              <w:t xml:space="preserve"> </w:t>
            </w:r>
            <w:proofErr w:type="spellStart"/>
            <w:r w:rsidRPr="00CC7339">
              <w:rPr>
                <w:noProof w:val="0"/>
                <w:lang w:val="en-US" w:eastAsia="ru-RU"/>
              </w:rPr>
              <w:t>pentru</w:t>
            </w:r>
            <w:proofErr w:type="spellEnd"/>
            <w:r w:rsidRPr="00CC7339">
              <w:rPr>
                <w:noProof w:val="0"/>
                <w:lang w:val="en-US" w:eastAsia="ru-RU"/>
              </w:rPr>
              <w:t xml:space="preserve"> </w:t>
            </w:r>
            <w:proofErr w:type="spellStart"/>
            <w:r w:rsidRPr="00CC7339">
              <w:rPr>
                <w:noProof w:val="0"/>
                <w:lang w:val="en-US" w:eastAsia="ru-RU"/>
              </w:rPr>
              <w:t>trotuare</w:t>
            </w:r>
            <w:proofErr w:type="spellEnd"/>
            <w:r w:rsidRPr="00CC7339">
              <w:rPr>
                <w:noProof w:val="0"/>
                <w:lang w:val="en-US" w:eastAsia="ru-RU"/>
              </w:rPr>
              <w:t xml:space="preserve"> </w:t>
            </w:r>
            <w:proofErr w:type="spellStart"/>
            <w:r w:rsidRPr="00CC7339">
              <w:rPr>
                <w:noProof w:val="0"/>
                <w:lang w:val="en-US" w:eastAsia="ru-RU"/>
              </w:rPr>
              <w:t>dimensiuni</w:t>
            </w:r>
            <w:proofErr w:type="spellEnd"/>
            <w:r w:rsidRPr="00CC7339">
              <w:rPr>
                <w:noProof w:val="0"/>
                <w:lang w:val="en-US" w:eastAsia="ru-RU"/>
              </w:rPr>
              <w:t xml:space="preserve"> 1000 x 250 x 150</w:t>
            </w:r>
          </w:p>
        </w:tc>
        <w:tc>
          <w:tcPr>
            <w:tcW w:w="1418" w:type="dxa"/>
            <w:tcBorders>
              <w:top w:val="nil"/>
              <w:bottom w:val="single" w:sz="2" w:space="0" w:color="auto"/>
            </w:tcBorders>
          </w:tcPr>
          <w:p w14:paraId="62EB4E3C" w14:textId="77777777" w:rsidR="00CC7339" w:rsidRPr="00CC7339" w:rsidRDefault="00CC7339" w:rsidP="00CC7339">
            <w:pPr>
              <w:autoSpaceDE w:val="0"/>
              <w:autoSpaceDN w:val="0"/>
              <w:jc w:val="center"/>
              <w:rPr>
                <w:noProof w:val="0"/>
                <w:lang w:val="en-US" w:eastAsia="ru-RU"/>
              </w:rPr>
            </w:pPr>
            <w:r w:rsidRPr="00CC7339">
              <w:rPr>
                <w:noProof w:val="0"/>
                <w:lang w:val="en-US" w:eastAsia="ru-RU"/>
              </w:rPr>
              <w:t>m</w:t>
            </w:r>
          </w:p>
        </w:tc>
        <w:tc>
          <w:tcPr>
            <w:tcW w:w="2126" w:type="dxa"/>
            <w:tcBorders>
              <w:top w:val="nil"/>
              <w:bottom w:val="single" w:sz="2" w:space="0" w:color="auto"/>
            </w:tcBorders>
          </w:tcPr>
          <w:p w14:paraId="78254E00" w14:textId="77777777" w:rsidR="00CC7339" w:rsidRPr="00CC7339" w:rsidRDefault="00CC7339" w:rsidP="00CC7339">
            <w:pPr>
              <w:autoSpaceDE w:val="0"/>
              <w:autoSpaceDN w:val="0"/>
              <w:jc w:val="center"/>
              <w:rPr>
                <w:noProof w:val="0"/>
                <w:lang w:val="en-US" w:eastAsia="ru-RU"/>
              </w:rPr>
            </w:pPr>
            <w:r w:rsidRPr="00CC7339">
              <w:rPr>
                <w:noProof w:val="0"/>
                <w:lang w:val="en-US" w:eastAsia="ru-RU"/>
              </w:rPr>
              <w:t>40,20</w:t>
            </w:r>
          </w:p>
        </w:tc>
      </w:tr>
      <w:tr w:rsidR="00CC7339" w:rsidRPr="00CC7339" w14:paraId="06B1A7B4" w14:textId="77777777" w:rsidTr="00CC733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5E3691D" w14:textId="77777777" w:rsidR="00CC7339" w:rsidRPr="00CC7339" w:rsidRDefault="00CC7339" w:rsidP="00CC7339">
            <w:pPr>
              <w:autoSpaceDE w:val="0"/>
              <w:autoSpaceDN w:val="0"/>
              <w:rPr>
                <w:noProof w:val="0"/>
                <w:lang w:val="en-US" w:eastAsia="ru-RU"/>
              </w:rPr>
            </w:pPr>
          </w:p>
        </w:tc>
        <w:tc>
          <w:tcPr>
            <w:tcW w:w="1276" w:type="dxa"/>
            <w:tcBorders>
              <w:top w:val="nil"/>
              <w:bottom w:val="single" w:sz="2" w:space="0" w:color="auto"/>
            </w:tcBorders>
            <w:vAlign w:val="center"/>
          </w:tcPr>
          <w:p w14:paraId="004430A4" w14:textId="77777777" w:rsidR="00CC7339" w:rsidRPr="00CC7339" w:rsidRDefault="00CC7339" w:rsidP="00CC7339">
            <w:pPr>
              <w:autoSpaceDE w:val="0"/>
              <w:autoSpaceDN w:val="0"/>
              <w:jc w:val="center"/>
              <w:rPr>
                <w:noProof w:val="0"/>
                <w:sz w:val="16"/>
                <w:szCs w:val="16"/>
                <w:lang w:val="en-US" w:eastAsia="ru-RU"/>
              </w:rPr>
            </w:pPr>
            <w:r w:rsidRPr="00CC7339">
              <w:rPr>
                <w:noProof w:val="0"/>
                <w:sz w:val="16"/>
                <w:szCs w:val="16"/>
                <w:lang w:val="en-US" w:eastAsia="ru-RU"/>
              </w:rPr>
              <w:t>4100116202818</w:t>
            </w:r>
          </w:p>
        </w:tc>
        <w:tc>
          <w:tcPr>
            <w:tcW w:w="4703" w:type="dxa"/>
            <w:tcBorders>
              <w:top w:val="nil"/>
              <w:bottom w:val="single" w:sz="2" w:space="0" w:color="auto"/>
            </w:tcBorders>
          </w:tcPr>
          <w:p w14:paraId="530AB268" w14:textId="77777777" w:rsidR="00CC7339" w:rsidRPr="00CC7339" w:rsidRDefault="00CC7339" w:rsidP="00CC7339">
            <w:pPr>
              <w:autoSpaceDE w:val="0"/>
              <w:autoSpaceDN w:val="0"/>
              <w:rPr>
                <w:noProof w:val="0"/>
                <w:lang w:val="en-US" w:eastAsia="ru-RU"/>
              </w:rPr>
            </w:pPr>
            <w:proofErr w:type="spellStart"/>
            <w:r w:rsidRPr="00CC7339">
              <w:rPr>
                <w:noProof w:val="0"/>
                <w:lang w:val="en-US" w:eastAsia="ru-RU"/>
              </w:rPr>
              <w:t>Apa</w:t>
            </w:r>
            <w:proofErr w:type="spellEnd"/>
            <w:r w:rsidRPr="00CC7339">
              <w:rPr>
                <w:noProof w:val="0"/>
                <w:lang w:val="en-US" w:eastAsia="ru-RU"/>
              </w:rPr>
              <w:t xml:space="preserve"> </w:t>
            </w:r>
            <w:proofErr w:type="spellStart"/>
            <w:r w:rsidRPr="00CC7339">
              <w:rPr>
                <w:noProof w:val="0"/>
                <w:lang w:val="en-US" w:eastAsia="ru-RU"/>
              </w:rPr>
              <w:t>pentru</w:t>
            </w:r>
            <w:proofErr w:type="spellEnd"/>
            <w:r w:rsidRPr="00CC7339">
              <w:rPr>
                <w:noProof w:val="0"/>
                <w:lang w:val="en-US" w:eastAsia="ru-RU"/>
              </w:rPr>
              <w:t xml:space="preserve"> </w:t>
            </w:r>
            <w:proofErr w:type="spellStart"/>
            <w:r w:rsidRPr="00CC7339">
              <w:rPr>
                <w:noProof w:val="0"/>
                <w:lang w:val="en-US" w:eastAsia="ru-RU"/>
              </w:rPr>
              <w:t>mortare</w:t>
            </w:r>
            <w:proofErr w:type="spellEnd"/>
            <w:r w:rsidRPr="00CC7339">
              <w:rPr>
                <w:noProof w:val="0"/>
                <w:lang w:val="en-US" w:eastAsia="ru-RU"/>
              </w:rPr>
              <w:t xml:space="preserve"> </w:t>
            </w:r>
            <w:proofErr w:type="spellStart"/>
            <w:r w:rsidRPr="00CC7339">
              <w:rPr>
                <w:noProof w:val="0"/>
                <w:lang w:val="en-US" w:eastAsia="ru-RU"/>
              </w:rPr>
              <w:t>si</w:t>
            </w:r>
            <w:proofErr w:type="spellEnd"/>
            <w:r w:rsidRPr="00CC7339">
              <w:rPr>
                <w:noProof w:val="0"/>
                <w:lang w:val="en-US" w:eastAsia="ru-RU"/>
              </w:rPr>
              <w:t xml:space="preserve"> </w:t>
            </w:r>
            <w:proofErr w:type="spellStart"/>
            <w:r w:rsidRPr="00CC7339">
              <w:rPr>
                <w:noProof w:val="0"/>
                <w:lang w:val="en-US" w:eastAsia="ru-RU"/>
              </w:rPr>
              <w:t>betoane</w:t>
            </w:r>
            <w:proofErr w:type="spellEnd"/>
          </w:p>
        </w:tc>
        <w:tc>
          <w:tcPr>
            <w:tcW w:w="1418" w:type="dxa"/>
            <w:tcBorders>
              <w:top w:val="nil"/>
              <w:bottom w:val="single" w:sz="2" w:space="0" w:color="auto"/>
            </w:tcBorders>
          </w:tcPr>
          <w:p w14:paraId="5C6B2DC7" w14:textId="77777777" w:rsidR="00CC7339" w:rsidRPr="00CC7339" w:rsidRDefault="00CC7339" w:rsidP="00CC7339">
            <w:pPr>
              <w:autoSpaceDE w:val="0"/>
              <w:autoSpaceDN w:val="0"/>
              <w:jc w:val="center"/>
              <w:rPr>
                <w:noProof w:val="0"/>
                <w:lang w:val="en-US" w:eastAsia="ru-RU"/>
              </w:rPr>
            </w:pPr>
            <w:r w:rsidRPr="00CC7339">
              <w:rPr>
                <w:noProof w:val="0"/>
                <w:lang w:val="en-US" w:eastAsia="ru-RU"/>
              </w:rPr>
              <w:t>m3</w:t>
            </w:r>
          </w:p>
        </w:tc>
        <w:tc>
          <w:tcPr>
            <w:tcW w:w="2126" w:type="dxa"/>
            <w:tcBorders>
              <w:top w:val="nil"/>
              <w:bottom w:val="single" w:sz="2" w:space="0" w:color="auto"/>
            </w:tcBorders>
          </w:tcPr>
          <w:p w14:paraId="16C80609" w14:textId="77777777" w:rsidR="00CC7339" w:rsidRPr="00CC7339" w:rsidRDefault="00CC7339" w:rsidP="00CC7339">
            <w:pPr>
              <w:autoSpaceDE w:val="0"/>
              <w:autoSpaceDN w:val="0"/>
              <w:jc w:val="center"/>
              <w:rPr>
                <w:noProof w:val="0"/>
                <w:lang w:val="en-US" w:eastAsia="ru-RU"/>
              </w:rPr>
            </w:pPr>
            <w:r w:rsidRPr="00CC7339">
              <w:rPr>
                <w:noProof w:val="0"/>
                <w:lang w:val="en-US" w:eastAsia="ru-RU"/>
              </w:rPr>
              <w:t>0,24</w:t>
            </w:r>
          </w:p>
        </w:tc>
      </w:tr>
      <w:tr w:rsidR="00CC7339" w:rsidRPr="00CC7339" w14:paraId="502337C4" w14:textId="77777777" w:rsidTr="00CC73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87B45E2" w14:textId="77777777" w:rsidR="00CC7339" w:rsidRPr="00CC7339" w:rsidRDefault="00CC7339" w:rsidP="00CC7339">
            <w:pPr>
              <w:autoSpaceDE w:val="0"/>
              <w:autoSpaceDN w:val="0"/>
              <w:rPr>
                <w:noProof w:val="0"/>
                <w:lang w:val="en-US" w:eastAsia="ru-RU"/>
              </w:rPr>
            </w:pPr>
            <w:r w:rsidRPr="00CC7339">
              <w:rPr>
                <w:noProof w:val="0"/>
                <w:lang w:val="en-US" w:eastAsia="ru-RU"/>
              </w:rPr>
              <w:t>10</w:t>
            </w:r>
          </w:p>
        </w:tc>
        <w:tc>
          <w:tcPr>
            <w:tcW w:w="1276" w:type="dxa"/>
            <w:tcBorders>
              <w:top w:val="single" w:sz="4" w:space="0" w:color="auto"/>
              <w:bottom w:val="single" w:sz="4" w:space="0" w:color="auto"/>
            </w:tcBorders>
          </w:tcPr>
          <w:p w14:paraId="5C34D05B" w14:textId="77777777" w:rsidR="00CC7339" w:rsidRPr="00CC7339" w:rsidRDefault="00CC7339" w:rsidP="00CC7339">
            <w:pPr>
              <w:autoSpaceDE w:val="0"/>
              <w:autoSpaceDN w:val="0"/>
              <w:rPr>
                <w:noProof w:val="0"/>
                <w:lang w:val="en-US" w:eastAsia="ru-RU"/>
              </w:rPr>
            </w:pPr>
            <w:r w:rsidRPr="00CC7339">
              <w:rPr>
                <w:noProof w:val="0"/>
                <w:lang w:val="en-US" w:eastAsia="ru-RU"/>
              </w:rPr>
              <w:t>DE11A</w:t>
            </w:r>
          </w:p>
          <w:p w14:paraId="712A2A6B" w14:textId="77777777" w:rsidR="00CC7339" w:rsidRPr="00CC7339" w:rsidRDefault="00CC7339" w:rsidP="00CC7339">
            <w:pPr>
              <w:autoSpaceDE w:val="0"/>
              <w:autoSpaceDN w:val="0"/>
              <w:rPr>
                <w:noProof w:val="0"/>
                <w:lang w:val="en-US" w:eastAsia="ru-RU"/>
              </w:rPr>
            </w:pPr>
          </w:p>
        </w:tc>
        <w:tc>
          <w:tcPr>
            <w:tcW w:w="4703" w:type="dxa"/>
            <w:tcBorders>
              <w:top w:val="single" w:sz="4" w:space="0" w:color="auto"/>
              <w:bottom w:val="single" w:sz="4" w:space="0" w:color="auto"/>
            </w:tcBorders>
          </w:tcPr>
          <w:p w14:paraId="79AA3245" w14:textId="77777777" w:rsidR="00CC7339" w:rsidRPr="00CC7339" w:rsidRDefault="00CC7339" w:rsidP="00CC7339">
            <w:pPr>
              <w:autoSpaceDE w:val="0"/>
              <w:autoSpaceDN w:val="0"/>
              <w:adjustRightInd w:val="0"/>
              <w:rPr>
                <w:rFonts w:ascii="Times New Roman CYR" w:hAnsi="Times New Roman CYR" w:cs="Times New Roman CYR"/>
                <w:noProof w:val="0"/>
                <w:sz w:val="16"/>
                <w:szCs w:val="16"/>
                <w:lang w:val="en-US" w:eastAsia="ru-RU"/>
              </w:rPr>
            </w:pPr>
            <w:r w:rsidRPr="00CC7339">
              <w:rPr>
                <w:noProof w:val="0"/>
                <w:lang w:val="en-US" w:eastAsia="ru-RU"/>
              </w:rPr>
              <w:t xml:space="preserve"> </w:t>
            </w:r>
            <w:proofErr w:type="spellStart"/>
            <w:r w:rsidRPr="00CC7339">
              <w:rPr>
                <w:noProof w:val="0"/>
                <w:lang w:val="en-US" w:eastAsia="ru-RU"/>
              </w:rPr>
              <w:t>Uluce</w:t>
            </w:r>
            <w:proofErr w:type="spellEnd"/>
            <w:r w:rsidRPr="00CC7339">
              <w:rPr>
                <w:noProof w:val="0"/>
                <w:lang w:val="en-US" w:eastAsia="ru-RU"/>
              </w:rPr>
              <w:t xml:space="preserve"> </w:t>
            </w:r>
            <w:proofErr w:type="spellStart"/>
            <w:r w:rsidRPr="00CC7339">
              <w:rPr>
                <w:noProof w:val="0"/>
                <w:lang w:val="en-US" w:eastAsia="ru-RU"/>
              </w:rPr>
              <w:t>mici</w:t>
            </w:r>
            <w:proofErr w:type="spellEnd"/>
            <w:r w:rsidRPr="00CC7339">
              <w:rPr>
                <w:noProof w:val="0"/>
                <w:lang w:val="en-US" w:eastAsia="ru-RU"/>
              </w:rPr>
              <w:t xml:space="preserve">, prefabricate din </w:t>
            </w:r>
            <w:proofErr w:type="spellStart"/>
            <w:r w:rsidRPr="00CC7339">
              <w:rPr>
                <w:noProof w:val="0"/>
                <w:lang w:val="en-US" w:eastAsia="ru-RU"/>
              </w:rPr>
              <w:t>beton</w:t>
            </w:r>
            <w:proofErr w:type="spellEnd"/>
            <w:r w:rsidRPr="00CC7339">
              <w:rPr>
                <w:noProof w:val="0"/>
                <w:lang w:val="en-US" w:eastAsia="ru-RU"/>
              </w:rPr>
              <w:t xml:space="preserve"> cu </w:t>
            </w:r>
            <w:proofErr w:type="spellStart"/>
            <w:r w:rsidRPr="00CC7339">
              <w:rPr>
                <w:noProof w:val="0"/>
                <w:lang w:val="en-US" w:eastAsia="ru-RU"/>
              </w:rPr>
              <w:t>sectiunea</w:t>
            </w:r>
            <w:proofErr w:type="spellEnd"/>
            <w:r w:rsidRPr="00CC7339">
              <w:rPr>
                <w:noProof w:val="0"/>
                <w:lang w:val="en-US" w:eastAsia="ru-RU"/>
              </w:rPr>
              <w:t xml:space="preserve"> de 24x16x4,5   cm, </w:t>
            </w:r>
            <w:proofErr w:type="spellStart"/>
            <w:r w:rsidRPr="00CC7339">
              <w:rPr>
                <w:noProof w:val="0"/>
                <w:lang w:val="en-US" w:eastAsia="ru-RU"/>
              </w:rPr>
              <w:t>pnetu</w:t>
            </w:r>
            <w:proofErr w:type="spellEnd"/>
            <w:r w:rsidRPr="00CC7339">
              <w:rPr>
                <w:noProof w:val="0"/>
                <w:lang w:val="en-US" w:eastAsia="ru-RU"/>
              </w:rPr>
              <w:t xml:space="preserve"> </w:t>
            </w:r>
            <w:proofErr w:type="spellStart"/>
            <w:r w:rsidRPr="00CC7339">
              <w:rPr>
                <w:noProof w:val="0"/>
                <w:lang w:val="en-US" w:eastAsia="ru-RU"/>
              </w:rPr>
              <w:t>incadrarea</w:t>
            </w:r>
            <w:proofErr w:type="spellEnd"/>
            <w:r w:rsidRPr="00CC7339">
              <w:rPr>
                <w:noProof w:val="0"/>
                <w:lang w:val="en-US" w:eastAsia="ru-RU"/>
              </w:rPr>
              <w:t xml:space="preserve"> </w:t>
            </w:r>
            <w:proofErr w:type="spellStart"/>
            <w:r w:rsidRPr="00CC7339">
              <w:rPr>
                <w:noProof w:val="0"/>
                <w:lang w:val="en-US" w:eastAsia="ru-RU"/>
              </w:rPr>
              <w:t>spatiilor</w:t>
            </w:r>
            <w:proofErr w:type="spellEnd"/>
            <w:r w:rsidRPr="00CC7339">
              <w:rPr>
                <w:noProof w:val="0"/>
                <w:lang w:val="en-US" w:eastAsia="ru-RU"/>
              </w:rPr>
              <w:t xml:space="preserve"> </w:t>
            </w:r>
            <w:proofErr w:type="spellStart"/>
            <w:r w:rsidRPr="00CC7339">
              <w:rPr>
                <w:noProof w:val="0"/>
                <w:lang w:val="en-US" w:eastAsia="ru-RU"/>
              </w:rPr>
              <w:t>verzi</w:t>
            </w:r>
            <w:proofErr w:type="spellEnd"/>
            <w:r w:rsidRPr="00CC7339">
              <w:rPr>
                <w:noProof w:val="0"/>
                <w:lang w:val="en-US" w:eastAsia="ru-RU"/>
              </w:rPr>
              <w:t xml:space="preserve">, </w:t>
            </w:r>
            <w:proofErr w:type="spellStart"/>
            <w:r w:rsidRPr="00CC7339">
              <w:rPr>
                <w:noProof w:val="0"/>
                <w:lang w:val="en-US" w:eastAsia="ru-RU"/>
              </w:rPr>
              <w:t>trotuarelor</w:t>
            </w:r>
            <w:proofErr w:type="spellEnd"/>
            <w:r w:rsidRPr="00CC7339">
              <w:rPr>
                <w:noProof w:val="0"/>
                <w:lang w:val="en-US" w:eastAsia="ru-RU"/>
              </w:rPr>
              <w:t xml:space="preserve">, </w:t>
            </w:r>
            <w:proofErr w:type="spellStart"/>
            <w:r w:rsidRPr="00CC7339">
              <w:rPr>
                <w:noProof w:val="0"/>
                <w:lang w:val="en-US" w:eastAsia="ru-RU"/>
              </w:rPr>
              <w:t>aleilor</w:t>
            </w:r>
            <w:proofErr w:type="spellEnd"/>
            <w:r w:rsidRPr="00CC7339">
              <w:rPr>
                <w:noProof w:val="0"/>
                <w:lang w:val="en-US" w:eastAsia="ru-RU"/>
              </w:rPr>
              <w:t xml:space="preserve">, </w:t>
            </w:r>
            <w:r w:rsidRPr="00CC7339">
              <w:rPr>
                <w:rFonts w:ascii="Times New Roman CYR" w:hAnsi="Times New Roman CYR" w:cs="Times New Roman CYR"/>
                <w:noProof w:val="0"/>
                <w:sz w:val="16"/>
                <w:szCs w:val="16"/>
                <w:lang w:val="en-US" w:eastAsia="ru-RU"/>
              </w:rPr>
              <w:t xml:space="preserve"> </w:t>
            </w:r>
          </w:p>
        </w:tc>
        <w:tc>
          <w:tcPr>
            <w:tcW w:w="1418" w:type="dxa"/>
            <w:tcBorders>
              <w:top w:val="single" w:sz="4" w:space="0" w:color="auto"/>
              <w:bottom w:val="single" w:sz="4" w:space="0" w:color="auto"/>
            </w:tcBorders>
            <w:vAlign w:val="center"/>
          </w:tcPr>
          <w:p w14:paraId="11577462" w14:textId="77777777" w:rsidR="00CC7339" w:rsidRPr="00CC7339" w:rsidRDefault="00CC7339" w:rsidP="00CC7339">
            <w:pPr>
              <w:autoSpaceDE w:val="0"/>
              <w:autoSpaceDN w:val="0"/>
              <w:jc w:val="center"/>
              <w:rPr>
                <w:noProof w:val="0"/>
                <w:lang w:val="en-US" w:eastAsia="ru-RU"/>
              </w:rPr>
            </w:pPr>
            <w:r w:rsidRPr="00CC7339">
              <w:rPr>
                <w:noProof w:val="0"/>
                <w:lang w:val="en-US" w:eastAsia="ru-RU"/>
              </w:rPr>
              <w:t>m</w:t>
            </w:r>
          </w:p>
        </w:tc>
        <w:tc>
          <w:tcPr>
            <w:tcW w:w="2126" w:type="dxa"/>
            <w:tcBorders>
              <w:top w:val="single" w:sz="4" w:space="0" w:color="auto"/>
              <w:bottom w:val="single" w:sz="4" w:space="0" w:color="auto"/>
            </w:tcBorders>
            <w:vAlign w:val="center"/>
          </w:tcPr>
          <w:p w14:paraId="63189C0E" w14:textId="77777777" w:rsidR="00CC7339" w:rsidRPr="00CC7339" w:rsidRDefault="00CC7339" w:rsidP="00CC7339">
            <w:pPr>
              <w:autoSpaceDE w:val="0"/>
              <w:autoSpaceDN w:val="0"/>
              <w:jc w:val="center"/>
              <w:rPr>
                <w:noProof w:val="0"/>
                <w:lang w:val="en-US" w:eastAsia="ru-RU"/>
              </w:rPr>
            </w:pPr>
            <w:r w:rsidRPr="00CC7339">
              <w:rPr>
                <w:noProof w:val="0"/>
                <w:lang w:val="en-US" w:eastAsia="ru-RU"/>
              </w:rPr>
              <w:t>40,00</w:t>
            </w:r>
          </w:p>
        </w:tc>
      </w:tr>
      <w:tr w:rsidR="00CC7339" w:rsidRPr="00CC7339" w14:paraId="61180879" w14:textId="77777777" w:rsidTr="00CC733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21F3158" w14:textId="77777777" w:rsidR="00CC7339" w:rsidRPr="00CC7339" w:rsidRDefault="00CC7339" w:rsidP="00CC7339">
            <w:pPr>
              <w:autoSpaceDE w:val="0"/>
              <w:autoSpaceDN w:val="0"/>
              <w:rPr>
                <w:noProof w:val="0"/>
                <w:lang w:val="en-US" w:eastAsia="ru-RU"/>
              </w:rPr>
            </w:pPr>
          </w:p>
        </w:tc>
        <w:tc>
          <w:tcPr>
            <w:tcW w:w="1276" w:type="dxa"/>
            <w:tcBorders>
              <w:top w:val="nil"/>
              <w:bottom w:val="single" w:sz="2" w:space="0" w:color="auto"/>
            </w:tcBorders>
            <w:vAlign w:val="center"/>
          </w:tcPr>
          <w:p w14:paraId="31B4E053" w14:textId="77777777" w:rsidR="00CC7339" w:rsidRPr="00CC7339" w:rsidRDefault="00CC7339" w:rsidP="00CC7339">
            <w:pPr>
              <w:autoSpaceDE w:val="0"/>
              <w:autoSpaceDN w:val="0"/>
              <w:jc w:val="center"/>
              <w:rPr>
                <w:noProof w:val="0"/>
                <w:sz w:val="16"/>
                <w:szCs w:val="16"/>
                <w:lang w:val="en-US" w:eastAsia="ru-RU"/>
              </w:rPr>
            </w:pPr>
            <w:r w:rsidRPr="00CC7339">
              <w:rPr>
                <w:noProof w:val="0"/>
                <w:sz w:val="16"/>
                <w:szCs w:val="16"/>
                <w:lang w:val="en-US" w:eastAsia="ru-RU"/>
              </w:rPr>
              <w:t>9310060019900</w:t>
            </w:r>
          </w:p>
        </w:tc>
        <w:tc>
          <w:tcPr>
            <w:tcW w:w="4703" w:type="dxa"/>
            <w:tcBorders>
              <w:top w:val="nil"/>
              <w:bottom w:val="single" w:sz="2" w:space="0" w:color="auto"/>
            </w:tcBorders>
          </w:tcPr>
          <w:p w14:paraId="030EA49A" w14:textId="77777777" w:rsidR="00CC7339" w:rsidRPr="00CC7339" w:rsidRDefault="00CC7339" w:rsidP="00CC7339">
            <w:pPr>
              <w:autoSpaceDE w:val="0"/>
              <w:autoSpaceDN w:val="0"/>
              <w:rPr>
                <w:noProof w:val="0"/>
                <w:lang w:val="en-US" w:eastAsia="ru-RU"/>
              </w:rPr>
            </w:pPr>
            <w:proofErr w:type="spellStart"/>
            <w:r w:rsidRPr="00CC7339">
              <w:rPr>
                <w:noProof w:val="0"/>
                <w:lang w:val="en-US" w:eastAsia="ru-RU"/>
              </w:rPr>
              <w:t>Muncitor</w:t>
            </w:r>
            <w:proofErr w:type="spellEnd"/>
            <w:r w:rsidRPr="00CC7339">
              <w:rPr>
                <w:noProof w:val="0"/>
                <w:lang w:val="en-US" w:eastAsia="ru-RU"/>
              </w:rPr>
              <w:t xml:space="preserve"> </w:t>
            </w:r>
            <w:proofErr w:type="spellStart"/>
            <w:r w:rsidRPr="00CC7339">
              <w:rPr>
                <w:noProof w:val="0"/>
                <w:lang w:val="en-US" w:eastAsia="ru-RU"/>
              </w:rPr>
              <w:t>necalificat</w:t>
            </w:r>
            <w:proofErr w:type="spellEnd"/>
          </w:p>
        </w:tc>
        <w:tc>
          <w:tcPr>
            <w:tcW w:w="1418" w:type="dxa"/>
            <w:tcBorders>
              <w:top w:val="nil"/>
              <w:bottom w:val="single" w:sz="2" w:space="0" w:color="auto"/>
            </w:tcBorders>
          </w:tcPr>
          <w:p w14:paraId="63CD5041" w14:textId="77777777" w:rsidR="00CC7339" w:rsidRPr="00CC7339" w:rsidRDefault="00CC7339" w:rsidP="00CC7339">
            <w:pPr>
              <w:autoSpaceDE w:val="0"/>
              <w:autoSpaceDN w:val="0"/>
              <w:jc w:val="center"/>
              <w:rPr>
                <w:noProof w:val="0"/>
                <w:lang w:val="en-US" w:eastAsia="ru-RU"/>
              </w:rPr>
            </w:pPr>
            <w:r w:rsidRPr="00CC7339">
              <w:rPr>
                <w:noProof w:val="0"/>
                <w:lang w:val="en-US" w:eastAsia="ru-RU"/>
              </w:rPr>
              <w:t>h-om</w:t>
            </w:r>
          </w:p>
        </w:tc>
        <w:tc>
          <w:tcPr>
            <w:tcW w:w="2126" w:type="dxa"/>
            <w:tcBorders>
              <w:top w:val="nil"/>
              <w:bottom w:val="single" w:sz="2" w:space="0" w:color="auto"/>
            </w:tcBorders>
          </w:tcPr>
          <w:p w14:paraId="568CC32D" w14:textId="77777777" w:rsidR="00CC7339" w:rsidRPr="00CC7339" w:rsidRDefault="00CC7339" w:rsidP="00CC7339">
            <w:pPr>
              <w:autoSpaceDE w:val="0"/>
              <w:autoSpaceDN w:val="0"/>
              <w:jc w:val="center"/>
              <w:rPr>
                <w:noProof w:val="0"/>
                <w:lang w:val="en-US" w:eastAsia="ru-RU"/>
              </w:rPr>
            </w:pPr>
            <w:r w:rsidRPr="00CC7339">
              <w:rPr>
                <w:noProof w:val="0"/>
                <w:lang w:val="en-US" w:eastAsia="ru-RU"/>
              </w:rPr>
              <w:t>4,80</w:t>
            </w:r>
          </w:p>
        </w:tc>
      </w:tr>
      <w:tr w:rsidR="00CC7339" w:rsidRPr="00CC7339" w14:paraId="73C281F6" w14:textId="77777777" w:rsidTr="00CC733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209E4EB" w14:textId="77777777" w:rsidR="00CC7339" w:rsidRPr="00CC7339" w:rsidRDefault="00CC7339" w:rsidP="00CC7339">
            <w:pPr>
              <w:autoSpaceDE w:val="0"/>
              <w:autoSpaceDN w:val="0"/>
              <w:rPr>
                <w:noProof w:val="0"/>
                <w:lang w:val="en-US" w:eastAsia="ru-RU"/>
              </w:rPr>
            </w:pPr>
          </w:p>
        </w:tc>
        <w:tc>
          <w:tcPr>
            <w:tcW w:w="1276" w:type="dxa"/>
            <w:tcBorders>
              <w:top w:val="nil"/>
              <w:bottom w:val="single" w:sz="2" w:space="0" w:color="auto"/>
            </w:tcBorders>
            <w:vAlign w:val="center"/>
          </w:tcPr>
          <w:p w14:paraId="009FF8D8" w14:textId="77777777" w:rsidR="00CC7339" w:rsidRPr="00CC7339" w:rsidRDefault="00CC7339" w:rsidP="00CC7339">
            <w:pPr>
              <w:autoSpaceDE w:val="0"/>
              <w:autoSpaceDN w:val="0"/>
              <w:jc w:val="center"/>
              <w:rPr>
                <w:noProof w:val="0"/>
                <w:sz w:val="16"/>
                <w:szCs w:val="16"/>
                <w:lang w:val="en-US" w:eastAsia="ru-RU"/>
              </w:rPr>
            </w:pPr>
            <w:r w:rsidRPr="00CC7339">
              <w:rPr>
                <w:noProof w:val="0"/>
                <w:sz w:val="16"/>
                <w:szCs w:val="16"/>
                <w:lang w:val="en-US" w:eastAsia="ru-RU"/>
              </w:rPr>
              <w:t>7129020012800</w:t>
            </w:r>
          </w:p>
        </w:tc>
        <w:tc>
          <w:tcPr>
            <w:tcW w:w="4703" w:type="dxa"/>
            <w:tcBorders>
              <w:top w:val="nil"/>
              <w:bottom w:val="single" w:sz="2" w:space="0" w:color="auto"/>
            </w:tcBorders>
          </w:tcPr>
          <w:p w14:paraId="141A387C" w14:textId="77777777" w:rsidR="00CC7339" w:rsidRPr="00CC7339" w:rsidRDefault="00CC7339" w:rsidP="00CC7339">
            <w:pPr>
              <w:autoSpaceDE w:val="0"/>
              <w:autoSpaceDN w:val="0"/>
              <w:rPr>
                <w:noProof w:val="0"/>
                <w:lang w:val="en-US" w:eastAsia="ru-RU"/>
              </w:rPr>
            </w:pPr>
            <w:proofErr w:type="spellStart"/>
            <w:r w:rsidRPr="00CC7339">
              <w:rPr>
                <w:noProof w:val="0"/>
                <w:lang w:val="en-US" w:eastAsia="ru-RU"/>
              </w:rPr>
              <w:t>Pavator</w:t>
            </w:r>
            <w:proofErr w:type="spellEnd"/>
          </w:p>
        </w:tc>
        <w:tc>
          <w:tcPr>
            <w:tcW w:w="1418" w:type="dxa"/>
            <w:tcBorders>
              <w:top w:val="nil"/>
              <w:bottom w:val="single" w:sz="2" w:space="0" w:color="auto"/>
            </w:tcBorders>
          </w:tcPr>
          <w:p w14:paraId="4CF5A17F" w14:textId="77777777" w:rsidR="00CC7339" w:rsidRPr="00CC7339" w:rsidRDefault="00CC7339" w:rsidP="00CC7339">
            <w:pPr>
              <w:autoSpaceDE w:val="0"/>
              <w:autoSpaceDN w:val="0"/>
              <w:jc w:val="center"/>
              <w:rPr>
                <w:noProof w:val="0"/>
                <w:lang w:val="en-US" w:eastAsia="ru-RU"/>
              </w:rPr>
            </w:pPr>
            <w:r w:rsidRPr="00CC7339">
              <w:rPr>
                <w:noProof w:val="0"/>
                <w:lang w:val="en-US" w:eastAsia="ru-RU"/>
              </w:rPr>
              <w:t>h-om</w:t>
            </w:r>
          </w:p>
        </w:tc>
        <w:tc>
          <w:tcPr>
            <w:tcW w:w="2126" w:type="dxa"/>
            <w:tcBorders>
              <w:top w:val="nil"/>
              <w:bottom w:val="single" w:sz="2" w:space="0" w:color="auto"/>
            </w:tcBorders>
          </w:tcPr>
          <w:p w14:paraId="0641702D" w14:textId="77777777" w:rsidR="00CC7339" w:rsidRPr="00CC7339" w:rsidRDefault="00CC7339" w:rsidP="00CC7339">
            <w:pPr>
              <w:autoSpaceDE w:val="0"/>
              <w:autoSpaceDN w:val="0"/>
              <w:jc w:val="center"/>
              <w:rPr>
                <w:noProof w:val="0"/>
                <w:lang w:val="en-US" w:eastAsia="ru-RU"/>
              </w:rPr>
            </w:pPr>
            <w:r w:rsidRPr="00CC7339">
              <w:rPr>
                <w:noProof w:val="0"/>
                <w:lang w:val="en-US" w:eastAsia="ru-RU"/>
              </w:rPr>
              <w:t>7,20</w:t>
            </w:r>
          </w:p>
        </w:tc>
      </w:tr>
      <w:tr w:rsidR="00CC7339" w:rsidRPr="00CC7339" w14:paraId="637AFEBB" w14:textId="77777777" w:rsidTr="00CC733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800AA17" w14:textId="77777777" w:rsidR="00CC7339" w:rsidRPr="00CC7339" w:rsidRDefault="00CC7339" w:rsidP="00CC7339">
            <w:pPr>
              <w:autoSpaceDE w:val="0"/>
              <w:autoSpaceDN w:val="0"/>
              <w:rPr>
                <w:noProof w:val="0"/>
                <w:lang w:val="en-US" w:eastAsia="ru-RU"/>
              </w:rPr>
            </w:pPr>
          </w:p>
        </w:tc>
        <w:tc>
          <w:tcPr>
            <w:tcW w:w="1276" w:type="dxa"/>
            <w:tcBorders>
              <w:top w:val="nil"/>
              <w:bottom w:val="single" w:sz="2" w:space="0" w:color="auto"/>
            </w:tcBorders>
            <w:vAlign w:val="center"/>
          </w:tcPr>
          <w:p w14:paraId="1C89E13D" w14:textId="77777777" w:rsidR="00CC7339" w:rsidRPr="00CC7339" w:rsidRDefault="00CC7339" w:rsidP="00CC7339">
            <w:pPr>
              <w:autoSpaceDE w:val="0"/>
              <w:autoSpaceDN w:val="0"/>
              <w:jc w:val="center"/>
              <w:rPr>
                <w:noProof w:val="0"/>
                <w:sz w:val="16"/>
                <w:szCs w:val="16"/>
                <w:lang w:val="en-US" w:eastAsia="ru-RU"/>
              </w:rPr>
            </w:pPr>
            <w:r w:rsidRPr="00CC7339">
              <w:rPr>
                <w:noProof w:val="0"/>
                <w:sz w:val="16"/>
                <w:szCs w:val="16"/>
                <w:lang w:val="en-US" w:eastAsia="ru-RU"/>
              </w:rPr>
              <w:t>2663102100001</w:t>
            </w:r>
          </w:p>
        </w:tc>
        <w:tc>
          <w:tcPr>
            <w:tcW w:w="4703" w:type="dxa"/>
            <w:tcBorders>
              <w:top w:val="nil"/>
              <w:bottom w:val="single" w:sz="2" w:space="0" w:color="auto"/>
            </w:tcBorders>
          </w:tcPr>
          <w:p w14:paraId="7092B36E" w14:textId="77777777" w:rsidR="00CC7339" w:rsidRPr="00CC7339" w:rsidRDefault="00CC7339" w:rsidP="00CC7339">
            <w:pPr>
              <w:autoSpaceDE w:val="0"/>
              <w:autoSpaceDN w:val="0"/>
              <w:rPr>
                <w:noProof w:val="0"/>
                <w:lang w:val="en-US" w:eastAsia="ru-RU"/>
              </w:rPr>
            </w:pPr>
            <w:proofErr w:type="spellStart"/>
            <w:r w:rsidRPr="00CC7339">
              <w:rPr>
                <w:noProof w:val="0"/>
                <w:lang w:val="en-US" w:eastAsia="ru-RU"/>
              </w:rPr>
              <w:t>Beton</w:t>
            </w:r>
            <w:proofErr w:type="spellEnd"/>
            <w:r w:rsidRPr="00CC7339">
              <w:rPr>
                <w:noProof w:val="0"/>
                <w:lang w:val="en-US" w:eastAsia="ru-RU"/>
              </w:rPr>
              <w:t xml:space="preserve"> </w:t>
            </w:r>
            <w:proofErr w:type="spellStart"/>
            <w:r w:rsidRPr="00CC7339">
              <w:rPr>
                <w:noProof w:val="0"/>
                <w:lang w:val="en-US" w:eastAsia="ru-RU"/>
              </w:rPr>
              <w:t>clasa</w:t>
            </w:r>
            <w:proofErr w:type="spellEnd"/>
            <w:r w:rsidRPr="00CC7339">
              <w:rPr>
                <w:noProof w:val="0"/>
                <w:lang w:val="en-US" w:eastAsia="ru-RU"/>
              </w:rPr>
              <w:t>...(</w:t>
            </w:r>
            <w:proofErr w:type="spellStart"/>
            <w:proofErr w:type="gramStart"/>
            <w:r w:rsidRPr="00CC7339">
              <w:rPr>
                <w:noProof w:val="0"/>
                <w:lang w:val="en-US" w:eastAsia="ru-RU"/>
              </w:rPr>
              <w:t>pt.informatie</w:t>
            </w:r>
            <w:proofErr w:type="spellEnd"/>
            <w:proofErr w:type="gramEnd"/>
            <w:r w:rsidRPr="00CC7339">
              <w:rPr>
                <w:noProof w:val="0"/>
                <w:lang w:val="en-US" w:eastAsia="ru-RU"/>
              </w:rPr>
              <w:t>)</w:t>
            </w:r>
          </w:p>
        </w:tc>
        <w:tc>
          <w:tcPr>
            <w:tcW w:w="1418" w:type="dxa"/>
            <w:tcBorders>
              <w:top w:val="nil"/>
              <w:bottom w:val="single" w:sz="2" w:space="0" w:color="auto"/>
            </w:tcBorders>
          </w:tcPr>
          <w:p w14:paraId="46FA6DBC" w14:textId="77777777" w:rsidR="00CC7339" w:rsidRPr="00CC7339" w:rsidRDefault="00CC7339" w:rsidP="00CC7339">
            <w:pPr>
              <w:autoSpaceDE w:val="0"/>
              <w:autoSpaceDN w:val="0"/>
              <w:jc w:val="center"/>
              <w:rPr>
                <w:noProof w:val="0"/>
                <w:lang w:val="en-US" w:eastAsia="ru-RU"/>
              </w:rPr>
            </w:pPr>
            <w:r w:rsidRPr="00CC7339">
              <w:rPr>
                <w:noProof w:val="0"/>
                <w:lang w:val="en-US" w:eastAsia="ru-RU"/>
              </w:rPr>
              <w:t>m3</w:t>
            </w:r>
          </w:p>
        </w:tc>
        <w:tc>
          <w:tcPr>
            <w:tcW w:w="2126" w:type="dxa"/>
            <w:tcBorders>
              <w:top w:val="nil"/>
              <w:bottom w:val="single" w:sz="2" w:space="0" w:color="auto"/>
            </w:tcBorders>
          </w:tcPr>
          <w:p w14:paraId="105098FF" w14:textId="77777777" w:rsidR="00CC7339" w:rsidRPr="00CC7339" w:rsidRDefault="00CC7339" w:rsidP="00CC7339">
            <w:pPr>
              <w:autoSpaceDE w:val="0"/>
              <w:autoSpaceDN w:val="0"/>
              <w:jc w:val="center"/>
              <w:rPr>
                <w:noProof w:val="0"/>
                <w:lang w:val="en-US" w:eastAsia="ru-RU"/>
              </w:rPr>
            </w:pPr>
            <w:r w:rsidRPr="00CC7339">
              <w:rPr>
                <w:noProof w:val="0"/>
                <w:lang w:val="en-US" w:eastAsia="ru-RU"/>
              </w:rPr>
              <w:t>1,92</w:t>
            </w:r>
          </w:p>
        </w:tc>
      </w:tr>
      <w:tr w:rsidR="00CC7339" w:rsidRPr="00CC7339" w14:paraId="3EC77538" w14:textId="77777777" w:rsidTr="00CC733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08B32E4" w14:textId="77777777" w:rsidR="00CC7339" w:rsidRPr="00CC7339" w:rsidRDefault="00CC7339" w:rsidP="00CC7339">
            <w:pPr>
              <w:autoSpaceDE w:val="0"/>
              <w:autoSpaceDN w:val="0"/>
              <w:rPr>
                <w:noProof w:val="0"/>
                <w:lang w:val="en-US" w:eastAsia="ru-RU"/>
              </w:rPr>
            </w:pPr>
          </w:p>
        </w:tc>
        <w:tc>
          <w:tcPr>
            <w:tcW w:w="1276" w:type="dxa"/>
            <w:tcBorders>
              <w:top w:val="nil"/>
              <w:bottom w:val="single" w:sz="2" w:space="0" w:color="auto"/>
            </w:tcBorders>
            <w:vAlign w:val="center"/>
          </w:tcPr>
          <w:p w14:paraId="772BF7F7" w14:textId="77777777" w:rsidR="00CC7339" w:rsidRPr="00CC7339" w:rsidRDefault="00CC7339" w:rsidP="00CC7339">
            <w:pPr>
              <w:autoSpaceDE w:val="0"/>
              <w:autoSpaceDN w:val="0"/>
              <w:jc w:val="center"/>
              <w:rPr>
                <w:noProof w:val="0"/>
                <w:sz w:val="16"/>
                <w:szCs w:val="16"/>
                <w:lang w:val="en-US" w:eastAsia="ru-RU"/>
              </w:rPr>
            </w:pPr>
            <w:r w:rsidRPr="00CC7339">
              <w:rPr>
                <w:noProof w:val="0"/>
                <w:sz w:val="16"/>
                <w:szCs w:val="16"/>
                <w:lang w:val="en-US" w:eastAsia="ru-RU"/>
              </w:rPr>
              <w:t>2651122100024</w:t>
            </w:r>
          </w:p>
        </w:tc>
        <w:tc>
          <w:tcPr>
            <w:tcW w:w="4703" w:type="dxa"/>
            <w:tcBorders>
              <w:top w:val="nil"/>
              <w:bottom w:val="single" w:sz="2" w:space="0" w:color="auto"/>
            </w:tcBorders>
          </w:tcPr>
          <w:p w14:paraId="6CD4C633" w14:textId="77777777" w:rsidR="00CC7339" w:rsidRPr="00CC7339" w:rsidRDefault="00CC7339" w:rsidP="00CC7339">
            <w:pPr>
              <w:autoSpaceDE w:val="0"/>
              <w:autoSpaceDN w:val="0"/>
              <w:rPr>
                <w:noProof w:val="0"/>
                <w:lang w:val="en-US" w:eastAsia="ru-RU"/>
              </w:rPr>
            </w:pPr>
            <w:proofErr w:type="spellStart"/>
            <w:r w:rsidRPr="00CC7339">
              <w:rPr>
                <w:noProof w:val="0"/>
                <w:lang w:val="en-US" w:eastAsia="ru-RU"/>
              </w:rPr>
              <w:t>Ciment</w:t>
            </w:r>
            <w:proofErr w:type="spellEnd"/>
            <w:r w:rsidRPr="00CC7339">
              <w:rPr>
                <w:noProof w:val="0"/>
                <w:lang w:val="en-US" w:eastAsia="ru-RU"/>
              </w:rPr>
              <w:t xml:space="preserve"> </w:t>
            </w:r>
            <w:proofErr w:type="spellStart"/>
            <w:r w:rsidRPr="00CC7339">
              <w:rPr>
                <w:noProof w:val="0"/>
                <w:lang w:val="en-US" w:eastAsia="ru-RU"/>
              </w:rPr>
              <w:t>portland</w:t>
            </w:r>
            <w:proofErr w:type="spellEnd"/>
            <w:r w:rsidRPr="00CC7339">
              <w:rPr>
                <w:noProof w:val="0"/>
                <w:lang w:val="en-US" w:eastAsia="ru-RU"/>
              </w:rPr>
              <w:t xml:space="preserve"> P 40 </w:t>
            </w:r>
            <w:proofErr w:type="spellStart"/>
            <w:r w:rsidRPr="00CC7339">
              <w:rPr>
                <w:noProof w:val="0"/>
                <w:lang w:val="en-US" w:eastAsia="ru-RU"/>
              </w:rPr>
              <w:t>saci</w:t>
            </w:r>
            <w:proofErr w:type="spellEnd"/>
            <w:r w:rsidRPr="00CC7339">
              <w:rPr>
                <w:noProof w:val="0"/>
                <w:lang w:val="en-US" w:eastAsia="ru-RU"/>
              </w:rPr>
              <w:t xml:space="preserve"> S388</w:t>
            </w:r>
          </w:p>
        </w:tc>
        <w:tc>
          <w:tcPr>
            <w:tcW w:w="1418" w:type="dxa"/>
            <w:tcBorders>
              <w:top w:val="nil"/>
              <w:bottom w:val="single" w:sz="2" w:space="0" w:color="auto"/>
            </w:tcBorders>
          </w:tcPr>
          <w:p w14:paraId="39C4877E" w14:textId="77777777" w:rsidR="00CC7339" w:rsidRPr="00CC7339" w:rsidRDefault="00CC7339" w:rsidP="00CC7339">
            <w:pPr>
              <w:autoSpaceDE w:val="0"/>
              <w:autoSpaceDN w:val="0"/>
              <w:jc w:val="center"/>
              <w:rPr>
                <w:noProof w:val="0"/>
                <w:lang w:val="en-US" w:eastAsia="ru-RU"/>
              </w:rPr>
            </w:pPr>
            <w:r w:rsidRPr="00CC7339">
              <w:rPr>
                <w:noProof w:val="0"/>
                <w:lang w:val="en-US" w:eastAsia="ru-RU"/>
              </w:rPr>
              <w:t>kg</w:t>
            </w:r>
          </w:p>
        </w:tc>
        <w:tc>
          <w:tcPr>
            <w:tcW w:w="2126" w:type="dxa"/>
            <w:tcBorders>
              <w:top w:val="nil"/>
              <w:bottom w:val="single" w:sz="2" w:space="0" w:color="auto"/>
            </w:tcBorders>
          </w:tcPr>
          <w:p w14:paraId="438EB514" w14:textId="77777777" w:rsidR="00CC7339" w:rsidRPr="00CC7339" w:rsidRDefault="00CC7339" w:rsidP="00CC7339">
            <w:pPr>
              <w:autoSpaceDE w:val="0"/>
              <w:autoSpaceDN w:val="0"/>
              <w:jc w:val="center"/>
              <w:rPr>
                <w:noProof w:val="0"/>
                <w:lang w:val="en-US" w:eastAsia="ru-RU"/>
              </w:rPr>
            </w:pPr>
            <w:r w:rsidRPr="00CC7339">
              <w:rPr>
                <w:noProof w:val="0"/>
                <w:lang w:val="en-US" w:eastAsia="ru-RU"/>
              </w:rPr>
              <w:t>40,80</w:t>
            </w:r>
          </w:p>
        </w:tc>
      </w:tr>
      <w:tr w:rsidR="00CC7339" w:rsidRPr="00CC7339" w14:paraId="3AB5622C" w14:textId="77777777" w:rsidTr="00CC733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4E8C388" w14:textId="77777777" w:rsidR="00CC7339" w:rsidRPr="00CC7339" w:rsidRDefault="00CC7339" w:rsidP="00CC7339">
            <w:pPr>
              <w:autoSpaceDE w:val="0"/>
              <w:autoSpaceDN w:val="0"/>
              <w:rPr>
                <w:noProof w:val="0"/>
                <w:lang w:val="en-US" w:eastAsia="ru-RU"/>
              </w:rPr>
            </w:pPr>
          </w:p>
        </w:tc>
        <w:tc>
          <w:tcPr>
            <w:tcW w:w="1276" w:type="dxa"/>
            <w:tcBorders>
              <w:top w:val="nil"/>
              <w:bottom w:val="single" w:sz="2" w:space="0" w:color="auto"/>
            </w:tcBorders>
            <w:vAlign w:val="center"/>
          </w:tcPr>
          <w:p w14:paraId="70A1F83E" w14:textId="77777777" w:rsidR="00CC7339" w:rsidRPr="00CC7339" w:rsidRDefault="00CC7339" w:rsidP="00CC7339">
            <w:pPr>
              <w:autoSpaceDE w:val="0"/>
              <w:autoSpaceDN w:val="0"/>
              <w:jc w:val="center"/>
              <w:rPr>
                <w:noProof w:val="0"/>
                <w:sz w:val="16"/>
                <w:szCs w:val="16"/>
                <w:lang w:val="en-US" w:eastAsia="ru-RU"/>
              </w:rPr>
            </w:pPr>
            <w:r w:rsidRPr="00CC7339">
              <w:rPr>
                <w:noProof w:val="0"/>
                <w:sz w:val="16"/>
                <w:szCs w:val="16"/>
                <w:lang w:val="en-US" w:eastAsia="ru-RU"/>
              </w:rPr>
              <w:t>1421102200513</w:t>
            </w:r>
          </w:p>
        </w:tc>
        <w:tc>
          <w:tcPr>
            <w:tcW w:w="4703" w:type="dxa"/>
            <w:tcBorders>
              <w:top w:val="nil"/>
              <w:bottom w:val="single" w:sz="2" w:space="0" w:color="auto"/>
            </w:tcBorders>
          </w:tcPr>
          <w:p w14:paraId="10BD5970" w14:textId="77777777" w:rsidR="00CC7339" w:rsidRPr="00CC7339" w:rsidRDefault="00CC7339" w:rsidP="00CC7339">
            <w:pPr>
              <w:autoSpaceDE w:val="0"/>
              <w:autoSpaceDN w:val="0"/>
              <w:rPr>
                <w:noProof w:val="0"/>
                <w:lang w:val="en-US" w:eastAsia="ru-RU"/>
              </w:rPr>
            </w:pPr>
            <w:proofErr w:type="spellStart"/>
            <w:r w:rsidRPr="00CC7339">
              <w:rPr>
                <w:noProof w:val="0"/>
                <w:lang w:val="en-US" w:eastAsia="ru-RU"/>
              </w:rPr>
              <w:t>Nisip</w:t>
            </w:r>
            <w:proofErr w:type="spellEnd"/>
            <w:r w:rsidRPr="00CC7339">
              <w:rPr>
                <w:noProof w:val="0"/>
                <w:lang w:val="en-US" w:eastAsia="ru-RU"/>
              </w:rPr>
              <w:t xml:space="preserve"> </w:t>
            </w:r>
            <w:proofErr w:type="spellStart"/>
            <w:r w:rsidRPr="00CC7339">
              <w:rPr>
                <w:noProof w:val="0"/>
                <w:lang w:val="en-US" w:eastAsia="ru-RU"/>
              </w:rPr>
              <w:t>sortat</w:t>
            </w:r>
            <w:proofErr w:type="spellEnd"/>
            <w:r w:rsidRPr="00CC7339">
              <w:rPr>
                <w:noProof w:val="0"/>
                <w:lang w:val="en-US" w:eastAsia="ru-RU"/>
              </w:rPr>
              <w:t xml:space="preserve"> </w:t>
            </w:r>
            <w:proofErr w:type="spellStart"/>
            <w:r w:rsidRPr="00CC7339">
              <w:rPr>
                <w:noProof w:val="0"/>
                <w:lang w:val="en-US" w:eastAsia="ru-RU"/>
              </w:rPr>
              <w:t>nespalat</w:t>
            </w:r>
            <w:proofErr w:type="spellEnd"/>
            <w:r w:rsidRPr="00CC7339">
              <w:rPr>
                <w:noProof w:val="0"/>
                <w:lang w:val="en-US" w:eastAsia="ru-RU"/>
              </w:rPr>
              <w:t xml:space="preserve"> de </w:t>
            </w:r>
            <w:proofErr w:type="spellStart"/>
            <w:r w:rsidRPr="00CC7339">
              <w:rPr>
                <w:noProof w:val="0"/>
                <w:lang w:val="en-US" w:eastAsia="ru-RU"/>
              </w:rPr>
              <w:t>riu</w:t>
            </w:r>
            <w:proofErr w:type="spellEnd"/>
            <w:r w:rsidRPr="00CC7339">
              <w:rPr>
                <w:noProof w:val="0"/>
                <w:lang w:val="en-US" w:eastAsia="ru-RU"/>
              </w:rPr>
              <w:t xml:space="preserve"> </w:t>
            </w:r>
            <w:proofErr w:type="spellStart"/>
            <w:r w:rsidRPr="00CC7339">
              <w:rPr>
                <w:noProof w:val="0"/>
                <w:lang w:val="en-US" w:eastAsia="ru-RU"/>
              </w:rPr>
              <w:t>si</w:t>
            </w:r>
            <w:proofErr w:type="spellEnd"/>
            <w:r w:rsidRPr="00CC7339">
              <w:rPr>
                <w:noProof w:val="0"/>
                <w:lang w:val="en-US" w:eastAsia="ru-RU"/>
              </w:rPr>
              <w:t xml:space="preserve"> </w:t>
            </w:r>
            <w:proofErr w:type="spellStart"/>
            <w:r w:rsidRPr="00CC7339">
              <w:rPr>
                <w:noProof w:val="0"/>
                <w:lang w:val="en-US" w:eastAsia="ru-RU"/>
              </w:rPr>
              <w:t>lacuri</w:t>
            </w:r>
            <w:proofErr w:type="spellEnd"/>
            <w:r w:rsidRPr="00CC7339">
              <w:rPr>
                <w:noProof w:val="0"/>
                <w:lang w:val="en-US" w:eastAsia="ru-RU"/>
              </w:rPr>
              <w:t xml:space="preserve"> 0,0-3,0 mm</w:t>
            </w:r>
          </w:p>
        </w:tc>
        <w:tc>
          <w:tcPr>
            <w:tcW w:w="1418" w:type="dxa"/>
            <w:tcBorders>
              <w:top w:val="nil"/>
              <w:bottom w:val="single" w:sz="2" w:space="0" w:color="auto"/>
            </w:tcBorders>
          </w:tcPr>
          <w:p w14:paraId="4B1CDB5A" w14:textId="77777777" w:rsidR="00CC7339" w:rsidRPr="00CC7339" w:rsidRDefault="00CC7339" w:rsidP="00CC7339">
            <w:pPr>
              <w:autoSpaceDE w:val="0"/>
              <w:autoSpaceDN w:val="0"/>
              <w:jc w:val="center"/>
              <w:rPr>
                <w:noProof w:val="0"/>
                <w:lang w:val="en-US" w:eastAsia="ru-RU"/>
              </w:rPr>
            </w:pPr>
            <w:r w:rsidRPr="00CC7339">
              <w:rPr>
                <w:noProof w:val="0"/>
                <w:lang w:val="en-US" w:eastAsia="ru-RU"/>
              </w:rPr>
              <w:t>m3</w:t>
            </w:r>
          </w:p>
        </w:tc>
        <w:tc>
          <w:tcPr>
            <w:tcW w:w="2126" w:type="dxa"/>
            <w:tcBorders>
              <w:top w:val="nil"/>
              <w:bottom w:val="single" w:sz="2" w:space="0" w:color="auto"/>
            </w:tcBorders>
          </w:tcPr>
          <w:p w14:paraId="2D17F858" w14:textId="77777777" w:rsidR="00CC7339" w:rsidRPr="00CC7339" w:rsidRDefault="00CC7339" w:rsidP="00CC7339">
            <w:pPr>
              <w:autoSpaceDE w:val="0"/>
              <w:autoSpaceDN w:val="0"/>
              <w:jc w:val="center"/>
              <w:rPr>
                <w:noProof w:val="0"/>
                <w:lang w:val="en-US" w:eastAsia="ru-RU"/>
              </w:rPr>
            </w:pPr>
            <w:r w:rsidRPr="00CC7339">
              <w:rPr>
                <w:noProof w:val="0"/>
                <w:lang w:val="en-US" w:eastAsia="ru-RU"/>
              </w:rPr>
              <w:t>0,12</w:t>
            </w:r>
          </w:p>
        </w:tc>
      </w:tr>
      <w:tr w:rsidR="00CC7339" w:rsidRPr="00CC7339" w14:paraId="59CF9A14" w14:textId="77777777" w:rsidTr="00CC733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B83FC3D" w14:textId="77777777" w:rsidR="00CC7339" w:rsidRPr="00CC7339" w:rsidRDefault="00CC7339" w:rsidP="00CC7339">
            <w:pPr>
              <w:autoSpaceDE w:val="0"/>
              <w:autoSpaceDN w:val="0"/>
              <w:rPr>
                <w:noProof w:val="0"/>
                <w:lang w:val="en-US" w:eastAsia="ru-RU"/>
              </w:rPr>
            </w:pPr>
          </w:p>
        </w:tc>
        <w:tc>
          <w:tcPr>
            <w:tcW w:w="1276" w:type="dxa"/>
            <w:tcBorders>
              <w:top w:val="nil"/>
              <w:bottom w:val="single" w:sz="2" w:space="0" w:color="auto"/>
            </w:tcBorders>
            <w:vAlign w:val="center"/>
          </w:tcPr>
          <w:p w14:paraId="71708A39" w14:textId="77777777" w:rsidR="00CC7339" w:rsidRPr="00CC7339" w:rsidRDefault="00CC7339" w:rsidP="00CC7339">
            <w:pPr>
              <w:autoSpaceDE w:val="0"/>
              <w:autoSpaceDN w:val="0"/>
              <w:jc w:val="center"/>
              <w:rPr>
                <w:noProof w:val="0"/>
                <w:sz w:val="16"/>
                <w:szCs w:val="16"/>
                <w:lang w:val="en-US" w:eastAsia="ru-RU"/>
              </w:rPr>
            </w:pPr>
            <w:r w:rsidRPr="00CC7339">
              <w:rPr>
                <w:noProof w:val="0"/>
                <w:sz w:val="16"/>
                <w:szCs w:val="16"/>
                <w:lang w:val="en-US" w:eastAsia="ru-RU"/>
              </w:rPr>
              <w:t>2666122800325212</w:t>
            </w:r>
          </w:p>
        </w:tc>
        <w:tc>
          <w:tcPr>
            <w:tcW w:w="4703" w:type="dxa"/>
            <w:tcBorders>
              <w:top w:val="nil"/>
              <w:bottom w:val="single" w:sz="2" w:space="0" w:color="auto"/>
            </w:tcBorders>
          </w:tcPr>
          <w:p w14:paraId="0573934A" w14:textId="77777777" w:rsidR="00CC7339" w:rsidRPr="00CC7339" w:rsidRDefault="00CC7339" w:rsidP="00CC7339">
            <w:pPr>
              <w:autoSpaceDE w:val="0"/>
              <w:autoSpaceDN w:val="0"/>
              <w:rPr>
                <w:noProof w:val="0"/>
                <w:lang w:val="en-US" w:eastAsia="ru-RU"/>
              </w:rPr>
            </w:pPr>
            <w:proofErr w:type="spellStart"/>
            <w:proofErr w:type="gramStart"/>
            <w:r w:rsidRPr="00CC7339">
              <w:rPr>
                <w:noProof w:val="0"/>
                <w:lang w:val="en-US" w:eastAsia="ru-RU"/>
              </w:rPr>
              <w:t>Uluce</w:t>
            </w:r>
            <w:proofErr w:type="spellEnd"/>
            <w:r w:rsidRPr="00CC7339">
              <w:rPr>
                <w:noProof w:val="0"/>
                <w:lang w:val="en-US" w:eastAsia="ru-RU"/>
              </w:rPr>
              <w:t xml:space="preserve">  </w:t>
            </w:r>
            <w:proofErr w:type="spellStart"/>
            <w:r w:rsidRPr="00CC7339">
              <w:rPr>
                <w:noProof w:val="0"/>
                <w:lang w:val="en-US" w:eastAsia="ru-RU"/>
              </w:rPr>
              <w:t>beton</w:t>
            </w:r>
            <w:proofErr w:type="spellEnd"/>
            <w:proofErr w:type="gramEnd"/>
            <w:r w:rsidRPr="00CC7339">
              <w:rPr>
                <w:noProof w:val="0"/>
                <w:lang w:val="en-US" w:eastAsia="ru-RU"/>
              </w:rPr>
              <w:t xml:space="preserve"> </w:t>
            </w:r>
            <w:proofErr w:type="spellStart"/>
            <w:r w:rsidRPr="00CC7339">
              <w:rPr>
                <w:noProof w:val="0"/>
                <w:lang w:val="en-US" w:eastAsia="ru-RU"/>
              </w:rPr>
              <w:t>pentru</w:t>
            </w:r>
            <w:proofErr w:type="spellEnd"/>
            <w:r w:rsidRPr="00CC7339">
              <w:rPr>
                <w:noProof w:val="0"/>
                <w:lang w:val="en-US" w:eastAsia="ru-RU"/>
              </w:rPr>
              <w:t xml:space="preserve"> </w:t>
            </w:r>
            <w:proofErr w:type="spellStart"/>
            <w:r w:rsidRPr="00CC7339">
              <w:rPr>
                <w:noProof w:val="0"/>
                <w:lang w:val="en-US" w:eastAsia="ru-RU"/>
              </w:rPr>
              <w:t>trotuare</w:t>
            </w:r>
            <w:proofErr w:type="spellEnd"/>
            <w:r w:rsidRPr="00CC7339">
              <w:rPr>
                <w:noProof w:val="0"/>
                <w:lang w:val="en-US" w:eastAsia="ru-RU"/>
              </w:rPr>
              <w:t xml:space="preserve"> </w:t>
            </w:r>
            <w:proofErr w:type="spellStart"/>
            <w:r w:rsidRPr="00CC7339">
              <w:rPr>
                <w:noProof w:val="0"/>
                <w:lang w:val="en-US" w:eastAsia="ru-RU"/>
              </w:rPr>
              <w:t>dimensiuni</w:t>
            </w:r>
            <w:proofErr w:type="spellEnd"/>
            <w:r w:rsidRPr="00CC7339">
              <w:rPr>
                <w:noProof w:val="0"/>
                <w:lang w:val="en-US" w:eastAsia="ru-RU"/>
              </w:rPr>
              <w:t xml:space="preserve"> 24x16x4,5 cm</w:t>
            </w:r>
          </w:p>
        </w:tc>
        <w:tc>
          <w:tcPr>
            <w:tcW w:w="1418" w:type="dxa"/>
            <w:tcBorders>
              <w:top w:val="nil"/>
              <w:bottom w:val="single" w:sz="2" w:space="0" w:color="auto"/>
            </w:tcBorders>
          </w:tcPr>
          <w:p w14:paraId="3DE6249F" w14:textId="77777777" w:rsidR="00CC7339" w:rsidRPr="00CC7339" w:rsidRDefault="00CC7339" w:rsidP="00CC7339">
            <w:pPr>
              <w:autoSpaceDE w:val="0"/>
              <w:autoSpaceDN w:val="0"/>
              <w:jc w:val="center"/>
              <w:rPr>
                <w:noProof w:val="0"/>
                <w:lang w:val="en-US" w:eastAsia="ru-RU"/>
              </w:rPr>
            </w:pPr>
            <w:r w:rsidRPr="00CC7339">
              <w:rPr>
                <w:noProof w:val="0"/>
                <w:lang w:val="en-US" w:eastAsia="ru-RU"/>
              </w:rPr>
              <w:t>m</w:t>
            </w:r>
          </w:p>
        </w:tc>
        <w:tc>
          <w:tcPr>
            <w:tcW w:w="2126" w:type="dxa"/>
            <w:tcBorders>
              <w:top w:val="nil"/>
              <w:bottom w:val="single" w:sz="2" w:space="0" w:color="auto"/>
            </w:tcBorders>
          </w:tcPr>
          <w:p w14:paraId="4117BE14" w14:textId="77777777" w:rsidR="00CC7339" w:rsidRPr="00CC7339" w:rsidRDefault="00CC7339" w:rsidP="00CC7339">
            <w:pPr>
              <w:autoSpaceDE w:val="0"/>
              <w:autoSpaceDN w:val="0"/>
              <w:jc w:val="center"/>
              <w:rPr>
                <w:noProof w:val="0"/>
                <w:lang w:val="en-US" w:eastAsia="ru-RU"/>
              </w:rPr>
            </w:pPr>
            <w:r w:rsidRPr="00CC7339">
              <w:rPr>
                <w:noProof w:val="0"/>
                <w:lang w:val="en-US" w:eastAsia="ru-RU"/>
              </w:rPr>
              <w:t>40,20</w:t>
            </w:r>
          </w:p>
        </w:tc>
      </w:tr>
      <w:tr w:rsidR="00CC7339" w:rsidRPr="00CC7339" w14:paraId="28D69D70" w14:textId="77777777" w:rsidTr="00CC733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C56C916" w14:textId="77777777" w:rsidR="00CC7339" w:rsidRPr="00CC7339" w:rsidRDefault="00CC7339" w:rsidP="00CC7339">
            <w:pPr>
              <w:autoSpaceDE w:val="0"/>
              <w:autoSpaceDN w:val="0"/>
              <w:rPr>
                <w:noProof w:val="0"/>
                <w:lang w:val="en-US" w:eastAsia="ru-RU"/>
              </w:rPr>
            </w:pPr>
          </w:p>
        </w:tc>
        <w:tc>
          <w:tcPr>
            <w:tcW w:w="1276" w:type="dxa"/>
            <w:tcBorders>
              <w:top w:val="nil"/>
              <w:bottom w:val="single" w:sz="2" w:space="0" w:color="auto"/>
            </w:tcBorders>
            <w:vAlign w:val="center"/>
          </w:tcPr>
          <w:p w14:paraId="786CFFF8" w14:textId="77777777" w:rsidR="00CC7339" w:rsidRPr="00CC7339" w:rsidRDefault="00CC7339" w:rsidP="00CC7339">
            <w:pPr>
              <w:autoSpaceDE w:val="0"/>
              <w:autoSpaceDN w:val="0"/>
              <w:jc w:val="center"/>
              <w:rPr>
                <w:noProof w:val="0"/>
                <w:sz w:val="16"/>
                <w:szCs w:val="16"/>
                <w:lang w:val="en-US" w:eastAsia="ru-RU"/>
              </w:rPr>
            </w:pPr>
            <w:r w:rsidRPr="00CC7339">
              <w:rPr>
                <w:noProof w:val="0"/>
                <w:sz w:val="16"/>
                <w:szCs w:val="16"/>
                <w:lang w:val="en-US" w:eastAsia="ru-RU"/>
              </w:rPr>
              <w:t>4100116202818</w:t>
            </w:r>
          </w:p>
        </w:tc>
        <w:tc>
          <w:tcPr>
            <w:tcW w:w="4703" w:type="dxa"/>
            <w:tcBorders>
              <w:top w:val="nil"/>
              <w:bottom w:val="single" w:sz="2" w:space="0" w:color="auto"/>
            </w:tcBorders>
          </w:tcPr>
          <w:p w14:paraId="08A4C907" w14:textId="77777777" w:rsidR="00CC7339" w:rsidRPr="00CC7339" w:rsidRDefault="00CC7339" w:rsidP="00CC7339">
            <w:pPr>
              <w:autoSpaceDE w:val="0"/>
              <w:autoSpaceDN w:val="0"/>
              <w:rPr>
                <w:noProof w:val="0"/>
                <w:lang w:val="en-US" w:eastAsia="ru-RU"/>
              </w:rPr>
            </w:pPr>
            <w:proofErr w:type="spellStart"/>
            <w:r w:rsidRPr="00CC7339">
              <w:rPr>
                <w:noProof w:val="0"/>
                <w:lang w:val="en-US" w:eastAsia="ru-RU"/>
              </w:rPr>
              <w:t>Apa</w:t>
            </w:r>
            <w:proofErr w:type="spellEnd"/>
            <w:r w:rsidRPr="00CC7339">
              <w:rPr>
                <w:noProof w:val="0"/>
                <w:lang w:val="en-US" w:eastAsia="ru-RU"/>
              </w:rPr>
              <w:t xml:space="preserve"> </w:t>
            </w:r>
            <w:proofErr w:type="spellStart"/>
            <w:r w:rsidRPr="00CC7339">
              <w:rPr>
                <w:noProof w:val="0"/>
                <w:lang w:val="en-US" w:eastAsia="ru-RU"/>
              </w:rPr>
              <w:t>pentru</w:t>
            </w:r>
            <w:proofErr w:type="spellEnd"/>
            <w:r w:rsidRPr="00CC7339">
              <w:rPr>
                <w:noProof w:val="0"/>
                <w:lang w:val="en-US" w:eastAsia="ru-RU"/>
              </w:rPr>
              <w:t xml:space="preserve"> </w:t>
            </w:r>
            <w:proofErr w:type="spellStart"/>
            <w:r w:rsidRPr="00CC7339">
              <w:rPr>
                <w:noProof w:val="0"/>
                <w:lang w:val="en-US" w:eastAsia="ru-RU"/>
              </w:rPr>
              <w:t>mortare</w:t>
            </w:r>
            <w:proofErr w:type="spellEnd"/>
            <w:r w:rsidRPr="00CC7339">
              <w:rPr>
                <w:noProof w:val="0"/>
                <w:lang w:val="en-US" w:eastAsia="ru-RU"/>
              </w:rPr>
              <w:t xml:space="preserve"> </w:t>
            </w:r>
            <w:proofErr w:type="spellStart"/>
            <w:r w:rsidRPr="00CC7339">
              <w:rPr>
                <w:noProof w:val="0"/>
                <w:lang w:val="en-US" w:eastAsia="ru-RU"/>
              </w:rPr>
              <w:t>si</w:t>
            </w:r>
            <w:proofErr w:type="spellEnd"/>
            <w:r w:rsidRPr="00CC7339">
              <w:rPr>
                <w:noProof w:val="0"/>
                <w:lang w:val="en-US" w:eastAsia="ru-RU"/>
              </w:rPr>
              <w:t xml:space="preserve"> </w:t>
            </w:r>
            <w:proofErr w:type="spellStart"/>
            <w:r w:rsidRPr="00CC7339">
              <w:rPr>
                <w:noProof w:val="0"/>
                <w:lang w:val="en-US" w:eastAsia="ru-RU"/>
              </w:rPr>
              <w:t>betoane</w:t>
            </w:r>
            <w:proofErr w:type="spellEnd"/>
          </w:p>
        </w:tc>
        <w:tc>
          <w:tcPr>
            <w:tcW w:w="1418" w:type="dxa"/>
            <w:tcBorders>
              <w:top w:val="nil"/>
              <w:bottom w:val="single" w:sz="2" w:space="0" w:color="auto"/>
            </w:tcBorders>
          </w:tcPr>
          <w:p w14:paraId="34C0D5CE" w14:textId="77777777" w:rsidR="00CC7339" w:rsidRPr="00CC7339" w:rsidRDefault="00CC7339" w:rsidP="00CC7339">
            <w:pPr>
              <w:autoSpaceDE w:val="0"/>
              <w:autoSpaceDN w:val="0"/>
              <w:jc w:val="center"/>
              <w:rPr>
                <w:noProof w:val="0"/>
                <w:lang w:val="en-US" w:eastAsia="ru-RU"/>
              </w:rPr>
            </w:pPr>
            <w:r w:rsidRPr="00CC7339">
              <w:rPr>
                <w:noProof w:val="0"/>
                <w:lang w:val="en-US" w:eastAsia="ru-RU"/>
              </w:rPr>
              <w:t>m3</w:t>
            </w:r>
          </w:p>
        </w:tc>
        <w:tc>
          <w:tcPr>
            <w:tcW w:w="2126" w:type="dxa"/>
            <w:tcBorders>
              <w:top w:val="nil"/>
              <w:bottom w:val="single" w:sz="2" w:space="0" w:color="auto"/>
            </w:tcBorders>
          </w:tcPr>
          <w:p w14:paraId="64D70584" w14:textId="77777777" w:rsidR="00CC7339" w:rsidRPr="00CC7339" w:rsidRDefault="00CC7339" w:rsidP="00CC7339">
            <w:pPr>
              <w:autoSpaceDE w:val="0"/>
              <w:autoSpaceDN w:val="0"/>
              <w:jc w:val="center"/>
              <w:rPr>
                <w:noProof w:val="0"/>
                <w:lang w:val="en-US" w:eastAsia="ru-RU"/>
              </w:rPr>
            </w:pPr>
            <w:r w:rsidRPr="00CC7339">
              <w:rPr>
                <w:noProof w:val="0"/>
                <w:lang w:val="en-US" w:eastAsia="ru-RU"/>
              </w:rPr>
              <w:t>0,12</w:t>
            </w:r>
          </w:p>
        </w:tc>
      </w:tr>
      <w:tr w:rsidR="00CC7339" w:rsidRPr="00CC7339" w14:paraId="6EEB3A34" w14:textId="77777777" w:rsidTr="00CC73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C6291C0" w14:textId="77777777" w:rsidR="00CC7339" w:rsidRPr="00CC7339" w:rsidRDefault="00CC7339" w:rsidP="00CC7339">
            <w:pPr>
              <w:autoSpaceDE w:val="0"/>
              <w:autoSpaceDN w:val="0"/>
              <w:rPr>
                <w:noProof w:val="0"/>
                <w:lang w:val="en-US" w:eastAsia="ru-RU"/>
              </w:rPr>
            </w:pPr>
            <w:r w:rsidRPr="00CC7339">
              <w:rPr>
                <w:noProof w:val="0"/>
                <w:lang w:val="en-US" w:eastAsia="ru-RU"/>
              </w:rPr>
              <w:t>11</w:t>
            </w:r>
          </w:p>
        </w:tc>
        <w:tc>
          <w:tcPr>
            <w:tcW w:w="1276" w:type="dxa"/>
            <w:tcBorders>
              <w:top w:val="single" w:sz="4" w:space="0" w:color="auto"/>
              <w:bottom w:val="single" w:sz="4" w:space="0" w:color="auto"/>
            </w:tcBorders>
          </w:tcPr>
          <w:p w14:paraId="7C7E5833" w14:textId="77777777" w:rsidR="00CC7339" w:rsidRPr="00CC7339" w:rsidRDefault="00CC7339" w:rsidP="00CC7339">
            <w:pPr>
              <w:autoSpaceDE w:val="0"/>
              <w:autoSpaceDN w:val="0"/>
              <w:rPr>
                <w:noProof w:val="0"/>
                <w:lang w:val="en-US" w:eastAsia="ru-RU"/>
              </w:rPr>
            </w:pPr>
            <w:r w:rsidRPr="00CC7339">
              <w:rPr>
                <w:noProof w:val="0"/>
                <w:lang w:val="en-US" w:eastAsia="ru-RU"/>
              </w:rPr>
              <w:t>TrB01C2-9</w:t>
            </w:r>
          </w:p>
          <w:p w14:paraId="160A9A7C" w14:textId="77777777" w:rsidR="00CC7339" w:rsidRPr="00CC7339" w:rsidRDefault="00CC7339" w:rsidP="00CC7339">
            <w:pPr>
              <w:autoSpaceDE w:val="0"/>
              <w:autoSpaceDN w:val="0"/>
              <w:rPr>
                <w:noProof w:val="0"/>
                <w:lang w:val="en-US" w:eastAsia="ru-RU"/>
              </w:rPr>
            </w:pPr>
          </w:p>
        </w:tc>
        <w:tc>
          <w:tcPr>
            <w:tcW w:w="4703" w:type="dxa"/>
            <w:tcBorders>
              <w:top w:val="single" w:sz="4" w:space="0" w:color="auto"/>
              <w:bottom w:val="single" w:sz="4" w:space="0" w:color="auto"/>
            </w:tcBorders>
          </w:tcPr>
          <w:p w14:paraId="2FD54790" w14:textId="77777777" w:rsidR="00CC7339" w:rsidRPr="00CC7339" w:rsidRDefault="00CC7339" w:rsidP="00CC7339">
            <w:pPr>
              <w:autoSpaceDE w:val="0"/>
              <w:autoSpaceDN w:val="0"/>
              <w:adjustRightInd w:val="0"/>
              <w:rPr>
                <w:rFonts w:ascii="Times New Roman CYR" w:hAnsi="Times New Roman CYR" w:cs="Times New Roman CYR"/>
                <w:noProof w:val="0"/>
                <w:sz w:val="16"/>
                <w:szCs w:val="16"/>
                <w:lang w:val="en-US" w:eastAsia="ru-RU"/>
              </w:rPr>
            </w:pPr>
            <w:proofErr w:type="spellStart"/>
            <w:r w:rsidRPr="00CC7339">
              <w:rPr>
                <w:noProof w:val="0"/>
                <w:lang w:val="en-US" w:eastAsia="ru-RU"/>
              </w:rPr>
              <w:t>Transportul</w:t>
            </w:r>
            <w:proofErr w:type="spellEnd"/>
            <w:r w:rsidRPr="00CC7339">
              <w:rPr>
                <w:noProof w:val="0"/>
                <w:lang w:val="en-US" w:eastAsia="ru-RU"/>
              </w:rPr>
              <w:t xml:space="preserve"> </w:t>
            </w:r>
            <w:proofErr w:type="spellStart"/>
            <w:r w:rsidRPr="00CC7339">
              <w:rPr>
                <w:noProof w:val="0"/>
                <w:lang w:val="en-US" w:eastAsia="ru-RU"/>
              </w:rPr>
              <w:t>materialelor</w:t>
            </w:r>
            <w:proofErr w:type="spellEnd"/>
            <w:r w:rsidRPr="00CC7339">
              <w:rPr>
                <w:noProof w:val="0"/>
                <w:lang w:val="en-US" w:eastAsia="ru-RU"/>
              </w:rPr>
              <w:t xml:space="preserve"> din </w:t>
            </w:r>
            <w:proofErr w:type="spellStart"/>
            <w:r w:rsidRPr="00CC7339">
              <w:rPr>
                <w:noProof w:val="0"/>
                <w:lang w:val="en-US" w:eastAsia="ru-RU"/>
              </w:rPr>
              <w:t>grupa</w:t>
            </w:r>
            <w:proofErr w:type="spellEnd"/>
            <w:r w:rsidRPr="00CC7339">
              <w:rPr>
                <w:noProof w:val="0"/>
                <w:lang w:val="en-US" w:eastAsia="ru-RU"/>
              </w:rPr>
              <w:t xml:space="preserve"> 4 (</w:t>
            </w:r>
            <w:proofErr w:type="spellStart"/>
            <w:r w:rsidRPr="00CC7339">
              <w:rPr>
                <w:noProof w:val="0"/>
                <w:lang w:val="en-US" w:eastAsia="ru-RU"/>
              </w:rPr>
              <w:t>incarcare</w:t>
            </w:r>
            <w:proofErr w:type="spellEnd"/>
            <w:r w:rsidRPr="00CC7339">
              <w:rPr>
                <w:noProof w:val="0"/>
                <w:lang w:val="en-US" w:eastAsia="ru-RU"/>
              </w:rPr>
              <w:t xml:space="preserve">, </w:t>
            </w:r>
            <w:proofErr w:type="spellStart"/>
            <w:r w:rsidRPr="00CC7339">
              <w:rPr>
                <w:noProof w:val="0"/>
                <w:lang w:val="en-US" w:eastAsia="ru-RU"/>
              </w:rPr>
              <w:t>aruncare</w:t>
            </w:r>
            <w:proofErr w:type="spellEnd"/>
            <w:r w:rsidRPr="00CC7339">
              <w:rPr>
                <w:noProof w:val="0"/>
                <w:lang w:val="en-US" w:eastAsia="ru-RU"/>
              </w:rPr>
              <w:t xml:space="preserve">, </w:t>
            </w:r>
            <w:proofErr w:type="spellStart"/>
            <w:r w:rsidRPr="00CC7339">
              <w:rPr>
                <w:noProof w:val="0"/>
                <w:lang w:val="en-US" w:eastAsia="ru-RU"/>
              </w:rPr>
              <w:t>descarcare</w:t>
            </w:r>
            <w:proofErr w:type="spellEnd"/>
            <w:r w:rsidRPr="00CC7339">
              <w:rPr>
                <w:noProof w:val="0"/>
                <w:lang w:val="en-US" w:eastAsia="ru-RU"/>
              </w:rPr>
              <w:t xml:space="preserve">, </w:t>
            </w:r>
            <w:proofErr w:type="spellStart"/>
            <w:r w:rsidRPr="00CC7339">
              <w:rPr>
                <w:noProof w:val="0"/>
                <w:lang w:val="en-US" w:eastAsia="ru-RU"/>
              </w:rPr>
              <w:t>rasturnare</w:t>
            </w:r>
            <w:proofErr w:type="spellEnd"/>
            <w:r w:rsidRPr="00CC7339">
              <w:rPr>
                <w:noProof w:val="0"/>
                <w:lang w:val="en-US" w:eastAsia="ru-RU"/>
              </w:rPr>
              <w:t xml:space="preserve">), cu </w:t>
            </w:r>
            <w:proofErr w:type="spellStart"/>
            <w:r w:rsidRPr="00CC7339">
              <w:rPr>
                <w:noProof w:val="0"/>
                <w:lang w:val="en-US" w:eastAsia="ru-RU"/>
              </w:rPr>
              <w:t>roabe</w:t>
            </w:r>
            <w:proofErr w:type="spellEnd"/>
            <w:r w:rsidRPr="00CC7339">
              <w:rPr>
                <w:noProof w:val="0"/>
                <w:lang w:val="en-US" w:eastAsia="ru-RU"/>
              </w:rPr>
              <w:t xml:space="preserve"> pe </w:t>
            </w:r>
            <w:proofErr w:type="spellStart"/>
            <w:r w:rsidRPr="00CC7339">
              <w:rPr>
                <w:noProof w:val="0"/>
                <w:lang w:val="en-US" w:eastAsia="ru-RU"/>
              </w:rPr>
              <w:t>pneuri</w:t>
            </w:r>
            <w:proofErr w:type="spellEnd"/>
            <w:r w:rsidRPr="00CC7339">
              <w:rPr>
                <w:noProof w:val="0"/>
                <w:lang w:val="en-US" w:eastAsia="ru-RU"/>
              </w:rPr>
              <w:t xml:space="preserve">, pe </w:t>
            </w:r>
            <w:proofErr w:type="spellStart"/>
            <w:r w:rsidRPr="00CC7339">
              <w:rPr>
                <w:noProof w:val="0"/>
                <w:lang w:val="en-US" w:eastAsia="ru-RU"/>
              </w:rPr>
              <w:t>distanta</w:t>
            </w:r>
            <w:proofErr w:type="spellEnd"/>
            <w:r w:rsidRPr="00CC7339">
              <w:rPr>
                <w:noProof w:val="0"/>
                <w:lang w:val="en-US" w:eastAsia="ru-RU"/>
              </w:rPr>
              <w:t xml:space="preserve"> de 90 m</w:t>
            </w:r>
            <w:r w:rsidRPr="00CC7339">
              <w:rPr>
                <w:rFonts w:ascii="Times New Roman CYR" w:hAnsi="Times New Roman CYR" w:cs="Times New Roman CYR"/>
                <w:noProof w:val="0"/>
                <w:sz w:val="16"/>
                <w:szCs w:val="16"/>
                <w:lang w:val="en-US" w:eastAsia="ru-RU"/>
              </w:rPr>
              <w:t xml:space="preserve"> </w:t>
            </w:r>
          </w:p>
          <w:p w14:paraId="242721DA" w14:textId="77777777" w:rsidR="00CC7339" w:rsidRPr="00CC7339" w:rsidRDefault="00CC7339" w:rsidP="00CC7339">
            <w:pPr>
              <w:autoSpaceDE w:val="0"/>
              <w:autoSpaceDN w:val="0"/>
              <w:rPr>
                <w:noProof w:val="0"/>
                <w:lang w:val="en-US" w:eastAsia="ru-RU"/>
              </w:rPr>
            </w:pPr>
          </w:p>
        </w:tc>
        <w:tc>
          <w:tcPr>
            <w:tcW w:w="1418" w:type="dxa"/>
            <w:tcBorders>
              <w:top w:val="single" w:sz="4" w:space="0" w:color="auto"/>
              <w:bottom w:val="single" w:sz="4" w:space="0" w:color="auto"/>
            </w:tcBorders>
            <w:vAlign w:val="center"/>
          </w:tcPr>
          <w:p w14:paraId="0C4A6710" w14:textId="77777777" w:rsidR="00CC7339" w:rsidRPr="00CC7339" w:rsidRDefault="00CC7339" w:rsidP="00CC7339">
            <w:pPr>
              <w:autoSpaceDE w:val="0"/>
              <w:autoSpaceDN w:val="0"/>
              <w:jc w:val="center"/>
              <w:rPr>
                <w:noProof w:val="0"/>
                <w:lang w:val="en-US" w:eastAsia="ru-RU"/>
              </w:rPr>
            </w:pPr>
            <w:r w:rsidRPr="00CC7339">
              <w:rPr>
                <w:noProof w:val="0"/>
                <w:lang w:val="en-US" w:eastAsia="ru-RU"/>
              </w:rPr>
              <w:t>t</w:t>
            </w:r>
          </w:p>
        </w:tc>
        <w:tc>
          <w:tcPr>
            <w:tcW w:w="2126" w:type="dxa"/>
            <w:tcBorders>
              <w:top w:val="single" w:sz="4" w:space="0" w:color="auto"/>
              <w:bottom w:val="single" w:sz="4" w:space="0" w:color="auto"/>
            </w:tcBorders>
            <w:vAlign w:val="center"/>
          </w:tcPr>
          <w:p w14:paraId="1D609380" w14:textId="77777777" w:rsidR="00CC7339" w:rsidRPr="00CC7339" w:rsidRDefault="00CC7339" w:rsidP="00CC7339">
            <w:pPr>
              <w:autoSpaceDE w:val="0"/>
              <w:autoSpaceDN w:val="0"/>
              <w:jc w:val="center"/>
              <w:rPr>
                <w:noProof w:val="0"/>
                <w:lang w:val="en-US" w:eastAsia="ru-RU"/>
              </w:rPr>
            </w:pPr>
            <w:r w:rsidRPr="00CC7339">
              <w:rPr>
                <w:noProof w:val="0"/>
                <w:lang w:val="en-US" w:eastAsia="ru-RU"/>
              </w:rPr>
              <w:t>127,50</w:t>
            </w:r>
          </w:p>
        </w:tc>
      </w:tr>
      <w:tr w:rsidR="00CC7339" w:rsidRPr="00CC7339" w14:paraId="714A8BC2" w14:textId="77777777" w:rsidTr="00CC733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124DD04" w14:textId="77777777" w:rsidR="00CC7339" w:rsidRPr="00CC7339" w:rsidRDefault="00CC7339" w:rsidP="00CC7339">
            <w:pPr>
              <w:autoSpaceDE w:val="0"/>
              <w:autoSpaceDN w:val="0"/>
              <w:rPr>
                <w:noProof w:val="0"/>
                <w:lang w:val="en-US" w:eastAsia="ru-RU"/>
              </w:rPr>
            </w:pPr>
          </w:p>
        </w:tc>
        <w:tc>
          <w:tcPr>
            <w:tcW w:w="1276" w:type="dxa"/>
            <w:tcBorders>
              <w:top w:val="nil"/>
              <w:bottom w:val="single" w:sz="2" w:space="0" w:color="auto"/>
            </w:tcBorders>
            <w:vAlign w:val="center"/>
          </w:tcPr>
          <w:p w14:paraId="0E3FD3AC" w14:textId="77777777" w:rsidR="00CC7339" w:rsidRPr="00CC7339" w:rsidRDefault="00CC7339" w:rsidP="00CC7339">
            <w:pPr>
              <w:autoSpaceDE w:val="0"/>
              <w:autoSpaceDN w:val="0"/>
              <w:jc w:val="center"/>
              <w:rPr>
                <w:noProof w:val="0"/>
                <w:sz w:val="16"/>
                <w:szCs w:val="16"/>
                <w:lang w:val="en-US" w:eastAsia="ru-RU"/>
              </w:rPr>
            </w:pPr>
            <w:r w:rsidRPr="00CC7339">
              <w:rPr>
                <w:noProof w:val="0"/>
                <w:sz w:val="16"/>
                <w:szCs w:val="16"/>
                <w:lang w:val="en-US" w:eastAsia="ru-RU"/>
              </w:rPr>
              <w:t>9310060019900</w:t>
            </w:r>
          </w:p>
        </w:tc>
        <w:tc>
          <w:tcPr>
            <w:tcW w:w="4703" w:type="dxa"/>
            <w:tcBorders>
              <w:top w:val="nil"/>
              <w:bottom w:val="single" w:sz="2" w:space="0" w:color="auto"/>
            </w:tcBorders>
          </w:tcPr>
          <w:p w14:paraId="41A83292" w14:textId="77777777" w:rsidR="00CC7339" w:rsidRPr="00CC7339" w:rsidRDefault="00CC7339" w:rsidP="00CC7339">
            <w:pPr>
              <w:autoSpaceDE w:val="0"/>
              <w:autoSpaceDN w:val="0"/>
              <w:rPr>
                <w:noProof w:val="0"/>
                <w:lang w:val="en-US" w:eastAsia="ru-RU"/>
              </w:rPr>
            </w:pPr>
            <w:proofErr w:type="spellStart"/>
            <w:r w:rsidRPr="00CC7339">
              <w:rPr>
                <w:noProof w:val="0"/>
                <w:lang w:val="en-US" w:eastAsia="ru-RU"/>
              </w:rPr>
              <w:t>Muncitor</w:t>
            </w:r>
            <w:proofErr w:type="spellEnd"/>
            <w:r w:rsidRPr="00CC7339">
              <w:rPr>
                <w:noProof w:val="0"/>
                <w:lang w:val="en-US" w:eastAsia="ru-RU"/>
              </w:rPr>
              <w:t xml:space="preserve"> </w:t>
            </w:r>
            <w:proofErr w:type="spellStart"/>
            <w:r w:rsidRPr="00CC7339">
              <w:rPr>
                <w:noProof w:val="0"/>
                <w:lang w:val="en-US" w:eastAsia="ru-RU"/>
              </w:rPr>
              <w:t>necalificat</w:t>
            </w:r>
            <w:proofErr w:type="spellEnd"/>
          </w:p>
        </w:tc>
        <w:tc>
          <w:tcPr>
            <w:tcW w:w="1418" w:type="dxa"/>
            <w:tcBorders>
              <w:top w:val="nil"/>
              <w:bottom w:val="single" w:sz="2" w:space="0" w:color="auto"/>
            </w:tcBorders>
          </w:tcPr>
          <w:p w14:paraId="6CA8D0A5" w14:textId="77777777" w:rsidR="00CC7339" w:rsidRPr="00CC7339" w:rsidRDefault="00CC7339" w:rsidP="00CC7339">
            <w:pPr>
              <w:autoSpaceDE w:val="0"/>
              <w:autoSpaceDN w:val="0"/>
              <w:jc w:val="center"/>
              <w:rPr>
                <w:noProof w:val="0"/>
                <w:lang w:val="en-US" w:eastAsia="ru-RU"/>
              </w:rPr>
            </w:pPr>
            <w:r w:rsidRPr="00CC7339">
              <w:rPr>
                <w:noProof w:val="0"/>
                <w:lang w:val="en-US" w:eastAsia="ru-RU"/>
              </w:rPr>
              <w:t>h-om</w:t>
            </w:r>
          </w:p>
        </w:tc>
        <w:tc>
          <w:tcPr>
            <w:tcW w:w="2126" w:type="dxa"/>
            <w:tcBorders>
              <w:top w:val="nil"/>
              <w:bottom w:val="single" w:sz="2" w:space="0" w:color="auto"/>
            </w:tcBorders>
          </w:tcPr>
          <w:p w14:paraId="23594055" w14:textId="77777777" w:rsidR="00CC7339" w:rsidRPr="00CC7339" w:rsidRDefault="00CC7339" w:rsidP="00CC7339">
            <w:pPr>
              <w:autoSpaceDE w:val="0"/>
              <w:autoSpaceDN w:val="0"/>
              <w:jc w:val="center"/>
              <w:rPr>
                <w:noProof w:val="0"/>
                <w:lang w:val="en-US" w:eastAsia="ru-RU"/>
              </w:rPr>
            </w:pPr>
            <w:r w:rsidRPr="00CC7339">
              <w:rPr>
                <w:noProof w:val="0"/>
                <w:lang w:val="en-US" w:eastAsia="ru-RU"/>
              </w:rPr>
              <w:t>168,30</w:t>
            </w:r>
          </w:p>
        </w:tc>
      </w:tr>
      <w:tr w:rsidR="00CC7339" w:rsidRPr="00CC7339" w14:paraId="38FDFF71" w14:textId="77777777" w:rsidTr="00CC73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3E08491" w14:textId="77777777" w:rsidR="00CC7339" w:rsidRPr="00CC7339" w:rsidRDefault="00CC7339" w:rsidP="00CC7339">
            <w:pPr>
              <w:autoSpaceDE w:val="0"/>
              <w:autoSpaceDN w:val="0"/>
              <w:rPr>
                <w:noProof w:val="0"/>
                <w:lang w:val="en-US" w:eastAsia="ru-RU"/>
              </w:rPr>
            </w:pPr>
            <w:r w:rsidRPr="00CC7339">
              <w:rPr>
                <w:noProof w:val="0"/>
                <w:lang w:val="en-US" w:eastAsia="ru-RU"/>
              </w:rPr>
              <w:t>12</w:t>
            </w:r>
          </w:p>
        </w:tc>
        <w:tc>
          <w:tcPr>
            <w:tcW w:w="1276" w:type="dxa"/>
            <w:tcBorders>
              <w:top w:val="single" w:sz="4" w:space="0" w:color="auto"/>
              <w:bottom w:val="single" w:sz="4" w:space="0" w:color="auto"/>
            </w:tcBorders>
          </w:tcPr>
          <w:p w14:paraId="674A8883" w14:textId="77777777" w:rsidR="00CC7339" w:rsidRPr="00CC7339" w:rsidRDefault="00CC7339" w:rsidP="00CC7339">
            <w:pPr>
              <w:autoSpaceDE w:val="0"/>
              <w:autoSpaceDN w:val="0"/>
              <w:rPr>
                <w:noProof w:val="0"/>
                <w:lang w:val="en-US" w:eastAsia="ru-RU"/>
              </w:rPr>
            </w:pPr>
            <w:r w:rsidRPr="00CC7339">
              <w:rPr>
                <w:noProof w:val="0"/>
                <w:lang w:val="en-US" w:eastAsia="ru-RU"/>
              </w:rPr>
              <w:t>TRI1AA04A1</w:t>
            </w:r>
          </w:p>
          <w:p w14:paraId="316401A0" w14:textId="77777777" w:rsidR="00CC7339" w:rsidRPr="00CC7339" w:rsidRDefault="00CC7339" w:rsidP="00CC7339">
            <w:pPr>
              <w:autoSpaceDE w:val="0"/>
              <w:autoSpaceDN w:val="0"/>
              <w:rPr>
                <w:noProof w:val="0"/>
                <w:lang w:val="en-US" w:eastAsia="ru-RU"/>
              </w:rPr>
            </w:pPr>
          </w:p>
        </w:tc>
        <w:tc>
          <w:tcPr>
            <w:tcW w:w="4703" w:type="dxa"/>
            <w:tcBorders>
              <w:top w:val="single" w:sz="4" w:space="0" w:color="auto"/>
              <w:bottom w:val="single" w:sz="4" w:space="0" w:color="auto"/>
            </w:tcBorders>
          </w:tcPr>
          <w:p w14:paraId="649F3083" w14:textId="77777777" w:rsidR="00CC7339" w:rsidRPr="00CC7339" w:rsidRDefault="00CC7339" w:rsidP="00CC7339">
            <w:pPr>
              <w:autoSpaceDE w:val="0"/>
              <w:autoSpaceDN w:val="0"/>
              <w:adjustRightInd w:val="0"/>
              <w:rPr>
                <w:rFonts w:ascii="Times New Roman CYR" w:hAnsi="Times New Roman CYR" w:cs="Times New Roman CYR"/>
                <w:noProof w:val="0"/>
                <w:sz w:val="16"/>
                <w:szCs w:val="16"/>
                <w:lang w:val="en-US" w:eastAsia="ru-RU"/>
              </w:rPr>
            </w:pPr>
            <w:proofErr w:type="spellStart"/>
            <w:r w:rsidRPr="00CC7339">
              <w:rPr>
                <w:noProof w:val="0"/>
                <w:lang w:val="en-US" w:eastAsia="ru-RU"/>
              </w:rPr>
              <w:t>Incarcarea</w:t>
            </w:r>
            <w:proofErr w:type="spellEnd"/>
            <w:r w:rsidRPr="00CC7339">
              <w:rPr>
                <w:noProof w:val="0"/>
                <w:lang w:val="en-US" w:eastAsia="ru-RU"/>
              </w:rPr>
              <w:t xml:space="preserve"> </w:t>
            </w:r>
            <w:proofErr w:type="spellStart"/>
            <w:r w:rsidRPr="00CC7339">
              <w:rPr>
                <w:noProof w:val="0"/>
                <w:lang w:val="en-US" w:eastAsia="ru-RU"/>
              </w:rPr>
              <w:t>materialelor</w:t>
            </w:r>
            <w:proofErr w:type="spellEnd"/>
            <w:r w:rsidRPr="00CC7339">
              <w:rPr>
                <w:noProof w:val="0"/>
                <w:lang w:val="en-US" w:eastAsia="ru-RU"/>
              </w:rPr>
              <w:t xml:space="preserve"> din </w:t>
            </w:r>
            <w:proofErr w:type="spellStart"/>
            <w:r w:rsidRPr="00CC7339">
              <w:rPr>
                <w:noProof w:val="0"/>
                <w:lang w:val="en-US" w:eastAsia="ru-RU"/>
              </w:rPr>
              <w:t>grupa</w:t>
            </w:r>
            <w:proofErr w:type="spellEnd"/>
            <w:r w:rsidRPr="00CC7339">
              <w:rPr>
                <w:noProof w:val="0"/>
                <w:lang w:val="en-US" w:eastAsia="ru-RU"/>
              </w:rPr>
              <w:t xml:space="preserve"> A - </w:t>
            </w:r>
            <w:proofErr w:type="spellStart"/>
            <w:r w:rsidRPr="00CC7339">
              <w:rPr>
                <w:noProof w:val="0"/>
                <w:lang w:val="en-US" w:eastAsia="ru-RU"/>
              </w:rPr>
              <w:t>usoare</w:t>
            </w:r>
            <w:proofErr w:type="spellEnd"/>
            <w:r w:rsidRPr="00CC7339">
              <w:rPr>
                <w:noProof w:val="0"/>
                <w:lang w:val="en-US" w:eastAsia="ru-RU"/>
              </w:rPr>
              <w:t xml:space="preserve"> </w:t>
            </w:r>
            <w:proofErr w:type="spellStart"/>
            <w:r w:rsidRPr="00CC7339">
              <w:rPr>
                <w:noProof w:val="0"/>
                <w:lang w:val="en-US" w:eastAsia="ru-RU"/>
              </w:rPr>
              <w:t>si</w:t>
            </w:r>
            <w:proofErr w:type="spellEnd"/>
            <w:r w:rsidRPr="00CC7339">
              <w:rPr>
                <w:noProof w:val="0"/>
                <w:lang w:val="en-US" w:eastAsia="ru-RU"/>
              </w:rPr>
              <w:t xml:space="preserve"> </w:t>
            </w:r>
            <w:proofErr w:type="spellStart"/>
            <w:r w:rsidRPr="00CC7339">
              <w:rPr>
                <w:noProof w:val="0"/>
                <w:lang w:val="en-US" w:eastAsia="ru-RU"/>
              </w:rPr>
              <w:t>marunte</w:t>
            </w:r>
            <w:proofErr w:type="spellEnd"/>
            <w:r w:rsidRPr="00CC7339">
              <w:rPr>
                <w:noProof w:val="0"/>
                <w:lang w:val="en-US" w:eastAsia="ru-RU"/>
              </w:rPr>
              <w:t xml:space="preserve"> </w:t>
            </w:r>
            <w:proofErr w:type="spellStart"/>
            <w:r w:rsidRPr="00CC7339">
              <w:rPr>
                <w:noProof w:val="0"/>
                <w:lang w:val="en-US" w:eastAsia="ru-RU"/>
              </w:rPr>
              <w:t>prin</w:t>
            </w:r>
            <w:proofErr w:type="spellEnd"/>
            <w:r w:rsidRPr="00CC7339">
              <w:rPr>
                <w:noProof w:val="0"/>
                <w:lang w:val="en-US" w:eastAsia="ru-RU"/>
              </w:rPr>
              <w:t xml:space="preserve"> </w:t>
            </w:r>
            <w:proofErr w:type="spellStart"/>
            <w:r w:rsidRPr="00CC7339">
              <w:rPr>
                <w:noProof w:val="0"/>
                <w:lang w:val="en-US" w:eastAsia="ru-RU"/>
              </w:rPr>
              <w:t>aruncare</w:t>
            </w:r>
            <w:proofErr w:type="spellEnd"/>
            <w:r w:rsidRPr="00CC7339">
              <w:rPr>
                <w:noProof w:val="0"/>
                <w:lang w:val="en-US" w:eastAsia="ru-RU"/>
              </w:rPr>
              <w:t xml:space="preserve"> - de pe rampa, in </w:t>
            </w:r>
            <w:proofErr w:type="spellStart"/>
            <w:r w:rsidRPr="00CC7339">
              <w:rPr>
                <w:noProof w:val="0"/>
                <w:lang w:val="en-US" w:eastAsia="ru-RU"/>
              </w:rPr>
              <w:t>vagon</w:t>
            </w:r>
            <w:proofErr w:type="spellEnd"/>
            <w:r w:rsidRPr="00CC7339">
              <w:rPr>
                <w:noProof w:val="0"/>
                <w:lang w:val="en-US" w:eastAsia="ru-RU"/>
              </w:rPr>
              <w:t xml:space="preserve">, </w:t>
            </w:r>
            <w:proofErr w:type="spellStart"/>
            <w:r w:rsidRPr="00CC7339">
              <w:rPr>
                <w:noProof w:val="0"/>
                <w:lang w:val="en-US" w:eastAsia="ru-RU"/>
              </w:rPr>
              <w:t>categoria</w:t>
            </w:r>
            <w:proofErr w:type="spellEnd"/>
            <w:r w:rsidRPr="00CC7339">
              <w:rPr>
                <w:noProof w:val="0"/>
                <w:lang w:val="en-US" w:eastAsia="ru-RU"/>
              </w:rPr>
              <w:t xml:space="preserve"> 1</w:t>
            </w:r>
            <w:r w:rsidRPr="00CC7339">
              <w:rPr>
                <w:rFonts w:ascii="Times New Roman CYR" w:hAnsi="Times New Roman CYR" w:cs="Times New Roman CYR"/>
                <w:noProof w:val="0"/>
                <w:sz w:val="16"/>
                <w:szCs w:val="16"/>
                <w:lang w:val="en-US" w:eastAsia="ru-RU"/>
              </w:rPr>
              <w:t xml:space="preserve"> </w:t>
            </w:r>
          </w:p>
          <w:p w14:paraId="4A15062E" w14:textId="77777777" w:rsidR="00CC7339" w:rsidRPr="00CC7339" w:rsidRDefault="00CC7339" w:rsidP="00CC7339">
            <w:pPr>
              <w:autoSpaceDE w:val="0"/>
              <w:autoSpaceDN w:val="0"/>
              <w:rPr>
                <w:noProof w:val="0"/>
                <w:lang w:val="en-US" w:eastAsia="ru-RU"/>
              </w:rPr>
            </w:pPr>
          </w:p>
        </w:tc>
        <w:tc>
          <w:tcPr>
            <w:tcW w:w="1418" w:type="dxa"/>
            <w:tcBorders>
              <w:top w:val="single" w:sz="4" w:space="0" w:color="auto"/>
              <w:bottom w:val="single" w:sz="4" w:space="0" w:color="auto"/>
            </w:tcBorders>
            <w:vAlign w:val="center"/>
          </w:tcPr>
          <w:p w14:paraId="239ADE77" w14:textId="77777777" w:rsidR="00CC7339" w:rsidRPr="00CC7339" w:rsidRDefault="00CC7339" w:rsidP="00CC7339">
            <w:pPr>
              <w:autoSpaceDE w:val="0"/>
              <w:autoSpaceDN w:val="0"/>
              <w:jc w:val="center"/>
              <w:rPr>
                <w:noProof w:val="0"/>
                <w:lang w:val="en-US" w:eastAsia="ru-RU"/>
              </w:rPr>
            </w:pPr>
            <w:r w:rsidRPr="00CC7339">
              <w:rPr>
                <w:noProof w:val="0"/>
                <w:lang w:val="en-US" w:eastAsia="ru-RU"/>
              </w:rPr>
              <w:t>t</w:t>
            </w:r>
          </w:p>
        </w:tc>
        <w:tc>
          <w:tcPr>
            <w:tcW w:w="2126" w:type="dxa"/>
            <w:tcBorders>
              <w:top w:val="single" w:sz="4" w:space="0" w:color="auto"/>
              <w:bottom w:val="single" w:sz="4" w:space="0" w:color="auto"/>
            </w:tcBorders>
            <w:vAlign w:val="center"/>
          </w:tcPr>
          <w:p w14:paraId="07554736" w14:textId="77777777" w:rsidR="00CC7339" w:rsidRPr="00CC7339" w:rsidRDefault="00CC7339" w:rsidP="00CC7339">
            <w:pPr>
              <w:autoSpaceDE w:val="0"/>
              <w:autoSpaceDN w:val="0"/>
              <w:jc w:val="center"/>
              <w:rPr>
                <w:noProof w:val="0"/>
                <w:lang w:val="en-US" w:eastAsia="ru-RU"/>
              </w:rPr>
            </w:pPr>
            <w:r w:rsidRPr="00CC7339">
              <w:rPr>
                <w:noProof w:val="0"/>
                <w:lang w:val="en-US" w:eastAsia="ru-RU"/>
              </w:rPr>
              <w:t>35,00</w:t>
            </w:r>
          </w:p>
        </w:tc>
      </w:tr>
      <w:tr w:rsidR="00CC7339" w:rsidRPr="00CC7339" w14:paraId="265E016F" w14:textId="77777777" w:rsidTr="00CC733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33D5D22" w14:textId="77777777" w:rsidR="00CC7339" w:rsidRPr="00CC7339" w:rsidRDefault="00CC7339" w:rsidP="00CC7339">
            <w:pPr>
              <w:autoSpaceDE w:val="0"/>
              <w:autoSpaceDN w:val="0"/>
              <w:rPr>
                <w:noProof w:val="0"/>
                <w:lang w:val="en-US" w:eastAsia="ru-RU"/>
              </w:rPr>
            </w:pPr>
          </w:p>
        </w:tc>
        <w:tc>
          <w:tcPr>
            <w:tcW w:w="1276" w:type="dxa"/>
            <w:tcBorders>
              <w:top w:val="nil"/>
              <w:bottom w:val="single" w:sz="2" w:space="0" w:color="auto"/>
            </w:tcBorders>
            <w:vAlign w:val="center"/>
          </w:tcPr>
          <w:p w14:paraId="642A94FA" w14:textId="77777777" w:rsidR="00CC7339" w:rsidRPr="00CC7339" w:rsidRDefault="00CC7339" w:rsidP="00CC7339">
            <w:pPr>
              <w:autoSpaceDE w:val="0"/>
              <w:autoSpaceDN w:val="0"/>
              <w:jc w:val="center"/>
              <w:rPr>
                <w:noProof w:val="0"/>
                <w:sz w:val="16"/>
                <w:szCs w:val="16"/>
                <w:lang w:val="en-US" w:eastAsia="ru-RU"/>
              </w:rPr>
            </w:pPr>
            <w:r w:rsidRPr="00CC7339">
              <w:rPr>
                <w:noProof w:val="0"/>
                <w:sz w:val="16"/>
                <w:szCs w:val="16"/>
                <w:lang w:val="en-US" w:eastAsia="ru-RU"/>
              </w:rPr>
              <w:t>9310060019900</w:t>
            </w:r>
          </w:p>
        </w:tc>
        <w:tc>
          <w:tcPr>
            <w:tcW w:w="4703" w:type="dxa"/>
            <w:tcBorders>
              <w:top w:val="nil"/>
              <w:bottom w:val="single" w:sz="2" w:space="0" w:color="auto"/>
            </w:tcBorders>
          </w:tcPr>
          <w:p w14:paraId="50A21A6E" w14:textId="77777777" w:rsidR="00CC7339" w:rsidRPr="00CC7339" w:rsidRDefault="00CC7339" w:rsidP="00CC7339">
            <w:pPr>
              <w:autoSpaceDE w:val="0"/>
              <w:autoSpaceDN w:val="0"/>
              <w:rPr>
                <w:noProof w:val="0"/>
                <w:lang w:val="en-US" w:eastAsia="ru-RU"/>
              </w:rPr>
            </w:pPr>
            <w:proofErr w:type="spellStart"/>
            <w:r w:rsidRPr="00CC7339">
              <w:rPr>
                <w:noProof w:val="0"/>
                <w:lang w:val="en-US" w:eastAsia="ru-RU"/>
              </w:rPr>
              <w:t>Muncitor</w:t>
            </w:r>
            <w:proofErr w:type="spellEnd"/>
            <w:r w:rsidRPr="00CC7339">
              <w:rPr>
                <w:noProof w:val="0"/>
                <w:lang w:val="en-US" w:eastAsia="ru-RU"/>
              </w:rPr>
              <w:t xml:space="preserve"> </w:t>
            </w:r>
            <w:proofErr w:type="spellStart"/>
            <w:r w:rsidRPr="00CC7339">
              <w:rPr>
                <w:noProof w:val="0"/>
                <w:lang w:val="en-US" w:eastAsia="ru-RU"/>
              </w:rPr>
              <w:t>necalificat</w:t>
            </w:r>
            <w:proofErr w:type="spellEnd"/>
          </w:p>
        </w:tc>
        <w:tc>
          <w:tcPr>
            <w:tcW w:w="1418" w:type="dxa"/>
            <w:tcBorders>
              <w:top w:val="nil"/>
              <w:bottom w:val="single" w:sz="2" w:space="0" w:color="auto"/>
            </w:tcBorders>
          </w:tcPr>
          <w:p w14:paraId="75DCD61C" w14:textId="77777777" w:rsidR="00CC7339" w:rsidRPr="00CC7339" w:rsidRDefault="00CC7339" w:rsidP="00CC7339">
            <w:pPr>
              <w:autoSpaceDE w:val="0"/>
              <w:autoSpaceDN w:val="0"/>
              <w:jc w:val="center"/>
              <w:rPr>
                <w:noProof w:val="0"/>
                <w:lang w:val="en-US" w:eastAsia="ru-RU"/>
              </w:rPr>
            </w:pPr>
            <w:r w:rsidRPr="00CC7339">
              <w:rPr>
                <w:noProof w:val="0"/>
                <w:lang w:val="en-US" w:eastAsia="ru-RU"/>
              </w:rPr>
              <w:t>h-om</w:t>
            </w:r>
          </w:p>
        </w:tc>
        <w:tc>
          <w:tcPr>
            <w:tcW w:w="2126" w:type="dxa"/>
            <w:tcBorders>
              <w:top w:val="nil"/>
              <w:bottom w:val="single" w:sz="2" w:space="0" w:color="auto"/>
            </w:tcBorders>
          </w:tcPr>
          <w:p w14:paraId="340EDC72" w14:textId="77777777" w:rsidR="00CC7339" w:rsidRPr="00CC7339" w:rsidRDefault="00CC7339" w:rsidP="00CC7339">
            <w:pPr>
              <w:autoSpaceDE w:val="0"/>
              <w:autoSpaceDN w:val="0"/>
              <w:jc w:val="center"/>
              <w:rPr>
                <w:noProof w:val="0"/>
                <w:lang w:val="en-US" w:eastAsia="ru-RU"/>
              </w:rPr>
            </w:pPr>
            <w:r w:rsidRPr="00CC7339">
              <w:rPr>
                <w:noProof w:val="0"/>
                <w:lang w:val="en-US" w:eastAsia="ru-RU"/>
              </w:rPr>
              <w:t>22,75</w:t>
            </w:r>
          </w:p>
        </w:tc>
      </w:tr>
      <w:tr w:rsidR="00CC7339" w:rsidRPr="00CC7339" w14:paraId="28FAC33D" w14:textId="77777777" w:rsidTr="00CC73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69B51F" w14:textId="77777777" w:rsidR="00CC7339" w:rsidRPr="00CC7339" w:rsidRDefault="00CC7339" w:rsidP="00CC7339">
            <w:pPr>
              <w:autoSpaceDE w:val="0"/>
              <w:autoSpaceDN w:val="0"/>
              <w:rPr>
                <w:noProof w:val="0"/>
                <w:lang w:val="en-US" w:eastAsia="ru-RU"/>
              </w:rPr>
            </w:pPr>
            <w:r w:rsidRPr="00CC7339">
              <w:rPr>
                <w:noProof w:val="0"/>
                <w:lang w:val="en-US" w:eastAsia="ru-RU"/>
              </w:rPr>
              <w:t>13</w:t>
            </w:r>
          </w:p>
        </w:tc>
        <w:tc>
          <w:tcPr>
            <w:tcW w:w="1276" w:type="dxa"/>
            <w:tcBorders>
              <w:top w:val="single" w:sz="4" w:space="0" w:color="auto"/>
              <w:bottom w:val="single" w:sz="4" w:space="0" w:color="auto"/>
            </w:tcBorders>
          </w:tcPr>
          <w:p w14:paraId="15565023" w14:textId="77777777" w:rsidR="00CC7339" w:rsidRPr="00CC7339" w:rsidRDefault="00CC7339" w:rsidP="00CC7339">
            <w:pPr>
              <w:autoSpaceDE w:val="0"/>
              <w:autoSpaceDN w:val="0"/>
              <w:rPr>
                <w:noProof w:val="0"/>
                <w:lang w:val="en-US" w:eastAsia="ru-RU"/>
              </w:rPr>
            </w:pPr>
            <w:r w:rsidRPr="00CC7339">
              <w:rPr>
                <w:noProof w:val="0"/>
                <w:lang w:val="en-US" w:eastAsia="ru-RU"/>
              </w:rPr>
              <w:t>TsI51C10</w:t>
            </w:r>
          </w:p>
          <w:p w14:paraId="2B4D1B85" w14:textId="77777777" w:rsidR="00CC7339" w:rsidRPr="00CC7339" w:rsidRDefault="00CC7339" w:rsidP="00CC7339">
            <w:pPr>
              <w:autoSpaceDE w:val="0"/>
              <w:autoSpaceDN w:val="0"/>
              <w:rPr>
                <w:noProof w:val="0"/>
                <w:lang w:val="en-US" w:eastAsia="ru-RU"/>
              </w:rPr>
            </w:pPr>
          </w:p>
        </w:tc>
        <w:tc>
          <w:tcPr>
            <w:tcW w:w="4703" w:type="dxa"/>
            <w:tcBorders>
              <w:top w:val="single" w:sz="4" w:space="0" w:color="auto"/>
              <w:bottom w:val="single" w:sz="4" w:space="0" w:color="auto"/>
            </w:tcBorders>
          </w:tcPr>
          <w:p w14:paraId="482577C3" w14:textId="77777777" w:rsidR="00CC7339" w:rsidRPr="00CC7339" w:rsidRDefault="00CC7339" w:rsidP="00CC7339">
            <w:pPr>
              <w:autoSpaceDE w:val="0"/>
              <w:autoSpaceDN w:val="0"/>
              <w:adjustRightInd w:val="0"/>
              <w:rPr>
                <w:rFonts w:ascii="Times New Roman CYR" w:hAnsi="Times New Roman CYR" w:cs="Times New Roman CYR"/>
                <w:noProof w:val="0"/>
                <w:sz w:val="16"/>
                <w:szCs w:val="16"/>
                <w:lang w:val="en-US" w:eastAsia="ru-RU"/>
              </w:rPr>
            </w:pPr>
            <w:proofErr w:type="spellStart"/>
            <w:r w:rsidRPr="00CC7339">
              <w:rPr>
                <w:noProof w:val="0"/>
                <w:lang w:val="en-US" w:eastAsia="ru-RU"/>
              </w:rPr>
              <w:t>Transportarea</w:t>
            </w:r>
            <w:proofErr w:type="spellEnd"/>
            <w:r w:rsidRPr="00CC7339">
              <w:rPr>
                <w:noProof w:val="0"/>
                <w:lang w:val="en-US" w:eastAsia="ru-RU"/>
              </w:rPr>
              <w:t xml:space="preserve"> </w:t>
            </w:r>
            <w:proofErr w:type="spellStart"/>
            <w:r w:rsidRPr="00CC7339">
              <w:rPr>
                <w:noProof w:val="0"/>
                <w:lang w:val="en-US" w:eastAsia="ru-RU"/>
              </w:rPr>
              <w:t>deseuri</w:t>
            </w:r>
            <w:proofErr w:type="spellEnd"/>
            <w:r w:rsidRPr="00CC7339">
              <w:rPr>
                <w:noProof w:val="0"/>
                <w:lang w:val="en-US" w:eastAsia="ru-RU"/>
              </w:rPr>
              <w:t xml:space="preserve"> </w:t>
            </w:r>
            <w:proofErr w:type="spellStart"/>
            <w:r w:rsidRPr="00CC7339">
              <w:rPr>
                <w:noProof w:val="0"/>
                <w:lang w:val="en-US" w:eastAsia="ru-RU"/>
              </w:rPr>
              <w:t>constructii</w:t>
            </w:r>
            <w:proofErr w:type="spellEnd"/>
            <w:r w:rsidRPr="00CC7339">
              <w:rPr>
                <w:noProof w:val="0"/>
                <w:lang w:val="en-US" w:eastAsia="ru-RU"/>
              </w:rPr>
              <w:t xml:space="preserve"> </w:t>
            </w:r>
            <w:proofErr w:type="spellStart"/>
            <w:r w:rsidRPr="00CC7339">
              <w:rPr>
                <w:noProof w:val="0"/>
                <w:lang w:val="en-US" w:eastAsia="ru-RU"/>
              </w:rPr>
              <w:t>autobasculanta</w:t>
            </w:r>
            <w:proofErr w:type="spellEnd"/>
            <w:r w:rsidRPr="00CC7339">
              <w:rPr>
                <w:noProof w:val="0"/>
                <w:lang w:val="en-US" w:eastAsia="ru-RU"/>
              </w:rPr>
              <w:t xml:space="preserve"> de 10 t la </w:t>
            </w:r>
            <w:proofErr w:type="spellStart"/>
            <w:r w:rsidRPr="00CC7339">
              <w:rPr>
                <w:noProof w:val="0"/>
                <w:lang w:val="en-US" w:eastAsia="ru-RU"/>
              </w:rPr>
              <w:t>distanta</w:t>
            </w:r>
            <w:proofErr w:type="spellEnd"/>
            <w:r w:rsidRPr="00CC7339">
              <w:rPr>
                <w:noProof w:val="0"/>
                <w:lang w:val="en-US" w:eastAsia="ru-RU"/>
              </w:rPr>
              <w:t xml:space="preserve"> de: 30 km </w:t>
            </w:r>
            <w:r w:rsidRPr="00CC7339">
              <w:rPr>
                <w:rFonts w:ascii="Times New Roman CYR" w:hAnsi="Times New Roman CYR" w:cs="Times New Roman CYR"/>
                <w:noProof w:val="0"/>
                <w:sz w:val="16"/>
                <w:szCs w:val="16"/>
                <w:lang w:val="en-US" w:eastAsia="ru-RU"/>
              </w:rPr>
              <w:t xml:space="preserve"> </w:t>
            </w:r>
          </w:p>
        </w:tc>
        <w:tc>
          <w:tcPr>
            <w:tcW w:w="1418" w:type="dxa"/>
            <w:tcBorders>
              <w:top w:val="single" w:sz="4" w:space="0" w:color="auto"/>
              <w:bottom w:val="single" w:sz="4" w:space="0" w:color="auto"/>
            </w:tcBorders>
            <w:vAlign w:val="center"/>
          </w:tcPr>
          <w:p w14:paraId="60704164" w14:textId="77777777" w:rsidR="00CC7339" w:rsidRPr="00CC7339" w:rsidRDefault="00CC7339" w:rsidP="00CC7339">
            <w:pPr>
              <w:autoSpaceDE w:val="0"/>
              <w:autoSpaceDN w:val="0"/>
              <w:jc w:val="center"/>
              <w:rPr>
                <w:noProof w:val="0"/>
                <w:lang w:val="en-US" w:eastAsia="ru-RU"/>
              </w:rPr>
            </w:pPr>
            <w:r w:rsidRPr="00CC7339">
              <w:rPr>
                <w:noProof w:val="0"/>
                <w:lang w:val="en-US" w:eastAsia="ru-RU"/>
              </w:rPr>
              <w:t>t</w:t>
            </w:r>
          </w:p>
        </w:tc>
        <w:tc>
          <w:tcPr>
            <w:tcW w:w="2126" w:type="dxa"/>
            <w:tcBorders>
              <w:top w:val="single" w:sz="4" w:space="0" w:color="auto"/>
              <w:bottom w:val="single" w:sz="4" w:space="0" w:color="auto"/>
            </w:tcBorders>
            <w:vAlign w:val="center"/>
          </w:tcPr>
          <w:p w14:paraId="4D897317" w14:textId="77777777" w:rsidR="00CC7339" w:rsidRPr="00CC7339" w:rsidRDefault="00CC7339" w:rsidP="00CC7339">
            <w:pPr>
              <w:autoSpaceDE w:val="0"/>
              <w:autoSpaceDN w:val="0"/>
              <w:jc w:val="center"/>
              <w:rPr>
                <w:noProof w:val="0"/>
                <w:lang w:val="en-US" w:eastAsia="ru-RU"/>
              </w:rPr>
            </w:pPr>
            <w:r w:rsidRPr="00CC7339">
              <w:rPr>
                <w:noProof w:val="0"/>
                <w:lang w:val="en-US" w:eastAsia="ru-RU"/>
              </w:rPr>
              <w:t>35,00</w:t>
            </w:r>
          </w:p>
        </w:tc>
      </w:tr>
      <w:tr w:rsidR="00CC7339" w:rsidRPr="00CC7339" w14:paraId="0CDAF29A" w14:textId="77777777" w:rsidTr="00CC733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720CA6F" w14:textId="77777777" w:rsidR="00CC7339" w:rsidRPr="00CC7339" w:rsidRDefault="00CC7339" w:rsidP="00CC7339">
            <w:pPr>
              <w:autoSpaceDE w:val="0"/>
              <w:autoSpaceDN w:val="0"/>
              <w:rPr>
                <w:noProof w:val="0"/>
                <w:lang w:val="en-US" w:eastAsia="ru-RU"/>
              </w:rPr>
            </w:pPr>
          </w:p>
        </w:tc>
        <w:tc>
          <w:tcPr>
            <w:tcW w:w="1276" w:type="dxa"/>
            <w:tcBorders>
              <w:top w:val="nil"/>
              <w:bottom w:val="single" w:sz="2" w:space="0" w:color="auto"/>
            </w:tcBorders>
            <w:vAlign w:val="center"/>
          </w:tcPr>
          <w:p w14:paraId="0002E4E9" w14:textId="77777777" w:rsidR="00CC7339" w:rsidRPr="00CC7339" w:rsidRDefault="00CC7339" w:rsidP="00CC7339">
            <w:pPr>
              <w:autoSpaceDE w:val="0"/>
              <w:autoSpaceDN w:val="0"/>
              <w:jc w:val="center"/>
              <w:rPr>
                <w:noProof w:val="0"/>
                <w:sz w:val="16"/>
                <w:szCs w:val="16"/>
                <w:lang w:val="en-US" w:eastAsia="ru-RU"/>
              </w:rPr>
            </w:pPr>
            <w:r w:rsidRPr="00CC7339">
              <w:rPr>
                <w:noProof w:val="0"/>
                <w:sz w:val="16"/>
                <w:szCs w:val="16"/>
                <w:lang w:val="en-US" w:eastAsia="ru-RU"/>
              </w:rPr>
              <w:t>3410540000007</w:t>
            </w:r>
          </w:p>
        </w:tc>
        <w:tc>
          <w:tcPr>
            <w:tcW w:w="4703" w:type="dxa"/>
            <w:tcBorders>
              <w:top w:val="nil"/>
              <w:bottom w:val="single" w:sz="2" w:space="0" w:color="auto"/>
            </w:tcBorders>
          </w:tcPr>
          <w:p w14:paraId="0A14774B" w14:textId="77777777" w:rsidR="00CC7339" w:rsidRPr="00CC7339" w:rsidRDefault="00CC7339" w:rsidP="00CC7339">
            <w:pPr>
              <w:autoSpaceDE w:val="0"/>
              <w:autoSpaceDN w:val="0"/>
              <w:rPr>
                <w:noProof w:val="0"/>
                <w:lang w:val="en-US" w:eastAsia="ru-RU"/>
              </w:rPr>
            </w:pPr>
            <w:r w:rsidRPr="00CC7339">
              <w:rPr>
                <w:noProof w:val="0"/>
                <w:lang w:val="en-US" w:eastAsia="ru-RU"/>
              </w:rPr>
              <w:t>Autobasculanta-10t</w:t>
            </w:r>
          </w:p>
        </w:tc>
        <w:tc>
          <w:tcPr>
            <w:tcW w:w="1418" w:type="dxa"/>
            <w:tcBorders>
              <w:top w:val="nil"/>
              <w:bottom w:val="single" w:sz="2" w:space="0" w:color="auto"/>
            </w:tcBorders>
          </w:tcPr>
          <w:p w14:paraId="4E313803" w14:textId="77777777" w:rsidR="00CC7339" w:rsidRPr="00CC7339" w:rsidRDefault="00CC7339" w:rsidP="00CC7339">
            <w:pPr>
              <w:autoSpaceDE w:val="0"/>
              <w:autoSpaceDN w:val="0"/>
              <w:jc w:val="center"/>
              <w:rPr>
                <w:noProof w:val="0"/>
                <w:lang w:val="en-US" w:eastAsia="ru-RU"/>
              </w:rPr>
            </w:pPr>
            <w:r w:rsidRPr="00CC7339">
              <w:rPr>
                <w:noProof w:val="0"/>
                <w:lang w:val="en-US" w:eastAsia="ru-RU"/>
              </w:rPr>
              <w:t>h-</w:t>
            </w:r>
            <w:proofErr w:type="spellStart"/>
            <w:r w:rsidRPr="00CC7339">
              <w:rPr>
                <w:noProof w:val="0"/>
                <w:lang w:val="en-US" w:eastAsia="ru-RU"/>
              </w:rPr>
              <w:t>ut</w:t>
            </w:r>
            <w:proofErr w:type="spellEnd"/>
          </w:p>
        </w:tc>
        <w:tc>
          <w:tcPr>
            <w:tcW w:w="2126" w:type="dxa"/>
            <w:tcBorders>
              <w:top w:val="nil"/>
              <w:bottom w:val="single" w:sz="2" w:space="0" w:color="auto"/>
            </w:tcBorders>
          </w:tcPr>
          <w:p w14:paraId="513EA281" w14:textId="77777777" w:rsidR="00CC7339" w:rsidRPr="00CC7339" w:rsidRDefault="00CC7339" w:rsidP="00CC7339">
            <w:pPr>
              <w:autoSpaceDE w:val="0"/>
              <w:autoSpaceDN w:val="0"/>
              <w:jc w:val="center"/>
              <w:rPr>
                <w:noProof w:val="0"/>
                <w:lang w:val="en-US" w:eastAsia="ru-RU"/>
              </w:rPr>
            </w:pPr>
            <w:r w:rsidRPr="00CC7339">
              <w:rPr>
                <w:noProof w:val="0"/>
                <w:lang w:val="en-US" w:eastAsia="ru-RU"/>
              </w:rPr>
              <w:t>4,64</w:t>
            </w:r>
          </w:p>
        </w:tc>
      </w:tr>
    </w:tbl>
    <w:p w14:paraId="2308ADC5" w14:textId="77777777" w:rsidR="00CC7339" w:rsidRPr="00DA5EBE" w:rsidRDefault="00CC7339" w:rsidP="00DA5EBE">
      <w:pPr>
        <w:autoSpaceDE w:val="0"/>
        <w:autoSpaceDN w:val="0"/>
        <w:ind w:right="425"/>
        <w:jc w:val="center"/>
        <w:rPr>
          <w:rFonts w:eastAsia="MS Mincho"/>
          <w:b/>
          <w:bCs/>
          <w:noProof w:val="0"/>
          <w:sz w:val="28"/>
          <w:szCs w:val="28"/>
          <w:lang w:eastAsia="ja-JP"/>
        </w:rPr>
      </w:pPr>
    </w:p>
    <w:p w14:paraId="44CA2630" w14:textId="77777777" w:rsidR="00603CE4" w:rsidRDefault="00603CE4" w:rsidP="007E77FA">
      <w:pPr>
        <w:autoSpaceDE w:val="0"/>
        <w:autoSpaceDN w:val="0"/>
        <w:ind w:right="425"/>
        <w:jc w:val="center"/>
        <w:rPr>
          <w:rFonts w:eastAsia="MS Mincho"/>
          <w:b/>
          <w:bCs/>
          <w:noProof w:val="0"/>
          <w:sz w:val="28"/>
          <w:szCs w:val="28"/>
          <w:lang w:eastAsia="ja-JP"/>
        </w:rPr>
      </w:pPr>
    </w:p>
    <w:p w14:paraId="04CD35B8" w14:textId="77777777" w:rsidR="00603CE4" w:rsidRDefault="00603CE4" w:rsidP="007E77FA">
      <w:pPr>
        <w:autoSpaceDE w:val="0"/>
        <w:autoSpaceDN w:val="0"/>
        <w:ind w:right="425"/>
        <w:jc w:val="center"/>
        <w:rPr>
          <w:rFonts w:eastAsia="MS Mincho"/>
          <w:b/>
          <w:bCs/>
          <w:noProof w:val="0"/>
          <w:sz w:val="28"/>
          <w:szCs w:val="28"/>
          <w:lang w:eastAsia="ja-JP"/>
        </w:rPr>
      </w:pPr>
    </w:p>
    <w:p w14:paraId="4549B059" w14:textId="77777777" w:rsidR="00603CE4" w:rsidRDefault="00603CE4" w:rsidP="007E77FA">
      <w:pPr>
        <w:autoSpaceDE w:val="0"/>
        <w:autoSpaceDN w:val="0"/>
        <w:ind w:right="425"/>
        <w:jc w:val="center"/>
        <w:rPr>
          <w:rFonts w:eastAsia="MS Mincho"/>
          <w:b/>
          <w:bCs/>
          <w:noProof w:val="0"/>
          <w:sz w:val="28"/>
          <w:szCs w:val="28"/>
          <w:lang w:eastAsia="ja-JP"/>
        </w:rPr>
      </w:pPr>
    </w:p>
    <w:p w14:paraId="725182DF" w14:textId="77777777" w:rsidR="00603CE4" w:rsidRDefault="00603CE4" w:rsidP="007E77FA">
      <w:pPr>
        <w:autoSpaceDE w:val="0"/>
        <w:autoSpaceDN w:val="0"/>
        <w:ind w:right="425"/>
        <w:jc w:val="center"/>
        <w:rPr>
          <w:rFonts w:eastAsia="MS Mincho"/>
          <w:b/>
          <w:bCs/>
          <w:noProof w:val="0"/>
          <w:sz w:val="28"/>
          <w:szCs w:val="28"/>
          <w:lang w:eastAsia="ja-JP"/>
        </w:rPr>
      </w:pPr>
    </w:p>
    <w:p w14:paraId="4B6E2512" w14:textId="77777777" w:rsidR="00603CE4" w:rsidRDefault="00603CE4" w:rsidP="007E77FA">
      <w:pPr>
        <w:autoSpaceDE w:val="0"/>
        <w:autoSpaceDN w:val="0"/>
        <w:ind w:right="425"/>
        <w:jc w:val="center"/>
        <w:rPr>
          <w:rFonts w:eastAsia="MS Mincho"/>
          <w:b/>
          <w:bCs/>
          <w:noProof w:val="0"/>
          <w:sz w:val="28"/>
          <w:szCs w:val="28"/>
          <w:lang w:eastAsia="ja-JP"/>
        </w:rPr>
      </w:pPr>
    </w:p>
    <w:p w14:paraId="63BCEAC3" w14:textId="77777777" w:rsidR="00603CE4" w:rsidRDefault="00603CE4" w:rsidP="007E77FA">
      <w:pPr>
        <w:autoSpaceDE w:val="0"/>
        <w:autoSpaceDN w:val="0"/>
        <w:ind w:right="425"/>
        <w:jc w:val="center"/>
        <w:rPr>
          <w:rFonts w:eastAsia="MS Mincho"/>
          <w:b/>
          <w:bCs/>
          <w:noProof w:val="0"/>
          <w:sz w:val="28"/>
          <w:szCs w:val="28"/>
          <w:lang w:eastAsia="ja-JP"/>
        </w:rPr>
      </w:pPr>
    </w:p>
    <w:p w14:paraId="1A1C5BC0" w14:textId="77777777" w:rsidR="00603CE4" w:rsidRDefault="00603CE4" w:rsidP="007E77FA">
      <w:pPr>
        <w:autoSpaceDE w:val="0"/>
        <w:autoSpaceDN w:val="0"/>
        <w:ind w:right="425"/>
        <w:jc w:val="center"/>
        <w:rPr>
          <w:rFonts w:eastAsia="MS Mincho"/>
          <w:b/>
          <w:bCs/>
          <w:noProof w:val="0"/>
          <w:sz w:val="28"/>
          <w:szCs w:val="28"/>
          <w:lang w:eastAsia="ja-JP"/>
        </w:rPr>
      </w:pPr>
    </w:p>
    <w:p w14:paraId="786BE9C3" w14:textId="77777777" w:rsidR="00603CE4" w:rsidRDefault="00603CE4" w:rsidP="007E77FA">
      <w:pPr>
        <w:autoSpaceDE w:val="0"/>
        <w:autoSpaceDN w:val="0"/>
        <w:ind w:right="425"/>
        <w:jc w:val="center"/>
        <w:rPr>
          <w:rFonts w:eastAsia="MS Mincho"/>
          <w:b/>
          <w:bCs/>
          <w:noProof w:val="0"/>
          <w:sz w:val="28"/>
          <w:szCs w:val="28"/>
          <w:lang w:eastAsia="ja-JP"/>
        </w:rPr>
      </w:pPr>
    </w:p>
    <w:p w14:paraId="4A471870" w14:textId="77777777" w:rsidR="00603CE4" w:rsidRDefault="00603CE4" w:rsidP="007E77FA">
      <w:pPr>
        <w:autoSpaceDE w:val="0"/>
        <w:autoSpaceDN w:val="0"/>
        <w:ind w:right="425"/>
        <w:jc w:val="center"/>
        <w:rPr>
          <w:rFonts w:eastAsia="MS Mincho"/>
          <w:b/>
          <w:bCs/>
          <w:noProof w:val="0"/>
          <w:sz w:val="28"/>
          <w:szCs w:val="28"/>
          <w:lang w:eastAsia="ja-JP"/>
        </w:rPr>
      </w:pPr>
    </w:p>
    <w:p w14:paraId="12C54FD8" w14:textId="77777777" w:rsidR="00603CE4" w:rsidRDefault="00603CE4" w:rsidP="007E77FA">
      <w:pPr>
        <w:autoSpaceDE w:val="0"/>
        <w:autoSpaceDN w:val="0"/>
        <w:ind w:right="425"/>
        <w:jc w:val="center"/>
        <w:rPr>
          <w:rFonts w:eastAsia="MS Mincho"/>
          <w:b/>
          <w:bCs/>
          <w:noProof w:val="0"/>
          <w:sz w:val="28"/>
          <w:szCs w:val="28"/>
          <w:lang w:eastAsia="ja-JP"/>
        </w:rPr>
      </w:pPr>
    </w:p>
    <w:p w14:paraId="07FA7F8F" w14:textId="77777777" w:rsidR="00603CE4" w:rsidRDefault="00603CE4" w:rsidP="007E77FA">
      <w:pPr>
        <w:autoSpaceDE w:val="0"/>
        <w:autoSpaceDN w:val="0"/>
        <w:ind w:right="425"/>
        <w:jc w:val="center"/>
        <w:rPr>
          <w:rFonts w:eastAsia="MS Mincho"/>
          <w:b/>
          <w:bCs/>
          <w:noProof w:val="0"/>
          <w:sz w:val="28"/>
          <w:szCs w:val="28"/>
          <w:lang w:eastAsia="ja-JP"/>
        </w:rPr>
      </w:pPr>
    </w:p>
    <w:p w14:paraId="7C49F639" w14:textId="77777777" w:rsidR="00603CE4" w:rsidRDefault="00603CE4" w:rsidP="007E77FA">
      <w:pPr>
        <w:autoSpaceDE w:val="0"/>
        <w:autoSpaceDN w:val="0"/>
        <w:ind w:right="425"/>
        <w:jc w:val="center"/>
        <w:rPr>
          <w:rFonts w:eastAsia="MS Mincho"/>
          <w:b/>
          <w:bCs/>
          <w:noProof w:val="0"/>
          <w:sz w:val="28"/>
          <w:szCs w:val="28"/>
          <w:lang w:eastAsia="ja-JP"/>
        </w:rPr>
      </w:pPr>
    </w:p>
    <w:p w14:paraId="5E06F1A3" w14:textId="77777777" w:rsidR="00603CE4" w:rsidRDefault="00603CE4" w:rsidP="007E77FA">
      <w:pPr>
        <w:autoSpaceDE w:val="0"/>
        <w:autoSpaceDN w:val="0"/>
        <w:ind w:right="425"/>
        <w:jc w:val="center"/>
        <w:rPr>
          <w:rFonts w:eastAsia="MS Mincho"/>
          <w:b/>
          <w:bCs/>
          <w:noProof w:val="0"/>
          <w:sz w:val="28"/>
          <w:szCs w:val="28"/>
          <w:lang w:eastAsia="ja-JP"/>
        </w:rPr>
      </w:pPr>
    </w:p>
    <w:p w14:paraId="42D18B44" w14:textId="77777777" w:rsidR="00603CE4" w:rsidRDefault="00603CE4" w:rsidP="007E77FA">
      <w:pPr>
        <w:autoSpaceDE w:val="0"/>
        <w:autoSpaceDN w:val="0"/>
        <w:ind w:right="425"/>
        <w:jc w:val="center"/>
        <w:rPr>
          <w:rFonts w:eastAsia="MS Mincho"/>
          <w:b/>
          <w:bCs/>
          <w:noProof w:val="0"/>
          <w:sz w:val="28"/>
          <w:szCs w:val="28"/>
          <w:lang w:eastAsia="ja-JP"/>
        </w:rPr>
      </w:pPr>
    </w:p>
    <w:p w14:paraId="3DA2C559" w14:textId="77777777" w:rsidR="00603CE4" w:rsidRDefault="00603CE4" w:rsidP="007E77FA">
      <w:pPr>
        <w:autoSpaceDE w:val="0"/>
        <w:autoSpaceDN w:val="0"/>
        <w:ind w:right="425"/>
        <w:jc w:val="center"/>
        <w:rPr>
          <w:rFonts w:eastAsia="MS Mincho"/>
          <w:b/>
          <w:bCs/>
          <w:noProof w:val="0"/>
          <w:sz w:val="28"/>
          <w:szCs w:val="28"/>
          <w:lang w:eastAsia="ja-JP"/>
        </w:rPr>
      </w:pPr>
    </w:p>
    <w:p w14:paraId="62DA7C4F" w14:textId="55D32FFF" w:rsidR="00603CE4" w:rsidRDefault="00603CE4" w:rsidP="007E77FA">
      <w:pPr>
        <w:autoSpaceDE w:val="0"/>
        <w:autoSpaceDN w:val="0"/>
        <w:ind w:right="425"/>
        <w:jc w:val="center"/>
        <w:rPr>
          <w:rFonts w:eastAsia="MS Mincho"/>
          <w:b/>
          <w:bCs/>
          <w:noProof w:val="0"/>
          <w:sz w:val="28"/>
          <w:szCs w:val="28"/>
          <w:lang w:eastAsia="ja-JP"/>
        </w:rPr>
      </w:pPr>
    </w:p>
    <w:p w14:paraId="21E51E28" w14:textId="6DC2BA2C" w:rsidR="008B6191" w:rsidRDefault="008B6191" w:rsidP="007E77FA">
      <w:pPr>
        <w:autoSpaceDE w:val="0"/>
        <w:autoSpaceDN w:val="0"/>
        <w:ind w:right="425"/>
        <w:jc w:val="center"/>
        <w:rPr>
          <w:rFonts w:eastAsia="MS Mincho"/>
          <w:b/>
          <w:bCs/>
          <w:noProof w:val="0"/>
          <w:sz w:val="28"/>
          <w:szCs w:val="28"/>
          <w:lang w:eastAsia="ja-JP"/>
        </w:rPr>
      </w:pPr>
    </w:p>
    <w:p w14:paraId="626D1B6D" w14:textId="77777777" w:rsidR="008B6191" w:rsidRPr="001B61C5" w:rsidRDefault="008B6191" w:rsidP="007E77FA">
      <w:pPr>
        <w:autoSpaceDE w:val="0"/>
        <w:autoSpaceDN w:val="0"/>
        <w:ind w:right="425"/>
        <w:jc w:val="center"/>
        <w:rPr>
          <w:rFonts w:eastAsia="MS Mincho"/>
          <w:b/>
          <w:bCs/>
          <w:noProof w:val="0"/>
          <w:sz w:val="28"/>
          <w:szCs w:val="28"/>
          <w:lang w:val="en-US" w:eastAsia="ja-JP"/>
        </w:rPr>
      </w:pPr>
    </w:p>
    <w:p w14:paraId="0E9571AF" w14:textId="77777777" w:rsidR="00603CE4" w:rsidRDefault="00603CE4" w:rsidP="007E77FA">
      <w:pPr>
        <w:autoSpaceDE w:val="0"/>
        <w:autoSpaceDN w:val="0"/>
        <w:ind w:right="425"/>
        <w:jc w:val="center"/>
        <w:rPr>
          <w:rFonts w:eastAsia="MS Mincho"/>
          <w:b/>
          <w:bCs/>
          <w:noProof w:val="0"/>
          <w:sz w:val="28"/>
          <w:szCs w:val="28"/>
          <w:lang w:eastAsia="ja-JP"/>
        </w:rPr>
      </w:pPr>
    </w:p>
    <w:p w14:paraId="57CD0341" w14:textId="77777777" w:rsidR="00603CE4" w:rsidRDefault="00603CE4" w:rsidP="007E77FA">
      <w:pPr>
        <w:autoSpaceDE w:val="0"/>
        <w:autoSpaceDN w:val="0"/>
        <w:ind w:right="425"/>
        <w:jc w:val="center"/>
        <w:rPr>
          <w:rFonts w:eastAsia="MS Mincho"/>
          <w:b/>
          <w:bCs/>
          <w:noProof w:val="0"/>
          <w:sz w:val="28"/>
          <w:szCs w:val="28"/>
          <w:lang w:eastAsia="ja-JP"/>
        </w:rPr>
      </w:pPr>
    </w:p>
    <w:p w14:paraId="556FA3DD" w14:textId="77777777" w:rsidR="00603CE4" w:rsidRDefault="00603CE4" w:rsidP="007E77FA">
      <w:pPr>
        <w:autoSpaceDE w:val="0"/>
        <w:autoSpaceDN w:val="0"/>
        <w:ind w:right="425"/>
        <w:jc w:val="center"/>
        <w:rPr>
          <w:rFonts w:eastAsia="MS Mincho"/>
          <w:b/>
          <w:bCs/>
          <w:noProof w:val="0"/>
          <w:sz w:val="28"/>
          <w:szCs w:val="28"/>
          <w:lang w:eastAsia="ja-JP"/>
        </w:rPr>
      </w:pPr>
    </w:p>
    <w:p w14:paraId="6AD7AD31" w14:textId="77777777" w:rsidR="00603CE4" w:rsidRDefault="00603CE4" w:rsidP="007E77FA">
      <w:pPr>
        <w:autoSpaceDE w:val="0"/>
        <w:autoSpaceDN w:val="0"/>
        <w:ind w:right="425"/>
        <w:jc w:val="center"/>
        <w:rPr>
          <w:rFonts w:eastAsia="MS Mincho"/>
          <w:b/>
          <w:bCs/>
          <w:noProof w:val="0"/>
          <w:sz w:val="28"/>
          <w:szCs w:val="28"/>
          <w:lang w:eastAsia="ja-JP"/>
        </w:rPr>
      </w:pPr>
    </w:p>
    <w:p w14:paraId="565ED71A" w14:textId="36EE30EC" w:rsidR="007E77FA" w:rsidRDefault="007E77FA" w:rsidP="007E77FA">
      <w:pPr>
        <w:autoSpaceDE w:val="0"/>
        <w:autoSpaceDN w:val="0"/>
        <w:ind w:right="425"/>
        <w:jc w:val="center"/>
        <w:rPr>
          <w:rFonts w:eastAsia="MS Mincho"/>
          <w:b/>
          <w:bCs/>
          <w:noProof w:val="0"/>
          <w:sz w:val="28"/>
          <w:szCs w:val="28"/>
          <w:lang w:eastAsia="ja-JP"/>
        </w:rPr>
      </w:pPr>
      <w:r>
        <w:rPr>
          <w:rFonts w:eastAsia="MS Mincho"/>
          <w:b/>
          <w:bCs/>
          <w:noProof w:val="0"/>
          <w:sz w:val="28"/>
          <w:szCs w:val="28"/>
          <w:lang w:eastAsia="ja-JP"/>
        </w:rPr>
        <w:lastRenderedPageBreak/>
        <w:t>LOTUL 2:</w:t>
      </w:r>
    </w:p>
    <w:p w14:paraId="247CA9AC" w14:textId="75172533" w:rsidR="007E77FA" w:rsidRDefault="007E77FA" w:rsidP="007E77FA">
      <w:pPr>
        <w:pStyle w:val="a"/>
        <w:numPr>
          <w:ilvl w:val="0"/>
          <w:numId w:val="0"/>
        </w:numPr>
        <w:shd w:val="clear" w:color="auto" w:fill="FFFFFF"/>
        <w:spacing w:before="120" w:after="160" w:line="259" w:lineRule="auto"/>
        <w:ind w:left="1080"/>
        <w:contextualSpacing/>
        <w:jc w:val="center"/>
        <w:rPr>
          <w:b/>
          <w:bCs/>
          <w:sz w:val="28"/>
          <w:szCs w:val="28"/>
          <w:lang w:val="ro-MD" w:eastAsia="ru-RU"/>
        </w:rPr>
      </w:pPr>
      <w:r w:rsidRPr="007E77FA">
        <w:rPr>
          <w:b/>
          <w:bCs/>
          <w:sz w:val="28"/>
          <w:szCs w:val="28"/>
          <w:lang w:val="ro-MD" w:eastAsia="ru-RU"/>
        </w:rPr>
        <w:t>Lucrări de confecționare și instalare a porții și gardului la intrarea în instituție</w:t>
      </w:r>
    </w:p>
    <w:p w14:paraId="13FB1967" w14:textId="230A5245" w:rsidR="007E77FA" w:rsidRDefault="007E77FA" w:rsidP="007E77FA">
      <w:pPr>
        <w:pStyle w:val="a"/>
        <w:numPr>
          <w:ilvl w:val="0"/>
          <w:numId w:val="0"/>
        </w:numPr>
        <w:shd w:val="clear" w:color="auto" w:fill="FFFFFF"/>
        <w:spacing w:before="120" w:after="160" w:line="259" w:lineRule="auto"/>
        <w:ind w:left="1080"/>
        <w:contextualSpacing/>
        <w:jc w:val="center"/>
        <w:rPr>
          <w:b/>
          <w:bCs/>
          <w:sz w:val="28"/>
          <w:szCs w:val="28"/>
          <w:lang w:val="ro-MD" w:eastAsia="ru-RU"/>
        </w:rPr>
      </w:pPr>
    </w:p>
    <w:tbl>
      <w:tblPr>
        <w:tblW w:w="10235" w:type="dxa"/>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4423"/>
        <w:gridCol w:w="1559"/>
        <w:gridCol w:w="2268"/>
      </w:tblGrid>
      <w:tr w:rsidR="00BD3613" w:rsidRPr="00BD3613" w14:paraId="2DAE7936" w14:textId="77777777" w:rsidTr="00BD3613">
        <w:trPr>
          <w:cantSplit/>
          <w:trHeight w:val="1246"/>
        </w:trPr>
        <w:tc>
          <w:tcPr>
            <w:tcW w:w="709" w:type="dxa"/>
            <w:tcBorders>
              <w:top w:val="single" w:sz="4" w:space="0" w:color="auto"/>
              <w:bottom w:val="single" w:sz="4" w:space="0" w:color="auto"/>
            </w:tcBorders>
            <w:shd w:val="pct5" w:color="auto" w:fill="auto"/>
          </w:tcPr>
          <w:p w14:paraId="6EA72E48" w14:textId="77777777" w:rsidR="00BD3613" w:rsidRPr="00BD3613" w:rsidRDefault="00BD3613" w:rsidP="00BD3613">
            <w:pPr>
              <w:autoSpaceDE w:val="0"/>
              <w:autoSpaceDN w:val="0"/>
              <w:ind w:right="-108"/>
              <w:jc w:val="center"/>
              <w:rPr>
                <w:noProof w:val="0"/>
                <w:sz w:val="22"/>
                <w:szCs w:val="22"/>
                <w:lang w:val="en-US" w:eastAsia="ru-RU"/>
              </w:rPr>
            </w:pPr>
            <w:r w:rsidRPr="00BD3613">
              <w:rPr>
                <w:noProof w:val="0"/>
                <w:sz w:val="22"/>
                <w:szCs w:val="22"/>
                <w:lang w:val="en-US" w:eastAsia="ru-RU"/>
              </w:rPr>
              <w:t>№</w:t>
            </w:r>
          </w:p>
          <w:p w14:paraId="1EA761CA" w14:textId="77777777" w:rsidR="00BD3613" w:rsidRPr="00BD3613" w:rsidRDefault="00BD3613" w:rsidP="00BD3613">
            <w:pPr>
              <w:autoSpaceDE w:val="0"/>
              <w:autoSpaceDN w:val="0"/>
              <w:ind w:right="-108"/>
              <w:jc w:val="center"/>
              <w:rPr>
                <w:noProof w:val="0"/>
                <w:sz w:val="22"/>
                <w:szCs w:val="22"/>
                <w:lang w:val="en-US" w:eastAsia="ru-RU"/>
              </w:rPr>
            </w:pPr>
            <w:r w:rsidRPr="00BD3613">
              <w:rPr>
                <w:noProof w:val="0"/>
                <w:sz w:val="22"/>
                <w:szCs w:val="22"/>
                <w:lang w:val="en-US" w:eastAsia="ru-RU"/>
              </w:rPr>
              <w:t xml:space="preserve"> </w:t>
            </w:r>
            <w:proofErr w:type="spellStart"/>
            <w:r w:rsidRPr="00BD3613">
              <w:rPr>
                <w:noProof w:val="0"/>
                <w:sz w:val="22"/>
                <w:szCs w:val="22"/>
                <w:lang w:val="en-US" w:eastAsia="ru-RU"/>
              </w:rPr>
              <w:t>crt</w:t>
            </w:r>
            <w:proofErr w:type="spellEnd"/>
            <w:r w:rsidRPr="00BD3613">
              <w:rPr>
                <w:noProof w:val="0"/>
                <w:sz w:val="22"/>
                <w:szCs w:val="22"/>
                <w:lang w:val="en-US" w:eastAsia="ru-RU"/>
              </w:rPr>
              <w:t>.</w:t>
            </w:r>
          </w:p>
        </w:tc>
        <w:tc>
          <w:tcPr>
            <w:tcW w:w="1276" w:type="dxa"/>
            <w:tcBorders>
              <w:top w:val="single" w:sz="4" w:space="0" w:color="auto"/>
              <w:bottom w:val="single" w:sz="4" w:space="0" w:color="auto"/>
            </w:tcBorders>
            <w:shd w:val="pct5" w:color="auto" w:fill="auto"/>
          </w:tcPr>
          <w:p w14:paraId="165F4FF0" w14:textId="77777777" w:rsidR="00BD3613" w:rsidRPr="00BD3613" w:rsidRDefault="00BD3613" w:rsidP="00BD3613">
            <w:pPr>
              <w:autoSpaceDE w:val="0"/>
              <w:autoSpaceDN w:val="0"/>
              <w:ind w:left="-120" w:right="-108"/>
              <w:jc w:val="center"/>
              <w:rPr>
                <w:noProof w:val="0"/>
                <w:sz w:val="22"/>
                <w:szCs w:val="22"/>
                <w:lang w:val="en-US" w:eastAsia="ru-RU"/>
              </w:rPr>
            </w:pPr>
            <w:r w:rsidRPr="00BD3613">
              <w:rPr>
                <w:noProof w:val="0"/>
                <w:sz w:val="22"/>
                <w:szCs w:val="22"/>
                <w:lang w:eastAsia="ru-RU"/>
              </w:rPr>
              <w:t>Simbol</w:t>
            </w:r>
            <w:r w:rsidRPr="00BD3613">
              <w:rPr>
                <w:noProof w:val="0"/>
                <w:sz w:val="22"/>
                <w:szCs w:val="22"/>
                <w:lang w:val="en-US" w:eastAsia="ru-RU"/>
              </w:rPr>
              <w:t xml:space="preserve"> </w:t>
            </w:r>
            <w:r w:rsidRPr="00BD3613">
              <w:rPr>
                <w:noProof w:val="0"/>
                <w:sz w:val="22"/>
                <w:szCs w:val="22"/>
                <w:lang w:eastAsia="ru-RU"/>
              </w:rPr>
              <w:t>norme</w:t>
            </w:r>
            <w:r w:rsidRPr="00BD3613">
              <w:rPr>
                <w:noProof w:val="0"/>
                <w:sz w:val="22"/>
                <w:szCs w:val="22"/>
                <w:lang w:val="en-US" w:eastAsia="ru-RU"/>
              </w:rPr>
              <w:t xml:space="preserve"> </w:t>
            </w:r>
            <w:r w:rsidRPr="00BD3613">
              <w:rPr>
                <w:noProof w:val="0"/>
                <w:sz w:val="22"/>
                <w:szCs w:val="22"/>
                <w:lang w:eastAsia="ru-RU"/>
              </w:rPr>
              <w:t xml:space="preserve">şi Cod </w:t>
            </w:r>
            <w:r w:rsidRPr="00BD3613">
              <w:rPr>
                <w:noProof w:val="0"/>
                <w:sz w:val="22"/>
                <w:szCs w:val="22"/>
                <w:lang w:val="en-US" w:eastAsia="ru-RU"/>
              </w:rPr>
              <w:t xml:space="preserve"> </w:t>
            </w:r>
            <w:r w:rsidRPr="00BD3613">
              <w:rPr>
                <w:noProof w:val="0"/>
                <w:sz w:val="22"/>
                <w:szCs w:val="22"/>
                <w:lang w:eastAsia="ru-RU"/>
              </w:rPr>
              <w:t xml:space="preserve">resurse  </w:t>
            </w:r>
          </w:p>
        </w:tc>
        <w:tc>
          <w:tcPr>
            <w:tcW w:w="4423" w:type="dxa"/>
            <w:tcBorders>
              <w:top w:val="single" w:sz="4" w:space="0" w:color="auto"/>
              <w:bottom w:val="single" w:sz="4" w:space="0" w:color="auto"/>
            </w:tcBorders>
            <w:shd w:val="pct5" w:color="auto" w:fill="auto"/>
          </w:tcPr>
          <w:p w14:paraId="618A5D96" w14:textId="77777777" w:rsidR="00BD3613" w:rsidRPr="00BD3613" w:rsidRDefault="00BD3613" w:rsidP="00BD3613">
            <w:pPr>
              <w:autoSpaceDE w:val="0"/>
              <w:autoSpaceDN w:val="0"/>
              <w:jc w:val="center"/>
              <w:rPr>
                <w:noProof w:val="0"/>
                <w:sz w:val="22"/>
                <w:szCs w:val="22"/>
                <w:lang w:eastAsia="ru-RU"/>
              </w:rPr>
            </w:pPr>
          </w:p>
          <w:p w14:paraId="14353490" w14:textId="77777777" w:rsidR="00BD3613" w:rsidRPr="00BD3613" w:rsidRDefault="00BD3613" w:rsidP="00BD3613">
            <w:pPr>
              <w:autoSpaceDE w:val="0"/>
              <w:autoSpaceDN w:val="0"/>
              <w:jc w:val="center"/>
              <w:rPr>
                <w:noProof w:val="0"/>
                <w:sz w:val="22"/>
                <w:szCs w:val="22"/>
                <w:lang w:val="en-US" w:eastAsia="ru-RU"/>
              </w:rPr>
            </w:pPr>
            <w:r w:rsidRPr="00BD3613">
              <w:rPr>
                <w:noProof w:val="0"/>
                <w:sz w:val="22"/>
                <w:szCs w:val="22"/>
                <w:lang w:eastAsia="ru-RU"/>
              </w:rPr>
              <w:t xml:space="preserve">Denumire lucrări       </w:t>
            </w:r>
          </w:p>
        </w:tc>
        <w:tc>
          <w:tcPr>
            <w:tcW w:w="1559" w:type="dxa"/>
            <w:tcBorders>
              <w:top w:val="single" w:sz="4" w:space="0" w:color="auto"/>
              <w:bottom w:val="single" w:sz="4" w:space="0" w:color="auto"/>
            </w:tcBorders>
            <w:shd w:val="pct5" w:color="auto" w:fill="auto"/>
          </w:tcPr>
          <w:p w14:paraId="582E2F75" w14:textId="77777777" w:rsidR="00BD3613" w:rsidRPr="00BD3613" w:rsidRDefault="00BD3613" w:rsidP="00BD3613">
            <w:pPr>
              <w:autoSpaceDE w:val="0"/>
              <w:autoSpaceDN w:val="0"/>
              <w:ind w:left="-108" w:right="-108"/>
              <w:jc w:val="center"/>
              <w:rPr>
                <w:noProof w:val="0"/>
                <w:sz w:val="22"/>
                <w:szCs w:val="22"/>
                <w:lang w:eastAsia="ru-RU"/>
              </w:rPr>
            </w:pPr>
          </w:p>
          <w:p w14:paraId="7EDF8FB7" w14:textId="77777777" w:rsidR="00BD3613" w:rsidRPr="00BD3613" w:rsidRDefault="00BD3613" w:rsidP="00BD3613">
            <w:pPr>
              <w:autoSpaceDE w:val="0"/>
              <w:autoSpaceDN w:val="0"/>
              <w:ind w:left="-108" w:right="-108"/>
              <w:jc w:val="center"/>
              <w:rPr>
                <w:noProof w:val="0"/>
                <w:sz w:val="22"/>
                <w:szCs w:val="22"/>
                <w:lang w:val="en-US" w:eastAsia="ru-RU"/>
              </w:rPr>
            </w:pPr>
            <w:r w:rsidRPr="00BD3613">
              <w:rPr>
                <w:noProof w:val="0"/>
                <w:sz w:val="22"/>
                <w:szCs w:val="22"/>
                <w:lang w:eastAsia="ru-RU"/>
              </w:rPr>
              <w:t>U.M.</w:t>
            </w:r>
            <w:r w:rsidRPr="00BD3613">
              <w:rPr>
                <w:noProof w:val="0"/>
                <w:sz w:val="22"/>
                <w:szCs w:val="22"/>
                <w:lang w:val="en-US" w:eastAsia="ru-RU"/>
              </w:rPr>
              <w:t xml:space="preserve"> </w:t>
            </w:r>
          </w:p>
        </w:tc>
        <w:tc>
          <w:tcPr>
            <w:tcW w:w="2268" w:type="dxa"/>
            <w:tcBorders>
              <w:top w:val="single" w:sz="4" w:space="0" w:color="auto"/>
              <w:bottom w:val="single" w:sz="4" w:space="0" w:color="auto"/>
            </w:tcBorders>
            <w:shd w:val="pct5" w:color="auto" w:fill="auto"/>
          </w:tcPr>
          <w:p w14:paraId="6199551E" w14:textId="77777777" w:rsidR="00BD3613" w:rsidRPr="00BD3613" w:rsidRDefault="00BD3613" w:rsidP="00BD3613">
            <w:pPr>
              <w:autoSpaceDE w:val="0"/>
              <w:autoSpaceDN w:val="0"/>
              <w:ind w:left="-108" w:right="-108"/>
              <w:jc w:val="center"/>
              <w:rPr>
                <w:noProof w:val="0"/>
                <w:sz w:val="22"/>
                <w:szCs w:val="22"/>
                <w:lang w:val="en-US" w:eastAsia="ru-RU"/>
              </w:rPr>
            </w:pPr>
            <w:r w:rsidRPr="00BD3613">
              <w:rPr>
                <w:noProof w:val="0"/>
                <w:sz w:val="22"/>
                <w:szCs w:val="22"/>
                <w:lang w:eastAsia="ru-RU"/>
              </w:rPr>
              <w:t>Cantitate conform datelor din proiect</w:t>
            </w:r>
          </w:p>
        </w:tc>
      </w:tr>
    </w:tbl>
    <w:p w14:paraId="196CD6F3" w14:textId="77777777" w:rsidR="00BD3613" w:rsidRPr="00BD3613" w:rsidRDefault="00BD3613" w:rsidP="00BD3613">
      <w:pPr>
        <w:autoSpaceDE w:val="0"/>
        <w:autoSpaceDN w:val="0"/>
        <w:rPr>
          <w:noProof w:val="0"/>
          <w:sz w:val="2"/>
          <w:szCs w:val="2"/>
          <w:lang w:val="en-US" w:eastAsia="ru-RU"/>
        </w:rPr>
      </w:pPr>
    </w:p>
    <w:tbl>
      <w:tblPr>
        <w:tblW w:w="10232" w:type="dxa"/>
        <w:tblInd w:w="-459" w:type="dxa"/>
        <w:tblLayout w:type="fixed"/>
        <w:tblLook w:val="0000" w:firstRow="0" w:lastRow="0" w:firstColumn="0" w:lastColumn="0" w:noHBand="0" w:noVBand="0"/>
      </w:tblPr>
      <w:tblGrid>
        <w:gridCol w:w="709"/>
        <w:gridCol w:w="1276"/>
        <w:gridCol w:w="4420"/>
        <w:gridCol w:w="1559"/>
        <w:gridCol w:w="2268"/>
      </w:tblGrid>
      <w:tr w:rsidR="00BD3613" w:rsidRPr="00BD3613" w14:paraId="755621AA" w14:textId="77777777" w:rsidTr="00BD3613">
        <w:trPr>
          <w:cantSplit/>
          <w:tblHeader/>
        </w:trPr>
        <w:tc>
          <w:tcPr>
            <w:tcW w:w="709" w:type="dxa"/>
            <w:tcBorders>
              <w:top w:val="single" w:sz="6" w:space="0" w:color="auto"/>
              <w:left w:val="single" w:sz="6" w:space="0" w:color="auto"/>
              <w:bottom w:val="double" w:sz="6" w:space="0" w:color="auto"/>
              <w:right w:val="nil"/>
            </w:tcBorders>
            <w:shd w:val="pct5" w:color="auto" w:fill="auto"/>
          </w:tcPr>
          <w:p w14:paraId="7F7EE2F1" w14:textId="77777777" w:rsidR="00BD3613" w:rsidRPr="00BD3613" w:rsidRDefault="00BD3613" w:rsidP="00BD3613">
            <w:pPr>
              <w:autoSpaceDE w:val="0"/>
              <w:autoSpaceDN w:val="0"/>
              <w:ind w:right="-108"/>
              <w:jc w:val="center"/>
              <w:rPr>
                <w:noProof w:val="0"/>
                <w:sz w:val="22"/>
                <w:szCs w:val="22"/>
                <w:lang w:val="en-US" w:eastAsia="ru-RU"/>
              </w:rPr>
            </w:pPr>
            <w:r w:rsidRPr="00BD3613">
              <w:rPr>
                <w:noProof w:val="0"/>
                <w:sz w:val="22"/>
                <w:szCs w:val="22"/>
                <w:lang w:val="en-US" w:eastAsia="ru-RU"/>
              </w:rPr>
              <w:t>1</w:t>
            </w:r>
          </w:p>
        </w:tc>
        <w:tc>
          <w:tcPr>
            <w:tcW w:w="1276" w:type="dxa"/>
            <w:tcBorders>
              <w:top w:val="single" w:sz="6" w:space="0" w:color="auto"/>
              <w:left w:val="single" w:sz="6" w:space="0" w:color="auto"/>
              <w:bottom w:val="double" w:sz="6" w:space="0" w:color="auto"/>
              <w:right w:val="nil"/>
            </w:tcBorders>
            <w:shd w:val="pct5" w:color="auto" w:fill="auto"/>
          </w:tcPr>
          <w:p w14:paraId="41D5405F" w14:textId="77777777" w:rsidR="00BD3613" w:rsidRPr="00BD3613" w:rsidRDefault="00BD3613" w:rsidP="00BD3613">
            <w:pPr>
              <w:autoSpaceDE w:val="0"/>
              <w:autoSpaceDN w:val="0"/>
              <w:ind w:left="-120" w:right="-108"/>
              <w:jc w:val="center"/>
              <w:rPr>
                <w:noProof w:val="0"/>
                <w:sz w:val="22"/>
                <w:szCs w:val="22"/>
                <w:lang w:val="en-US" w:eastAsia="ru-RU"/>
              </w:rPr>
            </w:pPr>
            <w:r w:rsidRPr="00BD3613">
              <w:rPr>
                <w:noProof w:val="0"/>
                <w:sz w:val="22"/>
                <w:szCs w:val="22"/>
                <w:lang w:val="en-US" w:eastAsia="ru-RU"/>
              </w:rPr>
              <w:t>2</w:t>
            </w:r>
          </w:p>
        </w:tc>
        <w:tc>
          <w:tcPr>
            <w:tcW w:w="4420" w:type="dxa"/>
            <w:tcBorders>
              <w:top w:val="single" w:sz="6" w:space="0" w:color="auto"/>
              <w:left w:val="single" w:sz="6" w:space="0" w:color="auto"/>
              <w:bottom w:val="double" w:sz="6" w:space="0" w:color="auto"/>
              <w:right w:val="nil"/>
            </w:tcBorders>
            <w:shd w:val="pct5" w:color="auto" w:fill="auto"/>
          </w:tcPr>
          <w:p w14:paraId="2D134A10" w14:textId="77777777" w:rsidR="00BD3613" w:rsidRPr="00BD3613" w:rsidRDefault="00BD3613" w:rsidP="00BD3613">
            <w:pPr>
              <w:autoSpaceDE w:val="0"/>
              <w:autoSpaceDN w:val="0"/>
              <w:jc w:val="center"/>
              <w:rPr>
                <w:noProof w:val="0"/>
                <w:sz w:val="22"/>
                <w:szCs w:val="22"/>
                <w:lang w:val="en-US" w:eastAsia="ru-RU"/>
              </w:rPr>
            </w:pPr>
            <w:r w:rsidRPr="00BD3613">
              <w:rPr>
                <w:noProof w:val="0"/>
                <w:sz w:val="22"/>
                <w:szCs w:val="22"/>
                <w:lang w:val="en-US" w:eastAsia="ru-RU"/>
              </w:rPr>
              <w:t>3</w:t>
            </w:r>
          </w:p>
        </w:tc>
        <w:tc>
          <w:tcPr>
            <w:tcW w:w="1559" w:type="dxa"/>
            <w:tcBorders>
              <w:top w:val="single" w:sz="6" w:space="0" w:color="auto"/>
              <w:left w:val="single" w:sz="6" w:space="0" w:color="auto"/>
              <w:bottom w:val="double" w:sz="6" w:space="0" w:color="auto"/>
              <w:right w:val="nil"/>
            </w:tcBorders>
            <w:shd w:val="pct5" w:color="auto" w:fill="auto"/>
          </w:tcPr>
          <w:p w14:paraId="580D2193" w14:textId="77777777" w:rsidR="00BD3613" w:rsidRPr="00BD3613" w:rsidRDefault="00BD3613" w:rsidP="00BD3613">
            <w:pPr>
              <w:autoSpaceDE w:val="0"/>
              <w:autoSpaceDN w:val="0"/>
              <w:ind w:left="-108" w:right="-108"/>
              <w:jc w:val="center"/>
              <w:rPr>
                <w:noProof w:val="0"/>
                <w:sz w:val="22"/>
                <w:szCs w:val="22"/>
                <w:lang w:val="en-US" w:eastAsia="ru-RU"/>
              </w:rPr>
            </w:pPr>
            <w:r w:rsidRPr="00BD3613">
              <w:rPr>
                <w:noProof w:val="0"/>
                <w:sz w:val="22"/>
                <w:szCs w:val="22"/>
                <w:lang w:val="en-US" w:eastAsia="ru-RU"/>
              </w:rPr>
              <w:t>4</w:t>
            </w:r>
          </w:p>
        </w:tc>
        <w:tc>
          <w:tcPr>
            <w:tcW w:w="2268" w:type="dxa"/>
            <w:tcBorders>
              <w:top w:val="single" w:sz="6" w:space="0" w:color="auto"/>
              <w:left w:val="single" w:sz="6" w:space="0" w:color="auto"/>
              <w:bottom w:val="double" w:sz="6" w:space="0" w:color="auto"/>
              <w:right w:val="nil"/>
            </w:tcBorders>
            <w:shd w:val="pct5" w:color="auto" w:fill="auto"/>
          </w:tcPr>
          <w:p w14:paraId="0ACDF579" w14:textId="77777777" w:rsidR="00BD3613" w:rsidRPr="00BD3613" w:rsidRDefault="00BD3613" w:rsidP="00BD3613">
            <w:pPr>
              <w:autoSpaceDE w:val="0"/>
              <w:autoSpaceDN w:val="0"/>
              <w:ind w:left="-108" w:right="-108"/>
              <w:jc w:val="center"/>
              <w:rPr>
                <w:noProof w:val="0"/>
                <w:sz w:val="22"/>
                <w:szCs w:val="22"/>
                <w:lang w:val="en-US" w:eastAsia="ru-RU"/>
              </w:rPr>
            </w:pPr>
            <w:r w:rsidRPr="00BD3613">
              <w:rPr>
                <w:noProof w:val="0"/>
                <w:sz w:val="22"/>
                <w:szCs w:val="22"/>
                <w:lang w:val="en-US" w:eastAsia="ru-RU"/>
              </w:rPr>
              <w:t>5</w:t>
            </w:r>
          </w:p>
        </w:tc>
      </w:tr>
      <w:tr w:rsidR="00BD3613" w:rsidRPr="00BD3613" w14:paraId="1E099BDE" w14:textId="77777777" w:rsidTr="00BD3613">
        <w:tc>
          <w:tcPr>
            <w:tcW w:w="709" w:type="dxa"/>
            <w:tcBorders>
              <w:top w:val="nil"/>
              <w:left w:val="single" w:sz="6" w:space="0" w:color="auto"/>
              <w:bottom w:val="nil"/>
              <w:right w:val="nil"/>
            </w:tcBorders>
          </w:tcPr>
          <w:p w14:paraId="04567DB5" w14:textId="77777777" w:rsidR="00BD3613" w:rsidRPr="00BD3613" w:rsidRDefault="00BD3613" w:rsidP="00BD3613">
            <w:pPr>
              <w:autoSpaceDE w:val="0"/>
              <w:autoSpaceDN w:val="0"/>
              <w:jc w:val="center"/>
              <w:rPr>
                <w:noProof w:val="0"/>
                <w:lang w:val="en-US" w:eastAsia="ru-RU"/>
              </w:rPr>
            </w:pPr>
          </w:p>
        </w:tc>
        <w:tc>
          <w:tcPr>
            <w:tcW w:w="1276" w:type="dxa"/>
            <w:tcBorders>
              <w:top w:val="nil"/>
              <w:left w:val="single" w:sz="6" w:space="0" w:color="auto"/>
              <w:bottom w:val="nil"/>
              <w:right w:val="nil"/>
            </w:tcBorders>
          </w:tcPr>
          <w:p w14:paraId="0521417B" w14:textId="77777777" w:rsidR="00BD3613" w:rsidRPr="00BD3613" w:rsidRDefault="00BD3613" w:rsidP="00BD3613">
            <w:pPr>
              <w:autoSpaceDE w:val="0"/>
              <w:autoSpaceDN w:val="0"/>
              <w:rPr>
                <w:noProof w:val="0"/>
                <w:lang w:val="en-US" w:eastAsia="ru-RU"/>
              </w:rPr>
            </w:pPr>
          </w:p>
        </w:tc>
        <w:tc>
          <w:tcPr>
            <w:tcW w:w="4420" w:type="dxa"/>
            <w:tcBorders>
              <w:top w:val="nil"/>
              <w:left w:val="single" w:sz="6" w:space="0" w:color="auto"/>
              <w:bottom w:val="nil"/>
              <w:right w:val="single" w:sz="6" w:space="0" w:color="auto"/>
            </w:tcBorders>
          </w:tcPr>
          <w:p w14:paraId="67D9AC0D" w14:textId="77777777" w:rsidR="00BD3613" w:rsidRPr="00BD3613" w:rsidRDefault="00BD3613" w:rsidP="00BD3613">
            <w:pPr>
              <w:autoSpaceDE w:val="0"/>
              <w:autoSpaceDN w:val="0"/>
              <w:rPr>
                <w:b/>
                <w:bCs/>
                <w:noProof w:val="0"/>
                <w:sz w:val="22"/>
                <w:szCs w:val="22"/>
                <w:lang w:val="en-US" w:eastAsia="ru-RU"/>
              </w:rPr>
            </w:pPr>
            <w:r w:rsidRPr="00BD3613">
              <w:rPr>
                <w:b/>
                <w:bCs/>
                <w:noProof w:val="0"/>
                <w:sz w:val="22"/>
                <w:szCs w:val="22"/>
                <w:lang w:val="en-US" w:eastAsia="ru-RU"/>
              </w:rPr>
              <w:t xml:space="preserve">1. </w:t>
            </w:r>
            <w:proofErr w:type="spellStart"/>
            <w:r w:rsidRPr="00BD3613">
              <w:rPr>
                <w:b/>
                <w:bCs/>
                <w:noProof w:val="0"/>
                <w:sz w:val="22"/>
                <w:szCs w:val="22"/>
                <w:lang w:val="en-US" w:eastAsia="ru-RU"/>
              </w:rPr>
              <w:t>Confectii</w:t>
            </w:r>
            <w:proofErr w:type="spellEnd"/>
            <w:r w:rsidRPr="00BD3613">
              <w:rPr>
                <w:b/>
                <w:bCs/>
                <w:noProof w:val="0"/>
                <w:sz w:val="22"/>
                <w:szCs w:val="22"/>
                <w:lang w:val="en-US" w:eastAsia="ru-RU"/>
              </w:rPr>
              <w:t xml:space="preserve"> </w:t>
            </w:r>
            <w:proofErr w:type="spellStart"/>
            <w:r w:rsidRPr="00BD3613">
              <w:rPr>
                <w:b/>
                <w:bCs/>
                <w:noProof w:val="0"/>
                <w:sz w:val="22"/>
                <w:szCs w:val="22"/>
                <w:lang w:val="en-US" w:eastAsia="ru-RU"/>
              </w:rPr>
              <w:t>metalice</w:t>
            </w:r>
            <w:proofErr w:type="spellEnd"/>
            <w:r w:rsidRPr="00BD3613">
              <w:rPr>
                <w:b/>
                <w:bCs/>
                <w:noProof w:val="0"/>
                <w:sz w:val="22"/>
                <w:szCs w:val="22"/>
                <w:lang w:val="en-US" w:eastAsia="ru-RU"/>
              </w:rPr>
              <w:t xml:space="preserve"> </w:t>
            </w:r>
            <w:proofErr w:type="spellStart"/>
            <w:r w:rsidRPr="00BD3613">
              <w:rPr>
                <w:b/>
                <w:bCs/>
                <w:noProof w:val="0"/>
                <w:sz w:val="22"/>
                <w:szCs w:val="22"/>
                <w:lang w:val="en-US" w:eastAsia="ru-RU"/>
              </w:rPr>
              <w:t>porti</w:t>
            </w:r>
            <w:proofErr w:type="spellEnd"/>
            <w:r w:rsidRPr="00BD3613">
              <w:rPr>
                <w:b/>
                <w:bCs/>
                <w:noProof w:val="0"/>
                <w:sz w:val="22"/>
                <w:szCs w:val="22"/>
                <w:lang w:val="en-US" w:eastAsia="ru-RU"/>
              </w:rPr>
              <w:t xml:space="preserve"> </w:t>
            </w:r>
            <w:proofErr w:type="spellStart"/>
            <w:r w:rsidRPr="00BD3613">
              <w:rPr>
                <w:b/>
                <w:bCs/>
                <w:noProof w:val="0"/>
                <w:sz w:val="22"/>
                <w:szCs w:val="22"/>
                <w:lang w:val="en-US" w:eastAsia="ru-RU"/>
              </w:rPr>
              <w:t>si</w:t>
            </w:r>
            <w:proofErr w:type="spellEnd"/>
            <w:r w:rsidRPr="00BD3613">
              <w:rPr>
                <w:b/>
                <w:bCs/>
                <w:noProof w:val="0"/>
                <w:sz w:val="22"/>
                <w:szCs w:val="22"/>
                <w:lang w:val="en-US" w:eastAsia="ru-RU"/>
              </w:rPr>
              <w:t xml:space="preserve"> </w:t>
            </w:r>
            <w:proofErr w:type="spellStart"/>
            <w:r w:rsidRPr="00BD3613">
              <w:rPr>
                <w:b/>
                <w:bCs/>
                <w:noProof w:val="0"/>
                <w:sz w:val="22"/>
                <w:szCs w:val="22"/>
                <w:lang w:val="en-US" w:eastAsia="ru-RU"/>
              </w:rPr>
              <w:t>gard</w:t>
            </w:r>
            <w:proofErr w:type="spellEnd"/>
          </w:p>
          <w:p w14:paraId="24AA5A8C" w14:textId="77777777" w:rsidR="00BD3613" w:rsidRPr="00BD3613" w:rsidRDefault="00BD3613" w:rsidP="00BD3613">
            <w:pPr>
              <w:autoSpaceDE w:val="0"/>
              <w:autoSpaceDN w:val="0"/>
              <w:rPr>
                <w:noProof w:val="0"/>
                <w:lang w:val="en-US" w:eastAsia="ru-RU"/>
              </w:rPr>
            </w:pPr>
          </w:p>
        </w:tc>
        <w:tc>
          <w:tcPr>
            <w:tcW w:w="1559" w:type="dxa"/>
            <w:tcBorders>
              <w:top w:val="nil"/>
              <w:left w:val="single" w:sz="6" w:space="0" w:color="auto"/>
              <w:bottom w:val="nil"/>
              <w:right w:val="nil"/>
            </w:tcBorders>
          </w:tcPr>
          <w:p w14:paraId="36606EF2" w14:textId="77777777" w:rsidR="00BD3613" w:rsidRPr="00BD3613" w:rsidRDefault="00BD3613" w:rsidP="00BD3613">
            <w:pPr>
              <w:autoSpaceDE w:val="0"/>
              <w:autoSpaceDN w:val="0"/>
              <w:rPr>
                <w:b/>
                <w:bCs/>
                <w:noProof w:val="0"/>
                <w:sz w:val="22"/>
                <w:szCs w:val="22"/>
                <w:lang w:val="en-US" w:eastAsia="ru-RU"/>
              </w:rPr>
            </w:pPr>
          </w:p>
        </w:tc>
        <w:tc>
          <w:tcPr>
            <w:tcW w:w="2268" w:type="dxa"/>
            <w:tcBorders>
              <w:top w:val="nil"/>
              <w:left w:val="single" w:sz="6" w:space="0" w:color="auto"/>
              <w:bottom w:val="nil"/>
              <w:right w:val="nil"/>
            </w:tcBorders>
          </w:tcPr>
          <w:p w14:paraId="2C8D1BB2" w14:textId="77777777" w:rsidR="00BD3613" w:rsidRPr="00BD3613" w:rsidRDefault="00BD3613" w:rsidP="00BD3613">
            <w:pPr>
              <w:autoSpaceDE w:val="0"/>
              <w:autoSpaceDN w:val="0"/>
              <w:rPr>
                <w:noProof w:val="0"/>
                <w:lang w:val="en-US" w:eastAsia="ru-RU"/>
              </w:rPr>
            </w:pPr>
          </w:p>
        </w:tc>
      </w:tr>
      <w:tr w:rsidR="00BD3613" w:rsidRPr="00BD3613" w14:paraId="176CDF46" w14:textId="77777777" w:rsidTr="00BD36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AD4360" w14:textId="77777777" w:rsidR="00BD3613" w:rsidRPr="00BD3613" w:rsidRDefault="00BD3613" w:rsidP="00BD3613">
            <w:pPr>
              <w:autoSpaceDE w:val="0"/>
              <w:autoSpaceDN w:val="0"/>
              <w:rPr>
                <w:noProof w:val="0"/>
                <w:lang w:val="en-US" w:eastAsia="ru-RU"/>
              </w:rPr>
            </w:pPr>
            <w:r w:rsidRPr="00BD3613">
              <w:rPr>
                <w:noProof w:val="0"/>
                <w:lang w:val="en-US" w:eastAsia="ru-RU"/>
              </w:rPr>
              <w:t>1</w:t>
            </w:r>
          </w:p>
        </w:tc>
        <w:tc>
          <w:tcPr>
            <w:tcW w:w="1276" w:type="dxa"/>
            <w:tcBorders>
              <w:top w:val="single" w:sz="4" w:space="0" w:color="auto"/>
              <w:bottom w:val="single" w:sz="4" w:space="0" w:color="auto"/>
            </w:tcBorders>
          </w:tcPr>
          <w:p w14:paraId="1EFEAEC4" w14:textId="77777777" w:rsidR="00BD3613" w:rsidRPr="00BD3613" w:rsidRDefault="00BD3613" w:rsidP="00BD3613">
            <w:pPr>
              <w:autoSpaceDE w:val="0"/>
              <w:autoSpaceDN w:val="0"/>
              <w:rPr>
                <w:noProof w:val="0"/>
                <w:lang w:val="en-US" w:eastAsia="ru-RU"/>
              </w:rPr>
            </w:pPr>
            <w:r w:rsidRPr="00BD3613">
              <w:rPr>
                <w:noProof w:val="0"/>
                <w:lang w:val="en-US" w:eastAsia="ru-RU"/>
              </w:rPr>
              <w:t>RpCP45D</w:t>
            </w:r>
          </w:p>
          <w:p w14:paraId="2B835678" w14:textId="77777777" w:rsidR="00BD3613" w:rsidRPr="00BD3613" w:rsidRDefault="00BD3613" w:rsidP="00BD3613">
            <w:pPr>
              <w:autoSpaceDE w:val="0"/>
              <w:autoSpaceDN w:val="0"/>
              <w:rPr>
                <w:noProof w:val="0"/>
                <w:lang w:val="en-US" w:eastAsia="ru-RU"/>
              </w:rPr>
            </w:pPr>
          </w:p>
        </w:tc>
        <w:tc>
          <w:tcPr>
            <w:tcW w:w="4420" w:type="dxa"/>
            <w:tcBorders>
              <w:top w:val="single" w:sz="4" w:space="0" w:color="auto"/>
              <w:bottom w:val="single" w:sz="4" w:space="0" w:color="auto"/>
            </w:tcBorders>
          </w:tcPr>
          <w:p w14:paraId="6898F516" w14:textId="77777777" w:rsidR="00BD3613" w:rsidRPr="00BD3613" w:rsidRDefault="00BD3613" w:rsidP="00BD3613">
            <w:pPr>
              <w:autoSpaceDE w:val="0"/>
              <w:autoSpaceDN w:val="0"/>
              <w:adjustRightInd w:val="0"/>
              <w:rPr>
                <w:rFonts w:ascii="Times New Roman CYR" w:hAnsi="Times New Roman CYR" w:cs="Times New Roman CYR"/>
                <w:noProof w:val="0"/>
                <w:sz w:val="16"/>
                <w:szCs w:val="16"/>
                <w:lang w:val="en-US" w:eastAsia="ru-RU"/>
              </w:rPr>
            </w:pPr>
            <w:proofErr w:type="spellStart"/>
            <w:r w:rsidRPr="00BD3613">
              <w:rPr>
                <w:noProof w:val="0"/>
                <w:lang w:val="en-US" w:eastAsia="ru-RU"/>
              </w:rPr>
              <w:t>Demontarea</w:t>
            </w:r>
            <w:proofErr w:type="spellEnd"/>
            <w:r w:rsidRPr="00BD3613">
              <w:rPr>
                <w:noProof w:val="0"/>
                <w:lang w:val="en-US" w:eastAsia="ru-RU"/>
              </w:rPr>
              <w:t xml:space="preserve"> </w:t>
            </w:r>
            <w:proofErr w:type="spellStart"/>
            <w:r w:rsidRPr="00BD3613">
              <w:rPr>
                <w:noProof w:val="0"/>
                <w:lang w:val="en-US" w:eastAsia="ru-RU"/>
              </w:rPr>
              <w:t>balustradelor</w:t>
            </w:r>
            <w:proofErr w:type="spellEnd"/>
            <w:r w:rsidRPr="00BD3613">
              <w:rPr>
                <w:noProof w:val="0"/>
                <w:lang w:val="en-US" w:eastAsia="ru-RU"/>
              </w:rPr>
              <w:t xml:space="preserve">, </w:t>
            </w:r>
            <w:proofErr w:type="spellStart"/>
            <w:r w:rsidRPr="00BD3613">
              <w:rPr>
                <w:noProof w:val="0"/>
                <w:lang w:val="en-US" w:eastAsia="ru-RU"/>
              </w:rPr>
              <w:t>grilelor</w:t>
            </w:r>
            <w:proofErr w:type="spellEnd"/>
            <w:r w:rsidRPr="00BD3613">
              <w:rPr>
                <w:noProof w:val="0"/>
                <w:lang w:val="en-US" w:eastAsia="ru-RU"/>
              </w:rPr>
              <w:t xml:space="preserve">, </w:t>
            </w:r>
            <w:proofErr w:type="spellStart"/>
            <w:r w:rsidRPr="00BD3613">
              <w:rPr>
                <w:noProof w:val="0"/>
                <w:lang w:val="en-US" w:eastAsia="ru-RU"/>
              </w:rPr>
              <w:t>parapetilor</w:t>
            </w:r>
            <w:proofErr w:type="spellEnd"/>
            <w:r w:rsidRPr="00BD3613">
              <w:rPr>
                <w:noProof w:val="0"/>
                <w:lang w:val="en-US" w:eastAsia="ru-RU"/>
              </w:rPr>
              <w:t xml:space="preserve"> </w:t>
            </w:r>
            <w:proofErr w:type="spellStart"/>
            <w:r w:rsidRPr="00BD3613">
              <w:rPr>
                <w:noProof w:val="0"/>
                <w:lang w:val="en-US" w:eastAsia="ru-RU"/>
              </w:rPr>
              <w:t>si</w:t>
            </w:r>
            <w:proofErr w:type="spellEnd"/>
            <w:r w:rsidRPr="00BD3613">
              <w:rPr>
                <w:noProof w:val="0"/>
                <w:lang w:val="en-US" w:eastAsia="ru-RU"/>
              </w:rPr>
              <w:t xml:space="preserve"> </w:t>
            </w:r>
            <w:proofErr w:type="spellStart"/>
            <w:r w:rsidRPr="00BD3613">
              <w:rPr>
                <w:noProof w:val="0"/>
                <w:lang w:val="en-US" w:eastAsia="ru-RU"/>
              </w:rPr>
              <w:t>imprejmuirilor</w:t>
            </w:r>
            <w:proofErr w:type="spellEnd"/>
            <w:r w:rsidRPr="00BD3613">
              <w:rPr>
                <w:noProof w:val="0"/>
                <w:lang w:val="en-US" w:eastAsia="ru-RU"/>
              </w:rPr>
              <w:t xml:space="preserve"> </w:t>
            </w:r>
            <w:proofErr w:type="spellStart"/>
            <w:r w:rsidRPr="00BD3613">
              <w:rPr>
                <w:noProof w:val="0"/>
                <w:lang w:val="en-US" w:eastAsia="ru-RU"/>
              </w:rPr>
              <w:t>metalice</w:t>
            </w:r>
            <w:proofErr w:type="spellEnd"/>
            <w:r w:rsidRPr="00BD3613">
              <w:rPr>
                <w:noProof w:val="0"/>
                <w:lang w:val="en-US" w:eastAsia="ru-RU"/>
              </w:rPr>
              <w:t xml:space="preserve"> </w:t>
            </w:r>
            <w:proofErr w:type="spellStart"/>
            <w:r w:rsidRPr="00BD3613">
              <w:rPr>
                <w:noProof w:val="0"/>
                <w:lang w:val="en-US" w:eastAsia="ru-RU"/>
              </w:rPr>
              <w:t>etc</w:t>
            </w:r>
            <w:proofErr w:type="spellEnd"/>
            <w:r w:rsidRPr="00BD3613">
              <w:rPr>
                <w:rFonts w:ascii="Times New Roman CYR" w:hAnsi="Times New Roman CYR" w:cs="Times New Roman CYR"/>
                <w:noProof w:val="0"/>
                <w:sz w:val="16"/>
                <w:szCs w:val="16"/>
                <w:lang w:val="en-US" w:eastAsia="ru-RU"/>
              </w:rPr>
              <w:t xml:space="preserve"> </w:t>
            </w:r>
          </w:p>
          <w:p w14:paraId="4EFF2F5F" w14:textId="77777777" w:rsidR="00BD3613" w:rsidRPr="00BD3613" w:rsidRDefault="00BD3613" w:rsidP="00BD3613">
            <w:pPr>
              <w:autoSpaceDE w:val="0"/>
              <w:autoSpaceDN w:val="0"/>
              <w:rPr>
                <w:noProof w:val="0"/>
                <w:lang w:val="en-US" w:eastAsia="ru-RU"/>
              </w:rPr>
            </w:pPr>
          </w:p>
        </w:tc>
        <w:tc>
          <w:tcPr>
            <w:tcW w:w="1559" w:type="dxa"/>
            <w:tcBorders>
              <w:top w:val="single" w:sz="4" w:space="0" w:color="auto"/>
              <w:bottom w:val="single" w:sz="4" w:space="0" w:color="auto"/>
            </w:tcBorders>
            <w:vAlign w:val="center"/>
          </w:tcPr>
          <w:p w14:paraId="2EC93C4F" w14:textId="77777777" w:rsidR="00BD3613" w:rsidRPr="00BD3613" w:rsidRDefault="00BD3613" w:rsidP="00BD3613">
            <w:pPr>
              <w:autoSpaceDE w:val="0"/>
              <w:autoSpaceDN w:val="0"/>
              <w:jc w:val="center"/>
              <w:rPr>
                <w:noProof w:val="0"/>
                <w:lang w:val="en-US" w:eastAsia="ru-RU"/>
              </w:rPr>
            </w:pPr>
            <w:r w:rsidRPr="00BD3613">
              <w:rPr>
                <w:noProof w:val="0"/>
                <w:lang w:val="en-US" w:eastAsia="ru-RU"/>
              </w:rPr>
              <w:t>kg</w:t>
            </w:r>
          </w:p>
        </w:tc>
        <w:tc>
          <w:tcPr>
            <w:tcW w:w="2268" w:type="dxa"/>
            <w:tcBorders>
              <w:top w:val="single" w:sz="4" w:space="0" w:color="auto"/>
              <w:bottom w:val="single" w:sz="4" w:space="0" w:color="auto"/>
            </w:tcBorders>
            <w:vAlign w:val="center"/>
          </w:tcPr>
          <w:p w14:paraId="791B72A5" w14:textId="77777777" w:rsidR="00BD3613" w:rsidRPr="00BD3613" w:rsidRDefault="00BD3613" w:rsidP="00BD3613">
            <w:pPr>
              <w:autoSpaceDE w:val="0"/>
              <w:autoSpaceDN w:val="0"/>
              <w:jc w:val="center"/>
              <w:rPr>
                <w:noProof w:val="0"/>
                <w:lang w:val="en-US" w:eastAsia="ru-RU"/>
              </w:rPr>
            </w:pPr>
            <w:r w:rsidRPr="00BD3613">
              <w:rPr>
                <w:noProof w:val="0"/>
                <w:lang w:val="en-US" w:eastAsia="ru-RU"/>
              </w:rPr>
              <w:t>750,00</w:t>
            </w:r>
          </w:p>
        </w:tc>
      </w:tr>
      <w:tr w:rsidR="00BD3613" w:rsidRPr="00BD3613" w14:paraId="62757636" w14:textId="77777777" w:rsidTr="00BD361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6BE4896" w14:textId="77777777" w:rsidR="00BD3613" w:rsidRPr="00BD3613" w:rsidRDefault="00BD3613" w:rsidP="00BD3613">
            <w:pPr>
              <w:autoSpaceDE w:val="0"/>
              <w:autoSpaceDN w:val="0"/>
              <w:rPr>
                <w:noProof w:val="0"/>
                <w:lang w:val="en-US" w:eastAsia="ru-RU"/>
              </w:rPr>
            </w:pPr>
          </w:p>
        </w:tc>
        <w:tc>
          <w:tcPr>
            <w:tcW w:w="1276" w:type="dxa"/>
            <w:tcBorders>
              <w:top w:val="nil"/>
              <w:bottom w:val="single" w:sz="2" w:space="0" w:color="auto"/>
            </w:tcBorders>
            <w:vAlign w:val="center"/>
          </w:tcPr>
          <w:p w14:paraId="0CF37943" w14:textId="77777777" w:rsidR="00BD3613" w:rsidRPr="00BD3613" w:rsidRDefault="00BD3613" w:rsidP="00BD3613">
            <w:pPr>
              <w:autoSpaceDE w:val="0"/>
              <w:autoSpaceDN w:val="0"/>
              <w:jc w:val="center"/>
              <w:rPr>
                <w:noProof w:val="0"/>
                <w:sz w:val="16"/>
                <w:szCs w:val="16"/>
                <w:lang w:val="en-US" w:eastAsia="ru-RU"/>
              </w:rPr>
            </w:pPr>
            <w:r w:rsidRPr="00BD3613">
              <w:rPr>
                <w:noProof w:val="0"/>
                <w:sz w:val="16"/>
                <w:szCs w:val="16"/>
                <w:lang w:val="en-US" w:eastAsia="ru-RU"/>
              </w:rPr>
              <w:t>7214240021800</w:t>
            </w:r>
          </w:p>
        </w:tc>
        <w:tc>
          <w:tcPr>
            <w:tcW w:w="4420" w:type="dxa"/>
            <w:tcBorders>
              <w:top w:val="nil"/>
              <w:bottom w:val="single" w:sz="2" w:space="0" w:color="auto"/>
            </w:tcBorders>
          </w:tcPr>
          <w:p w14:paraId="737FBFDA" w14:textId="77777777" w:rsidR="00BD3613" w:rsidRPr="00BD3613" w:rsidRDefault="00BD3613" w:rsidP="00BD3613">
            <w:pPr>
              <w:autoSpaceDE w:val="0"/>
              <w:autoSpaceDN w:val="0"/>
              <w:rPr>
                <w:noProof w:val="0"/>
                <w:lang w:val="en-US" w:eastAsia="ru-RU"/>
              </w:rPr>
            </w:pPr>
            <w:proofErr w:type="spellStart"/>
            <w:r w:rsidRPr="00BD3613">
              <w:rPr>
                <w:noProof w:val="0"/>
                <w:lang w:val="en-US" w:eastAsia="ru-RU"/>
              </w:rPr>
              <w:t>Lacatus</w:t>
            </w:r>
            <w:proofErr w:type="spellEnd"/>
            <w:r w:rsidRPr="00BD3613">
              <w:rPr>
                <w:noProof w:val="0"/>
                <w:lang w:val="en-US" w:eastAsia="ru-RU"/>
              </w:rPr>
              <w:t xml:space="preserve"> </w:t>
            </w:r>
            <w:proofErr w:type="spellStart"/>
            <w:r w:rsidRPr="00BD3613">
              <w:rPr>
                <w:noProof w:val="0"/>
                <w:lang w:val="en-US" w:eastAsia="ru-RU"/>
              </w:rPr>
              <w:t>mecanic</w:t>
            </w:r>
            <w:proofErr w:type="spellEnd"/>
          </w:p>
        </w:tc>
        <w:tc>
          <w:tcPr>
            <w:tcW w:w="1559" w:type="dxa"/>
            <w:tcBorders>
              <w:top w:val="nil"/>
              <w:bottom w:val="single" w:sz="2" w:space="0" w:color="auto"/>
            </w:tcBorders>
          </w:tcPr>
          <w:p w14:paraId="06EFF719" w14:textId="77777777" w:rsidR="00BD3613" w:rsidRPr="00BD3613" w:rsidRDefault="00BD3613" w:rsidP="00BD3613">
            <w:pPr>
              <w:autoSpaceDE w:val="0"/>
              <w:autoSpaceDN w:val="0"/>
              <w:jc w:val="center"/>
              <w:rPr>
                <w:noProof w:val="0"/>
                <w:lang w:val="en-US" w:eastAsia="ru-RU"/>
              </w:rPr>
            </w:pPr>
            <w:r w:rsidRPr="00BD3613">
              <w:rPr>
                <w:noProof w:val="0"/>
                <w:lang w:val="en-US" w:eastAsia="ru-RU"/>
              </w:rPr>
              <w:t>h-om</w:t>
            </w:r>
          </w:p>
        </w:tc>
        <w:tc>
          <w:tcPr>
            <w:tcW w:w="2268" w:type="dxa"/>
            <w:tcBorders>
              <w:top w:val="nil"/>
              <w:bottom w:val="single" w:sz="2" w:space="0" w:color="auto"/>
            </w:tcBorders>
          </w:tcPr>
          <w:p w14:paraId="3EE738F2" w14:textId="77777777" w:rsidR="00BD3613" w:rsidRPr="00BD3613" w:rsidRDefault="00BD3613" w:rsidP="00BD3613">
            <w:pPr>
              <w:autoSpaceDE w:val="0"/>
              <w:autoSpaceDN w:val="0"/>
              <w:jc w:val="center"/>
              <w:rPr>
                <w:noProof w:val="0"/>
                <w:lang w:val="en-US" w:eastAsia="ru-RU"/>
              </w:rPr>
            </w:pPr>
            <w:r w:rsidRPr="00BD3613">
              <w:rPr>
                <w:noProof w:val="0"/>
                <w:lang w:val="en-US" w:eastAsia="ru-RU"/>
              </w:rPr>
              <w:t>15,00</w:t>
            </w:r>
          </w:p>
        </w:tc>
      </w:tr>
      <w:tr w:rsidR="00BD3613" w:rsidRPr="00BD3613" w14:paraId="17695E3F" w14:textId="77777777" w:rsidTr="00BD361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F44E988" w14:textId="77777777" w:rsidR="00BD3613" w:rsidRPr="00BD3613" w:rsidRDefault="00BD3613" w:rsidP="00BD3613">
            <w:pPr>
              <w:autoSpaceDE w:val="0"/>
              <w:autoSpaceDN w:val="0"/>
              <w:rPr>
                <w:noProof w:val="0"/>
                <w:lang w:val="en-US" w:eastAsia="ru-RU"/>
              </w:rPr>
            </w:pPr>
          </w:p>
        </w:tc>
        <w:tc>
          <w:tcPr>
            <w:tcW w:w="1276" w:type="dxa"/>
            <w:tcBorders>
              <w:top w:val="nil"/>
              <w:bottom w:val="single" w:sz="2" w:space="0" w:color="auto"/>
            </w:tcBorders>
            <w:vAlign w:val="center"/>
          </w:tcPr>
          <w:p w14:paraId="21BFE02C" w14:textId="77777777" w:rsidR="00BD3613" w:rsidRPr="00BD3613" w:rsidRDefault="00BD3613" w:rsidP="00BD3613">
            <w:pPr>
              <w:autoSpaceDE w:val="0"/>
              <w:autoSpaceDN w:val="0"/>
              <w:jc w:val="center"/>
              <w:rPr>
                <w:noProof w:val="0"/>
                <w:sz w:val="16"/>
                <w:szCs w:val="16"/>
                <w:lang w:val="en-US" w:eastAsia="ru-RU"/>
              </w:rPr>
            </w:pPr>
            <w:r w:rsidRPr="00BD3613">
              <w:rPr>
                <w:noProof w:val="0"/>
                <w:sz w:val="16"/>
                <w:szCs w:val="16"/>
                <w:lang w:val="en-US" w:eastAsia="ru-RU"/>
              </w:rPr>
              <w:t>9310060019922</w:t>
            </w:r>
          </w:p>
        </w:tc>
        <w:tc>
          <w:tcPr>
            <w:tcW w:w="4420" w:type="dxa"/>
            <w:tcBorders>
              <w:top w:val="nil"/>
              <w:bottom w:val="single" w:sz="2" w:space="0" w:color="auto"/>
            </w:tcBorders>
          </w:tcPr>
          <w:p w14:paraId="5907C2B0" w14:textId="77777777" w:rsidR="00BD3613" w:rsidRPr="00BD3613" w:rsidRDefault="00BD3613" w:rsidP="00BD3613">
            <w:pPr>
              <w:autoSpaceDE w:val="0"/>
              <w:autoSpaceDN w:val="0"/>
              <w:rPr>
                <w:noProof w:val="0"/>
                <w:lang w:val="en-US" w:eastAsia="ru-RU"/>
              </w:rPr>
            </w:pPr>
            <w:proofErr w:type="spellStart"/>
            <w:r w:rsidRPr="00BD3613">
              <w:rPr>
                <w:noProof w:val="0"/>
                <w:lang w:val="en-US" w:eastAsia="ru-RU"/>
              </w:rPr>
              <w:t>Muncitor</w:t>
            </w:r>
            <w:proofErr w:type="spellEnd"/>
            <w:r w:rsidRPr="00BD3613">
              <w:rPr>
                <w:noProof w:val="0"/>
                <w:lang w:val="en-US" w:eastAsia="ru-RU"/>
              </w:rPr>
              <w:t xml:space="preserve"> </w:t>
            </w:r>
            <w:proofErr w:type="spellStart"/>
            <w:r w:rsidRPr="00BD3613">
              <w:rPr>
                <w:noProof w:val="0"/>
                <w:lang w:val="en-US" w:eastAsia="ru-RU"/>
              </w:rPr>
              <w:t>deservire</w:t>
            </w:r>
            <w:proofErr w:type="spellEnd"/>
            <w:r w:rsidRPr="00BD3613">
              <w:rPr>
                <w:noProof w:val="0"/>
                <w:lang w:val="en-US" w:eastAsia="ru-RU"/>
              </w:rPr>
              <w:t xml:space="preserve"> </w:t>
            </w:r>
          </w:p>
        </w:tc>
        <w:tc>
          <w:tcPr>
            <w:tcW w:w="1559" w:type="dxa"/>
            <w:tcBorders>
              <w:top w:val="nil"/>
              <w:bottom w:val="single" w:sz="2" w:space="0" w:color="auto"/>
            </w:tcBorders>
          </w:tcPr>
          <w:p w14:paraId="19C4B773" w14:textId="77777777" w:rsidR="00BD3613" w:rsidRPr="00BD3613" w:rsidRDefault="00BD3613" w:rsidP="00BD3613">
            <w:pPr>
              <w:autoSpaceDE w:val="0"/>
              <w:autoSpaceDN w:val="0"/>
              <w:jc w:val="center"/>
              <w:rPr>
                <w:noProof w:val="0"/>
                <w:lang w:val="en-US" w:eastAsia="ru-RU"/>
              </w:rPr>
            </w:pPr>
            <w:r w:rsidRPr="00BD3613">
              <w:rPr>
                <w:noProof w:val="0"/>
                <w:lang w:val="en-US" w:eastAsia="ru-RU"/>
              </w:rPr>
              <w:t>h-om</w:t>
            </w:r>
          </w:p>
        </w:tc>
        <w:tc>
          <w:tcPr>
            <w:tcW w:w="2268" w:type="dxa"/>
            <w:tcBorders>
              <w:top w:val="nil"/>
              <w:bottom w:val="single" w:sz="2" w:space="0" w:color="auto"/>
            </w:tcBorders>
          </w:tcPr>
          <w:p w14:paraId="2ABE84A1" w14:textId="77777777" w:rsidR="00BD3613" w:rsidRPr="00BD3613" w:rsidRDefault="00BD3613" w:rsidP="00BD3613">
            <w:pPr>
              <w:autoSpaceDE w:val="0"/>
              <w:autoSpaceDN w:val="0"/>
              <w:jc w:val="center"/>
              <w:rPr>
                <w:noProof w:val="0"/>
                <w:lang w:val="en-US" w:eastAsia="ru-RU"/>
              </w:rPr>
            </w:pPr>
            <w:r w:rsidRPr="00BD3613">
              <w:rPr>
                <w:noProof w:val="0"/>
                <w:lang w:val="en-US" w:eastAsia="ru-RU"/>
              </w:rPr>
              <w:t>15,00</w:t>
            </w:r>
          </w:p>
        </w:tc>
      </w:tr>
      <w:tr w:rsidR="00BD3613" w:rsidRPr="00BD3613" w14:paraId="6018C16C" w14:textId="77777777" w:rsidTr="00BD361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05156A7" w14:textId="77777777" w:rsidR="00BD3613" w:rsidRPr="00BD3613" w:rsidRDefault="00BD3613" w:rsidP="00BD3613">
            <w:pPr>
              <w:autoSpaceDE w:val="0"/>
              <w:autoSpaceDN w:val="0"/>
              <w:rPr>
                <w:noProof w:val="0"/>
                <w:lang w:val="en-US" w:eastAsia="ru-RU"/>
              </w:rPr>
            </w:pPr>
          </w:p>
        </w:tc>
        <w:tc>
          <w:tcPr>
            <w:tcW w:w="1276" w:type="dxa"/>
            <w:tcBorders>
              <w:top w:val="nil"/>
              <w:bottom w:val="single" w:sz="2" w:space="0" w:color="auto"/>
            </w:tcBorders>
            <w:vAlign w:val="center"/>
          </w:tcPr>
          <w:p w14:paraId="0B760E40" w14:textId="77777777" w:rsidR="00BD3613" w:rsidRPr="00BD3613" w:rsidRDefault="00BD3613" w:rsidP="00BD3613">
            <w:pPr>
              <w:autoSpaceDE w:val="0"/>
              <w:autoSpaceDN w:val="0"/>
              <w:jc w:val="center"/>
              <w:rPr>
                <w:noProof w:val="0"/>
                <w:sz w:val="16"/>
                <w:szCs w:val="16"/>
                <w:lang w:val="en-US" w:eastAsia="ru-RU"/>
              </w:rPr>
            </w:pPr>
            <w:r w:rsidRPr="00BD3613">
              <w:rPr>
                <w:noProof w:val="0"/>
                <w:sz w:val="16"/>
                <w:szCs w:val="16"/>
                <w:lang w:val="en-US" w:eastAsia="ru-RU"/>
              </w:rPr>
              <w:t>2413547308164</w:t>
            </w:r>
          </w:p>
        </w:tc>
        <w:tc>
          <w:tcPr>
            <w:tcW w:w="4420" w:type="dxa"/>
            <w:tcBorders>
              <w:top w:val="nil"/>
              <w:bottom w:val="single" w:sz="2" w:space="0" w:color="auto"/>
            </w:tcBorders>
          </w:tcPr>
          <w:p w14:paraId="4B0D6EF6" w14:textId="77777777" w:rsidR="00BD3613" w:rsidRPr="00BD3613" w:rsidRDefault="00BD3613" w:rsidP="00BD3613">
            <w:pPr>
              <w:autoSpaceDE w:val="0"/>
              <w:autoSpaceDN w:val="0"/>
              <w:rPr>
                <w:noProof w:val="0"/>
                <w:lang w:val="en-US" w:eastAsia="ru-RU"/>
              </w:rPr>
            </w:pPr>
            <w:proofErr w:type="spellStart"/>
            <w:r w:rsidRPr="00BD3613">
              <w:rPr>
                <w:noProof w:val="0"/>
                <w:lang w:val="en-US" w:eastAsia="ru-RU"/>
              </w:rPr>
              <w:t>Carbura</w:t>
            </w:r>
            <w:proofErr w:type="spellEnd"/>
            <w:r w:rsidRPr="00BD3613">
              <w:rPr>
                <w:noProof w:val="0"/>
                <w:lang w:val="en-US" w:eastAsia="ru-RU"/>
              </w:rPr>
              <w:t xml:space="preserve"> de </w:t>
            </w:r>
            <w:proofErr w:type="spellStart"/>
            <w:r w:rsidRPr="00BD3613">
              <w:rPr>
                <w:noProof w:val="0"/>
                <w:lang w:val="en-US" w:eastAsia="ru-RU"/>
              </w:rPr>
              <w:t>calciu</w:t>
            </w:r>
            <w:proofErr w:type="spellEnd"/>
            <w:r w:rsidRPr="00BD3613">
              <w:rPr>
                <w:noProof w:val="0"/>
                <w:lang w:val="en-US" w:eastAsia="ru-RU"/>
              </w:rPr>
              <w:t xml:space="preserve"> </w:t>
            </w:r>
            <w:proofErr w:type="spellStart"/>
            <w:r w:rsidRPr="00BD3613">
              <w:rPr>
                <w:noProof w:val="0"/>
                <w:lang w:val="en-US" w:eastAsia="ru-RU"/>
              </w:rPr>
              <w:t>tehnica</w:t>
            </w:r>
            <w:proofErr w:type="spellEnd"/>
            <w:r w:rsidRPr="00BD3613">
              <w:rPr>
                <w:noProof w:val="0"/>
                <w:lang w:val="en-US" w:eastAsia="ru-RU"/>
              </w:rPr>
              <w:t xml:space="preserve"> (</w:t>
            </w:r>
            <w:proofErr w:type="spellStart"/>
            <w:r w:rsidRPr="00BD3613">
              <w:rPr>
                <w:noProof w:val="0"/>
                <w:lang w:val="en-US" w:eastAsia="ru-RU"/>
              </w:rPr>
              <w:t>carbid</w:t>
            </w:r>
            <w:proofErr w:type="spellEnd"/>
            <w:r w:rsidRPr="00BD3613">
              <w:rPr>
                <w:noProof w:val="0"/>
                <w:lang w:val="en-US" w:eastAsia="ru-RU"/>
              </w:rPr>
              <w:t>) S102</w:t>
            </w:r>
          </w:p>
        </w:tc>
        <w:tc>
          <w:tcPr>
            <w:tcW w:w="1559" w:type="dxa"/>
            <w:tcBorders>
              <w:top w:val="nil"/>
              <w:bottom w:val="single" w:sz="2" w:space="0" w:color="auto"/>
            </w:tcBorders>
          </w:tcPr>
          <w:p w14:paraId="5D66B8AB" w14:textId="77777777" w:rsidR="00BD3613" w:rsidRPr="00BD3613" w:rsidRDefault="00BD3613" w:rsidP="00BD3613">
            <w:pPr>
              <w:autoSpaceDE w:val="0"/>
              <w:autoSpaceDN w:val="0"/>
              <w:jc w:val="center"/>
              <w:rPr>
                <w:noProof w:val="0"/>
                <w:lang w:val="en-US" w:eastAsia="ru-RU"/>
              </w:rPr>
            </w:pPr>
            <w:r w:rsidRPr="00BD3613">
              <w:rPr>
                <w:noProof w:val="0"/>
                <w:lang w:val="en-US" w:eastAsia="ru-RU"/>
              </w:rPr>
              <w:t>kg</w:t>
            </w:r>
          </w:p>
        </w:tc>
        <w:tc>
          <w:tcPr>
            <w:tcW w:w="2268" w:type="dxa"/>
            <w:tcBorders>
              <w:top w:val="nil"/>
              <w:bottom w:val="single" w:sz="2" w:space="0" w:color="auto"/>
            </w:tcBorders>
          </w:tcPr>
          <w:p w14:paraId="48C76824" w14:textId="77777777" w:rsidR="00BD3613" w:rsidRPr="00BD3613" w:rsidRDefault="00BD3613" w:rsidP="00BD3613">
            <w:pPr>
              <w:autoSpaceDE w:val="0"/>
              <w:autoSpaceDN w:val="0"/>
              <w:jc w:val="center"/>
              <w:rPr>
                <w:noProof w:val="0"/>
                <w:lang w:val="en-US" w:eastAsia="ru-RU"/>
              </w:rPr>
            </w:pPr>
            <w:r w:rsidRPr="00BD3613">
              <w:rPr>
                <w:noProof w:val="0"/>
                <w:lang w:val="en-US" w:eastAsia="ru-RU"/>
              </w:rPr>
              <w:t>0,60</w:t>
            </w:r>
          </w:p>
        </w:tc>
      </w:tr>
      <w:tr w:rsidR="00BD3613" w:rsidRPr="00BD3613" w14:paraId="421C6B30" w14:textId="77777777" w:rsidTr="00BD361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0C137C2" w14:textId="77777777" w:rsidR="00BD3613" w:rsidRPr="00BD3613" w:rsidRDefault="00BD3613" w:rsidP="00BD3613">
            <w:pPr>
              <w:autoSpaceDE w:val="0"/>
              <w:autoSpaceDN w:val="0"/>
              <w:rPr>
                <w:noProof w:val="0"/>
                <w:lang w:val="en-US" w:eastAsia="ru-RU"/>
              </w:rPr>
            </w:pPr>
          </w:p>
        </w:tc>
        <w:tc>
          <w:tcPr>
            <w:tcW w:w="1276" w:type="dxa"/>
            <w:tcBorders>
              <w:top w:val="nil"/>
              <w:bottom w:val="single" w:sz="2" w:space="0" w:color="auto"/>
            </w:tcBorders>
            <w:vAlign w:val="center"/>
          </w:tcPr>
          <w:p w14:paraId="7F84DA0D" w14:textId="77777777" w:rsidR="00BD3613" w:rsidRPr="00BD3613" w:rsidRDefault="00BD3613" w:rsidP="00BD3613">
            <w:pPr>
              <w:autoSpaceDE w:val="0"/>
              <w:autoSpaceDN w:val="0"/>
              <w:jc w:val="center"/>
              <w:rPr>
                <w:noProof w:val="0"/>
                <w:sz w:val="16"/>
                <w:szCs w:val="16"/>
                <w:lang w:val="en-US" w:eastAsia="ru-RU"/>
              </w:rPr>
            </w:pPr>
            <w:r w:rsidRPr="00BD3613">
              <w:rPr>
                <w:noProof w:val="0"/>
                <w:sz w:val="16"/>
                <w:szCs w:val="16"/>
                <w:lang w:val="en-US" w:eastAsia="ru-RU"/>
              </w:rPr>
              <w:t>2411115904512</w:t>
            </w:r>
          </w:p>
        </w:tc>
        <w:tc>
          <w:tcPr>
            <w:tcW w:w="4420" w:type="dxa"/>
            <w:tcBorders>
              <w:top w:val="nil"/>
              <w:bottom w:val="single" w:sz="2" w:space="0" w:color="auto"/>
            </w:tcBorders>
          </w:tcPr>
          <w:p w14:paraId="26AE16FD" w14:textId="77777777" w:rsidR="00BD3613" w:rsidRPr="00BD3613" w:rsidRDefault="00BD3613" w:rsidP="00BD3613">
            <w:pPr>
              <w:autoSpaceDE w:val="0"/>
              <w:autoSpaceDN w:val="0"/>
              <w:rPr>
                <w:noProof w:val="0"/>
                <w:lang w:val="en-US" w:eastAsia="ru-RU"/>
              </w:rPr>
            </w:pPr>
            <w:proofErr w:type="spellStart"/>
            <w:r w:rsidRPr="00BD3613">
              <w:rPr>
                <w:noProof w:val="0"/>
                <w:lang w:val="en-US" w:eastAsia="ru-RU"/>
              </w:rPr>
              <w:t>Oxigen</w:t>
            </w:r>
            <w:proofErr w:type="spellEnd"/>
            <w:r w:rsidRPr="00BD3613">
              <w:rPr>
                <w:noProof w:val="0"/>
                <w:lang w:val="en-US" w:eastAsia="ru-RU"/>
              </w:rPr>
              <w:t xml:space="preserve"> </w:t>
            </w:r>
            <w:proofErr w:type="spellStart"/>
            <w:r w:rsidRPr="00BD3613">
              <w:rPr>
                <w:noProof w:val="0"/>
                <w:lang w:val="en-US" w:eastAsia="ru-RU"/>
              </w:rPr>
              <w:t>tehnic</w:t>
            </w:r>
            <w:proofErr w:type="spellEnd"/>
            <w:r w:rsidRPr="00BD3613">
              <w:rPr>
                <w:noProof w:val="0"/>
                <w:lang w:val="en-US" w:eastAsia="ru-RU"/>
              </w:rPr>
              <w:t xml:space="preserve"> </w:t>
            </w:r>
            <w:proofErr w:type="spellStart"/>
            <w:r w:rsidRPr="00BD3613">
              <w:rPr>
                <w:noProof w:val="0"/>
                <w:lang w:val="en-US" w:eastAsia="ru-RU"/>
              </w:rPr>
              <w:t>gazos</w:t>
            </w:r>
            <w:proofErr w:type="spellEnd"/>
            <w:r w:rsidRPr="00BD3613">
              <w:rPr>
                <w:noProof w:val="0"/>
                <w:lang w:val="en-US" w:eastAsia="ru-RU"/>
              </w:rPr>
              <w:t xml:space="preserve"> S2031</w:t>
            </w:r>
          </w:p>
        </w:tc>
        <w:tc>
          <w:tcPr>
            <w:tcW w:w="1559" w:type="dxa"/>
            <w:tcBorders>
              <w:top w:val="nil"/>
              <w:bottom w:val="single" w:sz="2" w:space="0" w:color="auto"/>
            </w:tcBorders>
          </w:tcPr>
          <w:p w14:paraId="7FB4C1E5" w14:textId="77777777" w:rsidR="00BD3613" w:rsidRPr="00BD3613" w:rsidRDefault="00BD3613" w:rsidP="00BD3613">
            <w:pPr>
              <w:autoSpaceDE w:val="0"/>
              <w:autoSpaceDN w:val="0"/>
              <w:jc w:val="center"/>
              <w:rPr>
                <w:noProof w:val="0"/>
                <w:lang w:val="en-US" w:eastAsia="ru-RU"/>
              </w:rPr>
            </w:pPr>
            <w:r w:rsidRPr="00BD3613">
              <w:rPr>
                <w:noProof w:val="0"/>
                <w:lang w:val="en-US" w:eastAsia="ru-RU"/>
              </w:rPr>
              <w:t>m3</w:t>
            </w:r>
          </w:p>
        </w:tc>
        <w:tc>
          <w:tcPr>
            <w:tcW w:w="2268" w:type="dxa"/>
            <w:tcBorders>
              <w:top w:val="nil"/>
              <w:bottom w:val="single" w:sz="2" w:space="0" w:color="auto"/>
            </w:tcBorders>
          </w:tcPr>
          <w:p w14:paraId="547F742A" w14:textId="77777777" w:rsidR="00BD3613" w:rsidRPr="00BD3613" w:rsidRDefault="00BD3613" w:rsidP="00BD3613">
            <w:pPr>
              <w:autoSpaceDE w:val="0"/>
              <w:autoSpaceDN w:val="0"/>
              <w:jc w:val="center"/>
              <w:rPr>
                <w:noProof w:val="0"/>
                <w:lang w:val="en-US" w:eastAsia="ru-RU"/>
              </w:rPr>
            </w:pPr>
            <w:r w:rsidRPr="00BD3613">
              <w:rPr>
                <w:noProof w:val="0"/>
                <w:lang w:val="en-US" w:eastAsia="ru-RU"/>
              </w:rPr>
              <w:t>0,75</w:t>
            </w:r>
          </w:p>
        </w:tc>
      </w:tr>
      <w:tr w:rsidR="00BD3613" w:rsidRPr="00BD3613" w14:paraId="230FAC61" w14:textId="77777777" w:rsidTr="00BD361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748D991" w14:textId="77777777" w:rsidR="00BD3613" w:rsidRPr="00BD3613" w:rsidRDefault="00BD3613" w:rsidP="00BD3613">
            <w:pPr>
              <w:autoSpaceDE w:val="0"/>
              <w:autoSpaceDN w:val="0"/>
              <w:rPr>
                <w:noProof w:val="0"/>
                <w:lang w:val="en-US" w:eastAsia="ru-RU"/>
              </w:rPr>
            </w:pPr>
          </w:p>
        </w:tc>
        <w:tc>
          <w:tcPr>
            <w:tcW w:w="1276" w:type="dxa"/>
            <w:tcBorders>
              <w:top w:val="nil"/>
              <w:bottom w:val="single" w:sz="2" w:space="0" w:color="auto"/>
            </w:tcBorders>
            <w:vAlign w:val="center"/>
          </w:tcPr>
          <w:p w14:paraId="20CF744F" w14:textId="77777777" w:rsidR="00BD3613" w:rsidRPr="00BD3613" w:rsidRDefault="00BD3613" w:rsidP="00BD3613">
            <w:pPr>
              <w:autoSpaceDE w:val="0"/>
              <w:autoSpaceDN w:val="0"/>
              <w:jc w:val="center"/>
              <w:rPr>
                <w:noProof w:val="0"/>
                <w:sz w:val="16"/>
                <w:szCs w:val="16"/>
                <w:lang w:val="en-US" w:eastAsia="ru-RU"/>
              </w:rPr>
            </w:pPr>
            <w:r w:rsidRPr="00BD3613">
              <w:rPr>
                <w:noProof w:val="0"/>
                <w:sz w:val="16"/>
                <w:szCs w:val="16"/>
                <w:lang w:val="en-US" w:eastAsia="ru-RU"/>
              </w:rPr>
              <w:t>2922140006702</w:t>
            </w:r>
          </w:p>
        </w:tc>
        <w:tc>
          <w:tcPr>
            <w:tcW w:w="4420" w:type="dxa"/>
            <w:tcBorders>
              <w:top w:val="nil"/>
              <w:bottom w:val="single" w:sz="2" w:space="0" w:color="auto"/>
            </w:tcBorders>
          </w:tcPr>
          <w:p w14:paraId="51ADAC00" w14:textId="77777777" w:rsidR="00BD3613" w:rsidRPr="00BD3613" w:rsidRDefault="00BD3613" w:rsidP="00BD3613">
            <w:pPr>
              <w:autoSpaceDE w:val="0"/>
              <w:autoSpaceDN w:val="0"/>
              <w:rPr>
                <w:noProof w:val="0"/>
                <w:lang w:val="en-US" w:eastAsia="ru-RU"/>
              </w:rPr>
            </w:pPr>
            <w:proofErr w:type="spellStart"/>
            <w:r w:rsidRPr="00BD3613">
              <w:rPr>
                <w:noProof w:val="0"/>
                <w:lang w:val="en-US" w:eastAsia="ru-RU"/>
              </w:rPr>
              <w:t>Macara</w:t>
            </w:r>
            <w:proofErr w:type="spellEnd"/>
            <w:r w:rsidRPr="00BD3613">
              <w:rPr>
                <w:noProof w:val="0"/>
                <w:lang w:val="en-US" w:eastAsia="ru-RU"/>
              </w:rPr>
              <w:t xml:space="preserve"> de </w:t>
            </w:r>
            <w:proofErr w:type="spellStart"/>
            <w:r w:rsidRPr="00BD3613">
              <w:rPr>
                <w:noProof w:val="0"/>
                <w:lang w:val="en-US" w:eastAsia="ru-RU"/>
              </w:rPr>
              <w:t>fereastra</w:t>
            </w:r>
            <w:proofErr w:type="spellEnd"/>
          </w:p>
        </w:tc>
        <w:tc>
          <w:tcPr>
            <w:tcW w:w="1559" w:type="dxa"/>
            <w:tcBorders>
              <w:top w:val="nil"/>
              <w:bottom w:val="single" w:sz="2" w:space="0" w:color="auto"/>
            </w:tcBorders>
          </w:tcPr>
          <w:p w14:paraId="0EAC69C6" w14:textId="77777777" w:rsidR="00BD3613" w:rsidRPr="00BD3613" w:rsidRDefault="00BD3613" w:rsidP="00BD3613">
            <w:pPr>
              <w:autoSpaceDE w:val="0"/>
              <w:autoSpaceDN w:val="0"/>
              <w:jc w:val="center"/>
              <w:rPr>
                <w:noProof w:val="0"/>
                <w:lang w:val="en-US" w:eastAsia="ru-RU"/>
              </w:rPr>
            </w:pPr>
            <w:r w:rsidRPr="00BD3613">
              <w:rPr>
                <w:noProof w:val="0"/>
                <w:lang w:val="en-US" w:eastAsia="ru-RU"/>
              </w:rPr>
              <w:t>h-</w:t>
            </w:r>
            <w:proofErr w:type="spellStart"/>
            <w:r w:rsidRPr="00BD3613">
              <w:rPr>
                <w:noProof w:val="0"/>
                <w:lang w:val="en-US" w:eastAsia="ru-RU"/>
              </w:rPr>
              <w:t>ut</w:t>
            </w:r>
            <w:proofErr w:type="spellEnd"/>
          </w:p>
        </w:tc>
        <w:tc>
          <w:tcPr>
            <w:tcW w:w="2268" w:type="dxa"/>
            <w:tcBorders>
              <w:top w:val="nil"/>
              <w:bottom w:val="single" w:sz="2" w:space="0" w:color="auto"/>
            </w:tcBorders>
          </w:tcPr>
          <w:p w14:paraId="07628861" w14:textId="77777777" w:rsidR="00BD3613" w:rsidRPr="00BD3613" w:rsidRDefault="00BD3613" w:rsidP="00BD3613">
            <w:pPr>
              <w:autoSpaceDE w:val="0"/>
              <w:autoSpaceDN w:val="0"/>
              <w:jc w:val="center"/>
              <w:rPr>
                <w:noProof w:val="0"/>
                <w:lang w:val="en-US" w:eastAsia="ru-RU"/>
              </w:rPr>
            </w:pPr>
            <w:r w:rsidRPr="00BD3613">
              <w:rPr>
                <w:noProof w:val="0"/>
                <w:lang w:val="en-US" w:eastAsia="ru-RU"/>
              </w:rPr>
              <w:t>2,25</w:t>
            </w:r>
          </w:p>
        </w:tc>
      </w:tr>
      <w:tr w:rsidR="00BD3613" w:rsidRPr="00BD3613" w14:paraId="7FB5F2EE" w14:textId="77777777" w:rsidTr="00BD361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B54D62A" w14:textId="77777777" w:rsidR="00BD3613" w:rsidRPr="00BD3613" w:rsidRDefault="00BD3613" w:rsidP="00BD3613">
            <w:pPr>
              <w:autoSpaceDE w:val="0"/>
              <w:autoSpaceDN w:val="0"/>
              <w:rPr>
                <w:noProof w:val="0"/>
                <w:lang w:val="en-US" w:eastAsia="ru-RU"/>
              </w:rPr>
            </w:pPr>
          </w:p>
        </w:tc>
        <w:tc>
          <w:tcPr>
            <w:tcW w:w="1276" w:type="dxa"/>
            <w:tcBorders>
              <w:top w:val="nil"/>
              <w:bottom w:val="single" w:sz="2" w:space="0" w:color="auto"/>
            </w:tcBorders>
            <w:vAlign w:val="center"/>
          </w:tcPr>
          <w:p w14:paraId="70A8C353" w14:textId="77777777" w:rsidR="00BD3613" w:rsidRPr="00BD3613" w:rsidRDefault="00BD3613" w:rsidP="00BD3613">
            <w:pPr>
              <w:autoSpaceDE w:val="0"/>
              <w:autoSpaceDN w:val="0"/>
              <w:jc w:val="center"/>
              <w:rPr>
                <w:noProof w:val="0"/>
                <w:sz w:val="16"/>
                <w:szCs w:val="16"/>
                <w:lang w:val="en-US" w:eastAsia="ru-RU"/>
              </w:rPr>
            </w:pPr>
            <w:r w:rsidRPr="00BD3613">
              <w:rPr>
                <w:noProof w:val="0"/>
                <w:sz w:val="16"/>
                <w:szCs w:val="16"/>
                <w:lang w:val="en-US" w:eastAsia="ru-RU"/>
              </w:rPr>
              <w:t>3110500002401</w:t>
            </w:r>
          </w:p>
        </w:tc>
        <w:tc>
          <w:tcPr>
            <w:tcW w:w="4420" w:type="dxa"/>
            <w:tcBorders>
              <w:top w:val="nil"/>
              <w:bottom w:val="single" w:sz="2" w:space="0" w:color="auto"/>
            </w:tcBorders>
          </w:tcPr>
          <w:p w14:paraId="155A3E97" w14:textId="77777777" w:rsidR="00BD3613" w:rsidRPr="00BD3613" w:rsidRDefault="00BD3613" w:rsidP="00BD3613">
            <w:pPr>
              <w:autoSpaceDE w:val="0"/>
              <w:autoSpaceDN w:val="0"/>
              <w:rPr>
                <w:noProof w:val="0"/>
                <w:lang w:val="en-US" w:eastAsia="ru-RU"/>
              </w:rPr>
            </w:pPr>
            <w:proofErr w:type="spellStart"/>
            <w:r w:rsidRPr="00BD3613">
              <w:rPr>
                <w:noProof w:val="0"/>
                <w:lang w:val="en-US" w:eastAsia="ru-RU"/>
              </w:rPr>
              <w:t>Aparat</w:t>
            </w:r>
            <w:proofErr w:type="spellEnd"/>
            <w:r w:rsidRPr="00BD3613">
              <w:rPr>
                <w:noProof w:val="0"/>
                <w:lang w:val="en-US" w:eastAsia="ru-RU"/>
              </w:rPr>
              <w:t xml:space="preserve"> de </w:t>
            </w:r>
            <w:proofErr w:type="spellStart"/>
            <w:r w:rsidRPr="00BD3613">
              <w:rPr>
                <w:noProof w:val="0"/>
                <w:lang w:val="en-US" w:eastAsia="ru-RU"/>
              </w:rPr>
              <w:t>sudura</w:t>
            </w:r>
            <w:proofErr w:type="spellEnd"/>
            <w:r w:rsidRPr="00BD3613">
              <w:rPr>
                <w:noProof w:val="0"/>
                <w:lang w:val="en-US" w:eastAsia="ru-RU"/>
              </w:rPr>
              <w:t xml:space="preserve"> 28-35 Kw</w:t>
            </w:r>
          </w:p>
        </w:tc>
        <w:tc>
          <w:tcPr>
            <w:tcW w:w="1559" w:type="dxa"/>
            <w:tcBorders>
              <w:top w:val="nil"/>
              <w:bottom w:val="single" w:sz="2" w:space="0" w:color="auto"/>
            </w:tcBorders>
          </w:tcPr>
          <w:p w14:paraId="421FEF03" w14:textId="77777777" w:rsidR="00BD3613" w:rsidRPr="00BD3613" w:rsidRDefault="00BD3613" w:rsidP="00BD3613">
            <w:pPr>
              <w:autoSpaceDE w:val="0"/>
              <w:autoSpaceDN w:val="0"/>
              <w:jc w:val="center"/>
              <w:rPr>
                <w:noProof w:val="0"/>
                <w:lang w:val="en-US" w:eastAsia="ru-RU"/>
              </w:rPr>
            </w:pPr>
            <w:r w:rsidRPr="00BD3613">
              <w:rPr>
                <w:noProof w:val="0"/>
                <w:lang w:val="en-US" w:eastAsia="ru-RU"/>
              </w:rPr>
              <w:t>h-</w:t>
            </w:r>
            <w:proofErr w:type="spellStart"/>
            <w:r w:rsidRPr="00BD3613">
              <w:rPr>
                <w:noProof w:val="0"/>
                <w:lang w:val="en-US" w:eastAsia="ru-RU"/>
              </w:rPr>
              <w:t>ut</w:t>
            </w:r>
            <w:proofErr w:type="spellEnd"/>
          </w:p>
        </w:tc>
        <w:tc>
          <w:tcPr>
            <w:tcW w:w="2268" w:type="dxa"/>
            <w:tcBorders>
              <w:top w:val="nil"/>
              <w:bottom w:val="single" w:sz="2" w:space="0" w:color="auto"/>
            </w:tcBorders>
          </w:tcPr>
          <w:p w14:paraId="5E211CDB" w14:textId="77777777" w:rsidR="00BD3613" w:rsidRPr="00BD3613" w:rsidRDefault="00BD3613" w:rsidP="00BD3613">
            <w:pPr>
              <w:autoSpaceDE w:val="0"/>
              <w:autoSpaceDN w:val="0"/>
              <w:jc w:val="center"/>
              <w:rPr>
                <w:noProof w:val="0"/>
                <w:lang w:val="en-US" w:eastAsia="ru-RU"/>
              </w:rPr>
            </w:pPr>
            <w:r w:rsidRPr="00BD3613">
              <w:rPr>
                <w:noProof w:val="0"/>
                <w:lang w:val="en-US" w:eastAsia="ru-RU"/>
              </w:rPr>
              <w:t>3,75</w:t>
            </w:r>
          </w:p>
        </w:tc>
      </w:tr>
      <w:tr w:rsidR="00BD3613" w:rsidRPr="00BD3613" w14:paraId="284CE958" w14:textId="77777777" w:rsidTr="00BD36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235A3E1" w14:textId="77777777" w:rsidR="00BD3613" w:rsidRPr="00BD3613" w:rsidRDefault="00BD3613" w:rsidP="00BD3613">
            <w:pPr>
              <w:autoSpaceDE w:val="0"/>
              <w:autoSpaceDN w:val="0"/>
              <w:rPr>
                <w:noProof w:val="0"/>
                <w:lang w:val="en-US" w:eastAsia="ru-RU"/>
              </w:rPr>
            </w:pPr>
            <w:r w:rsidRPr="00BD3613">
              <w:rPr>
                <w:noProof w:val="0"/>
                <w:lang w:val="en-US" w:eastAsia="ru-RU"/>
              </w:rPr>
              <w:t>2</w:t>
            </w:r>
          </w:p>
        </w:tc>
        <w:tc>
          <w:tcPr>
            <w:tcW w:w="1276" w:type="dxa"/>
            <w:tcBorders>
              <w:top w:val="single" w:sz="4" w:space="0" w:color="auto"/>
              <w:bottom w:val="single" w:sz="4" w:space="0" w:color="auto"/>
            </w:tcBorders>
          </w:tcPr>
          <w:p w14:paraId="5EDCAC41" w14:textId="77777777" w:rsidR="00BD3613" w:rsidRPr="00BD3613" w:rsidRDefault="00BD3613" w:rsidP="00BD3613">
            <w:pPr>
              <w:autoSpaceDE w:val="0"/>
              <w:autoSpaceDN w:val="0"/>
              <w:rPr>
                <w:noProof w:val="0"/>
                <w:lang w:val="en-US" w:eastAsia="ru-RU"/>
              </w:rPr>
            </w:pPr>
            <w:r w:rsidRPr="00BD3613">
              <w:rPr>
                <w:noProof w:val="0"/>
                <w:lang w:val="en-US" w:eastAsia="ru-RU"/>
              </w:rPr>
              <w:t>TsA03D</w:t>
            </w:r>
          </w:p>
          <w:p w14:paraId="52C91853" w14:textId="77777777" w:rsidR="00BD3613" w:rsidRPr="00BD3613" w:rsidRDefault="00BD3613" w:rsidP="00BD3613">
            <w:pPr>
              <w:autoSpaceDE w:val="0"/>
              <w:autoSpaceDN w:val="0"/>
              <w:rPr>
                <w:noProof w:val="0"/>
                <w:lang w:val="en-US" w:eastAsia="ru-RU"/>
              </w:rPr>
            </w:pPr>
          </w:p>
        </w:tc>
        <w:tc>
          <w:tcPr>
            <w:tcW w:w="4420" w:type="dxa"/>
            <w:tcBorders>
              <w:top w:val="single" w:sz="4" w:space="0" w:color="auto"/>
              <w:bottom w:val="single" w:sz="4" w:space="0" w:color="auto"/>
            </w:tcBorders>
          </w:tcPr>
          <w:p w14:paraId="07B7096A" w14:textId="77777777" w:rsidR="00BD3613" w:rsidRPr="00BD3613" w:rsidRDefault="00BD3613" w:rsidP="00BD3613">
            <w:pPr>
              <w:autoSpaceDE w:val="0"/>
              <w:autoSpaceDN w:val="0"/>
              <w:adjustRightInd w:val="0"/>
              <w:rPr>
                <w:rFonts w:ascii="Times New Roman CYR" w:hAnsi="Times New Roman CYR" w:cs="Times New Roman CYR"/>
                <w:noProof w:val="0"/>
                <w:sz w:val="16"/>
                <w:szCs w:val="16"/>
                <w:lang w:val="en-US" w:eastAsia="ru-RU"/>
              </w:rPr>
            </w:pPr>
            <w:proofErr w:type="spellStart"/>
            <w:r w:rsidRPr="00BD3613">
              <w:rPr>
                <w:noProof w:val="0"/>
                <w:lang w:val="en-US" w:eastAsia="ru-RU"/>
              </w:rPr>
              <w:t>Sapatura</w:t>
            </w:r>
            <w:proofErr w:type="spellEnd"/>
            <w:r w:rsidRPr="00BD3613">
              <w:rPr>
                <w:noProof w:val="0"/>
                <w:lang w:val="en-US" w:eastAsia="ru-RU"/>
              </w:rPr>
              <w:t xml:space="preserve"> </w:t>
            </w:r>
            <w:proofErr w:type="spellStart"/>
            <w:r w:rsidRPr="00BD3613">
              <w:rPr>
                <w:noProof w:val="0"/>
                <w:lang w:val="en-US" w:eastAsia="ru-RU"/>
              </w:rPr>
              <w:t>manuala</w:t>
            </w:r>
            <w:proofErr w:type="spellEnd"/>
            <w:r w:rsidRPr="00BD3613">
              <w:rPr>
                <w:noProof w:val="0"/>
                <w:lang w:val="en-US" w:eastAsia="ru-RU"/>
              </w:rPr>
              <w:t xml:space="preserve"> de </w:t>
            </w:r>
            <w:proofErr w:type="spellStart"/>
            <w:r w:rsidRPr="00BD3613">
              <w:rPr>
                <w:noProof w:val="0"/>
                <w:lang w:val="en-US" w:eastAsia="ru-RU"/>
              </w:rPr>
              <w:t>pamint</w:t>
            </w:r>
            <w:proofErr w:type="spellEnd"/>
            <w:r w:rsidRPr="00BD3613">
              <w:rPr>
                <w:noProof w:val="0"/>
                <w:lang w:val="en-US" w:eastAsia="ru-RU"/>
              </w:rPr>
              <w:t xml:space="preserve"> in </w:t>
            </w:r>
            <w:proofErr w:type="spellStart"/>
            <w:r w:rsidRPr="00BD3613">
              <w:rPr>
                <w:noProof w:val="0"/>
                <w:lang w:val="en-US" w:eastAsia="ru-RU"/>
              </w:rPr>
              <w:t>spatii</w:t>
            </w:r>
            <w:proofErr w:type="spellEnd"/>
            <w:r w:rsidRPr="00BD3613">
              <w:rPr>
                <w:noProof w:val="0"/>
                <w:lang w:val="en-US" w:eastAsia="ru-RU"/>
              </w:rPr>
              <w:t xml:space="preserve"> </w:t>
            </w:r>
            <w:proofErr w:type="spellStart"/>
            <w:r w:rsidRPr="00BD3613">
              <w:rPr>
                <w:noProof w:val="0"/>
                <w:lang w:val="en-US" w:eastAsia="ru-RU"/>
              </w:rPr>
              <w:t>limitate</w:t>
            </w:r>
            <w:proofErr w:type="spellEnd"/>
            <w:r w:rsidRPr="00BD3613">
              <w:rPr>
                <w:noProof w:val="0"/>
                <w:lang w:val="en-US" w:eastAsia="ru-RU"/>
              </w:rPr>
              <w:t xml:space="preserve">, </w:t>
            </w:r>
            <w:proofErr w:type="spellStart"/>
            <w:r w:rsidRPr="00BD3613">
              <w:rPr>
                <w:noProof w:val="0"/>
                <w:lang w:val="en-US" w:eastAsia="ru-RU"/>
              </w:rPr>
              <w:t>avind</w:t>
            </w:r>
            <w:proofErr w:type="spellEnd"/>
            <w:r w:rsidRPr="00BD3613">
              <w:rPr>
                <w:noProof w:val="0"/>
                <w:lang w:val="en-US" w:eastAsia="ru-RU"/>
              </w:rPr>
              <w:t xml:space="preserve"> sub 1,00 m </w:t>
            </w:r>
            <w:proofErr w:type="spellStart"/>
            <w:r w:rsidRPr="00BD3613">
              <w:rPr>
                <w:noProof w:val="0"/>
                <w:lang w:val="en-US" w:eastAsia="ru-RU"/>
              </w:rPr>
              <w:t>latime</w:t>
            </w:r>
            <w:proofErr w:type="spellEnd"/>
            <w:r w:rsidRPr="00BD3613">
              <w:rPr>
                <w:noProof w:val="0"/>
                <w:lang w:val="en-US" w:eastAsia="ru-RU"/>
              </w:rPr>
              <w:t xml:space="preserve">, </w:t>
            </w:r>
            <w:proofErr w:type="spellStart"/>
            <w:r w:rsidRPr="00BD3613">
              <w:rPr>
                <w:noProof w:val="0"/>
                <w:lang w:val="en-US" w:eastAsia="ru-RU"/>
              </w:rPr>
              <w:t>executata</w:t>
            </w:r>
            <w:proofErr w:type="spellEnd"/>
            <w:r w:rsidRPr="00BD3613">
              <w:rPr>
                <w:noProof w:val="0"/>
                <w:lang w:val="en-US" w:eastAsia="ru-RU"/>
              </w:rPr>
              <w:t xml:space="preserve"> </w:t>
            </w:r>
            <w:proofErr w:type="spellStart"/>
            <w:r w:rsidRPr="00BD3613">
              <w:rPr>
                <w:noProof w:val="0"/>
                <w:lang w:val="en-US" w:eastAsia="ru-RU"/>
              </w:rPr>
              <w:t>fara</w:t>
            </w:r>
            <w:proofErr w:type="spellEnd"/>
            <w:r w:rsidRPr="00BD3613">
              <w:rPr>
                <w:noProof w:val="0"/>
                <w:lang w:val="en-US" w:eastAsia="ru-RU"/>
              </w:rPr>
              <w:t xml:space="preserve"> </w:t>
            </w:r>
            <w:proofErr w:type="spellStart"/>
            <w:r w:rsidRPr="00BD3613">
              <w:rPr>
                <w:noProof w:val="0"/>
                <w:lang w:val="en-US" w:eastAsia="ru-RU"/>
              </w:rPr>
              <w:t>sprijiniri</w:t>
            </w:r>
            <w:proofErr w:type="spellEnd"/>
            <w:r w:rsidRPr="00BD3613">
              <w:rPr>
                <w:noProof w:val="0"/>
                <w:lang w:val="en-US" w:eastAsia="ru-RU"/>
              </w:rPr>
              <w:t xml:space="preserve">, cu </w:t>
            </w:r>
            <w:proofErr w:type="spellStart"/>
            <w:r w:rsidRPr="00BD3613">
              <w:rPr>
                <w:noProof w:val="0"/>
                <w:lang w:val="en-US" w:eastAsia="ru-RU"/>
              </w:rPr>
              <w:t>taluz</w:t>
            </w:r>
            <w:proofErr w:type="spellEnd"/>
            <w:r w:rsidRPr="00BD3613">
              <w:rPr>
                <w:noProof w:val="0"/>
                <w:lang w:val="en-US" w:eastAsia="ru-RU"/>
              </w:rPr>
              <w:t xml:space="preserve"> </w:t>
            </w:r>
            <w:proofErr w:type="spellStart"/>
            <w:r w:rsidRPr="00BD3613">
              <w:rPr>
                <w:noProof w:val="0"/>
                <w:lang w:val="en-US" w:eastAsia="ru-RU"/>
              </w:rPr>
              <w:t>inclinat</w:t>
            </w:r>
            <w:proofErr w:type="spellEnd"/>
            <w:r w:rsidRPr="00BD3613">
              <w:rPr>
                <w:noProof w:val="0"/>
                <w:lang w:val="en-US" w:eastAsia="ru-RU"/>
              </w:rPr>
              <w:t xml:space="preserve"> la </w:t>
            </w:r>
            <w:proofErr w:type="spellStart"/>
            <w:r w:rsidRPr="00BD3613">
              <w:rPr>
                <w:noProof w:val="0"/>
                <w:lang w:val="en-US" w:eastAsia="ru-RU"/>
              </w:rPr>
              <w:t>fundatii</w:t>
            </w:r>
            <w:proofErr w:type="spellEnd"/>
            <w:r w:rsidRPr="00BD3613">
              <w:rPr>
                <w:noProof w:val="0"/>
                <w:lang w:val="en-US" w:eastAsia="ru-RU"/>
              </w:rPr>
              <w:t xml:space="preserve">, </w:t>
            </w:r>
            <w:proofErr w:type="spellStart"/>
            <w:r w:rsidRPr="00BD3613">
              <w:rPr>
                <w:noProof w:val="0"/>
                <w:lang w:val="en-US" w:eastAsia="ru-RU"/>
              </w:rPr>
              <w:t>canale</w:t>
            </w:r>
            <w:proofErr w:type="spellEnd"/>
            <w:r w:rsidRPr="00BD3613">
              <w:rPr>
                <w:noProof w:val="0"/>
                <w:lang w:val="en-US" w:eastAsia="ru-RU"/>
              </w:rPr>
              <w:t xml:space="preserve">, etc., </w:t>
            </w:r>
            <w:proofErr w:type="spellStart"/>
            <w:r w:rsidRPr="00BD3613">
              <w:rPr>
                <w:noProof w:val="0"/>
                <w:lang w:val="en-US" w:eastAsia="ru-RU"/>
              </w:rPr>
              <w:t>teren</w:t>
            </w:r>
            <w:proofErr w:type="spellEnd"/>
            <w:r w:rsidRPr="00BD3613">
              <w:rPr>
                <w:noProof w:val="0"/>
                <w:lang w:val="en-US" w:eastAsia="ru-RU"/>
              </w:rPr>
              <w:t xml:space="preserve"> </w:t>
            </w:r>
            <w:proofErr w:type="spellStart"/>
            <w:r w:rsidRPr="00BD3613">
              <w:rPr>
                <w:noProof w:val="0"/>
                <w:lang w:val="en-US" w:eastAsia="ru-RU"/>
              </w:rPr>
              <w:t>necoeziv</w:t>
            </w:r>
            <w:proofErr w:type="spellEnd"/>
            <w:r w:rsidRPr="00BD3613">
              <w:rPr>
                <w:noProof w:val="0"/>
                <w:lang w:val="en-US" w:eastAsia="ru-RU"/>
              </w:rPr>
              <w:t xml:space="preserve"> </w:t>
            </w:r>
            <w:proofErr w:type="spellStart"/>
            <w:r w:rsidRPr="00BD3613">
              <w:rPr>
                <w:noProof w:val="0"/>
                <w:lang w:val="en-US" w:eastAsia="ru-RU"/>
              </w:rPr>
              <w:t>sau</w:t>
            </w:r>
            <w:proofErr w:type="spellEnd"/>
            <w:r w:rsidRPr="00BD3613">
              <w:rPr>
                <w:noProof w:val="0"/>
                <w:lang w:val="en-US" w:eastAsia="ru-RU"/>
              </w:rPr>
              <w:t xml:space="preserve"> slab </w:t>
            </w:r>
            <w:proofErr w:type="spellStart"/>
            <w:r w:rsidRPr="00BD3613">
              <w:rPr>
                <w:noProof w:val="0"/>
                <w:lang w:val="en-US" w:eastAsia="ru-RU"/>
              </w:rPr>
              <w:t>coeziv</w:t>
            </w:r>
            <w:proofErr w:type="spellEnd"/>
            <w:r w:rsidRPr="00BD3613">
              <w:rPr>
                <w:noProof w:val="0"/>
                <w:lang w:val="en-US" w:eastAsia="ru-RU"/>
              </w:rPr>
              <w:t xml:space="preserve"> consistent, pina la 0,75 m </w:t>
            </w:r>
            <w:proofErr w:type="spellStart"/>
            <w:proofErr w:type="gramStart"/>
            <w:r w:rsidRPr="00BD3613">
              <w:rPr>
                <w:noProof w:val="0"/>
                <w:lang w:val="en-US" w:eastAsia="ru-RU"/>
              </w:rPr>
              <w:t>adincime</w:t>
            </w:r>
            <w:proofErr w:type="spellEnd"/>
            <w:r w:rsidRPr="00BD3613">
              <w:rPr>
                <w:noProof w:val="0"/>
                <w:lang w:val="en-US" w:eastAsia="ru-RU"/>
              </w:rPr>
              <w:t xml:space="preserve">  </w:t>
            </w:r>
            <w:proofErr w:type="spellStart"/>
            <w:r w:rsidRPr="00BD3613">
              <w:rPr>
                <w:noProof w:val="0"/>
                <w:lang w:val="en-US" w:eastAsia="ru-RU"/>
              </w:rPr>
              <w:t>teren</w:t>
            </w:r>
            <w:proofErr w:type="spellEnd"/>
            <w:proofErr w:type="gramEnd"/>
            <w:r w:rsidRPr="00BD3613">
              <w:rPr>
                <w:noProof w:val="0"/>
                <w:lang w:val="en-US" w:eastAsia="ru-RU"/>
              </w:rPr>
              <w:t xml:space="preserve"> </w:t>
            </w:r>
            <w:proofErr w:type="spellStart"/>
            <w:r w:rsidRPr="00BD3613">
              <w:rPr>
                <w:noProof w:val="0"/>
                <w:lang w:val="en-US" w:eastAsia="ru-RU"/>
              </w:rPr>
              <w:t>foarte</w:t>
            </w:r>
            <w:proofErr w:type="spellEnd"/>
            <w:r w:rsidRPr="00BD3613">
              <w:rPr>
                <w:noProof w:val="0"/>
                <w:lang w:val="en-US" w:eastAsia="ru-RU"/>
              </w:rPr>
              <w:t xml:space="preserve"> tare</w:t>
            </w:r>
            <w:r w:rsidRPr="00BD3613">
              <w:rPr>
                <w:rFonts w:ascii="Times New Roman CYR" w:hAnsi="Times New Roman CYR" w:cs="Times New Roman CYR"/>
                <w:noProof w:val="0"/>
                <w:sz w:val="16"/>
                <w:szCs w:val="16"/>
                <w:lang w:val="en-US" w:eastAsia="ru-RU"/>
              </w:rPr>
              <w:t xml:space="preserve"> </w:t>
            </w:r>
          </w:p>
          <w:p w14:paraId="13F0D225" w14:textId="77777777" w:rsidR="00BD3613" w:rsidRPr="00BD3613" w:rsidRDefault="00BD3613" w:rsidP="00BD3613">
            <w:pPr>
              <w:autoSpaceDE w:val="0"/>
              <w:autoSpaceDN w:val="0"/>
              <w:rPr>
                <w:noProof w:val="0"/>
                <w:lang w:val="en-US" w:eastAsia="ru-RU"/>
              </w:rPr>
            </w:pPr>
          </w:p>
        </w:tc>
        <w:tc>
          <w:tcPr>
            <w:tcW w:w="1559" w:type="dxa"/>
            <w:tcBorders>
              <w:top w:val="single" w:sz="4" w:space="0" w:color="auto"/>
              <w:bottom w:val="single" w:sz="4" w:space="0" w:color="auto"/>
            </w:tcBorders>
            <w:vAlign w:val="center"/>
          </w:tcPr>
          <w:p w14:paraId="18BA967B" w14:textId="77777777" w:rsidR="00BD3613" w:rsidRPr="00BD3613" w:rsidRDefault="00BD3613" w:rsidP="00BD3613">
            <w:pPr>
              <w:autoSpaceDE w:val="0"/>
              <w:autoSpaceDN w:val="0"/>
              <w:jc w:val="center"/>
              <w:rPr>
                <w:noProof w:val="0"/>
                <w:lang w:val="en-US" w:eastAsia="ru-RU"/>
              </w:rPr>
            </w:pPr>
            <w:r w:rsidRPr="00BD3613">
              <w:rPr>
                <w:noProof w:val="0"/>
                <w:lang w:val="en-US" w:eastAsia="ru-RU"/>
              </w:rPr>
              <w:t>m3</w:t>
            </w:r>
          </w:p>
        </w:tc>
        <w:tc>
          <w:tcPr>
            <w:tcW w:w="2268" w:type="dxa"/>
            <w:tcBorders>
              <w:top w:val="single" w:sz="4" w:space="0" w:color="auto"/>
              <w:bottom w:val="single" w:sz="4" w:space="0" w:color="auto"/>
            </w:tcBorders>
            <w:vAlign w:val="center"/>
          </w:tcPr>
          <w:p w14:paraId="492BB9A2" w14:textId="77777777" w:rsidR="00BD3613" w:rsidRPr="00BD3613" w:rsidRDefault="00BD3613" w:rsidP="00BD3613">
            <w:pPr>
              <w:autoSpaceDE w:val="0"/>
              <w:autoSpaceDN w:val="0"/>
              <w:jc w:val="center"/>
              <w:rPr>
                <w:noProof w:val="0"/>
                <w:lang w:val="en-US" w:eastAsia="ru-RU"/>
              </w:rPr>
            </w:pPr>
            <w:r w:rsidRPr="00BD3613">
              <w:rPr>
                <w:noProof w:val="0"/>
                <w:lang w:val="en-US" w:eastAsia="ru-RU"/>
              </w:rPr>
              <w:t>1,50</w:t>
            </w:r>
          </w:p>
        </w:tc>
      </w:tr>
      <w:tr w:rsidR="00BD3613" w:rsidRPr="00BD3613" w14:paraId="1E707426" w14:textId="77777777" w:rsidTr="00BD361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9A098A1" w14:textId="77777777" w:rsidR="00BD3613" w:rsidRPr="00BD3613" w:rsidRDefault="00BD3613" w:rsidP="00BD3613">
            <w:pPr>
              <w:autoSpaceDE w:val="0"/>
              <w:autoSpaceDN w:val="0"/>
              <w:rPr>
                <w:noProof w:val="0"/>
                <w:lang w:val="en-US" w:eastAsia="ru-RU"/>
              </w:rPr>
            </w:pPr>
          </w:p>
        </w:tc>
        <w:tc>
          <w:tcPr>
            <w:tcW w:w="1276" w:type="dxa"/>
            <w:tcBorders>
              <w:top w:val="nil"/>
              <w:bottom w:val="single" w:sz="2" w:space="0" w:color="auto"/>
            </w:tcBorders>
            <w:vAlign w:val="center"/>
          </w:tcPr>
          <w:p w14:paraId="110C3328" w14:textId="77777777" w:rsidR="00BD3613" w:rsidRPr="00BD3613" w:rsidRDefault="00BD3613" w:rsidP="00BD3613">
            <w:pPr>
              <w:autoSpaceDE w:val="0"/>
              <w:autoSpaceDN w:val="0"/>
              <w:jc w:val="center"/>
              <w:rPr>
                <w:noProof w:val="0"/>
                <w:sz w:val="16"/>
                <w:szCs w:val="16"/>
                <w:lang w:val="en-US" w:eastAsia="ru-RU"/>
              </w:rPr>
            </w:pPr>
            <w:r w:rsidRPr="00BD3613">
              <w:rPr>
                <w:noProof w:val="0"/>
                <w:sz w:val="16"/>
                <w:szCs w:val="16"/>
                <w:lang w:val="en-US" w:eastAsia="ru-RU"/>
              </w:rPr>
              <w:t>9312040019600</w:t>
            </w:r>
          </w:p>
        </w:tc>
        <w:tc>
          <w:tcPr>
            <w:tcW w:w="4420" w:type="dxa"/>
            <w:tcBorders>
              <w:top w:val="nil"/>
              <w:bottom w:val="single" w:sz="2" w:space="0" w:color="auto"/>
            </w:tcBorders>
          </w:tcPr>
          <w:p w14:paraId="1C1330C4" w14:textId="77777777" w:rsidR="00BD3613" w:rsidRPr="00BD3613" w:rsidRDefault="00BD3613" w:rsidP="00BD3613">
            <w:pPr>
              <w:autoSpaceDE w:val="0"/>
              <w:autoSpaceDN w:val="0"/>
              <w:rPr>
                <w:noProof w:val="0"/>
                <w:lang w:val="en-US" w:eastAsia="ru-RU"/>
              </w:rPr>
            </w:pPr>
            <w:proofErr w:type="spellStart"/>
            <w:r w:rsidRPr="00BD3613">
              <w:rPr>
                <w:noProof w:val="0"/>
                <w:lang w:val="en-US" w:eastAsia="ru-RU"/>
              </w:rPr>
              <w:t>Sapator</w:t>
            </w:r>
            <w:proofErr w:type="spellEnd"/>
          </w:p>
        </w:tc>
        <w:tc>
          <w:tcPr>
            <w:tcW w:w="1559" w:type="dxa"/>
            <w:tcBorders>
              <w:top w:val="nil"/>
              <w:bottom w:val="single" w:sz="2" w:space="0" w:color="auto"/>
            </w:tcBorders>
          </w:tcPr>
          <w:p w14:paraId="2742A1A0" w14:textId="77777777" w:rsidR="00BD3613" w:rsidRPr="00BD3613" w:rsidRDefault="00BD3613" w:rsidP="00BD3613">
            <w:pPr>
              <w:autoSpaceDE w:val="0"/>
              <w:autoSpaceDN w:val="0"/>
              <w:jc w:val="center"/>
              <w:rPr>
                <w:noProof w:val="0"/>
                <w:lang w:val="en-US" w:eastAsia="ru-RU"/>
              </w:rPr>
            </w:pPr>
            <w:r w:rsidRPr="00BD3613">
              <w:rPr>
                <w:noProof w:val="0"/>
                <w:lang w:val="en-US" w:eastAsia="ru-RU"/>
              </w:rPr>
              <w:t>h-om</w:t>
            </w:r>
          </w:p>
        </w:tc>
        <w:tc>
          <w:tcPr>
            <w:tcW w:w="2268" w:type="dxa"/>
            <w:tcBorders>
              <w:top w:val="nil"/>
              <w:bottom w:val="single" w:sz="2" w:space="0" w:color="auto"/>
            </w:tcBorders>
          </w:tcPr>
          <w:p w14:paraId="423F4979" w14:textId="77777777" w:rsidR="00BD3613" w:rsidRPr="00BD3613" w:rsidRDefault="00BD3613" w:rsidP="00BD3613">
            <w:pPr>
              <w:autoSpaceDE w:val="0"/>
              <w:autoSpaceDN w:val="0"/>
              <w:jc w:val="center"/>
              <w:rPr>
                <w:noProof w:val="0"/>
                <w:lang w:val="en-US" w:eastAsia="ru-RU"/>
              </w:rPr>
            </w:pPr>
            <w:r w:rsidRPr="00BD3613">
              <w:rPr>
                <w:noProof w:val="0"/>
                <w:lang w:val="en-US" w:eastAsia="ru-RU"/>
              </w:rPr>
              <w:t>4,50</w:t>
            </w:r>
          </w:p>
        </w:tc>
      </w:tr>
      <w:tr w:rsidR="00BD3613" w:rsidRPr="00BD3613" w14:paraId="3FC5A853" w14:textId="77777777" w:rsidTr="00BD361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B24A873" w14:textId="77777777" w:rsidR="00BD3613" w:rsidRPr="00BD3613" w:rsidRDefault="00BD3613" w:rsidP="00BD3613">
            <w:pPr>
              <w:autoSpaceDE w:val="0"/>
              <w:autoSpaceDN w:val="0"/>
              <w:rPr>
                <w:noProof w:val="0"/>
                <w:lang w:val="en-US" w:eastAsia="ru-RU"/>
              </w:rPr>
            </w:pPr>
          </w:p>
        </w:tc>
        <w:tc>
          <w:tcPr>
            <w:tcW w:w="1276" w:type="dxa"/>
            <w:tcBorders>
              <w:top w:val="nil"/>
              <w:bottom w:val="single" w:sz="2" w:space="0" w:color="auto"/>
            </w:tcBorders>
            <w:vAlign w:val="center"/>
          </w:tcPr>
          <w:p w14:paraId="285F2B08" w14:textId="77777777" w:rsidR="00BD3613" w:rsidRPr="00BD3613" w:rsidRDefault="00BD3613" w:rsidP="00BD3613">
            <w:pPr>
              <w:autoSpaceDE w:val="0"/>
              <w:autoSpaceDN w:val="0"/>
              <w:jc w:val="center"/>
              <w:rPr>
                <w:noProof w:val="0"/>
                <w:sz w:val="16"/>
                <w:szCs w:val="16"/>
                <w:lang w:val="en-US" w:eastAsia="ru-RU"/>
              </w:rPr>
            </w:pPr>
            <w:r w:rsidRPr="00BD3613">
              <w:rPr>
                <w:noProof w:val="0"/>
                <w:sz w:val="16"/>
                <w:szCs w:val="16"/>
                <w:lang w:val="en-US" w:eastAsia="ru-RU"/>
              </w:rPr>
              <w:t>9310060019900</w:t>
            </w:r>
          </w:p>
        </w:tc>
        <w:tc>
          <w:tcPr>
            <w:tcW w:w="4420" w:type="dxa"/>
            <w:tcBorders>
              <w:top w:val="nil"/>
              <w:bottom w:val="single" w:sz="2" w:space="0" w:color="auto"/>
            </w:tcBorders>
          </w:tcPr>
          <w:p w14:paraId="660290EB" w14:textId="77777777" w:rsidR="00BD3613" w:rsidRPr="00BD3613" w:rsidRDefault="00BD3613" w:rsidP="00BD3613">
            <w:pPr>
              <w:autoSpaceDE w:val="0"/>
              <w:autoSpaceDN w:val="0"/>
              <w:rPr>
                <w:noProof w:val="0"/>
                <w:lang w:val="en-US" w:eastAsia="ru-RU"/>
              </w:rPr>
            </w:pPr>
            <w:proofErr w:type="spellStart"/>
            <w:r w:rsidRPr="00BD3613">
              <w:rPr>
                <w:noProof w:val="0"/>
                <w:lang w:val="en-US" w:eastAsia="ru-RU"/>
              </w:rPr>
              <w:t>Muncitor</w:t>
            </w:r>
            <w:proofErr w:type="spellEnd"/>
            <w:r w:rsidRPr="00BD3613">
              <w:rPr>
                <w:noProof w:val="0"/>
                <w:lang w:val="en-US" w:eastAsia="ru-RU"/>
              </w:rPr>
              <w:t xml:space="preserve"> </w:t>
            </w:r>
            <w:proofErr w:type="spellStart"/>
            <w:r w:rsidRPr="00BD3613">
              <w:rPr>
                <w:noProof w:val="0"/>
                <w:lang w:val="en-US" w:eastAsia="ru-RU"/>
              </w:rPr>
              <w:t>necalificat</w:t>
            </w:r>
            <w:proofErr w:type="spellEnd"/>
          </w:p>
        </w:tc>
        <w:tc>
          <w:tcPr>
            <w:tcW w:w="1559" w:type="dxa"/>
            <w:tcBorders>
              <w:top w:val="nil"/>
              <w:bottom w:val="single" w:sz="2" w:space="0" w:color="auto"/>
            </w:tcBorders>
          </w:tcPr>
          <w:p w14:paraId="0B7E7E5C" w14:textId="77777777" w:rsidR="00BD3613" w:rsidRPr="00BD3613" w:rsidRDefault="00BD3613" w:rsidP="00BD3613">
            <w:pPr>
              <w:autoSpaceDE w:val="0"/>
              <w:autoSpaceDN w:val="0"/>
              <w:jc w:val="center"/>
              <w:rPr>
                <w:noProof w:val="0"/>
                <w:lang w:val="en-US" w:eastAsia="ru-RU"/>
              </w:rPr>
            </w:pPr>
            <w:r w:rsidRPr="00BD3613">
              <w:rPr>
                <w:noProof w:val="0"/>
                <w:lang w:val="en-US" w:eastAsia="ru-RU"/>
              </w:rPr>
              <w:t>h-om</w:t>
            </w:r>
          </w:p>
        </w:tc>
        <w:tc>
          <w:tcPr>
            <w:tcW w:w="2268" w:type="dxa"/>
            <w:tcBorders>
              <w:top w:val="nil"/>
              <w:bottom w:val="single" w:sz="2" w:space="0" w:color="auto"/>
            </w:tcBorders>
          </w:tcPr>
          <w:p w14:paraId="0EC253FC" w14:textId="77777777" w:rsidR="00BD3613" w:rsidRPr="00BD3613" w:rsidRDefault="00BD3613" w:rsidP="00BD3613">
            <w:pPr>
              <w:autoSpaceDE w:val="0"/>
              <w:autoSpaceDN w:val="0"/>
              <w:jc w:val="center"/>
              <w:rPr>
                <w:noProof w:val="0"/>
                <w:lang w:val="en-US" w:eastAsia="ru-RU"/>
              </w:rPr>
            </w:pPr>
            <w:r w:rsidRPr="00BD3613">
              <w:rPr>
                <w:noProof w:val="0"/>
                <w:lang w:val="en-US" w:eastAsia="ru-RU"/>
              </w:rPr>
              <w:t>0,48</w:t>
            </w:r>
          </w:p>
        </w:tc>
      </w:tr>
      <w:tr w:rsidR="00BD3613" w:rsidRPr="00BD3613" w14:paraId="58B7CFBB" w14:textId="77777777" w:rsidTr="00BD36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CD7469B" w14:textId="77777777" w:rsidR="00BD3613" w:rsidRPr="00BD3613" w:rsidRDefault="00BD3613" w:rsidP="00BD3613">
            <w:pPr>
              <w:autoSpaceDE w:val="0"/>
              <w:autoSpaceDN w:val="0"/>
              <w:rPr>
                <w:noProof w:val="0"/>
                <w:lang w:val="en-US" w:eastAsia="ru-RU"/>
              </w:rPr>
            </w:pPr>
            <w:r w:rsidRPr="00BD3613">
              <w:rPr>
                <w:noProof w:val="0"/>
                <w:lang w:val="en-US" w:eastAsia="ru-RU"/>
              </w:rPr>
              <w:t>3</w:t>
            </w:r>
          </w:p>
        </w:tc>
        <w:tc>
          <w:tcPr>
            <w:tcW w:w="1276" w:type="dxa"/>
            <w:tcBorders>
              <w:top w:val="single" w:sz="4" w:space="0" w:color="auto"/>
              <w:bottom w:val="single" w:sz="4" w:space="0" w:color="auto"/>
            </w:tcBorders>
          </w:tcPr>
          <w:p w14:paraId="09BC629B" w14:textId="77777777" w:rsidR="00BD3613" w:rsidRPr="00BD3613" w:rsidRDefault="00BD3613" w:rsidP="00BD3613">
            <w:pPr>
              <w:autoSpaceDE w:val="0"/>
              <w:autoSpaceDN w:val="0"/>
              <w:rPr>
                <w:noProof w:val="0"/>
                <w:lang w:val="en-US" w:eastAsia="ru-RU"/>
              </w:rPr>
            </w:pPr>
            <w:r w:rsidRPr="00BD3613">
              <w:rPr>
                <w:noProof w:val="0"/>
                <w:lang w:val="en-US" w:eastAsia="ru-RU"/>
              </w:rPr>
              <w:t>CL01A</w:t>
            </w:r>
          </w:p>
          <w:p w14:paraId="1B1F93ED" w14:textId="77777777" w:rsidR="00BD3613" w:rsidRPr="00BD3613" w:rsidRDefault="00BD3613" w:rsidP="00BD3613">
            <w:pPr>
              <w:autoSpaceDE w:val="0"/>
              <w:autoSpaceDN w:val="0"/>
              <w:rPr>
                <w:noProof w:val="0"/>
                <w:lang w:val="en-US" w:eastAsia="ru-RU"/>
              </w:rPr>
            </w:pPr>
          </w:p>
        </w:tc>
        <w:tc>
          <w:tcPr>
            <w:tcW w:w="4420" w:type="dxa"/>
            <w:tcBorders>
              <w:top w:val="single" w:sz="4" w:space="0" w:color="auto"/>
              <w:bottom w:val="single" w:sz="4" w:space="0" w:color="auto"/>
            </w:tcBorders>
          </w:tcPr>
          <w:p w14:paraId="257AA6BE" w14:textId="77777777" w:rsidR="00BD3613" w:rsidRPr="00BD3613" w:rsidRDefault="00BD3613" w:rsidP="00BD3613">
            <w:pPr>
              <w:autoSpaceDE w:val="0"/>
              <w:autoSpaceDN w:val="0"/>
              <w:adjustRightInd w:val="0"/>
              <w:rPr>
                <w:rFonts w:ascii="Times New Roman CYR" w:hAnsi="Times New Roman CYR" w:cs="Times New Roman CYR"/>
                <w:noProof w:val="0"/>
                <w:sz w:val="16"/>
                <w:szCs w:val="16"/>
                <w:lang w:val="en-US" w:eastAsia="ru-RU"/>
              </w:rPr>
            </w:pPr>
            <w:proofErr w:type="spellStart"/>
            <w:r w:rsidRPr="00BD3613">
              <w:rPr>
                <w:noProof w:val="0"/>
                <w:lang w:val="en-US" w:eastAsia="ru-RU"/>
              </w:rPr>
              <w:t>Stilpi</w:t>
            </w:r>
            <w:proofErr w:type="spellEnd"/>
            <w:r w:rsidRPr="00BD3613">
              <w:rPr>
                <w:noProof w:val="0"/>
                <w:lang w:val="en-US" w:eastAsia="ru-RU"/>
              </w:rPr>
              <w:t xml:space="preserve"> din </w:t>
            </w:r>
            <w:proofErr w:type="spellStart"/>
            <w:r w:rsidRPr="00BD3613">
              <w:rPr>
                <w:noProof w:val="0"/>
                <w:lang w:val="en-US" w:eastAsia="ru-RU"/>
              </w:rPr>
              <w:t>otel</w:t>
            </w:r>
            <w:proofErr w:type="spellEnd"/>
            <w:r w:rsidRPr="00BD3613">
              <w:rPr>
                <w:noProof w:val="0"/>
                <w:lang w:val="en-US" w:eastAsia="ru-RU"/>
              </w:rPr>
              <w:t xml:space="preserve"> </w:t>
            </w:r>
            <w:proofErr w:type="spellStart"/>
            <w:r w:rsidRPr="00BD3613">
              <w:rPr>
                <w:noProof w:val="0"/>
                <w:lang w:val="en-US" w:eastAsia="ru-RU"/>
              </w:rPr>
              <w:t>gata</w:t>
            </w:r>
            <w:proofErr w:type="spellEnd"/>
            <w:r w:rsidRPr="00BD3613">
              <w:rPr>
                <w:noProof w:val="0"/>
                <w:lang w:val="en-US" w:eastAsia="ru-RU"/>
              </w:rPr>
              <w:t xml:space="preserve"> </w:t>
            </w:r>
            <w:proofErr w:type="spellStart"/>
            <w:r w:rsidRPr="00BD3613">
              <w:rPr>
                <w:noProof w:val="0"/>
                <w:lang w:val="en-US" w:eastAsia="ru-RU"/>
              </w:rPr>
              <w:t>confectionati</w:t>
            </w:r>
            <w:proofErr w:type="spellEnd"/>
            <w:r w:rsidRPr="00BD3613">
              <w:rPr>
                <w:noProof w:val="0"/>
                <w:lang w:val="en-US" w:eastAsia="ru-RU"/>
              </w:rPr>
              <w:t xml:space="preserve">, </w:t>
            </w:r>
            <w:proofErr w:type="spellStart"/>
            <w:r w:rsidRPr="00BD3613">
              <w:rPr>
                <w:noProof w:val="0"/>
                <w:lang w:val="en-US" w:eastAsia="ru-RU"/>
              </w:rPr>
              <w:t>livrati</w:t>
            </w:r>
            <w:proofErr w:type="spellEnd"/>
            <w:r w:rsidRPr="00BD3613">
              <w:rPr>
                <w:noProof w:val="0"/>
                <w:lang w:val="en-US" w:eastAsia="ru-RU"/>
              </w:rPr>
              <w:t xml:space="preserve"> </w:t>
            </w:r>
            <w:proofErr w:type="spellStart"/>
            <w:r w:rsidRPr="00BD3613">
              <w:rPr>
                <w:noProof w:val="0"/>
                <w:lang w:val="en-US" w:eastAsia="ru-RU"/>
              </w:rPr>
              <w:t>complet</w:t>
            </w:r>
            <w:proofErr w:type="spellEnd"/>
            <w:r w:rsidRPr="00BD3613">
              <w:rPr>
                <w:noProof w:val="0"/>
                <w:lang w:val="en-US" w:eastAsia="ru-RU"/>
              </w:rPr>
              <w:t xml:space="preserve"> </w:t>
            </w:r>
            <w:proofErr w:type="spellStart"/>
            <w:r w:rsidRPr="00BD3613">
              <w:rPr>
                <w:noProof w:val="0"/>
                <w:lang w:val="en-US" w:eastAsia="ru-RU"/>
              </w:rPr>
              <w:t>asamblati</w:t>
            </w:r>
            <w:proofErr w:type="spellEnd"/>
            <w:r w:rsidRPr="00BD3613">
              <w:rPr>
                <w:noProof w:val="0"/>
                <w:lang w:val="en-US" w:eastAsia="ru-RU"/>
              </w:rPr>
              <w:t xml:space="preserve">, </w:t>
            </w:r>
            <w:proofErr w:type="spellStart"/>
            <w:r w:rsidRPr="00BD3613">
              <w:rPr>
                <w:noProof w:val="0"/>
                <w:lang w:val="en-US" w:eastAsia="ru-RU"/>
              </w:rPr>
              <w:t>montati</w:t>
            </w:r>
            <w:proofErr w:type="spellEnd"/>
            <w:r w:rsidRPr="00BD3613">
              <w:rPr>
                <w:noProof w:val="0"/>
                <w:lang w:val="en-US" w:eastAsia="ru-RU"/>
              </w:rPr>
              <w:t xml:space="preserve"> la </w:t>
            </w:r>
            <w:proofErr w:type="spellStart"/>
            <w:r w:rsidRPr="00BD3613">
              <w:rPr>
                <w:noProof w:val="0"/>
                <w:lang w:val="en-US" w:eastAsia="ru-RU"/>
              </w:rPr>
              <w:t>inaltimi</w:t>
            </w:r>
            <w:proofErr w:type="spellEnd"/>
            <w:r w:rsidRPr="00BD3613">
              <w:rPr>
                <w:noProof w:val="0"/>
                <w:lang w:val="en-US" w:eastAsia="ru-RU"/>
              </w:rPr>
              <w:t xml:space="preserve"> pina la 35 m, </w:t>
            </w:r>
            <w:proofErr w:type="spellStart"/>
            <w:r w:rsidRPr="00BD3613">
              <w:rPr>
                <w:noProof w:val="0"/>
                <w:lang w:val="en-US" w:eastAsia="ru-RU"/>
              </w:rPr>
              <w:t>avind</w:t>
            </w:r>
            <w:proofErr w:type="spellEnd"/>
            <w:r w:rsidRPr="00BD3613">
              <w:rPr>
                <w:noProof w:val="0"/>
                <w:lang w:val="en-US" w:eastAsia="ru-RU"/>
              </w:rPr>
              <w:t xml:space="preserve"> pina la 1 t </w:t>
            </w:r>
            <w:proofErr w:type="spellStart"/>
            <w:r w:rsidRPr="00BD3613">
              <w:rPr>
                <w:noProof w:val="0"/>
                <w:lang w:val="en-US" w:eastAsia="ru-RU"/>
              </w:rPr>
              <w:t>inclusiv</w:t>
            </w:r>
            <w:proofErr w:type="spellEnd"/>
            <w:r w:rsidRPr="00BD3613">
              <w:rPr>
                <w:noProof w:val="0"/>
                <w:lang w:val="en-US" w:eastAsia="ru-RU"/>
              </w:rPr>
              <w:t xml:space="preserve"> 80x80;100x100</w:t>
            </w:r>
            <w:r w:rsidRPr="00BD3613">
              <w:rPr>
                <w:rFonts w:ascii="Times New Roman CYR" w:hAnsi="Times New Roman CYR" w:cs="Times New Roman CYR"/>
                <w:noProof w:val="0"/>
                <w:sz w:val="16"/>
                <w:szCs w:val="16"/>
                <w:lang w:val="en-US" w:eastAsia="ru-RU"/>
              </w:rPr>
              <w:t xml:space="preserve"> </w:t>
            </w:r>
          </w:p>
          <w:p w14:paraId="6D5B90FA" w14:textId="77777777" w:rsidR="00BD3613" w:rsidRPr="00BD3613" w:rsidRDefault="00BD3613" w:rsidP="00BD3613">
            <w:pPr>
              <w:autoSpaceDE w:val="0"/>
              <w:autoSpaceDN w:val="0"/>
              <w:rPr>
                <w:noProof w:val="0"/>
                <w:lang w:val="en-US" w:eastAsia="ru-RU"/>
              </w:rPr>
            </w:pPr>
          </w:p>
        </w:tc>
        <w:tc>
          <w:tcPr>
            <w:tcW w:w="1559" w:type="dxa"/>
            <w:tcBorders>
              <w:top w:val="single" w:sz="4" w:space="0" w:color="auto"/>
              <w:bottom w:val="single" w:sz="4" w:space="0" w:color="auto"/>
            </w:tcBorders>
            <w:vAlign w:val="center"/>
          </w:tcPr>
          <w:p w14:paraId="6CD5AB5F" w14:textId="77777777" w:rsidR="00BD3613" w:rsidRPr="00BD3613" w:rsidRDefault="00BD3613" w:rsidP="00BD3613">
            <w:pPr>
              <w:autoSpaceDE w:val="0"/>
              <w:autoSpaceDN w:val="0"/>
              <w:jc w:val="center"/>
              <w:rPr>
                <w:noProof w:val="0"/>
                <w:lang w:val="en-US" w:eastAsia="ru-RU"/>
              </w:rPr>
            </w:pPr>
            <w:r w:rsidRPr="00BD3613">
              <w:rPr>
                <w:noProof w:val="0"/>
                <w:lang w:val="en-US" w:eastAsia="ru-RU"/>
              </w:rPr>
              <w:t>t</w:t>
            </w:r>
          </w:p>
        </w:tc>
        <w:tc>
          <w:tcPr>
            <w:tcW w:w="2268" w:type="dxa"/>
            <w:tcBorders>
              <w:top w:val="single" w:sz="4" w:space="0" w:color="auto"/>
              <w:bottom w:val="single" w:sz="4" w:space="0" w:color="auto"/>
            </w:tcBorders>
            <w:vAlign w:val="center"/>
          </w:tcPr>
          <w:p w14:paraId="5C1C52B9" w14:textId="77777777" w:rsidR="00BD3613" w:rsidRPr="00BD3613" w:rsidRDefault="00BD3613" w:rsidP="00BD3613">
            <w:pPr>
              <w:autoSpaceDE w:val="0"/>
              <w:autoSpaceDN w:val="0"/>
              <w:jc w:val="center"/>
              <w:rPr>
                <w:noProof w:val="0"/>
                <w:lang w:val="en-US" w:eastAsia="ru-RU"/>
              </w:rPr>
            </w:pPr>
            <w:r w:rsidRPr="00BD3613">
              <w:rPr>
                <w:noProof w:val="0"/>
                <w:lang w:val="en-US" w:eastAsia="ru-RU"/>
              </w:rPr>
              <w:t>0,15</w:t>
            </w:r>
          </w:p>
        </w:tc>
      </w:tr>
      <w:tr w:rsidR="00BD3613" w:rsidRPr="00BD3613" w14:paraId="733C74BB" w14:textId="77777777" w:rsidTr="00BD361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EA92C07" w14:textId="77777777" w:rsidR="00BD3613" w:rsidRPr="00BD3613" w:rsidRDefault="00BD3613" w:rsidP="00BD3613">
            <w:pPr>
              <w:autoSpaceDE w:val="0"/>
              <w:autoSpaceDN w:val="0"/>
              <w:rPr>
                <w:noProof w:val="0"/>
                <w:lang w:val="en-US" w:eastAsia="ru-RU"/>
              </w:rPr>
            </w:pPr>
          </w:p>
        </w:tc>
        <w:tc>
          <w:tcPr>
            <w:tcW w:w="1276" w:type="dxa"/>
            <w:tcBorders>
              <w:top w:val="nil"/>
              <w:bottom w:val="single" w:sz="2" w:space="0" w:color="auto"/>
            </w:tcBorders>
            <w:vAlign w:val="center"/>
          </w:tcPr>
          <w:p w14:paraId="5B0ABC04" w14:textId="77777777" w:rsidR="00BD3613" w:rsidRPr="00BD3613" w:rsidRDefault="00BD3613" w:rsidP="00BD3613">
            <w:pPr>
              <w:autoSpaceDE w:val="0"/>
              <w:autoSpaceDN w:val="0"/>
              <w:jc w:val="center"/>
              <w:rPr>
                <w:noProof w:val="0"/>
                <w:sz w:val="16"/>
                <w:szCs w:val="16"/>
                <w:lang w:val="en-US" w:eastAsia="ru-RU"/>
              </w:rPr>
            </w:pPr>
            <w:r w:rsidRPr="00BD3613">
              <w:rPr>
                <w:noProof w:val="0"/>
                <w:sz w:val="16"/>
                <w:szCs w:val="16"/>
                <w:lang w:val="en-US" w:eastAsia="ru-RU"/>
              </w:rPr>
              <w:t>7214210026800</w:t>
            </w:r>
          </w:p>
        </w:tc>
        <w:tc>
          <w:tcPr>
            <w:tcW w:w="4420" w:type="dxa"/>
            <w:tcBorders>
              <w:top w:val="nil"/>
              <w:bottom w:val="single" w:sz="2" w:space="0" w:color="auto"/>
            </w:tcBorders>
          </w:tcPr>
          <w:p w14:paraId="45DBDD7D" w14:textId="77777777" w:rsidR="00BD3613" w:rsidRPr="00BD3613" w:rsidRDefault="00BD3613" w:rsidP="00BD3613">
            <w:pPr>
              <w:autoSpaceDE w:val="0"/>
              <w:autoSpaceDN w:val="0"/>
              <w:rPr>
                <w:noProof w:val="0"/>
                <w:lang w:val="en-US" w:eastAsia="ru-RU"/>
              </w:rPr>
            </w:pPr>
            <w:proofErr w:type="spellStart"/>
            <w:r w:rsidRPr="00BD3613">
              <w:rPr>
                <w:noProof w:val="0"/>
                <w:lang w:val="en-US" w:eastAsia="ru-RU"/>
              </w:rPr>
              <w:t>Montator</w:t>
            </w:r>
            <w:proofErr w:type="spellEnd"/>
            <w:r w:rsidRPr="00BD3613">
              <w:rPr>
                <w:noProof w:val="0"/>
                <w:lang w:val="en-US" w:eastAsia="ru-RU"/>
              </w:rPr>
              <w:t xml:space="preserve"> </w:t>
            </w:r>
            <w:proofErr w:type="spellStart"/>
            <w:r w:rsidRPr="00BD3613">
              <w:rPr>
                <w:noProof w:val="0"/>
                <w:lang w:val="en-US" w:eastAsia="ru-RU"/>
              </w:rPr>
              <w:t>constructii</w:t>
            </w:r>
            <w:proofErr w:type="spellEnd"/>
            <w:r w:rsidRPr="00BD3613">
              <w:rPr>
                <w:noProof w:val="0"/>
                <w:lang w:val="en-US" w:eastAsia="ru-RU"/>
              </w:rPr>
              <w:t xml:space="preserve"> </w:t>
            </w:r>
            <w:proofErr w:type="spellStart"/>
            <w:r w:rsidRPr="00BD3613">
              <w:rPr>
                <w:noProof w:val="0"/>
                <w:lang w:val="en-US" w:eastAsia="ru-RU"/>
              </w:rPr>
              <w:t>metalice</w:t>
            </w:r>
            <w:proofErr w:type="spellEnd"/>
            <w:r w:rsidRPr="00BD3613">
              <w:rPr>
                <w:noProof w:val="0"/>
                <w:lang w:val="en-US" w:eastAsia="ru-RU"/>
              </w:rPr>
              <w:t xml:space="preserve"> </w:t>
            </w:r>
          </w:p>
        </w:tc>
        <w:tc>
          <w:tcPr>
            <w:tcW w:w="1559" w:type="dxa"/>
            <w:tcBorders>
              <w:top w:val="nil"/>
              <w:bottom w:val="single" w:sz="2" w:space="0" w:color="auto"/>
            </w:tcBorders>
          </w:tcPr>
          <w:p w14:paraId="1ECCDDCD" w14:textId="77777777" w:rsidR="00BD3613" w:rsidRPr="00BD3613" w:rsidRDefault="00BD3613" w:rsidP="00BD3613">
            <w:pPr>
              <w:autoSpaceDE w:val="0"/>
              <w:autoSpaceDN w:val="0"/>
              <w:jc w:val="center"/>
              <w:rPr>
                <w:noProof w:val="0"/>
                <w:lang w:val="en-US" w:eastAsia="ru-RU"/>
              </w:rPr>
            </w:pPr>
            <w:r w:rsidRPr="00BD3613">
              <w:rPr>
                <w:noProof w:val="0"/>
                <w:lang w:val="en-US" w:eastAsia="ru-RU"/>
              </w:rPr>
              <w:t>h-om</w:t>
            </w:r>
          </w:p>
        </w:tc>
        <w:tc>
          <w:tcPr>
            <w:tcW w:w="2268" w:type="dxa"/>
            <w:tcBorders>
              <w:top w:val="nil"/>
              <w:bottom w:val="single" w:sz="2" w:space="0" w:color="auto"/>
            </w:tcBorders>
          </w:tcPr>
          <w:p w14:paraId="3465CFB3" w14:textId="77777777" w:rsidR="00BD3613" w:rsidRPr="00BD3613" w:rsidRDefault="00BD3613" w:rsidP="00BD3613">
            <w:pPr>
              <w:autoSpaceDE w:val="0"/>
              <w:autoSpaceDN w:val="0"/>
              <w:jc w:val="center"/>
              <w:rPr>
                <w:noProof w:val="0"/>
                <w:lang w:val="en-US" w:eastAsia="ru-RU"/>
              </w:rPr>
            </w:pPr>
            <w:r w:rsidRPr="00BD3613">
              <w:rPr>
                <w:noProof w:val="0"/>
                <w:lang w:val="en-US" w:eastAsia="ru-RU"/>
              </w:rPr>
              <w:t>2,16</w:t>
            </w:r>
          </w:p>
        </w:tc>
      </w:tr>
      <w:tr w:rsidR="00BD3613" w:rsidRPr="00BD3613" w14:paraId="2FA4BCA5" w14:textId="77777777" w:rsidTr="00BD361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15724D0" w14:textId="77777777" w:rsidR="00BD3613" w:rsidRPr="00BD3613" w:rsidRDefault="00BD3613" w:rsidP="00BD3613">
            <w:pPr>
              <w:autoSpaceDE w:val="0"/>
              <w:autoSpaceDN w:val="0"/>
              <w:rPr>
                <w:noProof w:val="0"/>
                <w:lang w:val="en-US" w:eastAsia="ru-RU"/>
              </w:rPr>
            </w:pPr>
          </w:p>
        </w:tc>
        <w:tc>
          <w:tcPr>
            <w:tcW w:w="1276" w:type="dxa"/>
            <w:tcBorders>
              <w:top w:val="nil"/>
              <w:bottom w:val="single" w:sz="2" w:space="0" w:color="auto"/>
            </w:tcBorders>
            <w:vAlign w:val="center"/>
          </w:tcPr>
          <w:p w14:paraId="372C3B92" w14:textId="77777777" w:rsidR="00BD3613" w:rsidRPr="00BD3613" w:rsidRDefault="00BD3613" w:rsidP="00BD3613">
            <w:pPr>
              <w:autoSpaceDE w:val="0"/>
              <w:autoSpaceDN w:val="0"/>
              <w:jc w:val="center"/>
              <w:rPr>
                <w:noProof w:val="0"/>
                <w:sz w:val="16"/>
                <w:szCs w:val="16"/>
                <w:lang w:val="en-US" w:eastAsia="ru-RU"/>
              </w:rPr>
            </w:pPr>
            <w:r w:rsidRPr="00BD3613">
              <w:rPr>
                <w:noProof w:val="0"/>
                <w:sz w:val="16"/>
                <w:szCs w:val="16"/>
                <w:lang w:val="en-US" w:eastAsia="ru-RU"/>
              </w:rPr>
              <w:t>7214070021400</w:t>
            </w:r>
          </w:p>
        </w:tc>
        <w:tc>
          <w:tcPr>
            <w:tcW w:w="4420" w:type="dxa"/>
            <w:tcBorders>
              <w:top w:val="nil"/>
              <w:bottom w:val="single" w:sz="2" w:space="0" w:color="auto"/>
            </w:tcBorders>
          </w:tcPr>
          <w:p w14:paraId="36F61B31" w14:textId="77777777" w:rsidR="00BD3613" w:rsidRPr="00BD3613" w:rsidRDefault="00BD3613" w:rsidP="00BD3613">
            <w:pPr>
              <w:autoSpaceDE w:val="0"/>
              <w:autoSpaceDN w:val="0"/>
              <w:rPr>
                <w:noProof w:val="0"/>
                <w:lang w:val="en-US" w:eastAsia="ru-RU"/>
              </w:rPr>
            </w:pPr>
            <w:proofErr w:type="spellStart"/>
            <w:r w:rsidRPr="00BD3613">
              <w:rPr>
                <w:noProof w:val="0"/>
                <w:lang w:val="en-US" w:eastAsia="ru-RU"/>
              </w:rPr>
              <w:t>Lacatus</w:t>
            </w:r>
            <w:proofErr w:type="spellEnd"/>
            <w:r w:rsidRPr="00BD3613">
              <w:rPr>
                <w:noProof w:val="0"/>
                <w:lang w:val="en-US" w:eastAsia="ru-RU"/>
              </w:rPr>
              <w:t xml:space="preserve"> </w:t>
            </w:r>
            <w:proofErr w:type="spellStart"/>
            <w:r w:rsidRPr="00BD3613">
              <w:rPr>
                <w:noProof w:val="0"/>
                <w:lang w:val="en-US" w:eastAsia="ru-RU"/>
              </w:rPr>
              <w:t>constructii</w:t>
            </w:r>
            <w:proofErr w:type="spellEnd"/>
            <w:r w:rsidRPr="00BD3613">
              <w:rPr>
                <w:noProof w:val="0"/>
                <w:lang w:val="en-US" w:eastAsia="ru-RU"/>
              </w:rPr>
              <w:t xml:space="preserve"> </w:t>
            </w:r>
            <w:proofErr w:type="spellStart"/>
            <w:r w:rsidRPr="00BD3613">
              <w:rPr>
                <w:noProof w:val="0"/>
                <w:lang w:val="en-US" w:eastAsia="ru-RU"/>
              </w:rPr>
              <w:t>metalice</w:t>
            </w:r>
            <w:proofErr w:type="spellEnd"/>
          </w:p>
        </w:tc>
        <w:tc>
          <w:tcPr>
            <w:tcW w:w="1559" w:type="dxa"/>
            <w:tcBorders>
              <w:top w:val="nil"/>
              <w:bottom w:val="single" w:sz="2" w:space="0" w:color="auto"/>
            </w:tcBorders>
          </w:tcPr>
          <w:p w14:paraId="1A7E07C3" w14:textId="77777777" w:rsidR="00BD3613" w:rsidRPr="00BD3613" w:rsidRDefault="00BD3613" w:rsidP="00BD3613">
            <w:pPr>
              <w:autoSpaceDE w:val="0"/>
              <w:autoSpaceDN w:val="0"/>
              <w:jc w:val="center"/>
              <w:rPr>
                <w:noProof w:val="0"/>
                <w:lang w:val="en-US" w:eastAsia="ru-RU"/>
              </w:rPr>
            </w:pPr>
            <w:r w:rsidRPr="00BD3613">
              <w:rPr>
                <w:noProof w:val="0"/>
                <w:lang w:val="en-US" w:eastAsia="ru-RU"/>
              </w:rPr>
              <w:t>h-om</w:t>
            </w:r>
          </w:p>
        </w:tc>
        <w:tc>
          <w:tcPr>
            <w:tcW w:w="2268" w:type="dxa"/>
            <w:tcBorders>
              <w:top w:val="nil"/>
              <w:bottom w:val="single" w:sz="2" w:space="0" w:color="auto"/>
            </w:tcBorders>
          </w:tcPr>
          <w:p w14:paraId="6FFC78F6" w14:textId="77777777" w:rsidR="00BD3613" w:rsidRPr="00BD3613" w:rsidRDefault="00BD3613" w:rsidP="00BD3613">
            <w:pPr>
              <w:autoSpaceDE w:val="0"/>
              <w:autoSpaceDN w:val="0"/>
              <w:jc w:val="center"/>
              <w:rPr>
                <w:noProof w:val="0"/>
                <w:lang w:val="en-US" w:eastAsia="ru-RU"/>
              </w:rPr>
            </w:pPr>
            <w:r w:rsidRPr="00BD3613">
              <w:rPr>
                <w:noProof w:val="0"/>
                <w:lang w:val="en-US" w:eastAsia="ru-RU"/>
              </w:rPr>
              <w:t>0,27</w:t>
            </w:r>
          </w:p>
        </w:tc>
      </w:tr>
      <w:tr w:rsidR="00BD3613" w:rsidRPr="00BD3613" w14:paraId="5BBA821C" w14:textId="77777777" w:rsidTr="00BD361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DE5D0F1" w14:textId="77777777" w:rsidR="00BD3613" w:rsidRPr="00BD3613" w:rsidRDefault="00BD3613" w:rsidP="00BD3613">
            <w:pPr>
              <w:autoSpaceDE w:val="0"/>
              <w:autoSpaceDN w:val="0"/>
              <w:rPr>
                <w:noProof w:val="0"/>
                <w:lang w:val="en-US" w:eastAsia="ru-RU"/>
              </w:rPr>
            </w:pPr>
          </w:p>
        </w:tc>
        <w:tc>
          <w:tcPr>
            <w:tcW w:w="1276" w:type="dxa"/>
            <w:tcBorders>
              <w:top w:val="nil"/>
              <w:bottom w:val="single" w:sz="2" w:space="0" w:color="auto"/>
            </w:tcBorders>
            <w:vAlign w:val="center"/>
          </w:tcPr>
          <w:p w14:paraId="548DA6EF" w14:textId="77777777" w:rsidR="00BD3613" w:rsidRPr="00BD3613" w:rsidRDefault="00BD3613" w:rsidP="00BD3613">
            <w:pPr>
              <w:autoSpaceDE w:val="0"/>
              <w:autoSpaceDN w:val="0"/>
              <w:jc w:val="center"/>
              <w:rPr>
                <w:noProof w:val="0"/>
                <w:sz w:val="16"/>
                <w:szCs w:val="16"/>
                <w:lang w:val="en-US" w:eastAsia="ru-RU"/>
              </w:rPr>
            </w:pPr>
            <w:r w:rsidRPr="00BD3613">
              <w:rPr>
                <w:noProof w:val="0"/>
                <w:sz w:val="16"/>
                <w:szCs w:val="16"/>
                <w:lang w:val="en-US" w:eastAsia="ru-RU"/>
              </w:rPr>
              <w:t>7212030022700</w:t>
            </w:r>
          </w:p>
        </w:tc>
        <w:tc>
          <w:tcPr>
            <w:tcW w:w="4420" w:type="dxa"/>
            <w:tcBorders>
              <w:top w:val="nil"/>
              <w:bottom w:val="single" w:sz="2" w:space="0" w:color="auto"/>
            </w:tcBorders>
          </w:tcPr>
          <w:p w14:paraId="594A028D" w14:textId="77777777" w:rsidR="00BD3613" w:rsidRPr="00BD3613" w:rsidRDefault="00BD3613" w:rsidP="00BD3613">
            <w:pPr>
              <w:autoSpaceDE w:val="0"/>
              <w:autoSpaceDN w:val="0"/>
              <w:rPr>
                <w:noProof w:val="0"/>
                <w:lang w:val="en-US" w:eastAsia="ru-RU"/>
              </w:rPr>
            </w:pPr>
            <w:r w:rsidRPr="00BD3613">
              <w:rPr>
                <w:noProof w:val="0"/>
                <w:lang w:val="en-US" w:eastAsia="ru-RU"/>
              </w:rPr>
              <w:t>Sudor</w:t>
            </w:r>
          </w:p>
        </w:tc>
        <w:tc>
          <w:tcPr>
            <w:tcW w:w="1559" w:type="dxa"/>
            <w:tcBorders>
              <w:top w:val="nil"/>
              <w:bottom w:val="single" w:sz="2" w:space="0" w:color="auto"/>
            </w:tcBorders>
          </w:tcPr>
          <w:p w14:paraId="0750D25D" w14:textId="77777777" w:rsidR="00BD3613" w:rsidRPr="00BD3613" w:rsidRDefault="00BD3613" w:rsidP="00BD3613">
            <w:pPr>
              <w:autoSpaceDE w:val="0"/>
              <w:autoSpaceDN w:val="0"/>
              <w:jc w:val="center"/>
              <w:rPr>
                <w:noProof w:val="0"/>
                <w:lang w:val="en-US" w:eastAsia="ru-RU"/>
              </w:rPr>
            </w:pPr>
            <w:r w:rsidRPr="00BD3613">
              <w:rPr>
                <w:noProof w:val="0"/>
                <w:lang w:val="en-US" w:eastAsia="ru-RU"/>
              </w:rPr>
              <w:t>h-om</w:t>
            </w:r>
          </w:p>
        </w:tc>
        <w:tc>
          <w:tcPr>
            <w:tcW w:w="2268" w:type="dxa"/>
            <w:tcBorders>
              <w:top w:val="nil"/>
              <w:bottom w:val="single" w:sz="2" w:space="0" w:color="auto"/>
            </w:tcBorders>
          </w:tcPr>
          <w:p w14:paraId="42A2E5EB" w14:textId="77777777" w:rsidR="00BD3613" w:rsidRPr="00BD3613" w:rsidRDefault="00BD3613" w:rsidP="00BD3613">
            <w:pPr>
              <w:autoSpaceDE w:val="0"/>
              <w:autoSpaceDN w:val="0"/>
              <w:jc w:val="center"/>
              <w:rPr>
                <w:noProof w:val="0"/>
                <w:lang w:val="en-US" w:eastAsia="ru-RU"/>
              </w:rPr>
            </w:pPr>
            <w:r w:rsidRPr="00BD3613">
              <w:rPr>
                <w:noProof w:val="0"/>
                <w:lang w:val="en-US" w:eastAsia="ru-RU"/>
              </w:rPr>
              <w:t>0,14</w:t>
            </w:r>
          </w:p>
        </w:tc>
      </w:tr>
      <w:tr w:rsidR="00BD3613" w:rsidRPr="00BD3613" w14:paraId="3FF02BBD" w14:textId="77777777" w:rsidTr="00BD361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D1E651C" w14:textId="77777777" w:rsidR="00BD3613" w:rsidRPr="00BD3613" w:rsidRDefault="00BD3613" w:rsidP="00BD3613">
            <w:pPr>
              <w:autoSpaceDE w:val="0"/>
              <w:autoSpaceDN w:val="0"/>
              <w:rPr>
                <w:noProof w:val="0"/>
                <w:lang w:val="en-US" w:eastAsia="ru-RU"/>
              </w:rPr>
            </w:pPr>
          </w:p>
        </w:tc>
        <w:tc>
          <w:tcPr>
            <w:tcW w:w="1276" w:type="dxa"/>
            <w:tcBorders>
              <w:top w:val="nil"/>
              <w:bottom w:val="single" w:sz="2" w:space="0" w:color="auto"/>
            </w:tcBorders>
            <w:vAlign w:val="center"/>
          </w:tcPr>
          <w:p w14:paraId="32199D18" w14:textId="77777777" w:rsidR="00BD3613" w:rsidRPr="00BD3613" w:rsidRDefault="00BD3613" w:rsidP="00BD3613">
            <w:pPr>
              <w:autoSpaceDE w:val="0"/>
              <w:autoSpaceDN w:val="0"/>
              <w:jc w:val="center"/>
              <w:rPr>
                <w:noProof w:val="0"/>
                <w:sz w:val="16"/>
                <w:szCs w:val="16"/>
                <w:lang w:val="en-US" w:eastAsia="ru-RU"/>
              </w:rPr>
            </w:pPr>
            <w:r w:rsidRPr="00BD3613">
              <w:rPr>
                <w:noProof w:val="0"/>
                <w:sz w:val="16"/>
                <w:szCs w:val="16"/>
                <w:lang w:val="en-US" w:eastAsia="ru-RU"/>
              </w:rPr>
              <w:t>9310060019920</w:t>
            </w:r>
          </w:p>
        </w:tc>
        <w:tc>
          <w:tcPr>
            <w:tcW w:w="4420" w:type="dxa"/>
            <w:tcBorders>
              <w:top w:val="nil"/>
              <w:bottom w:val="single" w:sz="2" w:space="0" w:color="auto"/>
            </w:tcBorders>
          </w:tcPr>
          <w:p w14:paraId="1BAC64DB" w14:textId="77777777" w:rsidR="00BD3613" w:rsidRPr="00BD3613" w:rsidRDefault="00BD3613" w:rsidP="00BD3613">
            <w:pPr>
              <w:autoSpaceDE w:val="0"/>
              <w:autoSpaceDN w:val="0"/>
              <w:rPr>
                <w:noProof w:val="0"/>
                <w:lang w:val="en-US" w:eastAsia="ru-RU"/>
              </w:rPr>
            </w:pPr>
            <w:proofErr w:type="spellStart"/>
            <w:r w:rsidRPr="00BD3613">
              <w:rPr>
                <w:noProof w:val="0"/>
                <w:lang w:val="en-US" w:eastAsia="ru-RU"/>
              </w:rPr>
              <w:t>Muncitor</w:t>
            </w:r>
            <w:proofErr w:type="spellEnd"/>
            <w:r w:rsidRPr="00BD3613">
              <w:rPr>
                <w:noProof w:val="0"/>
                <w:lang w:val="en-US" w:eastAsia="ru-RU"/>
              </w:rPr>
              <w:t xml:space="preserve"> </w:t>
            </w:r>
            <w:proofErr w:type="spellStart"/>
            <w:r w:rsidRPr="00BD3613">
              <w:rPr>
                <w:noProof w:val="0"/>
                <w:lang w:val="en-US" w:eastAsia="ru-RU"/>
              </w:rPr>
              <w:t>deservire</w:t>
            </w:r>
            <w:proofErr w:type="spellEnd"/>
            <w:r w:rsidRPr="00BD3613">
              <w:rPr>
                <w:noProof w:val="0"/>
                <w:lang w:val="en-US" w:eastAsia="ru-RU"/>
              </w:rPr>
              <w:t xml:space="preserve"> CM</w:t>
            </w:r>
          </w:p>
        </w:tc>
        <w:tc>
          <w:tcPr>
            <w:tcW w:w="1559" w:type="dxa"/>
            <w:tcBorders>
              <w:top w:val="nil"/>
              <w:bottom w:val="single" w:sz="2" w:space="0" w:color="auto"/>
            </w:tcBorders>
          </w:tcPr>
          <w:p w14:paraId="3FA5F5CF" w14:textId="77777777" w:rsidR="00BD3613" w:rsidRPr="00BD3613" w:rsidRDefault="00BD3613" w:rsidP="00BD3613">
            <w:pPr>
              <w:autoSpaceDE w:val="0"/>
              <w:autoSpaceDN w:val="0"/>
              <w:jc w:val="center"/>
              <w:rPr>
                <w:noProof w:val="0"/>
                <w:lang w:val="en-US" w:eastAsia="ru-RU"/>
              </w:rPr>
            </w:pPr>
            <w:r w:rsidRPr="00BD3613">
              <w:rPr>
                <w:noProof w:val="0"/>
                <w:lang w:val="en-US" w:eastAsia="ru-RU"/>
              </w:rPr>
              <w:t>h-om</w:t>
            </w:r>
          </w:p>
        </w:tc>
        <w:tc>
          <w:tcPr>
            <w:tcW w:w="2268" w:type="dxa"/>
            <w:tcBorders>
              <w:top w:val="nil"/>
              <w:bottom w:val="single" w:sz="2" w:space="0" w:color="auto"/>
            </w:tcBorders>
          </w:tcPr>
          <w:p w14:paraId="5CD3CE47" w14:textId="77777777" w:rsidR="00BD3613" w:rsidRPr="00BD3613" w:rsidRDefault="00BD3613" w:rsidP="00BD3613">
            <w:pPr>
              <w:autoSpaceDE w:val="0"/>
              <w:autoSpaceDN w:val="0"/>
              <w:jc w:val="center"/>
              <w:rPr>
                <w:noProof w:val="0"/>
                <w:lang w:val="en-US" w:eastAsia="ru-RU"/>
              </w:rPr>
            </w:pPr>
            <w:r w:rsidRPr="00BD3613">
              <w:rPr>
                <w:noProof w:val="0"/>
                <w:lang w:val="en-US" w:eastAsia="ru-RU"/>
              </w:rPr>
              <w:t>0,14</w:t>
            </w:r>
          </w:p>
        </w:tc>
      </w:tr>
      <w:tr w:rsidR="00BD3613" w:rsidRPr="00BD3613" w14:paraId="663B7766" w14:textId="77777777" w:rsidTr="00BD361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BCADA68" w14:textId="77777777" w:rsidR="00BD3613" w:rsidRPr="00BD3613" w:rsidRDefault="00BD3613" w:rsidP="00BD3613">
            <w:pPr>
              <w:autoSpaceDE w:val="0"/>
              <w:autoSpaceDN w:val="0"/>
              <w:rPr>
                <w:noProof w:val="0"/>
                <w:lang w:val="en-US" w:eastAsia="ru-RU"/>
              </w:rPr>
            </w:pPr>
          </w:p>
        </w:tc>
        <w:tc>
          <w:tcPr>
            <w:tcW w:w="1276" w:type="dxa"/>
            <w:tcBorders>
              <w:top w:val="nil"/>
              <w:bottom w:val="single" w:sz="2" w:space="0" w:color="auto"/>
            </w:tcBorders>
            <w:vAlign w:val="center"/>
          </w:tcPr>
          <w:p w14:paraId="3029C570" w14:textId="77777777" w:rsidR="00BD3613" w:rsidRPr="00BD3613" w:rsidRDefault="00BD3613" w:rsidP="00BD3613">
            <w:pPr>
              <w:autoSpaceDE w:val="0"/>
              <w:autoSpaceDN w:val="0"/>
              <w:jc w:val="center"/>
              <w:rPr>
                <w:noProof w:val="0"/>
                <w:sz w:val="16"/>
                <w:szCs w:val="16"/>
                <w:lang w:val="en-US" w:eastAsia="ru-RU"/>
              </w:rPr>
            </w:pPr>
            <w:r w:rsidRPr="00BD3613">
              <w:rPr>
                <w:noProof w:val="0"/>
                <w:sz w:val="16"/>
                <w:szCs w:val="16"/>
                <w:lang w:val="en-US" w:eastAsia="ru-RU"/>
              </w:rPr>
              <w:t>2811106302000</w:t>
            </w:r>
          </w:p>
        </w:tc>
        <w:tc>
          <w:tcPr>
            <w:tcW w:w="4420" w:type="dxa"/>
            <w:tcBorders>
              <w:top w:val="nil"/>
              <w:bottom w:val="single" w:sz="2" w:space="0" w:color="auto"/>
            </w:tcBorders>
          </w:tcPr>
          <w:p w14:paraId="4D8824B1" w14:textId="77777777" w:rsidR="00BD3613" w:rsidRPr="00BD3613" w:rsidRDefault="00BD3613" w:rsidP="00BD3613">
            <w:pPr>
              <w:autoSpaceDE w:val="0"/>
              <w:autoSpaceDN w:val="0"/>
              <w:rPr>
                <w:noProof w:val="0"/>
                <w:lang w:val="en-US" w:eastAsia="ru-RU"/>
              </w:rPr>
            </w:pPr>
            <w:proofErr w:type="spellStart"/>
            <w:r w:rsidRPr="00BD3613">
              <w:rPr>
                <w:noProof w:val="0"/>
                <w:lang w:val="en-US" w:eastAsia="ru-RU"/>
              </w:rPr>
              <w:t>Stilp</w:t>
            </w:r>
            <w:proofErr w:type="spellEnd"/>
            <w:r w:rsidRPr="00BD3613">
              <w:rPr>
                <w:noProof w:val="0"/>
                <w:lang w:val="en-US" w:eastAsia="ru-RU"/>
              </w:rPr>
              <w:t xml:space="preserve"> din </w:t>
            </w:r>
            <w:proofErr w:type="spellStart"/>
            <w:r w:rsidRPr="00BD3613">
              <w:rPr>
                <w:noProof w:val="0"/>
                <w:lang w:val="en-US" w:eastAsia="ru-RU"/>
              </w:rPr>
              <w:t>otel</w:t>
            </w:r>
            <w:proofErr w:type="spellEnd"/>
            <w:r w:rsidRPr="00BD3613">
              <w:rPr>
                <w:noProof w:val="0"/>
                <w:lang w:val="en-US" w:eastAsia="ru-RU"/>
              </w:rPr>
              <w:t xml:space="preserve"> </w:t>
            </w:r>
            <w:proofErr w:type="spellStart"/>
            <w:r w:rsidRPr="00BD3613">
              <w:rPr>
                <w:noProof w:val="0"/>
                <w:lang w:val="en-US" w:eastAsia="ru-RU"/>
              </w:rPr>
              <w:t>gata</w:t>
            </w:r>
            <w:proofErr w:type="spellEnd"/>
            <w:r w:rsidRPr="00BD3613">
              <w:rPr>
                <w:noProof w:val="0"/>
                <w:lang w:val="en-US" w:eastAsia="ru-RU"/>
              </w:rPr>
              <w:t xml:space="preserve"> </w:t>
            </w:r>
            <w:proofErr w:type="spellStart"/>
            <w:r w:rsidRPr="00BD3613">
              <w:rPr>
                <w:noProof w:val="0"/>
                <w:lang w:val="en-US" w:eastAsia="ru-RU"/>
              </w:rPr>
              <w:t>confectionati</w:t>
            </w:r>
            <w:proofErr w:type="spellEnd"/>
            <w:r w:rsidRPr="00BD3613">
              <w:rPr>
                <w:noProof w:val="0"/>
                <w:lang w:val="en-US" w:eastAsia="ru-RU"/>
              </w:rPr>
              <w:t xml:space="preserve"> </w:t>
            </w:r>
            <w:proofErr w:type="spellStart"/>
            <w:r w:rsidRPr="00BD3613">
              <w:rPr>
                <w:noProof w:val="0"/>
                <w:lang w:val="en-US" w:eastAsia="ru-RU"/>
              </w:rPr>
              <w:t>si</w:t>
            </w:r>
            <w:proofErr w:type="spellEnd"/>
            <w:r w:rsidRPr="00BD3613">
              <w:rPr>
                <w:noProof w:val="0"/>
                <w:lang w:val="en-US" w:eastAsia="ru-RU"/>
              </w:rPr>
              <w:t xml:space="preserve"> </w:t>
            </w:r>
            <w:proofErr w:type="spellStart"/>
            <w:r w:rsidRPr="00BD3613">
              <w:rPr>
                <w:noProof w:val="0"/>
                <w:lang w:val="en-US" w:eastAsia="ru-RU"/>
              </w:rPr>
              <w:t>complet</w:t>
            </w:r>
            <w:proofErr w:type="spellEnd"/>
            <w:r w:rsidRPr="00BD3613">
              <w:rPr>
                <w:noProof w:val="0"/>
                <w:lang w:val="en-US" w:eastAsia="ru-RU"/>
              </w:rPr>
              <w:t xml:space="preserve"> </w:t>
            </w:r>
            <w:proofErr w:type="spellStart"/>
            <w:r w:rsidRPr="00BD3613">
              <w:rPr>
                <w:noProof w:val="0"/>
                <w:lang w:val="en-US" w:eastAsia="ru-RU"/>
              </w:rPr>
              <w:t>asamblati</w:t>
            </w:r>
            <w:proofErr w:type="spellEnd"/>
          </w:p>
        </w:tc>
        <w:tc>
          <w:tcPr>
            <w:tcW w:w="1559" w:type="dxa"/>
            <w:tcBorders>
              <w:top w:val="nil"/>
              <w:bottom w:val="single" w:sz="2" w:space="0" w:color="auto"/>
            </w:tcBorders>
          </w:tcPr>
          <w:p w14:paraId="7AF46D51" w14:textId="77777777" w:rsidR="00BD3613" w:rsidRPr="00BD3613" w:rsidRDefault="00BD3613" w:rsidP="00BD3613">
            <w:pPr>
              <w:autoSpaceDE w:val="0"/>
              <w:autoSpaceDN w:val="0"/>
              <w:jc w:val="center"/>
              <w:rPr>
                <w:noProof w:val="0"/>
                <w:lang w:val="en-US" w:eastAsia="ru-RU"/>
              </w:rPr>
            </w:pPr>
            <w:r w:rsidRPr="00BD3613">
              <w:rPr>
                <w:noProof w:val="0"/>
                <w:lang w:val="en-US" w:eastAsia="ru-RU"/>
              </w:rPr>
              <w:t>kg</w:t>
            </w:r>
          </w:p>
        </w:tc>
        <w:tc>
          <w:tcPr>
            <w:tcW w:w="2268" w:type="dxa"/>
            <w:tcBorders>
              <w:top w:val="nil"/>
              <w:bottom w:val="single" w:sz="2" w:space="0" w:color="auto"/>
            </w:tcBorders>
          </w:tcPr>
          <w:p w14:paraId="0E12C686" w14:textId="77777777" w:rsidR="00BD3613" w:rsidRPr="00BD3613" w:rsidRDefault="00BD3613" w:rsidP="00BD3613">
            <w:pPr>
              <w:autoSpaceDE w:val="0"/>
              <w:autoSpaceDN w:val="0"/>
              <w:jc w:val="center"/>
              <w:rPr>
                <w:noProof w:val="0"/>
                <w:lang w:val="en-US" w:eastAsia="ru-RU"/>
              </w:rPr>
            </w:pPr>
            <w:r w:rsidRPr="00BD3613">
              <w:rPr>
                <w:noProof w:val="0"/>
                <w:lang w:val="en-US" w:eastAsia="ru-RU"/>
              </w:rPr>
              <w:t>150,00</w:t>
            </w:r>
          </w:p>
        </w:tc>
      </w:tr>
      <w:tr w:rsidR="00BD3613" w:rsidRPr="00BD3613" w14:paraId="0A47F397" w14:textId="77777777" w:rsidTr="00BD361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2607DAB" w14:textId="77777777" w:rsidR="00BD3613" w:rsidRPr="00BD3613" w:rsidRDefault="00BD3613" w:rsidP="00BD3613">
            <w:pPr>
              <w:autoSpaceDE w:val="0"/>
              <w:autoSpaceDN w:val="0"/>
              <w:rPr>
                <w:noProof w:val="0"/>
                <w:lang w:val="en-US" w:eastAsia="ru-RU"/>
              </w:rPr>
            </w:pPr>
          </w:p>
        </w:tc>
        <w:tc>
          <w:tcPr>
            <w:tcW w:w="1276" w:type="dxa"/>
            <w:tcBorders>
              <w:top w:val="nil"/>
              <w:bottom w:val="single" w:sz="2" w:space="0" w:color="auto"/>
            </w:tcBorders>
            <w:vAlign w:val="center"/>
          </w:tcPr>
          <w:p w14:paraId="1AC1B508" w14:textId="77777777" w:rsidR="00BD3613" w:rsidRPr="00BD3613" w:rsidRDefault="00BD3613" w:rsidP="00BD3613">
            <w:pPr>
              <w:autoSpaceDE w:val="0"/>
              <w:autoSpaceDN w:val="0"/>
              <w:jc w:val="center"/>
              <w:rPr>
                <w:noProof w:val="0"/>
                <w:sz w:val="16"/>
                <w:szCs w:val="16"/>
                <w:lang w:val="en-US" w:eastAsia="ru-RU"/>
              </w:rPr>
            </w:pPr>
            <w:r w:rsidRPr="00BD3613">
              <w:rPr>
                <w:noProof w:val="0"/>
                <w:sz w:val="16"/>
                <w:szCs w:val="16"/>
                <w:lang w:val="en-US" w:eastAsia="ru-RU"/>
              </w:rPr>
              <w:t>2873155901340</w:t>
            </w:r>
          </w:p>
        </w:tc>
        <w:tc>
          <w:tcPr>
            <w:tcW w:w="4420" w:type="dxa"/>
            <w:tcBorders>
              <w:top w:val="nil"/>
              <w:bottom w:val="single" w:sz="2" w:space="0" w:color="auto"/>
            </w:tcBorders>
          </w:tcPr>
          <w:p w14:paraId="144AB852" w14:textId="77777777" w:rsidR="00BD3613" w:rsidRPr="00BD3613" w:rsidRDefault="00BD3613" w:rsidP="00BD3613">
            <w:pPr>
              <w:autoSpaceDE w:val="0"/>
              <w:autoSpaceDN w:val="0"/>
              <w:rPr>
                <w:noProof w:val="0"/>
                <w:lang w:val="en-US" w:eastAsia="ru-RU"/>
              </w:rPr>
            </w:pPr>
            <w:proofErr w:type="spellStart"/>
            <w:r w:rsidRPr="00BD3613">
              <w:rPr>
                <w:noProof w:val="0"/>
                <w:lang w:val="en-US" w:eastAsia="ru-RU"/>
              </w:rPr>
              <w:t>Electrod</w:t>
            </w:r>
            <w:proofErr w:type="spellEnd"/>
            <w:r w:rsidRPr="00BD3613">
              <w:rPr>
                <w:noProof w:val="0"/>
                <w:lang w:val="en-US" w:eastAsia="ru-RU"/>
              </w:rPr>
              <w:t xml:space="preserve"> </w:t>
            </w:r>
            <w:proofErr w:type="spellStart"/>
            <w:proofErr w:type="gramStart"/>
            <w:r w:rsidRPr="00BD3613">
              <w:rPr>
                <w:noProof w:val="0"/>
                <w:lang w:val="en-US" w:eastAsia="ru-RU"/>
              </w:rPr>
              <w:t>sud.otel</w:t>
            </w:r>
            <w:proofErr w:type="spellEnd"/>
            <w:proofErr w:type="gramEnd"/>
            <w:r w:rsidRPr="00BD3613">
              <w:rPr>
                <w:noProof w:val="0"/>
                <w:lang w:val="en-US" w:eastAsia="ru-RU"/>
              </w:rPr>
              <w:t xml:space="preserve"> slab </w:t>
            </w:r>
            <w:proofErr w:type="spellStart"/>
            <w:r w:rsidRPr="00BD3613">
              <w:rPr>
                <w:noProof w:val="0"/>
                <w:lang w:val="en-US" w:eastAsia="ru-RU"/>
              </w:rPr>
              <w:t>aliat</w:t>
            </w:r>
            <w:proofErr w:type="spellEnd"/>
            <w:r w:rsidRPr="00BD3613">
              <w:rPr>
                <w:noProof w:val="0"/>
                <w:lang w:val="en-US" w:eastAsia="ru-RU"/>
              </w:rPr>
              <w:t xml:space="preserve"> S 1125/2 E 50B 4</w:t>
            </w:r>
          </w:p>
        </w:tc>
        <w:tc>
          <w:tcPr>
            <w:tcW w:w="1559" w:type="dxa"/>
            <w:tcBorders>
              <w:top w:val="nil"/>
              <w:bottom w:val="single" w:sz="2" w:space="0" w:color="auto"/>
            </w:tcBorders>
          </w:tcPr>
          <w:p w14:paraId="118DCF0D" w14:textId="77777777" w:rsidR="00BD3613" w:rsidRPr="00BD3613" w:rsidRDefault="00BD3613" w:rsidP="00BD3613">
            <w:pPr>
              <w:autoSpaceDE w:val="0"/>
              <w:autoSpaceDN w:val="0"/>
              <w:jc w:val="center"/>
              <w:rPr>
                <w:noProof w:val="0"/>
                <w:lang w:val="en-US" w:eastAsia="ru-RU"/>
              </w:rPr>
            </w:pPr>
            <w:r w:rsidRPr="00BD3613">
              <w:rPr>
                <w:noProof w:val="0"/>
                <w:lang w:val="en-US" w:eastAsia="ru-RU"/>
              </w:rPr>
              <w:t>kg</w:t>
            </w:r>
          </w:p>
        </w:tc>
        <w:tc>
          <w:tcPr>
            <w:tcW w:w="2268" w:type="dxa"/>
            <w:tcBorders>
              <w:top w:val="nil"/>
              <w:bottom w:val="single" w:sz="2" w:space="0" w:color="auto"/>
            </w:tcBorders>
          </w:tcPr>
          <w:p w14:paraId="084CCE1D" w14:textId="77777777" w:rsidR="00BD3613" w:rsidRPr="00BD3613" w:rsidRDefault="00BD3613" w:rsidP="00BD3613">
            <w:pPr>
              <w:autoSpaceDE w:val="0"/>
              <w:autoSpaceDN w:val="0"/>
              <w:jc w:val="center"/>
              <w:rPr>
                <w:noProof w:val="0"/>
                <w:lang w:val="en-US" w:eastAsia="ru-RU"/>
              </w:rPr>
            </w:pPr>
            <w:r w:rsidRPr="00BD3613">
              <w:rPr>
                <w:noProof w:val="0"/>
                <w:lang w:val="en-US" w:eastAsia="ru-RU"/>
              </w:rPr>
              <w:t>0,14</w:t>
            </w:r>
          </w:p>
        </w:tc>
      </w:tr>
      <w:tr w:rsidR="00BD3613" w:rsidRPr="00BD3613" w14:paraId="407FCDC4" w14:textId="77777777" w:rsidTr="00BD361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558A3BA" w14:textId="77777777" w:rsidR="00BD3613" w:rsidRPr="00BD3613" w:rsidRDefault="00BD3613" w:rsidP="00BD3613">
            <w:pPr>
              <w:autoSpaceDE w:val="0"/>
              <w:autoSpaceDN w:val="0"/>
              <w:rPr>
                <w:noProof w:val="0"/>
                <w:lang w:val="en-US" w:eastAsia="ru-RU"/>
              </w:rPr>
            </w:pPr>
          </w:p>
        </w:tc>
        <w:tc>
          <w:tcPr>
            <w:tcW w:w="1276" w:type="dxa"/>
            <w:tcBorders>
              <w:top w:val="nil"/>
              <w:bottom w:val="single" w:sz="2" w:space="0" w:color="auto"/>
            </w:tcBorders>
            <w:vAlign w:val="center"/>
          </w:tcPr>
          <w:p w14:paraId="348DCF11" w14:textId="77777777" w:rsidR="00BD3613" w:rsidRPr="00BD3613" w:rsidRDefault="00BD3613" w:rsidP="00BD3613">
            <w:pPr>
              <w:autoSpaceDE w:val="0"/>
              <w:autoSpaceDN w:val="0"/>
              <w:jc w:val="center"/>
              <w:rPr>
                <w:noProof w:val="0"/>
                <w:sz w:val="16"/>
                <w:szCs w:val="16"/>
                <w:lang w:val="en-US" w:eastAsia="ru-RU"/>
              </w:rPr>
            </w:pPr>
            <w:r w:rsidRPr="00BD3613">
              <w:rPr>
                <w:noProof w:val="0"/>
                <w:sz w:val="16"/>
                <w:szCs w:val="16"/>
                <w:lang w:val="en-US" w:eastAsia="ru-RU"/>
              </w:rPr>
              <w:t>2874115842700</w:t>
            </w:r>
          </w:p>
        </w:tc>
        <w:tc>
          <w:tcPr>
            <w:tcW w:w="4420" w:type="dxa"/>
            <w:tcBorders>
              <w:top w:val="nil"/>
              <w:bottom w:val="single" w:sz="2" w:space="0" w:color="auto"/>
            </w:tcBorders>
          </w:tcPr>
          <w:p w14:paraId="3F4D975E" w14:textId="77777777" w:rsidR="00BD3613" w:rsidRPr="00BD3613" w:rsidRDefault="00BD3613" w:rsidP="00BD3613">
            <w:pPr>
              <w:autoSpaceDE w:val="0"/>
              <w:autoSpaceDN w:val="0"/>
              <w:rPr>
                <w:noProof w:val="0"/>
                <w:lang w:val="en-US" w:eastAsia="ru-RU"/>
              </w:rPr>
            </w:pPr>
            <w:proofErr w:type="spellStart"/>
            <w:r w:rsidRPr="00BD3613">
              <w:rPr>
                <w:noProof w:val="0"/>
                <w:lang w:val="en-US" w:eastAsia="ru-RU"/>
              </w:rPr>
              <w:t>Piulita</w:t>
            </w:r>
            <w:proofErr w:type="spellEnd"/>
            <w:r w:rsidRPr="00BD3613">
              <w:rPr>
                <w:noProof w:val="0"/>
                <w:lang w:val="en-US" w:eastAsia="ru-RU"/>
              </w:rPr>
              <w:t xml:space="preserve"> </w:t>
            </w:r>
            <w:proofErr w:type="spellStart"/>
            <w:r w:rsidRPr="00BD3613">
              <w:rPr>
                <w:noProof w:val="0"/>
                <w:lang w:val="en-US" w:eastAsia="ru-RU"/>
              </w:rPr>
              <w:t>hexag</w:t>
            </w:r>
            <w:proofErr w:type="spellEnd"/>
            <w:r w:rsidRPr="00BD3613">
              <w:rPr>
                <w:noProof w:val="0"/>
                <w:lang w:val="en-US" w:eastAsia="ru-RU"/>
              </w:rPr>
              <w:t>. M20</w:t>
            </w:r>
          </w:p>
        </w:tc>
        <w:tc>
          <w:tcPr>
            <w:tcW w:w="1559" w:type="dxa"/>
            <w:tcBorders>
              <w:top w:val="nil"/>
              <w:bottom w:val="single" w:sz="2" w:space="0" w:color="auto"/>
            </w:tcBorders>
          </w:tcPr>
          <w:p w14:paraId="1EB4C2F9" w14:textId="77777777" w:rsidR="00BD3613" w:rsidRPr="00BD3613" w:rsidRDefault="00BD3613" w:rsidP="00BD3613">
            <w:pPr>
              <w:autoSpaceDE w:val="0"/>
              <w:autoSpaceDN w:val="0"/>
              <w:jc w:val="center"/>
              <w:rPr>
                <w:noProof w:val="0"/>
                <w:lang w:val="en-US" w:eastAsia="ru-RU"/>
              </w:rPr>
            </w:pPr>
            <w:proofErr w:type="spellStart"/>
            <w:r w:rsidRPr="00BD3613">
              <w:rPr>
                <w:noProof w:val="0"/>
                <w:lang w:val="en-US" w:eastAsia="ru-RU"/>
              </w:rPr>
              <w:t>buc</w:t>
            </w:r>
            <w:proofErr w:type="spellEnd"/>
          </w:p>
        </w:tc>
        <w:tc>
          <w:tcPr>
            <w:tcW w:w="2268" w:type="dxa"/>
            <w:tcBorders>
              <w:top w:val="nil"/>
              <w:bottom w:val="single" w:sz="2" w:space="0" w:color="auto"/>
            </w:tcBorders>
          </w:tcPr>
          <w:p w14:paraId="17A88B6C" w14:textId="77777777" w:rsidR="00BD3613" w:rsidRPr="00BD3613" w:rsidRDefault="00BD3613" w:rsidP="00BD3613">
            <w:pPr>
              <w:autoSpaceDE w:val="0"/>
              <w:autoSpaceDN w:val="0"/>
              <w:jc w:val="center"/>
              <w:rPr>
                <w:noProof w:val="0"/>
                <w:lang w:val="en-US" w:eastAsia="ru-RU"/>
              </w:rPr>
            </w:pPr>
            <w:r w:rsidRPr="00BD3613">
              <w:rPr>
                <w:noProof w:val="0"/>
                <w:lang w:val="en-US" w:eastAsia="ru-RU"/>
              </w:rPr>
              <w:t>0,67</w:t>
            </w:r>
          </w:p>
        </w:tc>
      </w:tr>
      <w:tr w:rsidR="00BD3613" w:rsidRPr="00BD3613" w14:paraId="6D294748" w14:textId="77777777" w:rsidTr="00BD361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205B63E" w14:textId="77777777" w:rsidR="00BD3613" w:rsidRPr="00BD3613" w:rsidRDefault="00BD3613" w:rsidP="00BD3613">
            <w:pPr>
              <w:autoSpaceDE w:val="0"/>
              <w:autoSpaceDN w:val="0"/>
              <w:rPr>
                <w:noProof w:val="0"/>
                <w:lang w:val="en-US" w:eastAsia="ru-RU"/>
              </w:rPr>
            </w:pPr>
          </w:p>
        </w:tc>
        <w:tc>
          <w:tcPr>
            <w:tcW w:w="1276" w:type="dxa"/>
            <w:tcBorders>
              <w:top w:val="nil"/>
              <w:bottom w:val="single" w:sz="2" w:space="0" w:color="auto"/>
            </w:tcBorders>
            <w:vAlign w:val="center"/>
          </w:tcPr>
          <w:p w14:paraId="302D1A6D" w14:textId="77777777" w:rsidR="00BD3613" w:rsidRPr="00BD3613" w:rsidRDefault="00BD3613" w:rsidP="00BD3613">
            <w:pPr>
              <w:autoSpaceDE w:val="0"/>
              <w:autoSpaceDN w:val="0"/>
              <w:jc w:val="center"/>
              <w:rPr>
                <w:noProof w:val="0"/>
                <w:sz w:val="16"/>
                <w:szCs w:val="16"/>
                <w:lang w:val="en-US" w:eastAsia="ru-RU"/>
              </w:rPr>
            </w:pPr>
            <w:r w:rsidRPr="00BD3613">
              <w:rPr>
                <w:noProof w:val="0"/>
                <w:sz w:val="16"/>
                <w:szCs w:val="16"/>
                <w:lang w:val="en-US" w:eastAsia="ru-RU"/>
              </w:rPr>
              <w:t>2874115802500</w:t>
            </w:r>
          </w:p>
        </w:tc>
        <w:tc>
          <w:tcPr>
            <w:tcW w:w="4420" w:type="dxa"/>
            <w:tcBorders>
              <w:top w:val="nil"/>
              <w:bottom w:val="single" w:sz="2" w:space="0" w:color="auto"/>
            </w:tcBorders>
          </w:tcPr>
          <w:p w14:paraId="4D5BA064" w14:textId="77777777" w:rsidR="00BD3613" w:rsidRPr="00BD3613" w:rsidRDefault="00BD3613" w:rsidP="00BD3613">
            <w:pPr>
              <w:autoSpaceDE w:val="0"/>
              <w:autoSpaceDN w:val="0"/>
              <w:rPr>
                <w:noProof w:val="0"/>
                <w:lang w:val="en-US" w:eastAsia="ru-RU"/>
              </w:rPr>
            </w:pPr>
            <w:proofErr w:type="spellStart"/>
            <w:r w:rsidRPr="00BD3613">
              <w:rPr>
                <w:noProof w:val="0"/>
                <w:lang w:val="en-US" w:eastAsia="ru-RU"/>
              </w:rPr>
              <w:t>Surub</w:t>
            </w:r>
            <w:proofErr w:type="spellEnd"/>
            <w:r w:rsidRPr="00BD3613">
              <w:rPr>
                <w:noProof w:val="0"/>
                <w:lang w:val="en-US" w:eastAsia="ru-RU"/>
              </w:rPr>
              <w:t xml:space="preserve"> cap hexagonal   M 20 </w:t>
            </w:r>
          </w:p>
        </w:tc>
        <w:tc>
          <w:tcPr>
            <w:tcW w:w="1559" w:type="dxa"/>
            <w:tcBorders>
              <w:top w:val="nil"/>
              <w:bottom w:val="single" w:sz="2" w:space="0" w:color="auto"/>
            </w:tcBorders>
          </w:tcPr>
          <w:p w14:paraId="4F24F02C" w14:textId="77777777" w:rsidR="00BD3613" w:rsidRPr="00BD3613" w:rsidRDefault="00BD3613" w:rsidP="00BD3613">
            <w:pPr>
              <w:autoSpaceDE w:val="0"/>
              <w:autoSpaceDN w:val="0"/>
              <w:jc w:val="center"/>
              <w:rPr>
                <w:noProof w:val="0"/>
                <w:lang w:val="en-US" w:eastAsia="ru-RU"/>
              </w:rPr>
            </w:pPr>
            <w:proofErr w:type="spellStart"/>
            <w:r w:rsidRPr="00BD3613">
              <w:rPr>
                <w:noProof w:val="0"/>
                <w:lang w:val="en-US" w:eastAsia="ru-RU"/>
              </w:rPr>
              <w:t>buc</w:t>
            </w:r>
            <w:proofErr w:type="spellEnd"/>
          </w:p>
        </w:tc>
        <w:tc>
          <w:tcPr>
            <w:tcW w:w="2268" w:type="dxa"/>
            <w:tcBorders>
              <w:top w:val="nil"/>
              <w:bottom w:val="single" w:sz="2" w:space="0" w:color="auto"/>
            </w:tcBorders>
          </w:tcPr>
          <w:p w14:paraId="571EABA3" w14:textId="77777777" w:rsidR="00BD3613" w:rsidRPr="00BD3613" w:rsidRDefault="00BD3613" w:rsidP="00BD3613">
            <w:pPr>
              <w:autoSpaceDE w:val="0"/>
              <w:autoSpaceDN w:val="0"/>
              <w:jc w:val="center"/>
              <w:rPr>
                <w:noProof w:val="0"/>
                <w:lang w:val="en-US" w:eastAsia="ru-RU"/>
              </w:rPr>
            </w:pPr>
            <w:r w:rsidRPr="00BD3613">
              <w:rPr>
                <w:noProof w:val="0"/>
                <w:lang w:val="en-US" w:eastAsia="ru-RU"/>
              </w:rPr>
              <w:t>0,67</w:t>
            </w:r>
          </w:p>
        </w:tc>
      </w:tr>
      <w:tr w:rsidR="00BD3613" w:rsidRPr="00BD3613" w14:paraId="050E8CB9" w14:textId="77777777" w:rsidTr="00BD361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3A0864C" w14:textId="77777777" w:rsidR="00BD3613" w:rsidRPr="00BD3613" w:rsidRDefault="00BD3613" w:rsidP="00BD3613">
            <w:pPr>
              <w:autoSpaceDE w:val="0"/>
              <w:autoSpaceDN w:val="0"/>
              <w:rPr>
                <w:noProof w:val="0"/>
                <w:lang w:val="en-US" w:eastAsia="ru-RU"/>
              </w:rPr>
            </w:pPr>
          </w:p>
        </w:tc>
        <w:tc>
          <w:tcPr>
            <w:tcW w:w="1276" w:type="dxa"/>
            <w:tcBorders>
              <w:top w:val="nil"/>
              <w:bottom w:val="single" w:sz="2" w:space="0" w:color="auto"/>
            </w:tcBorders>
            <w:vAlign w:val="center"/>
          </w:tcPr>
          <w:p w14:paraId="204CF63E" w14:textId="77777777" w:rsidR="00BD3613" w:rsidRPr="00BD3613" w:rsidRDefault="00BD3613" w:rsidP="00BD3613">
            <w:pPr>
              <w:autoSpaceDE w:val="0"/>
              <w:autoSpaceDN w:val="0"/>
              <w:jc w:val="center"/>
              <w:rPr>
                <w:noProof w:val="0"/>
                <w:sz w:val="16"/>
                <w:szCs w:val="16"/>
                <w:lang w:val="en-US" w:eastAsia="ru-RU"/>
              </w:rPr>
            </w:pPr>
            <w:r w:rsidRPr="00BD3613">
              <w:rPr>
                <w:noProof w:val="0"/>
                <w:sz w:val="16"/>
                <w:szCs w:val="16"/>
                <w:lang w:val="en-US" w:eastAsia="ru-RU"/>
              </w:rPr>
              <w:t>2874115883700</w:t>
            </w:r>
          </w:p>
        </w:tc>
        <w:tc>
          <w:tcPr>
            <w:tcW w:w="4420" w:type="dxa"/>
            <w:tcBorders>
              <w:top w:val="nil"/>
              <w:bottom w:val="single" w:sz="2" w:space="0" w:color="auto"/>
            </w:tcBorders>
          </w:tcPr>
          <w:p w14:paraId="438F59D4" w14:textId="77777777" w:rsidR="00BD3613" w:rsidRPr="00BD3613" w:rsidRDefault="00BD3613" w:rsidP="00BD3613">
            <w:pPr>
              <w:autoSpaceDE w:val="0"/>
              <w:autoSpaceDN w:val="0"/>
              <w:rPr>
                <w:noProof w:val="0"/>
                <w:lang w:val="en-US" w:eastAsia="ru-RU"/>
              </w:rPr>
            </w:pPr>
            <w:proofErr w:type="spellStart"/>
            <w:r w:rsidRPr="00BD3613">
              <w:rPr>
                <w:noProof w:val="0"/>
                <w:lang w:val="en-US" w:eastAsia="ru-RU"/>
              </w:rPr>
              <w:t>Saiba</w:t>
            </w:r>
            <w:proofErr w:type="spellEnd"/>
            <w:r w:rsidRPr="00BD3613">
              <w:rPr>
                <w:noProof w:val="0"/>
                <w:lang w:val="en-US" w:eastAsia="ru-RU"/>
              </w:rPr>
              <w:t xml:space="preserve">   M 20</w:t>
            </w:r>
          </w:p>
        </w:tc>
        <w:tc>
          <w:tcPr>
            <w:tcW w:w="1559" w:type="dxa"/>
            <w:tcBorders>
              <w:top w:val="nil"/>
              <w:bottom w:val="single" w:sz="2" w:space="0" w:color="auto"/>
            </w:tcBorders>
          </w:tcPr>
          <w:p w14:paraId="6D75E16B" w14:textId="77777777" w:rsidR="00BD3613" w:rsidRPr="00BD3613" w:rsidRDefault="00BD3613" w:rsidP="00BD3613">
            <w:pPr>
              <w:autoSpaceDE w:val="0"/>
              <w:autoSpaceDN w:val="0"/>
              <w:jc w:val="center"/>
              <w:rPr>
                <w:noProof w:val="0"/>
                <w:lang w:val="en-US" w:eastAsia="ru-RU"/>
              </w:rPr>
            </w:pPr>
            <w:proofErr w:type="spellStart"/>
            <w:r w:rsidRPr="00BD3613">
              <w:rPr>
                <w:noProof w:val="0"/>
                <w:lang w:val="en-US" w:eastAsia="ru-RU"/>
              </w:rPr>
              <w:t>buc</w:t>
            </w:r>
            <w:proofErr w:type="spellEnd"/>
          </w:p>
        </w:tc>
        <w:tc>
          <w:tcPr>
            <w:tcW w:w="2268" w:type="dxa"/>
            <w:tcBorders>
              <w:top w:val="nil"/>
              <w:bottom w:val="single" w:sz="2" w:space="0" w:color="auto"/>
            </w:tcBorders>
          </w:tcPr>
          <w:p w14:paraId="5E55CA0B" w14:textId="77777777" w:rsidR="00BD3613" w:rsidRPr="00BD3613" w:rsidRDefault="00BD3613" w:rsidP="00BD3613">
            <w:pPr>
              <w:autoSpaceDE w:val="0"/>
              <w:autoSpaceDN w:val="0"/>
              <w:jc w:val="center"/>
              <w:rPr>
                <w:noProof w:val="0"/>
                <w:lang w:val="en-US" w:eastAsia="ru-RU"/>
              </w:rPr>
            </w:pPr>
            <w:r w:rsidRPr="00BD3613">
              <w:rPr>
                <w:noProof w:val="0"/>
                <w:lang w:val="en-US" w:eastAsia="ru-RU"/>
              </w:rPr>
              <w:t>0,67</w:t>
            </w:r>
          </w:p>
        </w:tc>
      </w:tr>
      <w:tr w:rsidR="00BD3613" w:rsidRPr="00BD3613" w14:paraId="2847C2EA" w14:textId="77777777" w:rsidTr="00BD361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A393FC5" w14:textId="77777777" w:rsidR="00BD3613" w:rsidRPr="00BD3613" w:rsidRDefault="00BD3613" w:rsidP="00BD3613">
            <w:pPr>
              <w:autoSpaceDE w:val="0"/>
              <w:autoSpaceDN w:val="0"/>
              <w:rPr>
                <w:noProof w:val="0"/>
                <w:lang w:val="en-US" w:eastAsia="ru-RU"/>
              </w:rPr>
            </w:pPr>
          </w:p>
        </w:tc>
        <w:tc>
          <w:tcPr>
            <w:tcW w:w="1276" w:type="dxa"/>
            <w:tcBorders>
              <w:top w:val="nil"/>
              <w:bottom w:val="single" w:sz="2" w:space="0" w:color="auto"/>
            </w:tcBorders>
            <w:vAlign w:val="center"/>
          </w:tcPr>
          <w:p w14:paraId="215022A3" w14:textId="77777777" w:rsidR="00BD3613" w:rsidRPr="00BD3613" w:rsidRDefault="00BD3613" w:rsidP="00BD3613">
            <w:pPr>
              <w:autoSpaceDE w:val="0"/>
              <w:autoSpaceDN w:val="0"/>
              <w:jc w:val="center"/>
              <w:rPr>
                <w:noProof w:val="0"/>
                <w:sz w:val="16"/>
                <w:szCs w:val="16"/>
                <w:lang w:val="en-US" w:eastAsia="ru-RU"/>
              </w:rPr>
            </w:pPr>
            <w:r w:rsidRPr="00BD3613">
              <w:rPr>
                <w:noProof w:val="0"/>
                <w:sz w:val="16"/>
                <w:szCs w:val="16"/>
                <w:lang w:val="en-US" w:eastAsia="ru-RU"/>
              </w:rPr>
              <w:t>2413547308164</w:t>
            </w:r>
          </w:p>
        </w:tc>
        <w:tc>
          <w:tcPr>
            <w:tcW w:w="4420" w:type="dxa"/>
            <w:tcBorders>
              <w:top w:val="nil"/>
              <w:bottom w:val="single" w:sz="2" w:space="0" w:color="auto"/>
            </w:tcBorders>
          </w:tcPr>
          <w:p w14:paraId="1A4D984A" w14:textId="77777777" w:rsidR="00BD3613" w:rsidRPr="00BD3613" w:rsidRDefault="00BD3613" w:rsidP="00BD3613">
            <w:pPr>
              <w:autoSpaceDE w:val="0"/>
              <w:autoSpaceDN w:val="0"/>
              <w:rPr>
                <w:noProof w:val="0"/>
                <w:lang w:val="en-US" w:eastAsia="ru-RU"/>
              </w:rPr>
            </w:pPr>
            <w:proofErr w:type="spellStart"/>
            <w:r w:rsidRPr="00BD3613">
              <w:rPr>
                <w:noProof w:val="0"/>
                <w:lang w:val="en-US" w:eastAsia="ru-RU"/>
              </w:rPr>
              <w:t>Carbura</w:t>
            </w:r>
            <w:proofErr w:type="spellEnd"/>
            <w:r w:rsidRPr="00BD3613">
              <w:rPr>
                <w:noProof w:val="0"/>
                <w:lang w:val="en-US" w:eastAsia="ru-RU"/>
              </w:rPr>
              <w:t xml:space="preserve"> de </w:t>
            </w:r>
            <w:proofErr w:type="spellStart"/>
            <w:r w:rsidRPr="00BD3613">
              <w:rPr>
                <w:noProof w:val="0"/>
                <w:lang w:val="en-US" w:eastAsia="ru-RU"/>
              </w:rPr>
              <w:t>calciu</w:t>
            </w:r>
            <w:proofErr w:type="spellEnd"/>
            <w:r w:rsidRPr="00BD3613">
              <w:rPr>
                <w:noProof w:val="0"/>
                <w:lang w:val="en-US" w:eastAsia="ru-RU"/>
              </w:rPr>
              <w:t xml:space="preserve"> </w:t>
            </w:r>
            <w:proofErr w:type="spellStart"/>
            <w:r w:rsidRPr="00BD3613">
              <w:rPr>
                <w:noProof w:val="0"/>
                <w:lang w:val="en-US" w:eastAsia="ru-RU"/>
              </w:rPr>
              <w:t>tehnica</w:t>
            </w:r>
            <w:proofErr w:type="spellEnd"/>
            <w:r w:rsidRPr="00BD3613">
              <w:rPr>
                <w:noProof w:val="0"/>
                <w:lang w:val="en-US" w:eastAsia="ru-RU"/>
              </w:rPr>
              <w:t xml:space="preserve"> (</w:t>
            </w:r>
            <w:proofErr w:type="spellStart"/>
            <w:r w:rsidRPr="00BD3613">
              <w:rPr>
                <w:noProof w:val="0"/>
                <w:lang w:val="en-US" w:eastAsia="ru-RU"/>
              </w:rPr>
              <w:t>carbid</w:t>
            </w:r>
            <w:proofErr w:type="spellEnd"/>
            <w:r w:rsidRPr="00BD3613">
              <w:rPr>
                <w:noProof w:val="0"/>
                <w:lang w:val="en-US" w:eastAsia="ru-RU"/>
              </w:rPr>
              <w:t>) S102</w:t>
            </w:r>
          </w:p>
        </w:tc>
        <w:tc>
          <w:tcPr>
            <w:tcW w:w="1559" w:type="dxa"/>
            <w:tcBorders>
              <w:top w:val="nil"/>
              <w:bottom w:val="single" w:sz="2" w:space="0" w:color="auto"/>
            </w:tcBorders>
          </w:tcPr>
          <w:p w14:paraId="2DD816E4" w14:textId="77777777" w:rsidR="00BD3613" w:rsidRPr="00BD3613" w:rsidRDefault="00BD3613" w:rsidP="00BD3613">
            <w:pPr>
              <w:autoSpaceDE w:val="0"/>
              <w:autoSpaceDN w:val="0"/>
              <w:jc w:val="center"/>
              <w:rPr>
                <w:noProof w:val="0"/>
                <w:lang w:val="en-US" w:eastAsia="ru-RU"/>
              </w:rPr>
            </w:pPr>
            <w:r w:rsidRPr="00BD3613">
              <w:rPr>
                <w:noProof w:val="0"/>
                <w:lang w:val="en-US" w:eastAsia="ru-RU"/>
              </w:rPr>
              <w:t>kg</w:t>
            </w:r>
          </w:p>
        </w:tc>
        <w:tc>
          <w:tcPr>
            <w:tcW w:w="2268" w:type="dxa"/>
            <w:tcBorders>
              <w:top w:val="nil"/>
              <w:bottom w:val="single" w:sz="2" w:space="0" w:color="auto"/>
            </w:tcBorders>
          </w:tcPr>
          <w:p w14:paraId="55F2F1A8" w14:textId="77777777" w:rsidR="00BD3613" w:rsidRPr="00BD3613" w:rsidRDefault="00BD3613" w:rsidP="00BD3613">
            <w:pPr>
              <w:autoSpaceDE w:val="0"/>
              <w:autoSpaceDN w:val="0"/>
              <w:jc w:val="center"/>
              <w:rPr>
                <w:noProof w:val="0"/>
                <w:lang w:val="en-US" w:eastAsia="ru-RU"/>
              </w:rPr>
            </w:pPr>
            <w:r w:rsidRPr="00BD3613">
              <w:rPr>
                <w:noProof w:val="0"/>
                <w:lang w:val="en-US" w:eastAsia="ru-RU"/>
              </w:rPr>
              <w:t>0,02</w:t>
            </w:r>
          </w:p>
        </w:tc>
      </w:tr>
      <w:tr w:rsidR="00BD3613" w:rsidRPr="00BD3613" w14:paraId="76520AC8" w14:textId="77777777" w:rsidTr="00BD361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40D508A" w14:textId="77777777" w:rsidR="00BD3613" w:rsidRPr="00BD3613" w:rsidRDefault="00BD3613" w:rsidP="00BD3613">
            <w:pPr>
              <w:autoSpaceDE w:val="0"/>
              <w:autoSpaceDN w:val="0"/>
              <w:rPr>
                <w:noProof w:val="0"/>
                <w:lang w:val="en-US" w:eastAsia="ru-RU"/>
              </w:rPr>
            </w:pPr>
          </w:p>
        </w:tc>
        <w:tc>
          <w:tcPr>
            <w:tcW w:w="1276" w:type="dxa"/>
            <w:tcBorders>
              <w:top w:val="nil"/>
              <w:bottom w:val="single" w:sz="2" w:space="0" w:color="auto"/>
            </w:tcBorders>
            <w:vAlign w:val="center"/>
          </w:tcPr>
          <w:p w14:paraId="6DD7AD8C" w14:textId="77777777" w:rsidR="00BD3613" w:rsidRPr="00BD3613" w:rsidRDefault="00BD3613" w:rsidP="00BD3613">
            <w:pPr>
              <w:autoSpaceDE w:val="0"/>
              <w:autoSpaceDN w:val="0"/>
              <w:jc w:val="center"/>
              <w:rPr>
                <w:noProof w:val="0"/>
                <w:sz w:val="16"/>
                <w:szCs w:val="16"/>
                <w:lang w:val="en-US" w:eastAsia="ru-RU"/>
              </w:rPr>
            </w:pPr>
            <w:r w:rsidRPr="00BD3613">
              <w:rPr>
                <w:noProof w:val="0"/>
                <w:sz w:val="16"/>
                <w:szCs w:val="16"/>
                <w:lang w:val="en-US" w:eastAsia="ru-RU"/>
              </w:rPr>
              <w:t>2411115904512</w:t>
            </w:r>
          </w:p>
        </w:tc>
        <w:tc>
          <w:tcPr>
            <w:tcW w:w="4420" w:type="dxa"/>
            <w:tcBorders>
              <w:top w:val="nil"/>
              <w:bottom w:val="single" w:sz="2" w:space="0" w:color="auto"/>
            </w:tcBorders>
          </w:tcPr>
          <w:p w14:paraId="0629D7E3" w14:textId="77777777" w:rsidR="00BD3613" w:rsidRPr="00BD3613" w:rsidRDefault="00BD3613" w:rsidP="00BD3613">
            <w:pPr>
              <w:autoSpaceDE w:val="0"/>
              <w:autoSpaceDN w:val="0"/>
              <w:rPr>
                <w:noProof w:val="0"/>
                <w:lang w:val="en-US" w:eastAsia="ru-RU"/>
              </w:rPr>
            </w:pPr>
            <w:proofErr w:type="spellStart"/>
            <w:r w:rsidRPr="00BD3613">
              <w:rPr>
                <w:noProof w:val="0"/>
                <w:lang w:val="en-US" w:eastAsia="ru-RU"/>
              </w:rPr>
              <w:t>Oxigen</w:t>
            </w:r>
            <w:proofErr w:type="spellEnd"/>
            <w:r w:rsidRPr="00BD3613">
              <w:rPr>
                <w:noProof w:val="0"/>
                <w:lang w:val="en-US" w:eastAsia="ru-RU"/>
              </w:rPr>
              <w:t xml:space="preserve"> </w:t>
            </w:r>
            <w:proofErr w:type="spellStart"/>
            <w:r w:rsidRPr="00BD3613">
              <w:rPr>
                <w:noProof w:val="0"/>
                <w:lang w:val="en-US" w:eastAsia="ru-RU"/>
              </w:rPr>
              <w:t>tehnic</w:t>
            </w:r>
            <w:proofErr w:type="spellEnd"/>
            <w:r w:rsidRPr="00BD3613">
              <w:rPr>
                <w:noProof w:val="0"/>
                <w:lang w:val="en-US" w:eastAsia="ru-RU"/>
              </w:rPr>
              <w:t xml:space="preserve"> </w:t>
            </w:r>
            <w:proofErr w:type="spellStart"/>
            <w:r w:rsidRPr="00BD3613">
              <w:rPr>
                <w:noProof w:val="0"/>
                <w:lang w:val="en-US" w:eastAsia="ru-RU"/>
              </w:rPr>
              <w:t>gazos</w:t>
            </w:r>
            <w:proofErr w:type="spellEnd"/>
            <w:r w:rsidRPr="00BD3613">
              <w:rPr>
                <w:noProof w:val="0"/>
                <w:lang w:val="en-US" w:eastAsia="ru-RU"/>
              </w:rPr>
              <w:t xml:space="preserve"> S2031</w:t>
            </w:r>
          </w:p>
        </w:tc>
        <w:tc>
          <w:tcPr>
            <w:tcW w:w="1559" w:type="dxa"/>
            <w:tcBorders>
              <w:top w:val="nil"/>
              <w:bottom w:val="single" w:sz="2" w:space="0" w:color="auto"/>
            </w:tcBorders>
          </w:tcPr>
          <w:p w14:paraId="0E4BD50B" w14:textId="77777777" w:rsidR="00BD3613" w:rsidRPr="00BD3613" w:rsidRDefault="00BD3613" w:rsidP="00BD3613">
            <w:pPr>
              <w:autoSpaceDE w:val="0"/>
              <w:autoSpaceDN w:val="0"/>
              <w:jc w:val="center"/>
              <w:rPr>
                <w:noProof w:val="0"/>
                <w:lang w:val="en-US" w:eastAsia="ru-RU"/>
              </w:rPr>
            </w:pPr>
            <w:r w:rsidRPr="00BD3613">
              <w:rPr>
                <w:noProof w:val="0"/>
                <w:lang w:val="en-US" w:eastAsia="ru-RU"/>
              </w:rPr>
              <w:t>m3</w:t>
            </w:r>
          </w:p>
        </w:tc>
        <w:tc>
          <w:tcPr>
            <w:tcW w:w="2268" w:type="dxa"/>
            <w:tcBorders>
              <w:top w:val="nil"/>
              <w:bottom w:val="single" w:sz="2" w:space="0" w:color="auto"/>
            </w:tcBorders>
          </w:tcPr>
          <w:p w14:paraId="0E38B59B" w14:textId="77777777" w:rsidR="00BD3613" w:rsidRPr="00BD3613" w:rsidRDefault="00BD3613" w:rsidP="00BD3613">
            <w:pPr>
              <w:autoSpaceDE w:val="0"/>
              <w:autoSpaceDN w:val="0"/>
              <w:jc w:val="center"/>
              <w:rPr>
                <w:noProof w:val="0"/>
                <w:lang w:val="en-US" w:eastAsia="ru-RU"/>
              </w:rPr>
            </w:pPr>
            <w:r w:rsidRPr="00BD3613">
              <w:rPr>
                <w:noProof w:val="0"/>
                <w:lang w:val="en-US" w:eastAsia="ru-RU"/>
              </w:rPr>
              <w:t>0,03</w:t>
            </w:r>
          </w:p>
        </w:tc>
      </w:tr>
      <w:tr w:rsidR="00BD3613" w:rsidRPr="00BD3613" w14:paraId="77E6CC86" w14:textId="77777777" w:rsidTr="00BD361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4748B80" w14:textId="77777777" w:rsidR="00BD3613" w:rsidRPr="00BD3613" w:rsidRDefault="00BD3613" w:rsidP="00BD3613">
            <w:pPr>
              <w:autoSpaceDE w:val="0"/>
              <w:autoSpaceDN w:val="0"/>
              <w:rPr>
                <w:noProof w:val="0"/>
                <w:lang w:val="en-US" w:eastAsia="ru-RU"/>
              </w:rPr>
            </w:pPr>
          </w:p>
        </w:tc>
        <w:tc>
          <w:tcPr>
            <w:tcW w:w="1276" w:type="dxa"/>
            <w:tcBorders>
              <w:top w:val="nil"/>
              <w:bottom w:val="single" w:sz="2" w:space="0" w:color="auto"/>
            </w:tcBorders>
            <w:vAlign w:val="center"/>
          </w:tcPr>
          <w:p w14:paraId="46187641" w14:textId="77777777" w:rsidR="00BD3613" w:rsidRPr="00BD3613" w:rsidRDefault="00BD3613" w:rsidP="00BD3613">
            <w:pPr>
              <w:autoSpaceDE w:val="0"/>
              <w:autoSpaceDN w:val="0"/>
              <w:jc w:val="center"/>
              <w:rPr>
                <w:noProof w:val="0"/>
                <w:sz w:val="16"/>
                <w:szCs w:val="16"/>
                <w:lang w:val="en-US" w:eastAsia="ru-RU"/>
              </w:rPr>
            </w:pPr>
            <w:r w:rsidRPr="00BD3613">
              <w:rPr>
                <w:noProof w:val="0"/>
                <w:sz w:val="16"/>
                <w:szCs w:val="16"/>
                <w:lang w:val="en-US" w:eastAsia="ru-RU"/>
              </w:rPr>
              <w:t>2732103600227</w:t>
            </w:r>
          </w:p>
        </w:tc>
        <w:tc>
          <w:tcPr>
            <w:tcW w:w="4420" w:type="dxa"/>
            <w:tcBorders>
              <w:top w:val="nil"/>
              <w:bottom w:val="single" w:sz="2" w:space="0" w:color="auto"/>
            </w:tcBorders>
          </w:tcPr>
          <w:p w14:paraId="337D83C4" w14:textId="77777777" w:rsidR="00BD3613" w:rsidRPr="00BD3613" w:rsidRDefault="00BD3613" w:rsidP="00BD3613">
            <w:pPr>
              <w:autoSpaceDE w:val="0"/>
              <w:autoSpaceDN w:val="0"/>
              <w:rPr>
                <w:noProof w:val="0"/>
                <w:lang w:val="en-US" w:eastAsia="ru-RU"/>
              </w:rPr>
            </w:pPr>
            <w:proofErr w:type="spellStart"/>
            <w:r w:rsidRPr="00BD3613">
              <w:rPr>
                <w:noProof w:val="0"/>
                <w:lang w:val="en-US" w:eastAsia="ru-RU"/>
              </w:rPr>
              <w:t>Tabla</w:t>
            </w:r>
            <w:proofErr w:type="spellEnd"/>
            <w:r w:rsidRPr="00BD3613">
              <w:rPr>
                <w:noProof w:val="0"/>
                <w:lang w:val="en-US" w:eastAsia="ru-RU"/>
              </w:rPr>
              <w:t xml:space="preserve"> </w:t>
            </w:r>
            <w:proofErr w:type="spellStart"/>
            <w:r w:rsidRPr="00BD3613">
              <w:rPr>
                <w:noProof w:val="0"/>
                <w:lang w:val="en-US" w:eastAsia="ru-RU"/>
              </w:rPr>
              <w:t>neagra</w:t>
            </w:r>
            <w:proofErr w:type="spellEnd"/>
            <w:r w:rsidRPr="00BD3613">
              <w:rPr>
                <w:noProof w:val="0"/>
                <w:lang w:val="en-US" w:eastAsia="ru-RU"/>
              </w:rPr>
              <w:t xml:space="preserve"> 0,5x1000x2000 mm</w:t>
            </w:r>
          </w:p>
        </w:tc>
        <w:tc>
          <w:tcPr>
            <w:tcW w:w="1559" w:type="dxa"/>
            <w:tcBorders>
              <w:top w:val="nil"/>
              <w:bottom w:val="single" w:sz="2" w:space="0" w:color="auto"/>
            </w:tcBorders>
          </w:tcPr>
          <w:p w14:paraId="7134BC1C" w14:textId="77777777" w:rsidR="00BD3613" w:rsidRPr="00BD3613" w:rsidRDefault="00BD3613" w:rsidP="00BD3613">
            <w:pPr>
              <w:autoSpaceDE w:val="0"/>
              <w:autoSpaceDN w:val="0"/>
              <w:jc w:val="center"/>
              <w:rPr>
                <w:noProof w:val="0"/>
                <w:lang w:val="en-US" w:eastAsia="ru-RU"/>
              </w:rPr>
            </w:pPr>
            <w:r w:rsidRPr="00BD3613">
              <w:rPr>
                <w:noProof w:val="0"/>
                <w:lang w:val="en-US" w:eastAsia="ru-RU"/>
              </w:rPr>
              <w:t>kg</w:t>
            </w:r>
          </w:p>
        </w:tc>
        <w:tc>
          <w:tcPr>
            <w:tcW w:w="2268" w:type="dxa"/>
            <w:tcBorders>
              <w:top w:val="nil"/>
              <w:bottom w:val="single" w:sz="2" w:space="0" w:color="auto"/>
            </w:tcBorders>
          </w:tcPr>
          <w:p w14:paraId="0F216A12" w14:textId="77777777" w:rsidR="00BD3613" w:rsidRPr="00BD3613" w:rsidRDefault="00BD3613" w:rsidP="00BD3613">
            <w:pPr>
              <w:autoSpaceDE w:val="0"/>
              <w:autoSpaceDN w:val="0"/>
              <w:jc w:val="center"/>
              <w:rPr>
                <w:noProof w:val="0"/>
                <w:lang w:val="en-US" w:eastAsia="ru-RU"/>
              </w:rPr>
            </w:pPr>
            <w:r w:rsidRPr="00BD3613">
              <w:rPr>
                <w:noProof w:val="0"/>
                <w:lang w:val="en-US" w:eastAsia="ru-RU"/>
              </w:rPr>
              <w:t>0,60</w:t>
            </w:r>
          </w:p>
        </w:tc>
      </w:tr>
      <w:tr w:rsidR="00BD3613" w:rsidRPr="00BD3613" w14:paraId="2C66A527" w14:textId="77777777" w:rsidTr="00BD361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C411E13" w14:textId="77777777" w:rsidR="00BD3613" w:rsidRPr="00BD3613" w:rsidRDefault="00BD3613" w:rsidP="00BD3613">
            <w:pPr>
              <w:autoSpaceDE w:val="0"/>
              <w:autoSpaceDN w:val="0"/>
              <w:rPr>
                <w:noProof w:val="0"/>
                <w:lang w:val="en-US" w:eastAsia="ru-RU"/>
              </w:rPr>
            </w:pPr>
          </w:p>
        </w:tc>
        <w:tc>
          <w:tcPr>
            <w:tcW w:w="1276" w:type="dxa"/>
            <w:tcBorders>
              <w:top w:val="nil"/>
              <w:bottom w:val="single" w:sz="2" w:space="0" w:color="auto"/>
            </w:tcBorders>
            <w:vAlign w:val="center"/>
          </w:tcPr>
          <w:p w14:paraId="192BA03D" w14:textId="77777777" w:rsidR="00BD3613" w:rsidRPr="00BD3613" w:rsidRDefault="00BD3613" w:rsidP="00BD3613">
            <w:pPr>
              <w:autoSpaceDE w:val="0"/>
              <w:autoSpaceDN w:val="0"/>
              <w:jc w:val="center"/>
              <w:rPr>
                <w:noProof w:val="0"/>
                <w:sz w:val="16"/>
                <w:szCs w:val="16"/>
                <w:lang w:val="en-US" w:eastAsia="ru-RU"/>
              </w:rPr>
            </w:pPr>
            <w:r w:rsidRPr="00BD3613">
              <w:rPr>
                <w:noProof w:val="0"/>
                <w:sz w:val="16"/>
                <w:szCs w:val="16"/>
                <w:lang w:val="en-US" w:eastAsia="ru-RU"/>
              </w:rPr>
              <w:t>2775276309886</w:t>
            </w:r>
          </w:p>
        </w:tc>
        <w:tc>
          <w:tcPr>
            <w:tcW w:w="4420" w:type="dxa"/>
            <w:tcBorders>
              <w:top w:val="nil"/>
              <w:bottom w:val="single" w:sz="2" w:space="0" w:color="auto"/>
            </w:tcBorders>
          </w:tcPr>
          <w:p w14:paraId="39AEF5D7" w14:textId="77777777" w:rsidR="00BD3613" w:rsidRPr="00BD3613" w:rsidRDefault="00BD3613" w:rsidP="00BD3613">
            <w:pPr>
              <w:autoSpaceDE w:val="0"/>
              <w:autoSpaceDN w:val="0"/>
              <w:rPr>
                <w:noProof w:val="0"/>
                <w:lang w:val="en-US" w:eastAsia="ru-RU"/>
              </w:rPr>
            </w:pPr>
            <w:proofErr w:type="spellStart"/>
            <w:r w:rsidRPr="00BD3613">
              <w:rPr>
                <w:noProof w:val="0"/>
                <w:lang w:val="en-US" w:eastAsia="ru-RU"/>
              </w:rPr>
              <w:t>Confectii</w:t>
            </w:r>
            <w:proofErr w:type="spellEnd"/>
            <w:r w:rsidRPr="00BD3613">
              <w:rPr>
                <w:noProof w:val="0"/>
                <w:lang w:val="en-US" w:eastAsia="ru-RU"/>
              </w:rPr>
              <w:t xml:space="preserve"> </w:t>
            </w:r>
            <w:proofErr w:type="spellStart"/>
            <w:r w:rsidRPr="00BD3613">
              <w:rPr>
                <w:noProof w:val="0"/>
                <w:lang w:val="en-US" w:eastAsia="ru-RU"/>
              </w:rPr>
              <w:t>metalice</w:t>
            </w:r>
            <w:proofErr w:type="spellEnd"/>
            <w:r w:rsidRPr="00BD3613">
              <w:rPr>
                <w:noProof w:val="0"/>
                <w:lang w:val="en-US" w:eastAsia="ru-RU"/>
              </w:rPr>
              <w:t xml:space="preserve"> </w:t>
            </w:r>
            <w:proofErr w:type="spellStart"/>
            <w:r w:rsidRPr="00BD3613">
              <w:rPr>
                <w:noProof w:val="0"/>
                <w:lang w:val="en-US" w:eastAsia="ru-RU"/>
              </w:rPr>
              <w:t>inglobate</w:t>
            </w:r>
            <w:proofErr w:type="spellEnd"/>
            <w:r w:rsidRPr="00BD3613">
              <w:rPr>
                <w:noProof w:val="0"/>
                <w:lang w:val="en-US" w:eastAsia="ru-RU"/>
              </w:rPr>
              <w:t xml:space="preserve"> in </w:t>
            </w:r>
            <w:proofErr w:type="spellStart"/>
            <w:r w:rsidRPr="00BD3613">
              <w:rPr>
                <w:noProof w:val="0"/>
                <w:lang w:val="en-US" w:eastAsia="ru-RU"/>
              </w:rPr>
              <w:t>beton</w:t>
            </w:r>
            <w:proofErr w:type="spellEnd"/>
          </w:p>
        </w:tc>
        <w:tc>
          <w:tcPr>
            <w:tcW w:w="1559" w:type="dxa"/>
            <w:tcBorders>
              <w:top w:val="nil"/>
              <w:bottom w:val="single" w:sz="2" w:space="0" w:color="auto"/>
            </w:tcBorders>
          </w:tcPr>
          <w:p w14:paraId="0819FCFF" w14:textId="77777777" w:rsidR="00BD3613" w:rsidRPr="00BD3613" w:rsidRDefault="00BD3613" w:rsidP="00BD3613">
            <w:pPr>
              <w:autoSpaceDE w:val="0"/>
              <w:autoSpaceDN w:val="0"/>
              <w:jc w:val="center"/>
              <w:rPr>
                <w:noProof w:val="0"/>
                <w:lang w:val="en-US" w:eastAsia="ru-RU"/>
              </w:rPr>
            </w:pPr>
            <w:r w:rsidRPr="00BD3613">
              <w:rPr>
                <w:noProof w:val="0"/>
                <w:lang w:val="en-US" w:eastAsia="ru-RU"/>
              </w:rPr>
              <w:t>kg</w:t>
            </w:r>
          </w:p>
        </w:tc>
        <w:tc>
          <w:tcPr>
            <w:tcW w:w="2268" w:type="dxa"/>
            <w:tcBorders>
              <w:top w:val="nil"/>
              <w:bottom w:val="single" w:sz="2" w:space="0" w:color="auto"/>
            </w:tcBorders>
          </w:tcPr>
          <w:p w14:paraId="680B657A" w14:textId="77777777" w:rsidR="00BD3613" w:rsidRPr="00BD3613" w:rsidRDefault="00BD3613" w:rsidP="00BD3613">
            <w:pPr>
              <w:autoSpaceDE w:val="0"/>
              <w:autoSpaceDN w:val="0"/>
              <w:jc w:val="center"/>
              <w:rPr>
                <w:noProof w:val="0"/>
                <w:lang w:val="en-US" w:eastAsia="ru-RU"/>
              </w:rPr>
            </w:pPr>
            <w:r w:rsidRPr="00BD3613">
              <w:rPr>
                <w:noProof w:val="0"/>
                <w:lang w:val="en-US" w:eastAsia="ru-RU"/>
              </w:rPr>
              <w:t>0,53</w:t>
            </w:r>
          </w:p>
        </w:tc>
      </w:tr>
      <w:tr w:rsidR="00BD3613" w:rsidRPr="00BD3613" w14:paraId="582EEF59" w14:textId="77777777" w:rsidTr="00BD361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8DAA374" w14:textId="77777777" w:rsidR="00BD3613" w:rsidRPr="00BD3613" w:rsidRDefault="00BD3613" w:rsidP="00BD3613">
            <w:pPr>
              <w:autoSpaceDE w:val="0"/>
              <w:autoSpaceDN w:val="0"/>
              <w:rPr>
                <w:noProof w:val="0"/>
                <w:lang w:val="en-US" w:eastAsia="ru-RU"/>
              </w:rPr>
            </w:pPr>
          </w:p>
        </w:tc>
        <w:tc>
          <w:tcPr>
            <w:tcW w:w="1276" w:type="dxa"/>
            <w:tcBorders>
              <w:top w:val="nil"/>
              <w:bottom w:val="single" w:sz="2" w:space="0" w:color="auto"/>
            </w:tcBorders>
            <w:vAlign w:val="center"/>
          </w:tcPr>
          <w:p w14:paraId="76BD949F" w14:textId="77777777" w:rsidR="00BD3613" w:rsidRPr="00BD3613" w:rsidRDefault="00BD3613" w:rsidP="00BD3613">
            <w:pPr>
              <w:autoSpaceDE w:val="0"/>
              <w:autoSpaceDN w:val="0"/>
              <w:jc w:val="center"/>
              <w:rPr>
                <w:noProof w:val="0"/>
                <w:sz w:val="16"/>
                <w:szCs w:val="16"/>
                <w:lang w:val="en-US" w:eastAsia="ru-RU"/>
              </w:rPr>
            </w:pPr>
            <w:r w:rsidRPr="00BD3613">
              <w:rPr>
                <w:noProof w:val="0"/>
                <w:sz w:val="16"/>
                <w:szCs w:val="16"/>
                <w:lang w:val="en-US" w:eastAsia="ru-RU"/>
              </w:rPr>
              <w:t>3110500003004</w:t>
            </w:r>
          </w:p>
        </w:tc>
        <w:tc>
          <w:tcPr>
            <w:tcW w:w="4420" w:type="dxa"/>
            <w:tcBorders>
              <w:top w:val="nil"/>
              <w:bottom w:val="single" w:sz="2" w:space="0" w:color="auto"/>
            </w:tcBorders>
          </w:tcPr>
          <w:p w14:paraId="61FB7EC9" w14:textId="77777777" w:rsidR="00BD3613" w:rsidRPr="00BD3613" w:rsidRDefault="00BD3613" w:rsidP="00BD3613">
            <w:pPr>
              <w:autoSpaceDE w:val="0"/>
              <w:autoSpaceDN w:val="0"/>
              <w:rPr>
                <w:noProof w:val="0"/>
                <w:lang w:val="en-US" w:eastAsia="ru-RU"/>
              </w:rPr>
            </w:pPr>
            <w:proofErr w:type="spellStart"/>
            <w:r w:rsidRPr="00BD3613">
              <w:rPr>
                <w:noProof w:val="0"/>
                <w:lang w:val="en-US" w:eastAsia="ru-RU"/>
              </w:rPr>
              <w:t>Convertizor</w:t>
            </w:r>
            <w:proofErr w:type="spellEnd"/>
            <w:r w:rsidRPr="00BD3613">
              <w:rPr>
                <w:noProof w:val="0"/>
                <w:lang w:val="en-US" w:eastAsia="ru-RU"/>
              </w:rPr>
              <w:t xml:space="preserve"> de </w:t>
            </w:r>
            <w:proofErr w:type="spellStart"/>
            <w:r w:rsidRPr="00BD3613">
              <w:rPr>
                <w:noProof w:val="0"/>
                <w:lang w:val="en-US" w:eastAsia="ru-RU"/>
              </w:rPr>
              <w:t>sudura</w:t>
            </w:r>
            <w:proofErr w:type="spellEnd"/>
            <w:r w:rsidRPr="00BD3613">
              <w:rPr>
                <w:noProof w:val="0"/>
                <w:lang w:val="en-US" w:eastAsia="ru-RU"/>
              </w:rPr>
              <w:t xml:space="preserve"> de </w:t>
            </w:r>
            <w:proofErr w:type="gramStart"/>
            <w:r w:rsidRPr="00BD3613">
              <w:rPr>
                <w:noProof w:val="0"/>
                <w:lang w:val="en-US" w:eastAsia="ru-RU"/>
              </w:rPr>
              <w:t>14  kw</w:t>
            </w:r>
            <w:proofErr w:type="gramEnd"/>
            <w:r w:rsidRPr="00BD3613">
              <w:rPr>
                <w:noProof w:val="0"/>
                <w:lang w:val="en-US" w:eastAsia="ru-RU"/>
              </w:rPr>
              <w:t xml:space="preserve"> </w:t>
            </w:r>
          </w:p>
        </w:tc>
        <w:tc>
          <w:tcPr>
            <w:tcW w:w="1559" w:type="dxa"/>
            <w:tcBorders>
              <w:top w:val="nil"/>
              <w:bottom w:val="single" w:sz="2" w:space="0" w:color="auto"/>
            </w:tcBorders>
          </w:tcPr>
          <w:p w14:paraId="083BDBEF" w14:textId="77777777" w:rsidR="00BD3613" w:rsidRPr="00BD3613" w:rsidRDefault="00BD3613" w:rsidP="00BD3613">
            <w:pPr>
              <w:autoSpaceDE w:val="0"/>
              <w:autoSpaceDN w:val="0"/>
              <w:jc w:val="center"/>
              <w:rPr>
                <w:noProof w:val="0"/>
                <w:lang w:val="en-US" w:eastAsia="ru-RU"/>
              </w:rPr>
            </w:pPr>
            <w:r w:rsidRPr="00BD3613">
              <w:rPr>
                <w:noProof w:val="0"/>
                <w:lang w:val="en-US" w:eastAsia="ru-RU"/>
              </w:rPr>
              <w:t>h-</w:t>
            </w:r>
            <w:proofErr w:type="spellStart"/>
            <w:r w:rsidRPr="00BD3613">
              <w:rPr>
                <w:noProof w:val="0"/>
                <w:lang w:val="en-US" w:eastAsia="ru-RU"/>
              </w:rPr>
              <w:t>ut</w:t>
            </w:r>
            <w:proofErr w:type="spellEnd"/>
          </w:p>
        </w:tc>
        <w:tc>
          <w:tcPr>
            <w:tcW w:w="2268" w:type="dxa"/>
            <w:tcBorders>
              <w:top w:val="nil"/>
              <w:bottom w:val="single" w:sz="2" w:space="0" w:color="auto"/>
            </w:tcBorders>
          </w:tcPr>
          <w:p w14:paraId="7B711D69" w14:textId="77777777" w:rsidR="00BD3613" w:rsidRPr="00BD3613" w:rsidRDefault="00BD3613" w:rsidP="00BD3613">
            <w:pPr>
              <w:autoSpaceDE w:val="0"/>
              <w:autoSpaceDN w:val="0"/>
              <w:jc w:val="center"/>
              <w:rPr>
                <w:noProof w:val="0"/>
                <w:lang w:val="en-US" w:eastAsia="ru-RU"/>
              </w:rPr>
            </w:pPr>
            <w:r w:rsidRPr="00BD3613">
              <w:rPr>
                <w:noProof w:val="0"/>
                <w:lang w:val="en-US" w:eastAsia="ru-RU"/>
              </w:rPr>
              <w:t>0,14</w:t>
            </w:r>
          </w:p>
        </w:tc>
      </w:tr>
      <w:tr w:rsidR="00BD3613" w:rsidRPr="00BD3613" w14:paraId="6049F2C9" w14:textId="77777777" w:rsidTr="00BD361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BA10845" w14:textId="77777777" w:rsidR="00BD3613" w:rsidRPr="00BD3613" w:rsidRDefault="00BD3613" w:rsidP="00BD3613">
            <w:pPr>
              <w:autoSpaceDE w:val="0"/>
              <w:autoSpaceDN w:val="0"/>
              <w:rPr>
                <w:noProof w:val="0"/>
                <w:lang w:val="en-US" w:eastAsia="ru-RU"/>
              </w:rPr>
            </w:pPr>
          </w:p>
        </w:tc>
        <w:tc>
          <w:tcPr>
            <w:tcW w:w="1276" w:type="dxa"/>
            <w:tcBorders>
              <w:top w:val="nil"/>
              <w:bottom w:val="single" w:sz="2" w:space="0" w:color="auto"/>
            </w:tcBorders>
            <w:vAlign w:val="center"/>
          </w:tcPr>
          <w:p w14:paraId="0BC6F7DE" w14:textId="77777777" w:rsidR="00BD3613" w:rsidRPr="00BD3613" w:rsidRDefault="00BD3613" w:rsidP="00BD3613">
            <w:pPr>
              <w:autoSpaceDE w:val="0"/>
              <w:autoSpaceDN w:val="0"/>
              <w:jc w:val="center"/>
              <w:rPr>
                <w:noProof w:val="0"/>
                <w:sz w:val="16"/>
                <w:szCs w:val="16"/>
                <w:lang w:val="en-US" w:eastAsia="ru-RU"/>
              </w:rPr>
            </w:pPr>
            <w:r w:rsidRPr="00BD3613">
              <w:rPr>
                <w:noProof w:val="0"/>
                <w:sz w:val="16"/>
                <w:szCs w:val="16"/>
                <w:lang w:val="en-US" w:eastAsia="ru-RU"/>
              </w:rPr>
              <w:t>3410520006728</w:t>
            </w:r>
          </w:p>
        </w:tc>
        <w:tc>
          <w:tcPr>
            <w:tcW w:w="4420" w:type="dxa"/>
            <w:tcBorders>
              <w:top w:val="nil"/>
              <w:bottom w:val="single" w:sz="2" w:space="0" w:color="auto"/>
            </w:tcBorders>
          </w:tcPr>
          <w:p w14:paraId="6B1FA6FC" w14:textId="77777777" w:rsidR="00BD3613" w:rsidRPr="00BD3613" w:rsidRDefault="00BD3613" w:rsidP="00BD3613">
            <w:pPr>
              <w:autoSpaceDE w:val="0"/>
              <w:autoSpaceDN w:val="0"/>
              <w:rPr>
                <w:noProof w:val="0"/>
                <w:lang w:val="en-US" w:eastAsia="ru-RU"/>
              </w:rPr>
            </w:pPr>
            <w:proofErr w:type="spellStart"/>
            <w:r w:rsidRPr="00BD3613">
              <w:rPr>
                <w:noProof w:val="0"/>
                <w:lang w:val="en-US" w:eastAsia="ru-RU"/>
              </w:rPr>
              <w:t>Macara</w:t>
            </w:r>
            <w:proofErr w:type="spellEnd"/>
            <w:r w:rsidRPr="00BD3613">
              <w:rPr>
                <w:noProof w:val="0"/>
                <w:lang w:val="en-US" w:eastAsia="ru-RU"/>
              </w:rPr>
              <w:t xml:space="preserve"> pe </w:t>
            </w:r>
            <w:proofErr w:type="spellStart"/>
            <w:r w:rsidRPr="00BD3613">
              <w:rPr>
                <w:noProof w:val="0"/>
                <w:lang w:val="en-US" w:eastAsia="ru-RU"/>
              </w:rPr>
              <w:t>pneuri</w:t>
            </w:r>
            <w:proofErr w:type="spellEnd"/>
            <w:r w:rsidRPr="00BD3613">
              <w:rPr>
                <w:noProof w:val="0"/>
                <w:lang w:val="en-US" w:eastAsia="ru-RU"/>
              </w:rPr>
              <w:t xml:space="preserve"> pina la 9,9 TF cu brat cu </w:t>
            </w:r>
            <w:proofErr w:type="spellStart"/>
            <w:r w:rsidRPr="00BD3613">
              <w:rPr>
                <w:noProof w:val="0"/>
                <w:lang w:val="en-US" w:eastAsia="ru-RU"/>
              </w:rPr>
              <w:t>zabrele</w:t>
            </w:r>
            <w:proofErr w:type="spellEnd"/>
          </w:p>
        </w:tc>
        <w:tc>
          <w:tcPr>
            <w:tcW w:w="1559" w:type="dxa"/>
            <w:tcBorders>
              <w:top w:val="nil"/>
              <w:bottom w:val="single" w:sz="2" w:space="0" w:color="auto"/>
            </w:tcBorders>
          </w:tcPr>
          <w:p w14:paraId="3855F940" w14:textId="77777777" w:rsidR="00BD3613" w:rsidRPr="00BD3613" w:rsidRDefault="00BD3613" w:rsidP="00BD3613">
            <w:pPr>
              <w:autoSpaceDE w:val="0"/>
              <w:autoSpaceDN w:val="0"/>
              <w:jc w:val="center"/>
              <w:rPr>
                <w:noProof w:val="0"/>
                <w:lang w:val="en-US" w:eastAsia="ru-RU"/>
              </w:rPr>
            </w:pPr>
            <w:r w:rsidRPr="00BD3613">
              <w:rPr>
                <w:noProof w:val="0"/>
                <w:lang w:val="en-US" w:eastAsia="ru-RU"/>
              </w:rPr>
              <w:t>h-</w:t>
            </w:r>
            <w:proofErr w:type="spellStart"/>
            <w:r w:rsidRPr="00BD3613">
              <w:rPr>
                <w:noProof w:val="0"/>
                <w:lang w:val="en-US" w:eastAsia="ru-RU"/>
              </w:rPr>
              <w:t>ut</w:t>
            </w:r>
            <w:proofErr w:type="spellEnd"/>
          </w:p>
        </w:tc>
        <w:tc>
          <w:tcPr>
            <w:tcW w:w="2268" w:type="dxa"/>
            <w:tcBorders>
              <w:top w:val="nil"/>
              <w:bottom w:val="single" w:sz="2" w:space="0" w:color="auto"/>
            </w:tcBorders>
          </w:tcPr>
          <w:p w14:paraId="5547CEB6" w14:textId="77777777" w:rsidR="00BD3613" w:rsidRPr="00BD3613" w:rsidRDefault="00BD3613" w:rsidP="00BD3613">
            <w:pPr>
              <w:autoSpaceDE w:val="0"/>
              <w:autoSpaceDN w:val="0"/>
              <w:jc w:val="center"/>
              <w:rPr>
                <w:noProof w:val="0"/>
                <w:lang w:val="en-US" w:eastAsia="ru-RU"/>
              </w:rPr>
            </w:pPr>
            <w:r w:rsidRPr="00BD3613">
              <w:rPr>
                <w:noProof w:val="0"/>
                <w:lang w:val="en-US" w:eastAsia="ru-RU"/>
              </w:rPr>
              <w:t>0,12</w:t>
            </w:r>
          </w:p>
        </w:tc>
      </w:tr>
      <w:tr w:rsidR="00BD3613" w:rsidRPr="00BD3613" w14:paraId="438E8CA8" w14:textId="77777777" w:rsidTr="00BD36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FF3ED5A" w14:textId="77777777" w:rsidR="00BD3613" w:rsidRPr="00BD3613" w:rsidRDefault="00BD3613" w:rsidP="00BD3613">
            <w:pPr>
              <w:autoSpaceDE w:val="0"/>
              <w:autoSpaceDN w:val="0"/>
              <w:rPr>
                <w:noProof w:val="0"/>
                <w:lang w:val="en-US" w:eastAsia="ru-RU"/>
              </w:rPr>
            </w:pPr>
            <w:r w:rsidRPr="00BD3613">
              <w:rPr>
                <w:noProof w:val="0"/>
                <w:lang w:val="en-US" w:eastAsia="ru-RU"/>
              </w:rPr>
              <w:lastRenderedPageBreak/>
              <w:t>4</w:t>
            </w:r>
          </w:p>
        </w:tc>
        <w:tc>
          <w:tcPr>
            <w:tcW w:w="1276" w:type="dxa"/>
            <w:tcBorders>
              <w:top w:val="single" w:sz="4" w:space="0" w:color="auto"/>
              <w:bottom w:val="single" w:sz="4" w:space="0" w:color="auto"/>
            </w:tcBorders>
          </w:tcPr>
          <w:p w14:paraId="1BE5517E" w14:textId="77777777" w:rsidR="00BD3613" w:rsidRPr="00BD3613" w:rsidRDefault="00BD3613" w:rsidP="00BD3613">
            <w:pPr>
              <w:autoSpaceDE w:val="0"/>
              <w:autoSpaceDN w:val="0"/>
              <w:rPr>
                <w:noProof w:val="0"/>
                <w:lang w:val="en-US" w:eastAsia="ru-RU"/>
              </w:rPr>
            </w:pPr>
            <w:r w:rsidRPr="00BD3613">
              <w:rPr>
                <w:noProof w:val="0"/>
                <w:lang w:val="en-US" w:eastAsia="ru-RU"/>
              </w:rPr>
              <w:t>CA03A</w:t>
            </w:r>
          </w:p>
          <w:p w14:paraId="4774004D" w14:textId="77777777" w:rsidR="00BD3613" w:rsidRPr="00BD3613" w:rsidRDefault="00BD3613" w:rsidP="00BD3613">
            <w:pPr>
              <w:autoSpaceDE w:val="0"/>
              <w:autoSpaceDN w:val="0"/>
              <w:rPr>
                <w:noProof w:val="0"/>
                <w:lang w:val="en-US" w:eastAsia="ru-RU"/>
              </w:rPr>
            </w:pPr>
          </w:p>
        </w:tc>
        <w:tc>
          <w:tcPr>
            <w:tcW w:w="4420" w:type="dxa"/>
            <w:tcBorders>
              <w:top w:val="single" w:sz="4" w:space="0" w:color="auto"/>
              <w:bottom w:val="single" w:sz="4" w:space="0" w:color="auto"/>
            </w:tcBorders>
          </w:tcPr>
          <w:p w14:paraId="483C6649" w14:textId="77777777" w:rsidR="00BD3613" w:rsidRPr="00BD3613" w:rsidRDefault="00BD3613" w:rsidP="00BD3613">
            <w:pPr>
              <w:autoSpaceDE w:val="0"/>
              <w:autoSpaceDN w:val="0"/>
              <w:adjustRightInd w:val="0"/>
              <w:rPr>
                <w:rFonts w:ascii="Times New Roman CYR" w:hAnsi="Times New Roman CYR" w:cs="Times New Roman CYR"/>
                <w:noProof w:val="0"/>
                <w:sz w:val="16"/>
                <w:szCs w:val="16"/>
                <w:lang w:val="en-US" w:eastAsia="ru-RU"/>
              </w:rPr>
            </w:pPr>
            <w:proofErr w:type="spellStart"/>
            <w:r w:rsidRPr="00BD3613">
              <w:rPr>
                <w:noProof w:val="0"/>
                <w:lang w:val="en-US" w:eastAsia="ru-RU"/>
              </w:rPr>
              <w:t>Beton</w:t>
            </w:r>
            <w:proofErr w:type="spellEnd"/>
            <w:r w:rsidRPr="00BD3613">
              <w:rPr>
                <w:noProof w:val="0"/>
                <w:lang w:val="en-US" w:eastAsia="ru-RU"/>
              </w:rPr>
              <w:t xml:space="preserve"> </w:t>
            </w:r>
            <w:proofErr w:type="spellStart"/>
            <w:r w:rsidRPr="00BD3613">
              <w:rPr>
                <w:noProof w:val="0"/>
                <w:lang w:val="en-US" w:eastAsia="ru-RU"/>
              </w:rPr>
              <w:t>turnat</w:t>
            </w:r>
            <w:proofErr w:type="spellEnd"/>
            <w:r w:rsidRPr="00BD3613">
              <w:rPr>
                <w:noProof w:val="0"/>
                <w:lang w:val="en-US" w:eastAsia="ru-RU"/>
              </w:rPr>
              <w:t xml:space="preserve"> in </w:t>
            </w:r>
            <w:proofErr w:type="spellStart"/>
            <w:r w:rsidRPr="00BD3613">
              <w:rPr>
                <w:noProof w:val="0"/>
                <w:lang w:val="en-US" w:eastAsia="ru-RU"/>
              </w:rPr>
              <w:t>fundatii</w:t>
            </w:r>
            <w:proofErr w:type="spellEnd"/>
            <w:r w:rsidRPr="00BD3613">
              <w:rPr>
                <w:noProof w:val="0"/>
                <w:lang w:val="en-US" w:eastAsia="ru-RU"/>
              </w:rPr>
              <w:t xml:space="preserve">, </w:t>
            </w:r>
            <w:proofErr w:type="spellStart"/>
            <w:r w:rsidRPr="00BD3613">
              <w:rPr>
                <w:noProof w:val="0"/>
                <w:lang w:val="en-US" w:eastAsia="ru-RU"/>
              </w:rPr>
              <w:t>socluri</w:t>
            </w:r>
            <w:proofErr w:type="spellEnd"/>
            <w:r w:rsidRPr="00BD3613">
              <w:rPr>
                <w:noProof w:val="0"/>
                <w:lang w:val="en-US" w:eastAsia="ru-RU"/>
              </w:rPr>
              <w:t xml:space="preserve">, </w:t>
            </w:r>
            <w:proofErr w:type="spellStart"/>
            <w:r w:rsidRPr="00BD3613">
              <w:rPr>
                <w:noProof w:val="0"/>
                <w:lang w:val="en-US" w:eastAsia="ru-RU"/>
              </w:rPr>
              <w:t>ziduri</w:t>
            </w:r>
            <w:proofErr w:type="spellEnd"/>
            <w:r w:rsidRPr="00BD3613">
              <w:rPr>
                <w:noProof w:val="0"/>
                <w:lang w:val="en-US" w:eastAsia="ru-RU"/>
              </w:rPr>
              <w:t xml:space="preserve"> de </w:t>
            </w:r>
            <w:proofErr w:type="spellStart"/>
            <w:r w:rsidRPr="00BD3613">
              <w:rPr>
                <w:noProof w:val="0"/>
                <w:lang w:val="en-US" w:eastAsia="ru-RU"/>
              </w:rPr>
              <w:t>sprijin</w:t>
            </w:r>
            <w:proofErr w:type="spellEnd"/>
            <w:r w:rsidRPr="00BD3613">
              <w:rPr>
                <w:noProof w:val="0"/>
                <w:lang w:val="en-US" w:eastAsia="ru-RU"/>
              </w:rPr>
              <w:t xml:space="preserve">, </w:t>
            </w:r>
            <w:proofErr w:type="spellStart"/>
            <w:r w:rsidRPr="00BD3613">
              <w:rPr>
                <w:noProof w:val="0"/>
                <w:lang w:val="en-US" w:eastAsia="ru-RU"/>
              </w:rPr>
              <w:t>pereti</w:t>
            </w:r>
            <w:proofErr w:type="spellEnd"/>
            <w:r w:rsidRPr="00BD3613">
              <w:rPr>
                <w:noProof w:val="0"/>
                <w:lang w:val="en-US" w:eastAsia="ru-RU"/>
              </w:rPr>
              <w:t xml:space="preserve"> sub </w:t>
            </w:r>
            <w:proofErr w:type="spellStart"/>
            <w:r w:rsidRPr="00BD3613">
              <w:rPr>
                <w:noProof w:val="0"/>
                <w:lang w:val="en-US" w:eastAsia="ru-RU"/>
              </w:rPr>
              <w:t>cota</w:t>
            </w:r>
            <w:proofErr w:type="spellEnd"/>
            <w:r w:rsidRPr="00BD3613">
              <w:rPr>
                <w:noProof w:val="0"/>
                <w:lang w:val="en-US" w:eastAsia="ru-RU"/>
              </w:rPr>
              <w:t xml:space="preserve"> zero, </w:t>
            </w:r>
            <w:proofErr w:type="spellStart"/>
            <w:r w:rsidRPr="00BD3613">
              <w:rPr>
                <w:noProof w:val="0"/>
                <w:lang w:val="en-US" w:eastAsia="ru-RU"/>
              </w:rPr>
              <w:t>preparat</w:t>
            </w:r>
            <w:proofErr w:type="spellEnd"/>
            <w:r w:rsidRPr="00BD3613">
              <w:rPr>
                <w:noProof w:val="0"/>
                <w:lang w:val="en-US" w:eastAsia="ru-RU"/>
              </w:rPr>
              <w:t xml:space="preserve"> cu </w:t>
            </w:r>
            <w:proofErr w:type="spellStart"/>
            <w:r w:rsidRPr="00BD3613">
              <w:rPr>
                <w:noProof w:val="0"/>
                <w:lang w:val="en-US" w:eastAsia="ru-RU"/>
              </w:rPr>
              <w:t>centrala</w:t>
            </w:r>
            <w:proofErr w:type="spellEnd"/>
            <w:r w:rsidRPr="00BD3613">
              <w:rPr>
                <w:noProof w:val="0"/>
                <w:lang w:val="en-US" w:eastAsia="ru-RU"/>
              </w:rPr>
              <w:t xml:space="preserve"> de </w:t>
            </w:r>
            <w:proofErr w:type="spellStart"/>
            <w:r w:rsidRPr="00BD3613">
              <w:rPr>
                <w:noProof w:val="0"/>
                <w:lang w:val="en-US" w:eastAsia="ru-RU"/>
              </w:rPr>
              <w:t>betoane</w:t>
            </w:r>
            <w:proofErr w:type="spellEnd"/>
            <w:r w:rsidRPr="00BD3613">
              <w:rPr>
                <w:noProof w:val="0"/>
                <w:lang w:val="en-US" w:eastAsia="ru-RU"/>
              </w:rPr>
              <w:t xml:space="preserve"> </w:t>
            </w:r>
            <w:proofErr w:type="spellStart"/>
            <w:r w:rsidRPr="00BD3613">
              <w:rPr>
                <w:noProof w:val="0"/>
                <w:lang w:val="en-US" w:eastAsia="ru-RU"/>
              </w:rPr>
              <w:t>si</w:t>
            </w:r>
            <w:proofErr w:type="spellEnd"/>
            <w:r w:rsidRPr="00BD3613">
              <w:rPr>
                <w:noProof w:val="0"/>
                <w:lang w:val="en-US" w:eastAsia="ru-RU"/>
              </w:rPr>
              <w:t xml:space="preserve"> </w:t>
            </w:r>
            <w:proofErr w:type="spellStart"/>
            <w:r w:rsidRPr="00BD3613">
              <w:rPr>
                <w:noProof w:val="0"/>
                <w:lang w:val="en-US" w:eastAsia="ru-RU"/>
              </w:rPr>
              <w:t>turnarea</w:t>
            </w:r>
            <w:proofErr w:type="spellEnd"/>
            <w:r w:rsidRPr="00BD3613">
              <w:rPr>
                <w:noProof w:val="0"/>
                <w:lang w:val="en-US" w:eastAsia="ru-RU"/>
              </w:rPr>
              <w:t xml:space="preserve"> cu </w:t>
            </w:r>
            <w:proofErr w:type="spellStart"/>
            <w:r w:rsidRPr="00BD3613">
              <w:rPr>
                <w:noProof w:val="0"/>
                <w:lang w:val="en-US" w:eastAsia="ru-RU"/>
              </w:rPr>
              <w:t>mijloace</w:t>
            </w:r>
            <w:proofErr w:type="spellEnd"/>
            <w:r w:rsidRPr="00BD3613">
              <w:rPr>
                <w:noProof w:val="0"/>
                <w:lang w:val="en-US" w:eastAsia="ru-RU"/>
              </w:rPr>
              <w:t xml:space="preserve"> </w:t>
            </w:r>
            <w:proofErr w:type="spellStart"/>
            <w:r w:rsidRPr="00BD3613">
              <w:rPr>
                <w:noProof w:val="0"/>
                <w:lang w:val="en-US" w:eastAsia="ru-RU"/>
              </w:rPr>
              <w:t>clasice</w:t>
            </w:r>
            <w:proofErr w:type="spellEnd"/>
            <w:r w:rsidRPr="00BD3613">
              <w:rPr>
                <w:noProof w:val="0"/>
                <w:lang w:val="en-US" w:eastAsia="ru-RU"/>
              </w:rPr>
              <w:t xml:space="preserve"> </w:t>
            </w:r>
            <w:proofErr w:type="spellStart"/>
            <w:r w:rsidRPr="00BD3613">
              <w:rPr>
                <w:noProof w:val="0"/>
                <w:lang w:val="en-US" w:eastAsia="ru-RU"/>
              </w:rPr>
              <w:t>beton</w:t>
            </w:r>
            <w:proofErr w:type="spellEnd"/>
            <w:r w:rsidRPr="00BD3613">
              <w:rPr>
                <w:noProof w:val="0"/>
                <w:lang w:val="en-US" w:eastAsia="ru-RU"/>
              </w:rPr>
              <w:t xml:space="preserve"> </w:t>
            </w:r>
            <w:proofErr w:type="spellStart"/>
            <w:r w:rsidRPr="00BD3613">
              <w:rPr>
                <w:noProof w:val="0"/>
                <w:lang w:val="en-US" w:eastAsia="ru-RU"/>
              </w:rPr>
              <w:t>simplu</w:t>
            </w:r>
            <w:proofErr w:type="spellEnd"/>
            <w:r w:rsidRPr="00BD3613">
              <w:rPr>
                <w:noProof w:val="0"/>
                <w:lang w:val="en-US" w:eastAsia="ru-RU"/>
              </w:rPr>
              <w:t xml:space="preserve"> </w:t>
            </w:r>
            <w:proofErr w:type="spellStart"/>
            <w:r w:rsidRPr="00BD3613">
              <w:rPr>
                <w:noProof w:val="0"/>
                <w:lang w:val="en-US" w:eastAsia="ru-RU"/>
              </w:rPr>
              <w:t>clasa</w:t>
            </w:r>
            <w:proofErr w:type="spellEnd"/>
            <w:r w:rsidRPr="00BD3613">
              <w:rPr>
                <w:noProof w:val="0"/>
                <w:lang w:val="en-US" w:eastAsia="ru-RU"/>
              </w:rPr>
              <w:t xml:space="preserve"> C 5/4 (</w:t>
            </w:r>
            <w:proofErr w:type="spellStart"/>
            <w:r w:rsidRPr="00BD3613">
              <w:rPr>
                <w:noProof w:val="0"/>
                <w:lang w:val="en-US" w:eastAsia="ru-RU"/>
              </w:rPr>
              <w:t>Bc</w:t>
            </w:r>
            <w:proofErr w:type="spellEnd"/>
            <w:r w:rsidRPr="00BD3613">
              <w:rPr>
                <w:noProof w:val="0"/>
                <w:lang w:val="en-US" w:eastAsia="ru-RU"/>
              </w:rPr>
              <w:t xml:space="preserve"> 5/B 75) </w:t>
            </w:r>
            <w:r w:rsidRPr="00BD3613">
              <w:rPr>
                <w:rFonts w:ascii="Times New Roman CYR" w:hAnsi="Times New Roman CYR" w:cs="Times New Roman CYR"/>
                <w:noProof w:val="0"/>
                <w:sz w:val="16"/>
                <w:szCs w:val="16"/>
                <w:lang w:val="en-US" w:eastAsia="ru-RU"/>
              </w:rPr>
              <w:t xml:space="preserve"> </w:t>
            </w:r>
          </w:p>
          <w:p w14:paraId="502CCFF7" w14:textId="77777777" w:rsidR="00BD3613" w:rsidRPr="00BD3613" w:rsidRDefault="00BD3613" w:rsidP="00BD3613">
            <w:pPr>
              <w:autoSpaceDE w:val="0"/>
              <w:autoSpaceDN w:val="0"/>
              <w:rPr>
                <w:noProof w:val="0"/>
                <w:lang w:val="en-US" w:eastAsia="ru-RU"/>
              </w:rPr>
            </w:pPr>
          </w:p>
        </w:tc>
        <w:tc>
          <w:tcPr>
            <w:tcW w:w="1559" w:type="dxa"/>
            <w:tcBorders>
              <w:top w:val="single" w:sz="4" w:space="0" w:color="auto"/>
              <w:bottom w:val="single" w:sz="4" w:space="0" w:color="auto"/>
            </w:tcBorders>
            <w:vAlign w:val="center"/>
          </w:tcPr>
          <w:p w14:paraId="62332194" w14:textId="77777777" w:rsidR="00BD3613" w:rsidRPr="00BD3613" w:rsidRDefault="00BD3613" w:rsidP="00BD3613">
            <w:pPr>
              <w:autoSpaceDE w:val="0"/>
              <w:autoSpaceDN w:val="0"/>
              <w:jc w:val="center"/>
              <w:rPr>
                <w:noProof w:val="0"/>
                <w:lang w:val="en-US" w:eastAsia="ru-RU"/>
              </w:rPr>
            </w:pPr>
            <w:r w:rsidRPr="00BD3613">
              <w:rPr>
                <w:noProof w:val="0"/>
                <w:lang w:val="en-US" w:eastAsia="ru-RU"/>
              </w:rPr>
              <w:t>m3</w:t>
            </w:r>
          </w:p>
        </w:tc>
        <w:tc>
          <w:tcPr>
            <w:tcW w:w="2268" w:type="dxa"/>
            <w:tcBorders>
              <w:top w:val="single" w:sz="4" w:space="0" w:color="auto"/>
              <w:bottom w:val="single" w:sz="4" w:space="0" w:color="auto"/>
            </w:tcBorders>
            <w:vAlign w:val="center"/>
          </w:tcPr>
          <w:p w14:paraId="5E9C055A" w14:textId="77777777" w:rsidR="00BD3613" w:rsidRPr="00BD3613" w:rsidRDefault="00BD3613" w:rsidP="00BD3613">
            <w:pPr>
              <w:autoSpaceDE w:val="0"/>
              <w:autoSpaceDN w:val="0"/>
              <w:jc w:val="center"/>
              <w:rPr>
                <w:noProof w:val="0"/>
                <w:lang w:val="en-US" w:eastAsia="ru-RU"/>
              </w:rPr>
            </w:pPr>
            <w:r w:rsidRPr="00BD3613">
              <w:rPr>
                <w:noProof w:val="0"/>
                <w:lang w:val="en-US" w:eastAsia="ru-RU"/>
              </w:rPr>
              <w:t>1,10</w:t>
            </w:r>
          </w:p>
        </w:tc>
      </w:tr>
      <w:tr w:rsidR="00BD3613" w:rsidRPr="00BD3613" w14:paraId="1682FBEE" w14:textId="77777777" w:rsidTr="00BD361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EB6D7EE" w14:textId="77777777" w:rsidR="00BD3613" w:rsidRPr="00BD3613" w:rsidRDefault="00BD3613" w:rsidP="00BD3613">
            <w:pPr>
              <w:autoSpaceDE w:val="0"/>
              <w:autoSpaceDN w:val="0"/>
              <w:rPr>
                <w:noProof w:val="0"/>
                <w:lang w:val="en-US" w:eastAsia="ru-RU"/>
              </w:rPr>
            </w:pPr>
          </w:p>
        </w:tc>
        <w:tc>
          <w:tcPr>
            <w:tcW w:w="1276" w:type="dxa"/>
            <w:tcBorders>
              <w:top w:val="nil"/>
              <w:bottom w:val="single" w:sz="2" w:space="0" w:color="auto"/>
            </w:tcBorders>
            <w:vAlign w:val="center"/>
          </w:tcPr>
          <w:p w14:paraId="5786A990" w14:textId="77777777" w:rsidR="00BD3613" w:rsidRPr="00BD3613" w:rsidRDefault="00BD3613" w:rsidP="00BD3613">
            <w:pPr>
              <w:autoSpaceDE w:val="0"/>
              <w:autoSpaceDN w:val="0"/>
              <w:jc w:val="center"/>
              <w:rPr>
                <w:noProof w:val="0"/>
                <w:sz w:val="16"/>
                <w:szCs w:val="16"/>
                <w:lang w:val="en-US" w:eastAsia="ru-RU"/>
              </w:rPr>
            </w:pPr>
            <w:r w:rsidRPr="00BD3613">
              <w:rPr>
                <w:noProof w:val="0"/>
                <w:sz w:val="16"/>
                <w:szCs w:val="16"/>
                <w:lang w:val="en-US" w:eastAsia="ru-RU"/>
              </w:rPr>
              <w:t>7123010010200</w:t>
            </w:r>
          </w:p>
        </w:tc>
        <w:tc>
          <w:tcPr>
            <w:tcW w:w="4420" w:type="dxa"/>
            <w:tcBorders>
              <w:top w:val="nil"/>
              <w:bottom w:val="single" w:sz="2" w:space="0" w:color="auto"/>
            </w:tcBorders>
          </w:tcPr>
          <w:p w14:paraId="6423ECED" w14:textId="77777777" w:rsidR="00BD3613" w:rsidRPr="00BD3613" w:rsidRDefault="00BD3613" w:rsidP="00BD3613">
            <w:pPr>
              <w:autoSpaceDE w:val="0"/>
              <w:autoSpaceDN w:val="0"/>
              <w:rPr>
                <w:noProof w:val="0"/>
                <w:lang w:val="en-US" w:eastAsia="ru-RU"/>
              </w:rPr>
            </w:pPr>
            <w:proofErr w:type="spellStart"/>
            <w:r w:rsidRPr="00BD3613">
              <w:rPr>
                <w:noProof w:val="0"/>
                <w:lang w:val="en-US" w:eastAsia="ru-RU"/>
              </w:rPr>
              <w:t>Betonist</w:t>
            </w:r>
            <w:proofErr w:type="spellEnd"/>
          </w:p>
        </w:tc>
        <w:tc>
          <w:tcPr>
            <w:tcW w:w="1559" w:type="dxa"/>
            <w:tcBorders>
              <w:top w:val="nil"/>
              <w:bottom w:val="single" w:sz="2" w:space="0" w:color="auto"/>
            </w:tcBorders>
          </w:tcPr>
          <w:p w14:paraId="5145245A" w14:textId="77777777" w:rsidR="00BD3613" w:rsidRPr="00BD3613" w:rsidRDefault="00BD3613" w:rsidP="00BD3613">
            <w:pPr>
              <w:autoSpaceDE w:val="0"/>
              <w:autoSpaceDN w:val="0"/>
              <w:jc w:val="center"/>
              <w:rPr>
                <w:noProof w:val="0"/>
                <w:lang w:val="en-US" w:eastAsia="ru-RU"/>
              </w:rPr>
            </w:pPr>
            <w:r w:rsidRPr="00BD3613">
              <w:rPr>
                <w:noProof w:val="0"/>
                <w:lang w:val="en-US" w:eastAsia="ru-RU"/>
              </w:rPr>
              <w:t>h-om</w:t>
            </w:r>
          </w:p>
        </w:tc>
        <w:tc>
          <w:tcPr>
            <w:tcW w:w="2268" w:type="dxa"/>
            <w:tcBorders>
              <w:top w:val="nil"/>
              <w:bottom w:val="single" w:sz="2" w:space="0" w:color="auto"/>
            </w:tcBorders>
          </w:tcPr>
          <w:p w14:paraId="64906BE2" w14:textId="77777777" w:rsidR="00BD3613" w:rsidRPr="00BD3613" w:rsidRDefault="00BD3613" w:rsidP="00BD3613">
            <w:pPr>
              <w:autoSpaceDE w:val="0"/>
              <w:autoSpaceDN w:val="0"/>
              <w:jc w:val="center"/>
              <w:rPr>
                <w:noProof w:val="0"/>
                <w:lang w:val="en-US" w:eastAsia="ru-RU"/>
              </w:rPr>
            </w:pPr>
            <w:r w:rsidRPr="00BD3613">
              <w:rPr>
                <w:noProof w:val="0"/>
                <w:lang w:val="en-US" w:eastAsia="ru-RU"/>
              </w:rPr>
              <w:t>3,91</w:t>
            </w:r>
          </w:p>
        </w:tc>
      </w:tr>
      <w:tr w:rsidR="00BD3613" w:rsidRPr="00BD3613" w14:paraId="09A71A26" w14:textId="77777777" w:rsidTr="00BD361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A078C30" w14:textId="77777777" w:rsidR="00BD3613" w:rsidRPr="00BD3613" w:rsidRDefault="00BD3613" w:rsidP="00BD3613">
            <w:pPr>
              <w:autoSpaceDE w:val="0"/>
              <w:autoSpaceDN w:val="0"/>
              <w:rPr>
                <w:noProof w:val="0"/>
                <w:lang w:val="en-US" w:eastAsia="ru-RU"/>
              </w:rPr>
            </w:pPr>
          </w:p>
        </w:tc>
        <w:tc>
          <w:tcPr>
            <w:tcW w:w="1276" w:type="dxa"/>
            <w:tcBorders>
              <w:top w:val="nil"/>
              <w:bottom w:val="single" w:sz="2" w:space="0" w:color="auto"/>
            </w:tcBorders>
            <w:vAlign w:val="center"/>
          </w:tcPr>
          <w:p w14:paraId="4E99E627" w14:textId="77777777" w:rsidR="00BD3613" w:rsidRPr="00BD3613" w:rsidRDefault="00BD3613" w:rsidP="00BD3613">
            <w:pPr>
              <w:autoSpaceDE w:val="0"/>
              <w:autoSpaceDN w:val="0"/>
              <w:jc w:val="center"/>
              <w:rPr>
                <w:noProof w:val="0"/>
                <w:sz w:val="16"/>
                <w:szCs w:val="16"/>
                <w:lang w:val="en-US" w:eastAsia="ru-RU"/>
              </w:rPr>
            </w:pPr>
            <w:r w:rsidRPr="00BD3613">
              <w:rPr>
                <w:noProof w:val="0"/>
                <w:sz w:val="16"/>
                <w:szCs w:val="16"/>
                <w:lang w:val="en-US" w:eastAsia="ru-RU"/>
              </w:rPr>
              <w:t>9310060019920</w:t>
            </w:r>
          </w:p>
        </w:tc>
        <w:tc>
          <w:tcPr>
            <w:tcW w:w="4420" w:type="dxa"/>
            <w:tcBorders>
              <w:top w:val="nil"/>
              <w:bottom w:val="single" w:sz="2" w:space="0" w:color="auto"/>
            </w:tcBorders>
          </w:tcPr>
          <w:p w14:paraId="011F4269" w14:textId="77777777" w:rsidR="00BD3613" w:rsidRPr="00BD3613" w:rsidRDefault="00BD3613" w:rsidP="00BD3613">
            <w:pPr>
              <w:autoSpaceDE w:val="0"/>
              <w:autoSpaceDN w:val="0"/>
              <w:rPr>
                <w:noProof w:val="0"/>
                <w:lang w:val="en-US" w:eastAsia="ru-RU"/>
              </w:rPr>
            </w:pPr>
            <w:proofErr w:type="spellStart"/>
            <w:r w:rsidRPr="00BD3613">
              <w:rPr>
                <w:noProof w:val="0"/>
                <w:lang w:val="en-US" w:eastAsia="ru-RU"/>
              </w:rPr>
              <w:t>Muncitor</w:t>
            </w:r>
            <w:proofErr w:type="spellEnd"/>
            <w:r w:rsidRPr="00BD3613">
              <w:rPr>
                <w:noProof w:val="0"/>
                <w:lang w:val="en-US" w:eastAsia="ru-RU"/>
              </w:rPr>
              <w:t xml:space="preserve"> </w:t>
            </w:r>
            <w:proofErr w:type="spellStart"/>
            <w:r w:rsidRPr="00BD3613">
              <w:rPr>
                <w:noProof w:val="0"/>
                <w:lang w:val="en-US" w:eastAsia="ru-RU"/>
              </w:rPr>
              <w:t>deservire</w:t>
            </w:r>
            <w:proofErr w:type="spellEnd"/>
            <w:r w:rsidRPr="00BD3613">
              <w:rPr>
                <w:noProof w:val="0"/>
                <w:lang w:val="en-US" w:eastAsia="ru-RU"/>
              </w:rPr>
              <w:t xml:space="preserve"> CM</w:t>
            </w:r>
          </w:p>
        </w:tc>
        <w:tc>
          <w:tcPr>
            <w:tcW w:w="1559" w:type="dxa"/>
            <w:tcBorders>
              <w:top w:val="nil"/>
              <w:bottom w:val="single" w:sz="2" w:space="0" w:color="auto"/>
            </w:tcBorders>
          </w:tcPr>
          <w:p w14:paraId="27435A43" w14:textId="77777777" w:rsidR="00BD3613" w:rsidRPr="00BD3613" w:rsidRDefault="00BD3613" w:rsidP="00BD3613">
            <w:pPr>
              <w:autoSpaceDE w:val="0"/>
              <w:autoSpaceDN w:val="0"/>
              <w:jc w:val="center"/>
              <w:rPr>
                <w:noProof w:val="0"/>
                <w:lang w:val="en-US" w:eastAsia="ru-RU"/>
              </w:rPr>
            </w:pPr>
            <w:r w:rsidRPr="00BD3613">
              <w:rPr>
                <w:noProof w:val="0"/>
                <w:lang w:val="en-US" w:eastAsia="ru-RU"/>
              </w:rPr>
              <w:t>h-om</w:t>
            </w:r>
          </w:p>
        </w:tc>
        <w:tc>
          <w:tcPr>
            <w:tcW w:w="2268" w:type="dxa"/>
            <w:tcBorders>
              <w:top w:val="nil"/>
              <w:bottom w:val="single" w:sz="2" w:space="0" w:color="auto"/>
            </w:tcBorders>
          </w:tcPr>
          <w:p w14:paraId="5DEA84F2" w14:textId="77777777" w:rsidR="00BD3613" w:rsidRPr="00BD3613" w:rsidRDefault="00BD3613" w:rsidP="00BD3613">
            <w:pPr>
              <w:autoSpaceDE w:val="0"/>
              <w:autoSpaceDN w:val="0"/>
              <w:jc w:val="center"/>
              <w:rPr>
                <w:noProof w:val="0"/>
                <w:lang w:val="en-US" w:eastAsia="ru-RU"/>
              </w:rPr>
            </w:pPr>
            <w:r w:rsidRPr="00BD3613">
              <w:rPr>
                <w:noProof w:val="0"/>
                <w:lang w:val="en-US" w:eastAsia="ru-RU"/>
              </w:rPr>
              <w:t>0,44</w:t>
            </w:r>
          </w:p>
        </w:tc>
      </w:tr>
      <w:tr w:rsidR="00BD3613" w:rsidRPr="00BD3613" w14:paraId="46F0A97B" w14:textId="77777777" w:rsidTr="00BD361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AA2CF8F" w14:textId="77777777" w:rsidR="00BD3613" w:rsidRPr="00BD3613" w:rsidRDefault="00BD3613" w:rsidP="00BD3613">
            <w:pPr>
              <w:autoSpaceDE w:val="0"/>
              <w:autoSpaceDN w:val="0"/>
              <w:rPr>
                <w:noProof w:val="0"/>
                <w:lang w:val="en-US" w:eastAsia="ru-RU"/>
              </w:rPr>
            </w:pPr>
          </w:p>
        </w:tc>
        <w:tc>
          <w:tcPr>
            <w:tcW w:w="1276" w:type="dxa"/>
            <w:tcBorders>
              <w:top w:val="nil"/>
              <w:bottom w:val="single" w:sz="2" w:space="0" w:color="auto"/>
            </w:tcBorders>
            <w:vAlign w:val="center"/>
          </w:tcPr>
          <w:p w14:paraId="0301A427" w14:textId="77777777" w:rsidR="00BD3613" w:rsidRPr="00BD3613" w:rsidRDefault="00BD3613" w:rsidP="00BD3613">
            <w:pPr>
              <w:autoSpaceDE w:val="0"/>
              <w:autoSpaceDN w:val="0"/>
              <w:jc w:val="center"/>
              <w:rPr>
                <w:noProof w:val="0"/>
                <w:sz w:val="16"/>
                <w:szCs w:val="16"/>
                <w:lang w:val="en-US" w:eastAsia="ru-RU"/>
              </w:rPr>
            </w:pPr>
            <w:r w:rsidRPr="00BD3613">
              <w:rPr>
                <w:noProof w:val="0"/>
                <w:sz w:val="16"/>
                <w:szCs w:val="16"/>
                <w:lang w:val="en-US" w:eastAsia="ru-RU"/>
              </w:rPr>
              <w:t>2663102100001*</w:t>
            </w:r>
          </w:p>
        </w:tc>
        <w:tc>
          <w:tcPr>
            <w:tcW w:w="4420" w:type="dxa"/>
            <w:tcBorders>
              <w:top w:val="nil"/>
              <w:bottom w:val="single" w:sz="2" w:space="0" w:color="auto"/>
            </w:tcBorders>
          </w:tcPr>
          <w:p w14:paraId="710321AA" w14:textId="77777777" w:rsidR="00BD3613" w:rsidRPr="00BD3613" w:rsidRDefault="00BD3613" w:rsidP="00BD3613">
            <w:pPr>
              <w:autoSpaceDE w:val="0"/>
              <w:autoSpaceDN w:val="0"/>
              <w:rPr>
                <w:noProof w:val="0"/>
                <w:lang w:val="en-US" w:eastAsia="ru-RU"/>
              </w:rPr>
            </w:pPr>
            <w:proofErr w:type="spellStart"/>
            <w:r w:rsidRPr="00BD3613">
              <w:rPr>
                <w:noProof w:val="0"/>
                <w:lang w:val="en-US" w:eastAsia="ru-RU"/>
              </w:rPr>
              <w:t>Beton</w:t>
            </w:r>
            <w:proofErr w:type="spellEnd"/>
            <w:r w:rsidRPr="00BD3613">
              <w:rPr>
                <w:noProof w:val="0"/>
                <w:lang w:val="en-US" w:eastAsia="ru-RU"/>
              </w:rPr>
              <w:t xml:space="preserve"> </w:t>
            </w:r>
            <w:proofErr w:type="spellStart"/>
            <w:r w:rsidRPr="00BD3613">
              <w:rPr>
                <w:noProof w:val="0"/>
                <w:lang w:val="en-US" w:eastAsia="ru-RU"/>
              </w:rPr>
              <w:t>clasa</w:t>
            </w:r>
            <w:proofErr w:type="spellEnd"/>
            <w:r w:rsidRPr="00BD3613">
              <w:rPr>
                <w:noProof w:val="0"/>
                <w:lang w:val="en-US" w:eastAsia="ru-RU"/>
              </w:rPr>
              <w:t>...(</w:t>
            </w:r>
            <w:proofErr w:type="spellStart"/>
            <w:proofErr w:type="gramStart"/>
            <w:r w:rsidRPr="00BD3613">
              <w:rPr>
                <w:noProof w:val="0"/>
                <w:lang w:val="en-US" w:eastAsia="ru-RU"/>
              </w:rPr>
              <w:t>pt.informatie</w:t>
            </w:r>
            <w:proofErr w:type="spellEnd"/>
            <w:proofErr w:type="gramEnd"/>
            <w:r w:rsidRPr="00BD3613">
              <w:rPr>
                <w:noProof w:val="0"/>
                <w:lang w:val="en-US" w:eastAsia="ru-RU"/>
              </w:rPr>
              <w:t>)</w:t>
            </w:r>
          </w:p>
        </w:tc>
        <w:tc>
          <w:tcPr>
            <w:tcW w:w="1559" w:type="dxa"/>
            <w:tcBorders>
              <w:top w:val="nil"/>
              <w:bottom w:val="single" w:sz="2" w:space="0" w:color="auto"/>
            </w:tcBorders>
          </w:tcPr>
          <w:p w14:paraId="202F6B20" w14:textId="77777777" w:rsidR="00BD3613" w:rsidRPr="00BD3613" w:rsidRDefault="00BD3613" w:rsidP="00BD3613">
            <w:pPr>
              <w:autoSpaceDE w:val="0"/>
              <w:autoSpaceDN w:val="0"/>
              <w:jc w:val="center"/>
              <w:rPr>
                <w:noProof w:val="0"/>
                <w:lang w:val="en-US" w:eastAsia="ru-RU"/>
              </w:rPr>
            </w:pPr>
            <w:r w:rsidRPr="00BD3613">
              <w:rPr>
                <w:noProof w:val="0"/>
                <w:lang w:val="en-US" w:eastAsia="ru-RU"/>
              </w:rPr>
              <w:t>m3</w:t>
            </w:r>
          </w:p>
        </w:tc>
        <w:tc>
          <w:tcPr>
            <w:tcW w:w="2268" w:type="dxa"/>
            <w:tcBorders>
              <w:top w:val="nil"/>
              <w:bottom w:val="single" w:sz="2" w:space="0" w:color="auto"/>
            </w:tcBorders>
          </w:tcPr>
          <w:p w14:paraId="562D7879" w14:textId="77777777" w:rsidR="00BD3613" w:rsidRPr="00BD3613" w:rsidRDefault="00BD3613" w:rsidP="00BD3613">
            <w:pPr>
              <w:autoSpaceDE w:val="0"/>
              <w:autoSpaceDN w:val="0"/>
              <w:jc w:val="center"/>
              <w:rPr>
                <w:noProof w:val="0"/>
                <w:lang w:val="en-US" w:eastAsia="ru-RU"/>
              </w:rPr>
            </w:pPr>
            <w:r w:rsidRPr="00BD3613">
              <w:rPr>
                <w:noProof w:val="0"/>
                <w:lang w:val="en-US" w:eastAsia="ru-RU"/>
              </w:rPr>
              <w:t>1,14</w:t>
            </w:r>
          </w:p>
        </w:tc>
      </w:tr>
      <w:tr w:rsidR="00BD3613" w:rsidRPr="00BD3613" w14:paraId="76DF8AC9" w14:textId="77777777" w:rsidTr="00BD361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9A2B9D0" w14:textId="77777777" w:rsidR="00BD3613" w:rsidRPr="00BD3613" w:rsidRDefault="00BD3613" w:rsidP="00BD3613">
            <w:pPr>
              <w:autoSpaceDE w:val="0"/>
              <w:autoSpaceDN w:val="0"/>
              <w:rPr>
                <w:noProof w:val="0"/>
                <w:lang w:val="en-US" w:eastAsia="ru-RU"/>
              </w:rPr>
            </w:pPr>
          </w:p>
        </w:tc>
        <w:tc>
          <w:tcPr>
            <w:tcW w:w="1276" w:type="dxa"/>
            <w:tcBorders>
              <w:top w:val="nil"/>
              <w:bottom w:val="single" w:sz="2" w:space="0" w:color="auto"/>
            </w:tcBorders>
            <w:vAlign w:val="center"/>
          </w:tcPr>
          <w:p w14:paraId="12BF2A25" w14:textId="77777777" w:rsidR="00BD3613" w:rsidRPr="00BD3613" w:rsidRDefault="00BD3613" w:rsidP="00BD3613">
            <w:pPr>
              <w:autoSpaceDE w:val="0"/>
              <w:autoSpaceDN w:val="0"/>
              <w:jc w:val="center"/>
              <w:rPr>
                <w:noProof w:val="0"/>
                <w:sz w:val="16"/>
                <w:szCs w:val="16"/>
                <w:lang w:val="en-US" w:eastAsia="ru-RU"/>
              </w:rPr>
            </w:pPr>
            <w:r w:rsidRPr="00BD3613">
              <w:rPr>
                <w:noProof w:val="0"/>
                <w:sz w:val="16"/>
                <w:szCs w:val="16"/>
                <w:lang w:val="en-US" w:eastAsia="ru-RU"/>
              </w:rPr>
              <w:t>2651122100397</w:t>
            </w:r>
          </w:p>
        </w:tc>
        <w:tc>
          <w:tcPr>
            <w:tcW w:w="4420" w:type="dxa"/>
            <w:tcBorders>
              <w:top w:val="nil"/>
              <w:bottom w:val="single" w:sz="2" w:space="0" w:color="auto"/>
            </w:tcBorders>
          </w:tcPr>
          <w:p w14:paraId="4AC08F27" w14:textId="77777777" w:rsidR="00BD3613" w:rsidRPr="00BD3613" w:rsidRDefault="00BD3613" w:rsidP="00BD3613">
            <w:pPr>
              <w:autoSpaceDE w:val="0"/>
              <w:autoSpaceDN w:val="0"/>
              <w:rPr>
                <w:noProof w:val="0"/>
                <w:lang w:val="en-US" w:eastAsia="ru-RU"/>
              </w:rPr>
            </w:pPr>
            <w:proofErr w:type="spellStart"/>
            <w:r w:rsidRPr="00BD3613">
              <w:rPr>
                <w:noProof w:val="0"/>
                <w:lang w:val="en-US" w:eastAsia="ru-RU"/>
              </w:rPr>
              <w:t>Ciment</w:t>
            </w:r>
            <w:proofErr w:type="spellEnd"/>
            <w:r w:rsidRPr="00BD3613">
              <w:rPr>
                <w:noProof w:val="0"/>
                <w:lang w:val="en-US" w:eastAsia="ru-RU"/>
              </w:rPr>
              <w:t xml:space="preserve"> </w:t>
            </w:r>
            <w:proofErr w:type="spellStart"/>
            <w:r w:rsidRPr="00BD3613">
              <w:rPr>
                <w:noProof w:val="0"/>
                <w:lang w:val="en-US" w:eastAsia="ru-RU"/>
              </w:rPr>
              <w:t>metalurgic</w:t>
            </w:r>
            <w:proofErr w:type="spellEnd"/>
            <w:r w:rsidRPr="00BD3613">
              <w:rPr>
                <w:noProof w:val="0"/>
                <w:lang w:val="en-US" w:eastAsia="ru-RU"/>
              </w:rPr>
              <w:t xml:space="preserve"> cu </w:t>
            </w:r>
            <w:proofErr w:type="spellStart"/>
            <w:r w:rsidRPr="00BD3613">
              <w:rPr>
                <w:noProof w:val="0"/>
                <w:lang w:val="en-US" w:eastAsia="ru-RU"/>
              </w:rPr>
              <w:t>adaosuri</w:t>
            </w:r>
            <w:proofErr w:type="spellEnd"/>
            <w:r w:rsidRPr="00BD3613">
              <w:rPr>
                <w:noProof w:val="0"/>
                <w:lang w:val="en-US" w:eastAsia="ru-RU"/>
              </w:rPr>
              <w:t xml:space="preserve"> M 30 </w:t>
            </w:r>
          </w:p>
        </w:tc>
        <w:tc>
          <w:tcPr>
            <w:tcW w:w="1559" w:type="dxa"/>
            <w:tcBorders>
              <w:top w:val="nil"/>
              <w:bottom w:val="single" w:sz="2" w:space="0" w:color="auto"/>
            </w:tcBorders>
          </w:tcPr>
          <w:p w14:paraId="5840B078" w14:textId="77777777" w:rsidR="00BD3613" w:rsidRPr="00BD3613" w:rsidRDefault="00BD3613" w:rsidP="00BD3613">
            <w:pPr>
              <w:autoSpaceDE w:val="0"/>
              <w:autoSpaceDN w:val="0"/>
              <w:jc w:val="center"/>
              <w:rPr>
                <w:noProof w:val="0"/>
                <w:lang w:val="en-US" w:eastAsia="ru-RU"/>
              </w:rPr>
            </w:pPr>
            <w:r w:rsidRPr="00BD3613">
              <w:rPr>
                <w:noProof w:val="0"/>
                <w:lang w:val="en-US" w:eastAsia="ru-RU"/>
              </w:rPr>
              <w:t>kg</w:t>
            </w:r>
          </w:p>
        </w:tc>
        <w:tc>
          <w:tcPr>
            <w:tcW w:w="2268" w:type="dxa"/>
            <w:tcBorders>
              <w:top w:val="nil"/>
              <w:bottom w:val="single" w:sz="2" w:space="0" w:color="auto"/>
            </w:tcBorders>
          </w:tcPr>
          <w:p w14:paraId="44BEDB9D" w14:textId="77777777" w:rsidR="00BD3613" w:rsidRPr="00BD3613" w:rsidRDefault="00BD3613" w:rsidP="00BD3613">
            <w:pPr>
              <w:autoSpaceDE w:val="0"/>
              <w:autoSpaceDN w:val="0"/>
              <w:jc w:val="center"/>
              <w:rPr>
                <w:noProof w:val="0"/>
                <w:lang w:val="en-US" w:eastAsia="ru-RU"/>
              </w:rPr>
            </w:pPr>
            <w:r w:rsidRPr="00BD3613">
              <w:rPr>
                <w:noProof w:val="0"/>
                <w:lang w:val="en-US" w:eastAsia="ru-RU"/>
              </w:rPr>
              <w:t>205,54</w:t>
            </w:r>
          </w:p>
        </w:tc>
      </w:tr>
      <w:tr w:rsidR="00BD3613" w:rsidRPr="00BD3613" w14:paraId="5036B25E" w14:textId="77777777" w:rsidTr="00BD361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8DC2C8A" w14:textId="77777777" w:rsidR="00BD3613" w:rsidRPr="00BD3613" w:rsidRDefault="00BD3613" w:rsidP="00BD3613">
            <w:pPr>
              <w:autoSpaceDE w:val="0"/>
              <w:autoSpaceDN w:val="0"/>
              <w:rPr>
                <w:noProof w:val="0"/>
                <w:lang w:val="en-US" w:eastAsia="ru-RU"/>
              </w:rPr>
            </w:pPr>
          </w:p>
        </w:tc>
        <w:tc>
          <w:tcPr>
            <w:tcW w:w="1276" w:type="dxa"/>
            <w:tcBorders>
              <w:top w:val="nil"/>
              <w:bottom w:val="single" w:sz="2" w:space="0" w:color="auto"/>
            </w:tcBorders>
            <w:vAlign w:val="center"/>
          </w:tcPr>
          <w:p w14:paraId="31A59D26" w14:textId="77777777" w:rsidR="00BD3613" w:rsidRPr="00BD3613" w:rsidRDefault="00BD3613" w:rsidP="00BD3613">
            <w:pPr>
              <w:autoSpaceDE w:val="0"/>
              <w:autoSpaceDN w:val="0"/>
              <w:jc w:val="center"/>
              <w:rPr>
                <w:noProof w:val="0"/>
                <w:sz w:val="16"/>
                <w:szCs w:val="16"/>
                <w:lang w:val="en-US" w:eastAsia="ru-RU"/>
              </w:rPr>
            </w:pPr>
            <w:r w:rsidRPr="00BD3613">
              <w:rPr>
                <w:noProof w:val="0"/>
                <w:sz w:val="16"/>
                <w:szCs w:val="16"/>
                <w:lang w:val="en-US" w:eastAsia="ru-RU"/>
              </w:rPr>
              <w:t>1421102200525</w:t>
            </w:r>
          </w:p>
        </w:tc>
        <w:tc>
          <w:tcPr>
            <w:tcW w:w="4420" w:type="dxa"/>
            <w:tcBorders>
              <w:top w:val="nil"/>
              <w:bottom w:val="single" w:sz="2" w:space="0" w:color="auto"/>
            </w:tcBorders>
          </w:tcPr>
          <w:p w14:paraId="398A8DC0" w14:textId="77777777" w:rsidR="00BD3613" w:rsidRPr="00BD3613" w:rsidRDefault="00BD3613" w:rsidP="00BD3613">
            <w:pPr>
              <w:autoSpaceDE w:val="0"/>
              <w:autoSpaceDN w:val="0"/>
              <w:rPr>
                <w:noProof w:val="0"/>
                <w:lang w:val="en-US" w:eastAsia="ru-RU"/>
              </w:rPr>
            </w:pPr>
            <w:proofErr w:type="spellStart"/>
            <w:r w:rsidRPr="00BD3613">
              <w:rPr>
                <w:noProof w:val="0"/>
                <w:lang w:val="en-US" w:eastAsia="ru-RU"/>
              </w:rPr>
              <w:t>Nisip</w:t>
            </w:r>
            <w:proofErr w:type="spellEnd"/>
            <w:r w:rsidRPr="00BD3613">
              <w:rPr>
                <w:noProof w:val="0"/>
                <w:lang w:val="en-US" w:eastAsia="ru-RU"/>
              </w:rPr>
              <w:t xml:space="preserve"> </w:t>
            </w:r>
            <w:proofErr w:type="spellStart"/>
            <w:r w:rsidRPr="00BD3613">
              <w:rPr>
                <w:noProof w:val="0"/>
                <w:lang w:val="en-US" w:eastAsia="ru-RU"/>
              </w:rPr>
              <w:t>sortat</w:t>
            </w:r>
            <w:proofErr w:type="spellEnd"/>
            <w:r w:rsidRPr="00BD3613">
              <w:rPr>
                <w:noProof w:val="0"/>
                <w:lang w:val="en-US" w:eastAsia="ru-RU"/>
              </w:rPr>
              <w:t xml:space="preserve"> </w:t>
            </w:r>
            <w:proofErr w:type="spellStart"/>
            <w:r w:rsidRPr="00BD3613">
              <w:rPr>
                <w:noProof w:val="0"/>
                <w:lang w:val="en-US" w:eastAsia="ru-RU"/>
              </w:rPr>
              <w:t>nespalat</w:t>
            </w:r>
            <w:proofErr w:type="spellEnd"/>
            <w:r w:rsidRPr="00BD3613">
              <w:rPr>
                <w:noProof w:val="0"/>
                <w:lang w:val="en-US" w:eastAsia="ru-RU"/>
              </w:rPr>
              <w:t xml:space="preserve"> de </w:t>
            </w:r>
            <w:proofErr w:type="spellStart"/>
            <w:r w:rsidRPr="00BD3613">
              <w:rPr>
                <w:noProof w:val="0"/>
                <w:lang w:val="en-US" w:eastAsia="ru-RU"/>
              </w:rPr>
              <w:t>riu</w:t>
            </w:r>
            <w:proofErr w:type="spellEnd"/>
            <w:r w:rsidRPr="00BD3613">
              <w:rPr>
                <w:noProof w:val="0"/>
                <w:lang w:val="en-US" w:eastAsia="ru-RU"/>
              </w:rPr>
              <w:t xml:space="preserve"> </w:t>
            </w:r>
            <w:proofErr w:type="spellStart"/>
            <w:r w:rsidRPr="00BD3613">
              <w:rPr>
                <w:noProof w:val="0"/>
                <w:lang w:val="en-US" w:eastAsia="ru-RU"/>
              </w:rPr>
              <w:t>si</w:t>
            </w:r>
            <w:proofErr w:type="spellEnd"/>
            <w:r w:rsidRPr="00BD3613">
              <w:rPr>
                <w:noProof w:val="0"/>
                <w:lang w:val="en-US" w:eastAsia="ru-RU"/>
              </w:rPr>
              <w:t xml:space="preserve"> </w:t>
            </w:r>
            <w:proofErr w:type="spellStart"/>
            <w:r w:rsidRPr="00BD3613">
              <w:rPr>
                <w:noProof w:val="0"/>
                <w:lang w:val="en-US" w:eastAsia="ru-RU"/>
              </w:rPr>
              <w:t>lacuri</w:t>
            </w:r>
            <w:proofErr w:type="spellEnd"/>
            <w:r w:rsidRPr="00BD3613">
              <w:rPr>
                <w:noProof w:val="0"/>
                <w:lang w:val="en-US" w:eastAsia="ru-RU"/>
              </w:rPr>
              <w:t xml:space="preserve"> 0,0-7,0 mm</w:t>
            </w:r>
          </w:p>
        </w:tc>
        <w:tc>
          <w:tcPr>
            <w:tcW w:w="1559" w:type="dxa"/>
            <w:tcBorders>
              <w:top w:val="nil"/>
              <w:bottom w:val="single" w:sz="2" w:space="0" w:color="auto"/>
            </w:tcBorders>
          </w:tcPr>
          <w:p w14:paraId="136CDB84" w14:textId="77777777" w:rsidR="00BD3613" w:rsidRPr="00BD3613" w:rsidRDefault="00BD3613" w:rsidP="00BD3613">
            <w:pPr>
              <w:autoSpaceDE w:val="0"/>
              <w:autoSpaceDN w:val="0"/>
              <w:jc w:val="center"/>
              <w:rPr>
                <w:noProof w:val="0"/>
                <w:lang w:val="en-US" w:eastAsia="ru-RU"/>
              </w:rPr>
            </w:pPr>
            <w:r w:rsidRPr="00BD3613">
              <w:rPr>
                <w:noProof w:val="0"/>
                <w:lang w:val="en-US" w:eastAsia="ru-RU"/>
              </w:rPr>
              <w:t>m3</w:t>
            </w:r>
          </w:p>
        </w:tc>
        <w:tc>
          <w:tcPr>
            <w:tcW w:w="2268" w:type="dxa"/>
            <w:tcBorders>
              <w:top w:val="nil"/>
              <w:bottom w:val="single" w:sz="2" w:space="0" w:color="auto"/>
            </w:tcBorders>
          </w:tcPr>
          <w:p w14:paraId="522E057C" w14:textId="77777777" w:rsidR="00BD3613" w:rsidRPr="00BD3613" w:rsidRDefault="00BD3613" w:rsidP="00BD3613">
            <w:pPr>
              <w:autoSpaceDE w:val="0"/>
              <w:autoSpaceDN w:val="0"/>
              <w:jc w:val="center"/>
              <w:rPr>
                <w:noProof w:val="0"/>
                <w:lang w:val="en-US" w:eastAsia="ru-RU"/>
              </w:rPr>
            </w:pPr>
            <w:r w:rsidRPr="00BD3613">
              <w:rPr>
                <w:noProof w:val="0"/>
                <w:lang w:val="en-US" w:eastAsia="ru-RU"/>
              </w:rPr>
              <w:t>0,87</w:t>
            </w:r>
          </w:p>
        </w:tc>
      </w:tr>
      <w:tr w:rsidR="00BD3613" w:rsidRPr="00BD3613" w14:paraId="1436C8B8" w14:textId="77777777" w:rsidTr="00BD361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D658E26" w14:textId="77777777" w:rsidR="00BD3613" w:rsidRPr="00BD3613" w:rsidRDefault="00BD3613" w:rsidP="00BD3613">
            <w:pPr>
              <w:autoSpaceDE w:val="0"/>
              <w:autoSpaceDN w:val="0"/>
              <w:rPr>
                <w:noProof w:val="0"/>
                <w:lang w:val="en-US" w:eastAsia="ru-RU"/>
              </w:rPr>
            </w:pPr>
          </w:p>
        </w:tc>
        <w:tc>
          <w:tcPr>
            <w:tcW w:w="1276" w:type="dxa"/>
            <w:tcBorders>
              <w:top w:val="nil"/>
              <w:bottom w:val="single" w:sz="2" w:space="0" w:color="auto"/>
            </w:tcBorders>
            <w:vAlign w:val="center"/>
          </w:tcPr>
          <w:p w14:paraId="1C0B2505" w14:textId="77777777" w:rsidR="00BD3613" w:rsidRPr="00BD3613" w:rsidRDefault="00BD3613" w:rsidP="00BD3613">
            <w:pPr>
              <w:autoSpaceDE w:val="0"/>
              <w:autoSpaceDN w:val="0"/>
              <w:jc w:val="center"/>
              <w:rPr>
                <w:noProof w:val="0"/>
                <w:sz w:val="16"/>
                <w:szCs w:val="16"/>
                <w:lang w:val="en-US" w:eastAsia="ru-RU"/>
              </w:rPr>
            </w:pPr>
            <w:r w:rsidRPr="00BD3613">
              <w:rPr>
                <w:noProof w:val="0"/>
                <w:sz w:val="16"/>
                <w:szCs w:val="16"/>
                <w:lang w:val="en-US" w:eastAsia="ru-RU"/>
              </w:rPr>
              <w:t>1421102200290</w:t>
            </w:r>
          </w:p>
        </w:tc>
        <w:tc>
          <w:tcPr>
            <w:tcW w:w="4420" w:type="dxa"/>
            <w:tcBorders>
              <w:top w:val="nil"/>
              <w:bottom w:val="single" w:sz="2" w:space="0" w:color="auto"/>
            </w:tcBorders>
          </w:tcPr>
          <w:p w14:paraId="7297E2CA" w14:textId="77777777" w:rsidR="00BD3613" w:rsidRPr="00BD3613" w:rsidRDefault="00BD3613" w:rsidP="00BD3613">
            <w:pPr>
              <w:autoSpaceDE w:val="0"/>
              <w:autoSpaceDN w:val="0"/>
              <w:rPr>
                <w:noProof w:val="0"/>
                <w:lang w:val="en-US" w:eastAsia="ru-RU"/>
              </w:rPr>
            </w:pPr>
            <w:proofErr w:type="spellStart"/>
            <w:r w:rsidRPr="00BD3613">
              <w:rPr>
                <w:noProof w:val="0"/>
                <w:lang w:val="en-US" w:eastAsia="ru-RU"/>
              </w:rPr>
              <w:t>Pietris</w:t>
            </w:r>
            <w:proofErr w:type="spellEnd"/>
            <w:r w:rsidRPr="00BD3613">
              <w:rPr>
                <w:noProof w:val="0"/>
                <w:lang w:val="en-US" w:eastAsia="ru-RU"/>
              </w:rPr>
              <w:t xml:space="preserve"> </w:t>
            </w:r>
            <w:proofErr w:type="spellStart"/>
            <w:proofErr w:type="gramStart"/>
            <w:r w:rsidRPr="00BD3613">
              <w:rPr>
                <w:noProof w:val="0"/>
                <w:lang w:val="en-US" w:eastAsia="ru-RU"/>
              </w:rPr>
              <w:t>ciuruit</w:t>
            </w:r>
            <w:proofErr w:type="spellEnd"/>
            <w:r w:rsidRPr="00BD3613">
              <w:rPr>
                <w:noProof w:val="0"/>
                <w:lang w:val="en-US" w:eastAsia="ru-RU"/>
              </w:rPr>
              <w:t xml:space="preserve">  </w:t>
            </w:r>
            <w:proofErr w:type="spellStart"/>
            <w:r w:rsidRPr="00BD3613">
              <w:rPr>
                <w:noProof w:val="0"/>
                <w:lang w:val="en-US" w:eastAsia="ru-RU"/>
              </w:rPr>
              <w:t>spalat</w:t>
            </w:r>
            <w:proofErr w:type="spellEnd"/>
            <w:proofErr w:type="gramEnd"/>
            <w:r w:rsidRPr="00BD3613">
              <w:rPr>
                <w:noProof w:val="0"/>
                <w:lang w:val="en-US" w:eastAsia="ru-RU"/>
              </w:rPr>
              <w:t xml:space="preserve"> de mal 7-30 mm</w:t>
            </w:r>
          </w:p>
        </w:tc>
        <w:tc>
          <w:tcPr>
            <w:tcW w:w="1559" w:type="dxa"/>
            <w:tcBorders>
              <w:top w:val="nil"/>
              <w:bottom w:val="single" w:sz="2" w:space="0" w:color="auto"/>
            </w:tcBorders>
          </w:tcPr>
          <w:p w14:paraId="47E46581" w14:textId="77777777" w:rsidR="00BD3613" w:rsidRPr="00BD3613" w:rsidRDefault="00BD3613" w:rsidP="00BD3613">
            <w:pPr>
              <w:autoSpaceDE w:val="0"/>
              <w:autoSpaceDN w:val="0"/>
              <w:jc w:val="center"/>
              <w:rPr>
                <w:noProof w:val="0"/>
                <w:lang w:val="en-US" w:eastAsia="ru-RU"/>
              </w:rPr>
            </w:pPr>
            <w:r w:rsidRPr="00BD3613">
              <w:rPr>
                <w:noProof w:val="0"/>
                <w:lang w:val="en-US" w:eastAsia="ru-RU"/>
              </w:rPr>
              <w:t>m3</w:t>
            </w:r>
          </w:p>
        </w:tc>
        <w:tc>
          <w:tcPr>
            <w:tcW w:w="2268" w:type="dxa"/>
            <w:tcBorders>
              <w:top w:val="nil"/>
              <w:bottom w:val="single" w:sz="2" w:space="0" w:color="auto"/>
            </w:tcBorders>
          </w:tcPr>
          <w:p w14:paraId="2016E519" w14:textId="77777777" w:rsidR="00BD3613" w:rsidRPr="00BD3613" w:rsidRDefault="00BD3613" w:rsidP="00BD3613">
            <w:pPr>
              <w:autoSpaceDE w:val="0"/>
              <w:autoSpaceDN w:val="0"/>
              <w:jc w:val="center"/>
              <w:rPr>
                <w:noProof w:val="0"/>
                <w:lang w:val="en-US" w:eastAsia="ru-RU"/>
              </w:rPr>
            </w:pPr>
            <w:r w:rsidRPr="00BD3613">
              <w:rPr>
                <w:noProof w:val="0"/>
                <w:lang w:val="en-US" w:eastAsia="ru-RU"/>
              </w:rPr>
              <w:t>0,80</w:t>
            </w:r>
          </w:p>
        </w:tc>
      </w:tr>
      <w:tr w:rsidR="00BD3613" w:rsidRPr="00BD3613" w14:paraId="4F81FA94" w14:textId="77777777" w:rsidTr="00BD361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4BEEF39" w14:textId="77777777" w:rsidR="00BD3613" w:rsidRPr="00BD3613" w:rsidRDefault="00BD3613" w:rsidP="00BD3613">
            <w:pPr>
              <w:autoSpaceDE w:val="0"/>
              <w:autoSpaceDN w:val="0"/>
              <w:rPr>
                <w:noProof w:val="0"/>
                <w:lang w:val="en-US" w:eastAsia="ru-RU"/>
              </w:rPr>
            </w:pPr>
          </w:p>
        </w:tc>
        <w:tc>
          <w:tcPr>
            <w:tcW w:w="1276" w:type="dxa"/>
            <w:tcBorders>
              <w:top w:val="nil"/>
              <w:bottom w:val="single" w:sz="2" w:space="0" w:color="auto"/>
            </w:tcBorders>
            <w:vAlign w:val="center"/>
          </w:tcPr>
          <w:p w14:paraId="7BEC0FE8" w14:textId="77777777" w:rsidR="00BD3613" w:rsidRPr="00BD3613" w:rsidRDefault="00BD3613" w:rsidP="00BD3613">
            <w:pPr>
              <w:autoSpaceDE w:val="0"/>
              <w:autoSpaceDN w:val="0"/>
              <w:jc w:val="center"/>
              <w:rPr>
                <w:noProof w:val="0"/>
                <w:sz w:val="16"/>
                <w:szCs w:val="16"/>
                <w:lang w:val="en-US" w:eastAsia="ru-RU"/>
              </w:rPr>
            </w:pPr>
            <w:r w:rsidRPr="00BD3613">
              <w:rPr>
                <w:noProof w:val="0"/>
                <w:sz w:val="16"/>
                <w:szCs w:val="16"/>
                <w:lang w:val="en-US" w:eastAsia="ru-RU"/>
              </w:rPr>
              <w:t>4100116202818</w:t>
            </w:r>
          </w:p>
        </w:tc>
        <w:tc>
          <w:tcPr>
            <w:tcW w:w="4420" w:type="dxa"/>
            <w:tcBorders>
              <w:top w:val="nil"/>
              <w:bottom w:val="single" w:sz="2" w:space="0" w:color="auto"/>
            </w:tcBorders>
          </w:tcPr>
          <w:p w14:paraId="2A2B2BF2" w14:textId="77777777" w:rsidR="00BD3613" w:rsidRPr="00BD3613" w:rsidRDefault="00BD3613" w:rsidP="00BD3613">
            <w:pPr>
              <w:autoSpaceDE w:val="0"/>
              <w:autoSpaceDN w:val="0"/>
              <w:rPr>
                <w:noProof w:val="0"/>
                <w:lang w:val="en-US" w:eastAsia="ru-RU"/>
              </w:rPr>
            </w:pPr>
            <w:proofErr w:type="spellStart"/>
            <w:r w:rsidRPr="00BD3613">
              <w:rPr>
                <w:noProof w:val="0"/>
                <w:lang w:val="en-US" w:eastAsia="ru-RU"/>
              </w:rPr>
              <w:t>Apa</w:t>
            </w:r>
            <w:proofErr w:type="spellEnd"/>
            <w:r w:rsidRPr="00BD3613">
              <w:rPr>
                <w:noProof w:val="0"/>
                <w:lang w:val="en-US" w:eastAsia="ru-RU"/>
              </w:rPr>
              <w:t xml:space="preserve"> </w:t>
            </w:r>
            <w:proofErr w:type="spellStart"/>
            <w:r w:rsidRPr="00BD3613">
              <w:rPr>
                <w:noProof w:val="0"/>
                <w:lang w:val="en-US" w:eastAsia="ru-RU"/>
              </w:rPr>
              <w:t>pentru</w:t>
            </w:r>
            <w:proofErr w:type="spellEnd"/>
            <w:r w:rsidRPr="00BD3613">
              <w:rPr>
                <w:noProof w:val="0"/>
                <w:lang w:val="en-US" w:eastAsia="ru-RU"/>
              </w:rPr>
              <w:t xml:space="preserve"> </w:t>
            </w:r>
            <w:proofErr w:type="spellStart"/>
            <w:r w:rsidRPr="00BD3613">
              <w:rPr>
                <w:noProof w:val="0"/>
                <w:lang w:val="en-US" w:eastAsia="ru-RU"/>
              </w:rPr>
              <w:t>mortare</w:t>
            </w:r>
            <w:proofErr w:type="spellEnd"/>
            <w:r w:rsidRPr="00BD3613">
              <w:rPr>
                <w:noProof w:val="0"/>
                <w:lang w:val="en-US" w:eastAsia="ru-RU"/>
              </w:rPr>
              <w:t xml:space="preserve"> </w:t>
            </w:r>
            <w:proofErr w:type="spellStart"/>
            <w:r w:rsidRPr="00BD3613">
              <w:rPr>
                <w:noProof w:val="0"/>
                <w:lang w:val="en-US" w:eastAsia="ru-RU"/>
              </w:rPr>
              <w:t>si</w:t>
            </w:r>
            <w:proofErr w:type="spellEnd"/>
            <w:r w:rsidRPr="00BD3613">
              <w:rPr>
                <w:noProof w:val="0"/>
                <w:lang w:val="en-US" w:eastAsia="ru-RU"/>
              </w:rPr>
              <w:t xml:space="preserve"> </w:t>
            </w:r>
            <w:proofErr w:type="spellStart"/>
            <w:r w:rsidRPr="00BD3613">
              <w:rPr>
                <w:noProof w:val="0"/>
                <w:lang w:val="en-US" w:eastAsia="ru-RU"/>
              </w:rPr>
              <w:t>betoane</w:t>
            </w:r>
            <w:proofErr w:type="spellEnd"/>
          </w:p>
        </w:tc>
        <w:tc>
          <w:tcPr>
            <w:tcW w:w="1559" w:type="dxa"/>
            <w:tcBorders>
              <w:top w:val="nil"/>
              <w:bottom w:val="single" w:sz="2" w:space="0" w:color="auto"/>
            </w:tcBorders>
          </w:tcPr>
          <w:p w14:paraId="5541B5B5" w14:textId="77777777" w:rsidR="00BD3613" w:rsidRPr="00BD3613" w:rsidRDefault="00BD3613" w:rsidP="00BD3613">
            <w:pPr>
              <w:autoSpaceDE w:val="0"/>
              <w:autoSpaceDN w:val="0"/>
              <w:jc w:val="center"/>
              <w:rPr>
                <w:noProof w:val="0"/>
                <w:lang w:val="en-US" w:eastAsia="ru-RU"/>
              </w:rPr>
            </w:pPr>
            <w:r w:rsidRPr="00BD3613">
              <w:rPr>
                <w:noProof w:val="0"/>
                <w:lang w:val="en-US" w:eastAsia="ru-RU"/>
              </w:rPr>
              <w:t>m3</w:t>
            </w:r>
          </w:p>
        </w:tc>
        <w:tc>
          <w:tcPr>
            <w:tcW w:w="2268" w:type="dxa"/>
            <w:tcBorders>
              <w:top w:val="nil"/>
              <w:bottom w:val="single" w:sz="2" w:space="0" w:color="auto"/>
            </w:tcBorders>
          </w:tcPr>
          <w:p w14:paraId="54E4D5F1" w14:textId="77777777" w:rsidR="00BD3613" w:rsidRPr="00BD3613" w:rsidRDefault="00BD3613" w:rsidP="00BD3613">
            <w:pPr>
              <w:autoSpaceDE w:val="0"/>
              <w:autoSpaceDN w:val="0"/>
              <w:jc w:val="center"/>
              <w:rPr>
                <w:noProof w:val="0"/>
                <w:lang w:val="en-US" w:eastAsia="ru-RU"/>
              </w:rPr>
            </w:pPr>
            <w:r w:rsidRPr="00BD3613">
              <w:rPr>
                <w:noProof w:val="0"/>
                <w:lang w:val="en-US" w:eastAsia="ru-RU"/>
              </w:rPr>
              <w:t>0,30</w:t>
            </w:r>
          </w:p>
        </w:tc>
      </w:tr>
      <w:tr w:rsidR="00BD3613" w:rsidRPr="00BD3613" w14:paraId="2851C420" w14:textId="77777777" w:rsidTr="00BD361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876DE7A" w14:textId="77777777" w:rsidR="00BD3613" w:rsidRPr="00BD3613" w:rsidRDefault="00BD3613" w:rsidP="00BD3613">
            <w:pPr>
              <w:autoSpaceDE w:val="0"/>
              <w:autoSpaceDN w:val="0"/>
              <w:rPr>
                <w:noProof w:val="0"/>
                <w:lang w:val="en-US" w:eastAsia="ru-RU"/>
              </w:rPr>
            </w:pPr>
          </w:p>
        </w:tc>
        <w:tc>
          <w:tcPr>
            <w:tcW w:w="1276" w:type="dxa"/>
            <w:tcBorders>
              <w:top w:val="nil"/>
              <w:bottom w:val="single" w:sz="2" w:space="0" w:color="auto"/>
            </w:tcBorders>
            <w:vAlign w:val="center"/>
          </w:tcPr>
          <w:p w14:paraId="1341B894" w14:textId="77777777" w:rsidR="00BD3613" w:rsidRPr="00BD3613" w:rsidRDefault="00BD3613" w:rsidP="00BD3613">
            <w:pPr>
              <w:autoSpaceDE w:val="0"/>
              <w:autoSpaceDN w:val="0"/>
              <w:jc w:val="center"/>
              <w:rPr>
                <w:noProof w:val="0"/>
                <w:sz w:val="16"/>
                <w:szCs w:val="16"/>
                <w:lang w:val="en-US" w:eastAsia="ru-RU"/>
              </w:rPr>
            </w:pPr>
            <w:r w:rsidRPr="00BD3613">
              <w:rPr>
                <w:noProof w:val="0"/>
                <w:sz w:val="16"/>
                <w:szCs w:val="16"/>
                <w:lang w:val="en-US" w:eastAsia="ru-RU"/>
              </w:rPr>
              <w:t>2952270003700</w:t>
            </w:r>
          </w:p>
        </w:tc>
        <w:tc>
          <w:tcPr>
            <w:tcW w:w="4420" w:type="dxa"/>
            <w:tcBorders>
              <w:top w:val="nil"/>
              <w:bottom w:val="single" w:sz="2" w:space="0" w:color="auto"/>
            </w:tcBorders>
          </w:tcPr>
          <w:p w14:paraId="5B52B977" w14:textId="77777777" w:rsidR="00BD3613" w:rsidRPr="00BD3613" w:rsidRDefault="00BD3613" w:rsidP="00BD3613">
            <w:pPr>
              <w:autoSpaceDE w:val="0"/>
              <w:autoSpaceDN w:val="0"/>
              <w:rPr>
                <w:noProof w:val="0"/>
                <w:lang w:val="en-US" w:eastAsia="ru-RU"/>
              </w:rPr>
            </w:pPr>
            <w:proofErr w:type="spellStart"/>
            <w:r w:rsidRPr="00BD3613">
              <w:rPr>
                <w:noProof w:val="0"/>
                <w:lang w:val="en-US" w:eastAsia="ru-RU"/>
              </w:rPr>
              <w:t>Centrala</w:t>
            </w:r>
            <w:proofErr w:type="spellEnd"/>
            <w:r w:rsidRPr="00BD3613">
              <w:rPr>
                <w:noProof w:val="0"/>
                <w:lang w:val="en-US" w:eastAsia="ru-RU"/>
              </w:rPr>
              <w:t xml:space="preserve"> de </w:t>
            </w:r>
            <w:proofErr w:type="spellStart"/>
            <w:r w:rsidRPr="00BD3613">
              <w:rPr>
                <w:noProof w:val="0"/>
                <w:lang w:val="en-US" w:eastAsia="ru-RU"/>
              </w:rPr>
              <w:t>beton</w:t>
            </w:r>
            <w:proofErr w:type="spellEnd"/>
          </w:p>
        </w:tc>
        <w:tc>
          <w:tcPr>
            <w:tcW w:w="1559" w:type="dxa"/>
            <w:tcBorders>
              <w:top w:val="nil"/>
              <w:bottom w:val="single" w:sz="2" w:space="0" w:color="auto"/>
            </w:tcBorders>
          </w:tcPr>
          <w:p w14:paraId="0FA1F0D0" w14:textId="77777777" w:rsidR="00BD3613" w:rsidRPr="00BD3613" w:rsidRDefault="00BD3613" w:rsidP="00BD3613">
            <w:pPr>
              <w:autoSpaceDE w:val="0"/>
              <w:autoSpaceDN w:val="0"/>
              <w:jc w:val="center"/>
              <w:rPr>
                <w:noProof w:val="0"/>
                <w:lang w:val="en-US" w:eastAsia="ru-RU"/>
              </w:rPr>
            </w:pPr>
            <w:r w:rsidRPr="00BD3613">
              <w:rPr>
                <w:noProof w:val="0"/>
                <w:lang w:val="en-US" w:eastAsia="ru-RU"/>
              </w:rPr>
              <w:t>h-</w:t>
            </w:r>
            <w:proofErr w:type="spellStart"/>
            <w:r w:rsidRPr="00BD3613">
              <w:rPr>
                <w:noProof w:val="0"/>
                <w:lang w:val="en-US" w:eastAsia="ru-RU"/>
              </w:rPr>
              <w:t>ut</w:t>
            </w:r>
            <w:proofErr w:type="spellEnd"/>
          </w:p>
        </w:tc>
        <w:tc>
          <w:tcPr>
            <w:tcW w:w="2268" w:type="dxa"/>
            <w:tcBorders>
              <w:top w:val="nil"/>
              <w:bottom w:val="single" w:sz="2" w:space="0" w:color="auto"/>
            </w:tcBorders>
          </w:tcPr>
          <w:p w14:paraId="52A0023A" w14:textId="77777777" w:rsidR="00BD3613" w:rsidRPr="00BD3613" w:rsidRDefault="00BD3613" w:rsidP="00BD3613">
            <w:pPr>
              <w:autoSpaceDE w:val="0"/>
              <w:autoSpaceDN w:val="0"/>
              <w:jc w:val="center"/>
              <w:rPr>
                <w:noProof w:val="0"/>
                <w:lang w:val="en-US" w:eastAsia="ru-RU"/>
              </w:rPr>
            </w:pPr>
            <w:r w:rsidRPr="00BD3613">
              <w:rPr>
                <w:noProof w:val="0"/>
                <w:lang w:val="en-US" w:eastAsia="ru-RU"/>
              </w:rPr>
              <w:t>0,06</w:t>
            </w:r>
          </w:p>
        </w:tc>
      </w:tr>
      <w:tr w:rsidR="00BD3613" w:rsidRPr="00BD3613" w14:paraId="3B7748A8" w14:textId="77777777" w:rsidTr="00BD361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3DDBFC3" w14:textId="77777777" w:rsidR="00BD3613" w:rsidRPr="00BD3613" w:rsidRDefault="00BD3613" w:rsidP="00BD3613">
            <w:pPr>
              <w:autoSpaceDE w:val="0"/>
              <w:autoSpaceDN w:val="0"/>
              <w:rPr>
                <w:noProof w:val="0"/>
                <w:lang w:val="en-US" w:eastAsia="ru-RU"/>
              </w:rPr>
            </w:pPr>
          </w:p>
        </w:tc>
        <w:tc>
          <w:tcPr>
            <w:tcW w:w="1276" w:type="dxa"/>
            <w:tcBorders>
              <w:top w:val="nil"/>
              <w:bottom w:val="single" w:sz="2" w:space="0" w:color="auto"/>
            </w:tcBorders>
            <w:vAlign w:val="center"/>
          </w:tcPr>
          <w:p w14:paraId="4D128843" w14:textId="77777777" w:rsidR="00BD3613" w:rsidRPr="00BD3613" w:rsidRDefault="00BD3613" w:rsidP="00BD3613">
            <w:pPr>
              <w:autoSpaceDE w:val="0"/>
              <w:autoSpaceDN w:val="0"/>
              <w:jc w:val="center"/>
              <w:rPr>
                <w:noProof w:val="0"/>
                <w:sz w:val="16"/>
                <w:szCs w:val="16"/>
                <w:lang w:val="en-US" w:eastAsia="ru-RU"/>
              </w:rPr>
            </w:pPr>
            <w:r w:rsidRPr="00BD3613">
              <w:rPr>
                <w:noProof w:val="0"/>
                <w:sz w:val="16"/>
                <w:szCs w:val="16"/>
                <w:lang w:val="en-US" w:eastAsia="ru-RU"/>
              </w:rPr>
              <w:t>2952260003540</w:t>
            </w:r>
          </w:p>
        </w:tc>
        <w:tc>
          <w:tcPr>
            <w:tcW w:w="4420" w:type="dxa"/>
            <w:tcBorders>
              <w:top w:val="nil"/>
              <w:bottom w:val="single" w:sz="2" w:space="0" w:color="auto"/>
            </w:tcBorders>
          </w:tcPr>
          <w:p w14:paraId="5B0245CF" w14:textId="77777777" w:rsidR="00BD3613" w:rsidRPr="00BD3613" w:rsidRDefault="00BD3613" w:rsidP="00BD3613">
            <w:pPr>
              <w:autoSpaceDE w:val="0"/>
              <w:autoSpaceDN w:val="0"/>
              <w:rPr>
                <w:noProof w:val="0"/>
                <w:lang w:val="en-US" w:eastAsia="ru-RU"/>
              </w:rPr>
            </w:pPr>
            <w:proofErr w:type="spellStart"/>
            <w:r w:rsidRPr="00BD3613">
              <w:rPr>
                <w:noProof w:val="0"/>
                <w:lang w:val="en-US" w:eastAsia="ru-RU"/>
              </w:rPr>
              <w:t>Buldozer</w:t>
            </w:r>
            <w:proofErr w:type="spellEnd"/>
          </w:p>
        </w:tc>
        <w:tc>
          <w:tcPr>
            <w:tcW w:w="1559" w:type="dxa"/>
            <w:tcBorders>
              <w:top w:val="nil"/>
              <w:bottom w:val="single" w:sz="2" w:space="0" w:color="auto"/>
            </w:tcBorders>
          </w:tcPr>
          <w:p w14:paraId="013CFD61" w14:textId="77777777" w:rsidR="00BD3613" w:rsidRPr="00BD3613" w:rsidRDefault="00BD3613" w:rsidP="00BD3613">
            <w:pPr>
              <w:autoSpaceDE w:val="0"/>
              <w:autoSpaceDN w:val="0"/>
              <w:jc w:val="center"/>
              <w:rPr>
                <w:noProof w:val="0"/>
                <w:lang w:val="en-US" w:eastAsia="ru-RU"/>
              </w:rPr>
            </w:pPr>
            <w:r w:rsidRPr="00BD3613">
              <w:rPr>
                <w:noProof w:val="0"/>
                <w:lang w:val="en-US" w:eastAsia="ru-RU"/>
              </w:rPr>
              <w:t>h-</w:t>
            </w:r>
            <w:proofErr w:type="spellStart"/>
            <w:r w:rsidRPr="00BD3613">
              <w:rPr>
                <w:noProof w:val="0"/>
                <w:lang w:val="en-US" w:eastAsia="ru-RU"/>
              </w:rPr>
              <w:t>ut</w:t>
            </w:r>
            <w:proofErr w:type="spellEnd"/>
          </w:p>
        </w:tc>
        <w:tc>
          <w:tcPr>
            <w:tcW w:w="2268" w:type="dxa"/>
            <w:tcBorders>
              <w:top w:val="nil"/>
              <w:bottom w:val="single" w:sz="2" w:space="0" w:color="auto"/>
            </w:tcBorders>
          </w:tcPr>
          <w:p w14:paraId="1BD12A4A" w14:textId="77777777" w:rsidR="00BD3613" w:rsidRPr="00BD3613" w:rsidRDefault="00BD3613" w:rsidP="00BD3613">
            <w:pPr>
              <w:autoSpaceDE w:val="0"/>
              <w:autoSpaceDN w:val="0"/>
              <w:jc w:val="center"/>
              <w:rPr>
                <w:noProof w:val="0"/>
                <w:lang w:val="en-US" w:eastAsia="ru-RU"/>
              </w:rPr>
            </w:pPr>
            <w:r w:rsidRPr="00BD3613">
              <w:rPr>
                <w:noProof w:val="0"/>
                <w:lang w:val="en-US" w:eastAsia="ru-RU"/>
              </w:rPr>
              <w:t>0,02</w:t>
            </w:r>
          </w:p>
        </w:tc>
      </w:tr>
      <w:tr w:rsidR="00BD3613" w:rsidRPr="00BD3613" w14:paraId="704CB43A" w14:textId="77777777" w:rsidTr="00BD361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A2B19E3" w14:textId="77777777" w:rsidR="00BD3613" w:rsidRPr="00BD3613" w:rsidRDefault="00BD3613" w:rsidP="00BD3613">
            <w:pPr>
              <w:autoSpaceDE w:val="0"/>
              <w:autoSpaceDN w:val="0"/>
              <w:rPr>
                <w:noProof w:val="0"/>
                <w:lang w:val="en-US" w:eastAsia="ru-RU"/>
              </w:rPr>
            </w:pPr>
          </w:p>
        </w:tc>
        <w:tc>
          <w:tcPr>
            <w:tcW w:w="1276" w:type="dxa"/>
            <w:tcBorders>
              <w:top w:val="nil"/>
              <w:bottom w:val="single" w:sz="2" w:space="0" w:color="auto"/>
            </w:tcBorders>
            <w:vAlign w:val="center"/>
          </w:tcPr>
          <w:p w14:paraId="128D16E6" w14:textId="77777777" w:rsidR="00BD3613" w:rsidRPr="00BD3613" w:rsidRDefault="00BD3613" w:rsidP="00BD3613">
            <w:pPr>
              <w:autoSpaceDE w:val="0"/>
              <w:autoSpaceDN w:val="0"/>
              <w:jc w:val="center"/>
              <w:rPr>
                <w:noProof w:val="0"/>
                <w:sz w:val="16"/>
                <w:szCs w:val="16"/>
                <w:lang w:val="en-US" w:eastAsia="ru-RU"/>
              </w:rPr>
            </w:pPr>
            <w:r w:rsidRPr="00BD3613">
              <w:rPr>
                <w:noProof w:val="0"/>
                <w:sz w:val="16"/>
                <w:szCs w:val="16"/>
                <w:lang w:val="en-US" w:eastAsia="ru-RU"/>
              </w:rPr>
              <w:t>2952270003100</w:t>
            </w:r>
          </w:p>
        </w:tc>
        <w:tc>
          <w:tcPr>
            <w:tcW w:w="4420" w:type="dxa"/>
            <w:tcBorders>
              <w:top w:val="nil"/>
              <w:bottom w:val="single" w:sz="2" w:space="0" w:color="auto"/>
            </w:tcBorders>
          </w:tcPr>
          <w:p w14:paraId="49B42B94" w14:textId="77777777" w:rsidR="00BD3613" w:rsidRPr="00BD3613" w:rsidRDefault="00BD3613" w:rsidP="00BD3613">
            <w:pPr>
              <w:autoSpaceDE w:val="0"/>
              <w:autoSpaceDN w:val="0"/>
              <w:rPr>
                <w:noProof w:val="0"/>
                <w:lang w:val="en-US" w:eastAsia="ru-RU"/>
              </w:rPr>
            </w:pPr>
            <w:r w:rsidRPr="00BD3613">
              <w:rPr>
                <w:noProof w:val="0"/>
                <w:lang w:val="en-US" w:eastAsia="ru-RU"/>
              </w:rPr>
              <w:t xml:space="preserve">Vibrator de </w:t>
            </w:r>
            <w:proofErr w:type="spellStart"/>
            <w:r w:rsidRPr="00BD3613">
              <w:rPr>
                <w:noProof w:val="0"/>
                <w:lang w:val="en-US" w:eastAsia="ru-RU"/>
              </w:rPr>
              <w:t>adincime</w:t>
            </w:r>
            <w:proofErr w:type="spellEnd"/>
          </w:p>
        </w:tc>
        <w:tc>
          <w:tcPr>
            <w:tcW w:w="1559" w:type="dxa"/>
            <w:tcBorders>
              <w:top w:val="nil"/>
              <w:bottom w:val="single" w:sz="2" w:space="0" w:color="auto"/>
            </w:tcBorders>
          </w:tcPr>
          <w:p w14:paraId="1FF8A52F" w14:textId="77777777" w:rsidR="00BD3613" w:rsidRPr="00BD3613" w:rsidRDefault="00BD3613" w:rsidP="00BD3613">
            <w:pPr>
              <w:autoSpaceDE w:val="0"/>
              <w:autoSpaceDN w:val="0"/>
              <w:jc w:val="center"/>
              <w:rPr>
                <w:noProof w:val="0"/>
                <w:lang w:val="en-US" w:eastAsia="ru-RU"/>
              </w:rPr>
            </w:pPr>
            <w:r w:rsidRPr="00BD3613">
              <w:rPr>
                <w:noProof w:val="0"/>
                <w:lang w:val="en-US" w:eastAsia="ru-RU"/>
              </w:rPr>
              <w:t>h-</w:t>
            </w:r>
            <w:proofErr w:type="spellStart"/>
            <w:r w:rsidRPr="00BD3613">
              <w:rPr>
                <w:noProof w:val="0"/>
                <w:lang w:val="en-US" w:eastAsia="ru-RU"/>
              </w:rPr>
              <w:t>ut</w:t>
            </w:r>
            <w:proofErr w:type="spellEnd"/>
          </w:p>
        </w:tc>
        <w:tc>
          <w:tcPr>
            <w:tcW w:w="2268" w:type="dxa"/>
            <w:tcBorders>
              <w:top w:val="nil"/>
              <w:bottom w:val="single" w:sz="2" w:space="0" w:color="auto"/>
            </w:tcBorders>
          </w:tcPr>
          <w:p w14:paraId="20E5BC71" w14:textId="77777777" w:rsidR="00BD3613" w:rsidRPr="00BD3613" w:rsidRDefault="00BD3613" w:rsidP="00BD3613">
            <w:pPr>
              <w:autoSpaceDE w:val="0"/>
              <w:autoSpaceDN w:val="0"/>
              <w:jc w:val="center"/>
              <w:rPr>
                <w:noProof w:val="0"/>
                <w:lang w:val="en-US" w:eastAsia="ru-RU"/>
              </w:rPr>
            </w:pPr>
            <w:r w:rsidRPr="00BD3613">
              <w:rPr>
                <w:noProof w:val="0"/>
                <w:lang w:val="en-US" w:eastAsia="ru-RU"/>
              </w:rPr>
              <w:t>0,66</w:t>
            </w:r>
          </w:p>
        </w:tc>
      </w:tr>
      <w:tr w:rsidR="00BD3613" w:rsidRPr="00BD3613" w14:paraId="0FB83C75" w14:textId="77777777" w:rsidTr="00BD361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9AB0F47" w14:textId="77777777" w:rsidR="00BD3613" w:rsidRPr="00BD3613" w:rsidRDefault="00BD3613" w:rsidP="00BD3613">
            <w:pPr>
              <w:autoSpaceDE w:val="0"/>
              <w:autoSpaceDN w:val="0"/>
              <w:rPr>
                <w:noProof w:val="0"/>
                <w:lang w:val="en-US" w:eastAsia="ru-RU"/>
              </w:rPr>
            </w:pPr>
          </w:p>
        </w:tc>
        <w:tc>
          <w:tcPr>
            <w:tcW w:w="1276" w:type="dxa"/>
            <w:tcBorders>
              <w:top w:val="nil"/>
              <w:bottom w:val="single" w:sz="2" w:space="0" w:color="auto"/>
            </w:tcBorders>
            <w:vAlign w:val="center"/>
          </w:tcPr>
          <w:p w14:paraId="4275FA86" w14:textId="77777777" w:rsidR="00BD3613" w:rsidRPr="00BD3613" w:rsidRDefault="00BD3613" w:rsidP="00BD3613">
            <w:pPr>
              <w:autoSpaceDE w:val="0"/>
              <w:autoSpaceDN w:val="0"/>
              <w:jc w:val="center"/>
              <w:rPr>
                <w:noProof w:val="0"/>
                <w:sz w:val="16"/>
                <w:szCs w:val="16"/>
                <w:lang w:val="en-US" w:eastAsia="ru-RU"/>
              </w:rPr>
            </w:pPr>
            <w:r w:rsidRPr="00BD3613">
              <w:rPr>
                <w:noProof w:val="0"/>
                <w:sz w:val="16"/>
                <w:szCs w:val="16"/>
                <w:lang w:val="en-US" w:eastAsia="ru-RU"/>
              </w:rPr>
              <w:t>3410520006752</w:t>
            </w:r>
          </w:p>
        </w:tc>
        <w:tc>
          <w:tcPr>
            <w:tcW w:w="4420" w:type="dxa"/>
            <w:tcBorders>
              <w:top w:val="nil"/>
              <w:bottom w:val="single" w:sz="2" w:space="0" w:color="auto"/>
            </w:tcBorders>
          </w:tcPr>
          <w:p w14:paraId="4318B774" w14:textId="77777777" w:rsidR="00BD3613" w:rsidRPr="00BD3613" w:rsidRDefault="00BD3613" w:rsidP="00BD3613">
            <w:pPr>
              <w:autoSpaceDE w:val="0"/>
              <w:autoSpaceDN w:val="0"/>
              <w:rPr>
                <w:noProof w:val="0"/>
                <w:lang w:val="en-US" w:eastAsia="ru-RU"/>
              </w:rPr>
            </w:pPr>
            <w:proofErr w:type="spellStart"/>
            <w:r w:rsidRPr="00BD3613">
              <w:rPr>
                <w:noProof w:val="0"/>
                <w:lang w:val="en-US" w:eastAsia="ru-RU"/>
              </w:rPr>
              <w:t>Automacara</w:t>
            </w:r>
            <w:proofErr w:type="spellEnd"/>
            <w:r w:rsidRPr="00BD3613">
              <w:rPr>
                <w:noProof w:val="0"/>
                <w:lang w:val="en-US" w:eastAsia="ru-RU"/>
              </w:rPr>
              <w:t xml:space="preserve"> 6 - 10 </w:t>
            </w:r>
            <w:proofErr w:type="spellStart"/>
            <w:r w:rsidRPr="00BD3613">
              <w:rPr>
                <w:noProof w:val="0"/>
                <w:lang w:val="en-US" w:eastAsia="ru-RU"/>
              </w:rPr>
              <w:t>tf</w:t>
            </w:r>
            <w:proofErr w:type="spellEnd"/>
          </w:p>
        </w:tc>
        <w:tc>
          <w:tcPr>
            <w:tcW w:w="1559" w:type="dxa"/>
            <w:tcBorders>
              <w:top w:val="nil"/>
              <w:bottom w:val="single" w:sz="2" w:space="0" w:color="auto"/>
            </w:tcBorders>
          </w:tcPr>
          <w:p w14:paraId="2642AFA3" w14:textId="77777777" w:rsidR="00BD3613" w:rsidRPr="00BD3613" w:rsidRDefault="00BD3613" w:rsidP="00BD3613">
            <w:pPr>
              <w:autoSpaceDE w:val="0"/>
              <w:autoSpaceDN w:val="0"/>
              <w:jc w:val="center"/>
              <w:rPr>
                <w:noProof w:val="0"/>
                <w:lang w:val="en-US" w:eastAsia="ru-RU"/>
              </w:rPr>
            </w:pPr>
            <w:r w:rsidRPr="00BD3613">
              <w:rPr>
                <w:noProof w:val="0"/>
                <w:lang w:val="en-US" w:eastAsia="ru-RU"/>
              </w:rPr>
              <w:t>h-</w:t>
            </w:r>
            <w:proofErr w:type="spellStart"/>
            <w:r w:rsidRPr="00BD3613">
              <w:rPr>
                <w:noProof w:val="0"/>
                <w:lang w:val="en-US" w:eastAsia="ru-RU"/>
              </w:rPr>
              <w:t>ut</w:t>
            </w:r>
            <w:proofErr w:type="spellEnd"/>
          </w:p>
        </w:tc>
        <w:tc>
          <w:tcPr>
            <w:tcW w:w="2268" w:type="dxa"/>
            <w:tcBorders>
              <w:top w:val="nil"/>
              <w:bottom w:val="single" w:sz="2" w:space="0" w:color="auto"/>
            </w:tcBorders>
          </w:tcPr>
          <w:p w14:paraId="6758D987" w14:textId="77777777" w:rsidR="00BD3613" w:rsidRPr="00BD3613" w:rsidRDefault="00BD3613" w:rsidP="00BD3613">
            <w:pPr>
              <w:autoSpaceDE w:val="0"/>
              <w:autoSpaceDN w:val="0"/>
              <w:jc w:val="center"/>
              <w:rPr>
                <w:noProof w:val="0"/>
                <w:lang w:val="en-US" w:eastAsia="ru-RU"/>
              </w:rPr>
            </w:pPr>
            <w:r w:rsidRPr="00BD3613">
              <w:rPr>
                <w:noProof w:val="0"/>
                <w:lang w:val="en-US" w:eastAsia="ru-RU"/>
              </w:rPr>
              <w:t>0,28</w:t>
            </w:r>
          </w:p>
        </w:tc>
      </w:tr>
      <w:tr w:rsidR="00BD3613" w:rsidRPr="00BD3613" w14:paraId="62AB94EB" w14:textId="77777777" w:rsidTr="00BD36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9F4128C" w14:textId="77777777" w:rsidR="00BD3613" w:rsidRPr="00BD3613" w:rsidRDefault="00BD3613" w:rsidP="00BD3613">
            <w:pPr>
              <w:autoSpaceDE w:val="0"/>
              <w:autoSpaceDN w:val="0"/>
              <w:rPr>
                <w:noProof w:val="0"/>
                <w:lang w:val="en-US" w:eastAsia="ru-RU"/>
              </w:rPr>
            </w:pPr>
            <w:r w:rsidRPr="00BD3613">
              <w:rPr>
                <w:noProof w:val="0"/>
                <w:lang w:val="en-US" w:eastAsia="ru-RU"/>
              </w:rPr>
              <w:t>5</w:t>
            </w:r>
          </w:p>
        </w:tc>
        <w:tc>
          <w:tcPr>
            <w:tcW w:w="1276" w:type="dxa"/>
            <w:tcBorders>
              <w:top w:val="single" w:sz="4" w:space="0" w:color="auto"/>
              <w:bottom w:val="single" w:sz="4" w:space="0" w:color="auto"/>
            </w:tcBorders>
          </w:tcPr>
          <w:p w14:paraId="137847A0" w14:textId="77777777" w:rsidR="00BD3613" w:rsidRPr="00BD3613" w:rsidRDefault="00BD3613" w:rsidP="00BD3613">
            <w:pPr>
              <w:autoSpaceDE w:val="0"/>
              <w:autoSpaceDN w:val="0"/>
              <w:rPr>
                <w:noProof w:val="0"/>
                <w:lang w:val="en-US" w:eastAsia="ru-RU"/>
              </w:rPr>
            </w:pPr>
            <w:r w:rsidRPr="00BD3613">
              <w:rPr>
                <w:noProof w:val="0"/>
                <w:lang w:val="en-US" w:eastAsia="ru-RU"/>
              </w:rPr>
              <w:t>CO07B1</w:t>
            </w:r>
          </w:p>
          <w:p w14:paraId="08607289" w14:textId="77777777" w:rsidR="00BD3613" w:rsidRPr="00BD3613" w:rsidRDefault="00BD3613" w:rsidP="00BD3613">
            <w:pPr>
              <w:autoSpaceDE w:val="0"/>
              <w:autoSpaceDN w:val="0"/>
              <w:rPr>
                <w:noProof w:val="0"/>
                <w:lang w:val="en-US" w:eastAsia="ru-RU"/>
              </w:rPr>
            </w:pPr>
          </w:p>
        </w:tc>
        <w:tc>
          <w:tcPr>
            <w:tcW w:w="4420" w:type="dxa"/>
            <w:tcBorders>
              <w:top w:val="single" w:sz="4" w:space="0" w:color="auto"/>
              <w:bottom w:val="single" w:sz="4" w:space="0" w:color="auto"/>
            </w:tcBorders>
          </w:tcPr>
          <w:p w14:paraId="7716A817" w14:textId="77777777" w:rsidR="00BD3613" w:rsidRPr="00BD3613" w:rsidRDefault="00BD3613" w:rsidP="00BD3613">
            <w:pPr>
              <w:autoSpaceDE w:val="0"/>
              <w:autoSpaceDN w:val="0"/>
              <w:adjustRightInd w:val="0"/>
              <w:rPr>
                <w:rFonts w:ascii="Times New Roman CYR" w:hAnsi="Times New Roman CYR" w:cs="Times New Roman CYR"/>
                <w:noProof w:val="0"/>
                <w:sz w:val="16"/>
                <w:szCs w:val="16"/>
                <w:lang w:val="en-US" w:eastAsia="ru-RU"/>
              </w:rPr>
            </w:pPr>
            <w:proofErr w:type="spellStart"/>
            <w:r w:rsidRPr="00BD3613">
              <w:rPr>
                <w:noProof w:val="0"/>
                <w:lang w:val="en-US" w:eastAsia="ru-RU"/>
              </w:rPr>
              <w:t>Imprejmuiri</w:t>
            </w:r>
            <w:proofErr w:type="spellEnd"/>
            <w:r w:rsidRPr="00BD3613">
              <w:rPr>
                <w:noProof w:val="0"/>
                <w:lang w:val="en-US" w:eastAsia="ru-RU"/>
              </w:rPr>
              <w:t xml:space="preserve"> </w:t>
            </w:r>
            <w:proofErr w:type="spellStart"/>
            <w:r w:rsidRPr="00BD3613">
              <w:rPr>
                <w:noProof w:val="0"/>
                <w:lang w:val="en-US" w:eastAsia="ru-RU"/>
              </w:rPr>
              <w:t>metalice</w:t>
            </w:r>
            <w:proofErr w:type="spellEnd"/>
            <w:r w:rsidRPr="00BD3613">
              <w:rPr>
                <w:noProof w:val="0"/>
                <w:lang w:val="en-US" w:eastAsia="ru-RU"/>
              </w:rPr>
              <w:t xml:space="preserve"> din </w:t>
            </w:r>
            <w:proofErr w:type="spellStart"/>
            <w:r w:rsidRPr="00BD3613">
              <w:rPr>
                <w:noProof w:val="0"/>
                <w:lang w:val="en-US" w:eastAsia="ru-RU"/>
              </w:rPr>
              <w:t>otel</w:t>
            </w:r>
            <w:proofErr w:type="spellEnd"/>
            <w:r w:rsidRPr="00BD3613">
              <w:rPr>
                <w:noProof w:val="0"/>
                <w:lang w:val="en-US" w:eastAsia="ru-RU"/>
              </w:rPr>
              <w:t xml:space="preserve"> </w:t>
            </w:r>
            <w:proofErr w:type="spellStart"/>
            <w:r w:rsidRPr="00BD3613">
              <w:rPr>
                <w:noProof w:val="0"/>
                <w:lang w:val="en-US" w:eastAsia="ru-RU"/>
              </w:rPr>
              <w:t>profilat</w:t>
            </w:r>
            <w:proofErr w:type="spellEnd"/>
            <w:r w:rsidRPr="00BD3613">
              <w:rPr>
                <w:noProof w:val="0"/>
                <w:lang w:val="en-US" w:eastAsia="ru-RU"/>
              </w:rPr>
              <w:t xml:space="preserve">, model </w:t>
            </w:r>
            <w:proofErr w:type="spellStart"/>
            <w:r w:rsidRPr="00BD3613">
              <w:rPr>
                <w:noProof w:val="0"/>
                <w:lang w:val="en-US" w:eastAsia="ru-RU"/>
              </w:rPr>
              <w:t>decorativ</w:t>
            </w:r>
            <w:proofErr w:type="spellEnd"/>
            <w:r w:rsidRPr="00BD3613">
              <w:rPr>
                <w:noProof w:val="0"/>
                <w:lang w:val="en-US" w:eastAsia="ru-RU"/>
              </w:rPr>
              <w:t xml:space="preserve"> cu </w:t>
            </w:r>
            <w:proofErr w:type="spellStart"/>
            <w:r w:rsidRPr="00BD3613">
              <w:rPr>
                <w:noProof w:val="0"/>
                <w:lang w:val="en-US" w:eastAsia="ru-RU"/>
              </w:rPr>
              <w:t>montarea</w:t>
            </w:r>
            <w:proofErr w:type="spellEnd"/>
            <w:r w:rsidRPr="00BD3613">
              <w:rPr>
                <w:noProof w:val="0"/>
                <w:lang w:val="en-US" w:eastAsia="ru-RU"/>
              </w:rPr>
              <w:t xml:space="preserve"> </w:t>
            </w:r>
            <w:proofErr w:type="spellStart"/>
            <w:r w:rsidRPr="00BD3613">
              <w:rPr>
                <w:noProof w:val="0"/>
                <w:lang w:val="en-US" w:eastAsia="ru-RU"/>
              </w:rPr>
              <w:t>panoului</w:t>
            </w:r>
            <w:proofErr w:type="spellEnd"/>
            <w:r w:rsidRPr="00BD3613">
              <w:rPr>
                <w:noProof w:val="0"/>
                <w:lang w:val="en-US" w:eastAsia="ru-RU"/>
              </w:rPr>
              <w:t xml:space="preserve"> </w:t>
            </w:r>
            <w:proofErr w:type="spellStart"/>
            <w:r w:rsidRPr="00BD3613">
              <w:rPr>
                <w:noProof w:val="0"/>
                <w:lang w:val="en-US" w:eastAsia="ru-RU"/>
              </w:rPr>
              <w:t>gata</w:t>
            </w:r>
            <w:proofErr w:type="spellEnd"/>
            <w:r w:rsidRPr="00BD3613">
              <w:rPr>
                <w:noProof w:val="0"/>
                <w:lang w:val="en-US" w:eastAsia="ru-RU"/>
              </w:rPr>
              <w:t xml:space="preserve"> </w:t>
            </w:r>
            <w:proofErr w:type="spellStart"/>
            <w:r w:rsidRPr="00BD3613">
              <w:rPr>
                <w:noProof w:val="0"/>
                <w:lang w:val="en-US" w:eastAsia="ru-RU"/>
              </w:rPr>
              <w:t>confectionat</w:t>
            </w:r>
            <w:proofErr w:type="spellEnd"/>
            <w:r w:rsidRPr="00BD3613">
              <w:rPr>
                <w:noProof w:val="0"/>
                <w:lang w:val="en-US" w:eastAsia="ru-RU"/>
              </w:rPr>
              <w:t xml:space="preserve"> (</w:t>
            </w:r>
            <w:proofErr w:type="spellStart"/>
            <w:r w:rsidRPr="00BD3613">
              <w:rPr>
                <w:noProof w:val="0"/>
                <w:lang w:val="en-US" w:eastAsia="ru-RU"/>
              </w:rPr>
              <w:t>parametri</w:t>
            </w:r>
            <w:proofErr w:type="spellEnd"/>
            <w:r w:rsidRPr="00BD3613">
              <w:rPr>
                <w:noProof w:val="0"/>
                <w:lang w:val="en-US" w:eastAsia="ru-RU"/>
              </w:rPr>
              <w:t xml:space="preserve"> </w:t>
            </w:r>
            <w:proofErr w:type="spellStart"/>
            <w:r w:rsidRPr="00BD3613">
              <w:rPr>
                <w:noProof w:val="0"/>
                <w:lang w:val="en-US" w:eastAsia="ru-RU"/>
              </w:rPr>
              <w:t>tehnici</w:t>
            </w:r>
            <w:proofErr w:type="spellEnd"/>
            <w:r w:rsidRPr="00BD3613">
              <w:rPr>
                <w:noProof w:val="0"/>
                <w:lang w:val="en-US" w:eastAsia="ru-RU"/>
              </w:rPr>
              <w:t xml:space="preserve"> forma, </w:t>
            </w:r>
            <w:proofErr w:type="spellStart"/>
            <w:r w:rsidRPr="00BD3613">
              <w:rPr>
                <w:noProof w:val="0"/>
                <w:lang w:val="en-US" w:eastAsia="ru-RU"/>
              </w:rPr>
              <w:t>tipul</w:t>
            </w:r>
            <w:proofErr w:type="spellEnd"/>
            <w:r w:rsidRPr="00BD3613">
              <w:rPr>
                <w:noProof w:val="0"/>
                <w:lang w:val="en-US" w:eastAsia="ru-RU"/>
              </w:rPr>
              <w:t xml:space="preserve"> </w:t>
            </w:r>
            <w:proofErr w:type="spellStart"/>
            <w:r w:rsidRPr="00BD3613">
              <w:rPr>
                <w:noProof w:val="0"/>
                <w:lang w:val="en-US" w:eastAsia="ru-RU"/>
              </w:rPr>
              <w:t>materialului</w:t>
            </w:r>
            <w:proofErr w:type="spellEnd"/>
            <w:r w:rsidRPr="00BD3613">
              <w:rPr>
                <w:noProof w:val="0"/>
                <w:lang w:val="en-US" w:eastAsia="ru-RU"/>
              </w:rPr>
              <w:t xml:space="preserve"> se </w:t>
            </w:r>
            <w:proofErr w:type="spellStart"/>
            <w:r w:rsidRPr="00BD3613">
              <w:rPr>
                <w:noProof w:val="0"/>
                <w:lang w:val="en-US" w:eastAsia="ru-RU"/>
              </w:rPr>
              <w:t>va</w:t>
            </w:r>
            <w:proofErr w:type="spellEnd"/>
            <w:r w:rsidRPr="00BD3613">
              <w:rPr>
                <w:noProof w:val="0"/>
                <w:lang w:val="en-US" w:eastAsia="ru-RU"/>
              </w:rPr>
              <w:t xml:space="preserve"> </w:t>
            </w:r>
            <w:proofErr w:type="spellStart"/>
            <w:r w:rsidRPr="00BD3613">
              <w:rPr>
                <w:noProof w:val="0"/>
                <w:lang w:val="en-US" w:eastAsia="ru-RU"/>
              </w:rPr>
              <w:t>coordona</w:t>
            </w:r>
            <w:proofErr w:type="spellEnd"/>
            <w:r w:rsidRPr="00BD3613">
              <w:rPr>
                <w:noProof w:val="0"/>
                <w:lang w:val="en-US" w:eastAsia="ru-RU"/>
              </w:rPr>
              <w:t xml:space="preserve"> cu </w:t>
            </w:r>
            <w:proofErr w:type="spellStart"/>
            <w:r w:rsidRPr="00BD3613">
              <w:rPr>
                <w:noProof w:val="0"/>
                <w:lang w:val="en-US" w:eastAsia="ru-RU"/>
              </w:rPr>
              <w:t>beneficiarul</w:t>
            </w:r>
            <w:proofErr w:type="spellEnd"/>
            <w:r w:rsidRPr="00BD3613">
              <w:rPr>
                <w:noProof w:val="0"/>
                <w:lang w:val="en-US" w:eastAsia="ru-RU"/>
              </w:rPr>
              <w:t xml:space="preserve"> la fata </w:t>
            </w:r>
            <w:proofErr w:type="spellStart"/>
            <w:r w:rsidRPr="00BD3613">
              <w:rPr>
                <w:noProof w:val="0"/>
                <w:lang w:val="en-US" w:eastAsia="ru-RU"/>
              </w:rPr>
              <w:t>loculului</w:t>
            </w:r>
            <w:proofErr w:type="spellEnd"/>
            <w:r w:rsidRPr="00BD3613">
              <w:rPr>
                <w:noProof w:val="0"/>
                <w:lang w:val="en-US" w:eastAsia="ru-RU"/>
              </w:rPr>
              <w:t>)</w:t>
            </w:r>
            <w:r w:rsidRPr="00BD3613">
              <w:rPr>
                <w:rFonts w:ascii="Times New Roman CYR" w:hAnsi="Times New Roman CYR" w:cs="Times New Roman CYR"/>
                <w:noProof w:val="0"/>
                <w:sz w:val="16"/>
                <w:szCs w:val="16"/>
                <w:lang w:val="en-US" w:eastAsia="ru-RU"/>
              </w:rPr>
              <w:t xml:space="preserve"> </w:t>
            </w:r>
          </w:p>
          <w:p w14:paraId="3B3B6EA5" w14:textId="77777777" w:rsidR="00BD3613" w:rsidRPr="00BD3613" w:rsidRDefault="00BD3613" w:rsidP="00BD3613">
            <w:pPr>
              <w:autoSpaceDE w:val="0"/>
              <w:autoSpaceDN w:val="0"/>
              <w:rPr>
                <w:noProof w:val="0"/>
                <w:lang w:val="en-US" w:eastAsia="ru-RU"/>
              </w:rPr>
            </w:pPr>
          </w:p>
        </w:tc>
        <w:tc>
          <w:tcPr>
            <w:tcW w:w="1559" w:type="dxa"/>
            <w:tcBorders>
              <w:top w:val="single" w:sz="4" w:space="0" w:color="auto"/>
              <w:bottom w:val="single" w:sz="4" w:space="0" w:color="auto"/>
            </w:tcBorders>
            <w:vAlign w:val="center"/>
          </w:tcPr>
          <w:p w14:paraId="7210862E" w14:textId="77777777" w:rsidR="00BD3613" w:rsidRPr="00BD3613" w:rsidRDefault="00BD3613" w:rsidP="00BD3613">
            <w:pPr>
              <w:autoSpaceDE w:val="0"/>
              <w:autoSpaceDN w:val="0"/>
              <w:jc w:val="center"/>
              <w:rPr>
                <w:noProof w:val="0"/>
                <w:lang w:val="en-US" w:eastAsia="ru-RU"/>
              </w:rPr>
            </w:pPr>
            <w:r w:rsidRPr="00BD3613">
              <w:rPr>
                <w:noProof w:val="0"/>
                <w:lang w:val="en-US" w:eastAsia="ru-RU"/>
              </w:rPr>
              <w:t>kg</w:t>
            </w:r>
          </w:p>
        </w:tc>
        <w:tc>
          <w:tcPr>
            <w:tcW w:w="2268" w:type="dxa"/>
            <w:tcBorders>
              <w:top w:val="single" w:sz="4" w:space="0" w:color="auto"/>
              <w:bottom w:val="single" w:sz="4" w:space="0" w:color="auto"/>
            </w:tcBorders>
            <w:vAlign w:val="center"/>
          </w:tcPr>
          <w:p w14:paraId="7EF89588" w14:textId="77777777" w:rsidR="00BD3613" w:rsidRPr="00BD3613" w:rsidRDefault="00BD3613" w:rsidP="00BD3613">
            <w:pPr>
              <w:autoSpaceDE w:val="0"/>
              <w:autoSpaceDN w:val="0"/>
              <w:jc w:val="center"/>
              <w:rPr>
                <w:noProof w:val="0"/>
                <w:lang w:val="en-US" w:eastAsia="ru-RU"/>
              </w:rPr>
            </w:pPr>
            <w:r w:rsidRPr="00BD3613">
              <w:rPr>
                <w:noProof w:val="0"/>
                <w:lang w:val="en-US" w:eastAsia="ru-RU"/>
              </w:rPr>
              <w:t>350,00</w:t>
            </w:r>
          </w:p>
        </w:tc>
      </w:tr>
      <w:tr w:rsidR="00BD3613" w:rsidRPr="00BD3613" w14:paraId="4A6229C3" w14:textId="77777777" w:rsidTr="00BD361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B7CE1F2" w14:textId="77777777" w:rsidR="00BD3613" w:rsidRPr="00BD3613" w:rsidRDefault="00BD3613" w:rsidP="00BD3613">
            <w:pPr>
              <w:autoSpaceDE w:val="0"/>
              <w:autoSpaceDN w:val="0"/>
              <w:rPr>
                <w:noProof w:val="0"/>
                <w:lang w:val="en-US" w:eastAsia="ru-RU"/>
              </w:rPr>
            </w:pPr>
          </w:p>
        </w:tc>
        <w:tc>
          <w:tcPr>
            <w:tcW w:w="1276" w:type="dxa"/>
            <w:tcBorders>
              <w:top w:val="nil"/>
              <w:bottom w:val="single" w:sz="2" w:space="0" w:color="auto"/>
            </w:tcBorders>
            <w:vAlign w:val="center"/>
          </w:tcPr>
          <w:p w14:paraId="30F4F44E" w14:textId="77777777" w:rsidR="00BD3613" w:rsidRPr="00BD3613" w:rsidRDefault="00BD3613" w:rsidP="00BD3613">
            <w:pPr>
              <w:autoSpaceDE w:val="0"/>
              <w:autoSpaceDN w:val="0"/>
              <w:jc w:val="center"/>
              <w:rPr>
                <w:noProof w:val="0"/>
                <w:sz w:val="16"/>
                <w:szCs w:val="16"/>
                <w:lang w:val="en-US" w:eastAsia="ru-RU"/>
              </w:rPr>
            </w:pPr>
            <w:r w:rsidRPr="00BD3613">
              <w:rPr>
                <w:noProof w:val="0"/>
                <w:sz w:val="16"/>
                <w:szCs w:val="16"/>
                <w:lang w:val="en-US" w:eastAsia="ru-RU"/>
              </w:rPr>
              <w:t>7214070021400</w:t>
            </w:r>
          </w:p>
        </w:tc>
        <w:tc>
          <w:tcPr>
            <w:tcW w:w="4420" w:type="dxa"/>
            <w:tcBorders>
              <w:top w:val="nil"/>
              <w:bottom w:val="single" w:sz="2" w:space="0" w:color="auto"/>
            </w:tcBorders>
          </w:tcPr>
          <w:p w14:paraId="404D23AF" w14:textId="77777777" w:rsidR="00BD3613" w:rsidRPr="00BD3613" w:rsidRDefault="00BD3613" w:rsidP="00BD3613">
            <w:pPr>
              <w:autoSpaceDE w:val="0"/>
              <w:autoSpaceDN w:val="0"/>
              <w:rPr>
                <w:noProof w:val="0"/>
                <w:lang w:val="en-US" w:eastAsia="ru-RU"/>
              </w:rPr>
            </w:pPr>
            <w:proofErr w:type="spellStart"/>
            <w:r w:rsidRPr="00BD3613">
              <w:rPr>
                <w:noProof w:val="0"/>
                <w:lang w:val="en-US" w:eastAsia="ru-RU"/>
              </w:rPr>
              <w:t>Lacatus</w:t>
            </w:r>
            <w:proofErr w:type="spellEnd"/>
            <w:r w:rsidRPr="00BD3613">
              <w:rPr>
                <w:noProof w:val="0"/>
                <w:lang w:val="en-US" w:eastAsia="ru-RU"/>
              </w:rPr>
              <w:t xml:space="preserve"> </w:t>
            </w:r>
            <w:proofErr w:type="spellStart"/>
            <w:r w:rsidRPr="00BD3613">
              <w:rPr>
                <w:noProof w:val="0"/>
                <w:lang w:val="en-US" w:eastAsia="ru-RU"/>
              </w:rPr>
              <w:t>constructii</w:t>
            </w:r>
            <w:proofErr w:type="spellEnd"/>
            <w:r w:rsidRPr="00BD3613">
              <w:rPr>
                <w:noProof w:val="0"/>
                <w:lang w:val="en-US" w:eastAsia="ru-RU"/>
              </w:rPr>
              <w:t xml:space="preserve"> </w:t>
            </w:r>
            <w:proofErr w:type="spellStart"/>
            <w:r w:rsidRPr="00BD3613">
              <w:rPr>
                <w:noProof w:val="0"/>
                <w:lang w:val="en-US" w:eastAsia="ru-RU"/>
              </w:rPr>
              <w:t>metalice</w:t>
            </w:r>
            <w:proofErr w:type="spellEnd"/>
          </w:p>
        </w:tc>
        <w:tc>
          <w:tcPr>
            <w:tcW w:w="1559" w:type="dxa"/>
            <w:tcBorders>
              <w:top w:val="nil"/>
              <w:bottom w:val="single" w:sz="2" w:space="0" w:color="auto"/>
            </w:tcBorders>
          </w:tcPr>
          <w:p w14:paraId="6A5ED81F" w14:textId="77777777" w:rsidR="00BD3613" w:rsidRPr="00BD3613" w:rsidRDefault="00BD3613" w:rsidP="00BD3613">
            <w:pPr>
              <w:autoSpaceDE w:val="0"/>
              <w:autoSpaceDN w:val="0"/>
              <w:jc w:val="center"/>
              <w:rPr>
                <w:noProof w:val="0"/>
                <w:lang w:val="en-US" w:eastAsia="ru-RU"/>
              </w:rPr>
            </w:pPr>
            <w:r w:rsidRPr="00BD3613">
              <w:rPr>
                <w:noProof w:val="0"/>
                <w:lang w:val="en-US" w:eastAsia="ru-RU"/>
              </w:rPr>
              <w:t>h-om</w:t>
            </w:r>
          </w:p>
        </w:tc>
        <w:tc>
          <w:tcPr>
            <w:tcW w:w="2268" w:type="dxa"/>
            <w:tcBorders>
              <w:top w:val="nil"/>
              <w:bottom w:val="single" w:sz="2" w:space="0" w:color="auto"/>
            </w:tcBorders>
          </w:tcPr>
          <w:p w14:paraId="53961E83" w14:textId="77777777" w:rsidR="00BD3613" w:rsidRPr="00BD3613" w:rsidRDefault="00BD3613" w:rsidP="00BD3613">
            <w:pPr>
              <w:autoSpaceDE w:val="0"/>
              <w:autoSpaceDN w:val="0"/>
              <w:jc w:val="center"/>
              <w:rPr>
                <w:noProof w:val="0"/>
                <w:lang w:val="en-US" w:eastAsia="ru-RU"/>
              </w:rPr>
            </w:pPr>
            <w:r w:rsidRPr="00BD3613">
              <w:rPr>
                <w:noProof w:val="0"/>
                <w:lang w:val="en-US" w:eastAsia="ru-RU"/>
              </w:rPr>
              <w:t>52,50</w:t>
            </w:r>
          </w:p>
        </w:tc>
      </w:tr>
      <w:tr w:rsidR="00BD3613" w:rsidRPr="00BD3613" w14:paraId="3FA7D6E2" w14:textId="77777777" w:rsidTr="00BD361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2E90504" w14:textId="77777777" w:rsidR="00BD3613" w:rsidRPr="00BD3613" w:rsidRDefault="00BD3613" w:rsidP="00BD3613">
            <w:pPr>
              <w:autoSpaceDE w:val="0"/>
              <w:autoSpaceDN w:val="0"/>
              <w:rPr>
                <w:noProof w:val="0"/>
                <w:lang w:val="en-US" w:eastAsia="ru-RU"/>
              </w:rPr>
            </w:pPr>
          </w:p>
        </w:tc>
        <w:tc>
          <w:tcPr>
            <w:tcW w:w="1276" w:type="dxa"/>
            <w:tcBorders>
              <w:top w:val="nil"/>
              <w:bottom w:val="single" w:sz="2" w:space="0" w:color="auto"/>
            </w:tcBorders>
            <w:vAlign w:val="center"/>
          </w:tcPr>
          <w:p w14:paraId="307248DD" w14:textId="77777777" w:rsidR="00BD3613" w:rsidRPr="00BD3613" w:rsidRDefault="00BD3613" w:rsidP="00BD3613">
            <w:pPr>
              <w:autoSpaceDE w:val="0"/>
              <w:autoSpaceDN w:val="0"/>
              <w:jc w:val="center"/>
              <w:rPr>
                <w:noProof w:val="0"/>
                <w:sz w:val="16"/>
                <w:szCs w:val="16"/>
                <w:lang w:val="en-US" w:eastAsia="ru-RU"/>
              </w:rPr>
            </w:pPr>
            <w:r w:rsidRPr="00BD3613">
              <w:rPr>
                <w:noProof w:val="0"/>
                <w:sz w:val="16"/>
                <w:szCs w:val="16"/>
                <w:lang w:val="en-US" w:eastAsia="ru-RU"/>
              </w:rPr>
              <w:t>9310060019920</w:t>
            </w:r>
          </w:p>
        </w:tc>
        <w:tc>
          <w:tcPr>
            <w:tcW w:w="4420" w:type="dxa"/>
            <w:tcBorders>
              <w:top w:val="nil"/>
              <w:bottom w:val="single" w:sz="2" w:space="0" w:color="auto"/>
            </w:tcBorders>
          </w:tcPr>
          <w:p w14:paraId="2B621B08" w14:textId="77777777" w:rsidR="00BD3613" w:rsidRPr="00BD3613" w:rsidRDefault="00BD3613" w:rsidP="00BD3613">
            <w:pPr>
              <w:autoSpaceDE w:val="0"/>
              <w:autoSpaceDN w:val="0"/>
              <w:rPr>
                <w:noProof w:val="0"/>
                <w:lang w:val="en-US" w:eastAsia="ru-RU"/>
              </w:rPr>
            </w:pPr>
            <w:proofErr w:type="spellStart"/>
            <w:r w:rsidRPr="00BD3613">
              <w:rPr>
                <w:noProof w:val="0"/>
                <w:lang w:val="en-US" w:eastAsia="ru-RU"/>
              </w:rPr>
              <w:t>Muncitor</w:t>
            </w:r>
            <w:proofErr w:type="spellEnd"/>
            <w:r w:rsidRPr="00BD3613">
              <w:rPr>
                <w:noProof w:val="0"/>
                <w:lang w:val="en-US" w:eastAsia="ru-RU"/>
              </w:rPr>
              <w:t xml:space="preserve"> </w:t>
            </w:r>
            <w:proofErr w:type="spellStart"/>
            <w:r w:rsidRPr="00BD3613">
              <w:rPr>
                <w:noProof w:val="0"/>
                <w:lang w:val="en-US" w:eastAsia="ru-RU"/>
              </w:rPr>
              <w:t>deservire</w:t>
            </w:r>
            <w:proofErr w:type="spellEnd"/>
            <w:r w:rsidRPr="00BD3613">
              <w:rPr>
                <w:noProof w:val="0"/>
                <w:lang w:val="en-US" w:eastAsia="ru-RU"/>
              </w:rPr>
              <w:t xml:space="preserve"> CM</w:t>
            </w:r>
          </w:p>
        </w:tc>
        <w:tc>
          <w:tcPr>
            <w:tcW w:w="1559" w:type="dxa"/>
            <w:tcBorders>
              <w:top w:val="nil"/>
              <w:bottom w:val="single" w:sz="2" w:space="0" w:color="auto"/>
            </w:tcBorders>
          </w:tcPr>
          <w:p w14:paraId="6DB3C617" w14:textId="77777777" w:rsidR="00BD3613" w:rsidRPr="00BD3613" w:rsidRDefault="00BD3613" w:rsidP="00BD3613">
            <w:pPr>
              <w:autoSpaceDE w:val="0"/>
              <w:autoSpaceDN w:val="0"/>
              <w:jc w:val="center"/>
              <w:rPr>
                <w:noProof w:val="0"/>
                <w:lang w:val="en-US" w:eastAsia="ru-RU"/>
              </w:rPr>
            </w:pPr>
            <w:r w:rsidRPr="00BD3613">
              <w:rPr>
                <w:noProof w:val="0"/>
                <w:lang w:val="en-US" w:eastAsia="ru-RU"/>
              </w:rPr>
              <w:t>h-om</w:t>
            </w:r>
          </w:p>
        </w:tc>
        <w:tc>
          <w:tcPr>
            <w:tcW w:w="2268" w:type="dxa"/>
            <w:tcBorders>
              <w:top w:val="nil"/>
              <w:bottom w:val="single" w:sz="2" w:space="0" w:color="auto"/>
            </w:tcBorders>
          </w:tcPr>
          <w:p w14:paraId="24C34570" w14:textId="77777777" w:rsidR="00BD3613" w:rsidRPr="00BD3613" w:rsidRDefault="00BD3613" w:rsidP="00BD3613">
            <w:pPr>
              <w:autoSpaceDE w:val="0"/>
              <w:autoSpaceDN w:val="0"/>
              <w:jc w:val="center"/>
              <w:rPr>
                <w:noProof w:val="0"/>
                <w:lang w:val="en-US" w:eastAsia="ru-RU"/>
              </w:rPr>
            </w:pPr>
            <w:r w:rsidRPr="00BD3613">
              <w:rPr>
                <w:noProof w:val="0"/>
                <w:lang w:val="en-US" w:eastAsia="ru-RU"/>
              </w:rPr>
              <w:t>17,50</w:t>
            </w:r>
          </w:p>
        </w:tc>
      </w:tr>
      <w:tr w:rsidR="00BD3613" w:rsidRPr="00BD3613" w14:paraId="0D2B512D" w14:textId="77777777" w:rsidTr="00BD361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4EB7112" w14:textId="77777777" w:rsidR="00BD3613" w:rsidRPr="00BD3613" w:rsidRDefault="00BD3613" w:rsidP="00BD3613">
            <w:pPr>
              <w:autoSpaceDE w:val="0"/>
              <w:autoSpaceDN w:val="0"/>
              <w:rPr>
                <w:noProof w:val="0"/>
                <w:lang w:val="en-US" w:eastAsia="ru-RU"/>
              </w:rPr>
            </w:pPr>
          </w:p>
        </w:tc>
        <w:tc>
          <w:tcPr>
            <w:tcW w:w="1276" w:type="dxa"/>
            <w:tcBorders>
              <w:top w:val="nil"/>
              <w:bottom w:val="single" w:sz="2" w:space="0" w:color="auto"/>
            </w:tcBorders>
            <w:vAlign w:val="center"/>
          </w:tcPr>
          <w:p w14:paraId="775D98A0" w14:textId="77777777" w:rsidR="00BD3613" w:rsidRPr="00BD3613" w:rsidRDefault="00BD3613" w:rsidP="00BD3613">
            <w:pPr>
              <w:autoSpaceDE w:val="0"/>
              <w:autoSpaceDN w:val="0"/>
              <w:jc w:val="center"/>
              <w:rPr>
                <w:noProof w:val="0"/>
                <w:sz w:val="16"/>
                <w:szCs w:val="16"/>
                <w:lang w:val="en-US" w:eastAsia="ru-RU"/>
              </w:rPr>
            </w:pPr>
            <w:r w:rsidRPr="00BD3613">
              <w:rPr>
                <w:noProof w:val="0"/>
                <w:sz w:val="16"/>
                <w:szCs w:val="16"/>
                <w:lang w:val="en-US" w:eastAsia="ru-RU"/>
              </w:rPr>
              <w:t>2710703518200</w:t>
            </w:r>
          </w:p>
        </w:tc>
        <w:tc>
          <w:tcPr>
            <w:tcW w:w="4420" w:type="dxa"/>
            <w:tcBorders>
              <w:top w:val="nil"/>
              <w:bottom w:val="single" w:sz="2" w:space="0" w:color="auto"/>
            </w:tcBorders>
          </w:tcPr>
          <w:p w14:paraId="5CB53134" w14:textId="77777777" w:rsidR="00BD3613" w:rsidRPr="00BD3613" w:rsidRDefault="00BD3613" w:rsidP="00BD3613">
            <w:pPr>
              <w:autoSpaceDE w:val="0"/>
              <w:autoSpaceDN w:val="0"/>
              <w:rPr>
                <w:noProof w:val="0"/>
                <w:lang w:val="en-US" w:eastAsia="ru-RU"/>
              </w:rPr>
            </w:pPr>
            <w:proofErr w:type="spellStart"/>
            <w:r w:rsidRPr="00BD3613">
              <w:rPr>
                <w:noProof w:val="0"/>
                <w:lang w:val="en-US" w:eastAsia="ru-RU"/>
              </w:rPr>
              <w:t>Panou</w:t>
            </w:r>
            <w:proofErr w:type="spellEnd"/>
            <w:r w:rsidRPr="00BD3613">
              <w:rPr>
                <w:noProof w:val="0"/>
                <w:lang w:val="en-US" w:eastAsia="ru-RU"/>
              </w:rPr>
              <w:t xml:space="preserve"> </w:t>
            </w:r>
            <w:proofErr w:type="spellStart"/>
            <w:r w:rsidRPr="00BD3613">
              <w:rPr>
                <w:noProof w:val="0"/>
                <w:lang w:val="en-US" w:eastAsia="ru-RU"/>
              </w:rPr>
              <w:t>gata</w:t>
            </w:r>
            <w:proofErr w:type="spellEnd"/>
            <w:r w:rsidRPr="00BD3613">
              <w:rPr>
                <w:noProof w:val="0"/>
                <w:lang w:val="en-US" w:eastAsia="ru-RU"/>
              </w:rPr>
              <w:t xml:space="preserve"> </w:t>
            </w:r>
            <w:proofErr w:type="spellStart"/>
            <w:r w:rsidRPr="00BD3613">
              <w:rPr>
                <w:noProof w:val="0"/>
                <w:lang w:val="en-US" w:eastAsia="ru-RU"/>
              </w:rPr>
              <w:t>confectionat</w:t>
            </w:r>
            <w:proofErr w:type="spellEnd"/>
          </w:p>
        </w:tc>
        <w:tc>
          <w:tcPr>
            <w:tcW w:w="1559" w:type="dxa"/>
            <w:tcBorders>
              <w:top w:val="nil"/>
              <w:bottom w:val="single" w:sz="2" w:space="0" w:color="auto"/>
            </w:tcBorders>
          </w:tcPr>
          <w:p w14:paraId="2E2D7421" w14:textId="77777777" w:rsidR="00BD3613" w:rsidRPr="00BD3613" w:rsidRDefault="00BD3613" w:rsidP="00BD3613">
            <w:pPr>
              <w:autoSpaceDE w:val="0"/>
              <w:autoSpaceDN w:val="0"/>
              <w:jc w:val="center"/>
              <w:rPr>
                <w:noProof w:val="0"/>
                <w:lang w:val="en-US" w:eastAsia="ru-RU"/>
              </w:rPr>
            </w:pPr>
            <w:r w:rsidRPr="00BD3613">
              <w:rPr>
                <w:noProof w:val="0"/>
                <w:lang w:val="en-US" w:eastAsia="ru-RU"/>
              </w:rPr>
              <w:t>kg</w:t>
            </w:r>
          </w:p>
        </w:tc>
        <w:tc>
          <w:tcPr>
            <w:tcW w:w="2268" w:type="dxa"/>
            <w:tcBorders>
              <w:top w:val="nil"/>
              <w:bottom w:val="single" w:sz="2" w:space="0" w:color="auto"/>
            </w:tcBorders>
          </w:tcPr>
          <w:p w14:paraId="20CCE078" w14:textId="77777777" w:rsidR="00BD3613" w:rsidRPr="00BD3613" w:rsidRDefault="00BD3613" w:rsidP="00BD3613">
            <w:pPr>
              <w:autoSpaceDE w:val="0"/>
              <w:autoSpaceDN w:val="0"/>
              <w:jc w:val="center"/>
              <w:rPr>
                <w:noProof w:val="0"/>
                <w:lang w:val="en-US" w:eastAsia="ru-RU"/>
              </w:rPr>
            </w:pPr>
            <w:r w:rsidRPr="00BD3613">
              <w:rPr>
                <w:noProof w:val="0"/>
                <w:lang w:val="en-US" w:eastAsia="ru-RU"/>
              </w:rPr>
              <w:t>367,50</w:t>
            </w:r>
          </w:p>
        </w:tc>
      </w:tr>
      <w:tr w:rsidR="00BD3613" w:rsidRPr="00BD3613" w14:paraId="7FE39AF3" w14:textId="77777777" w:rsidTr="00BD361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1D5F022" w14:textId="77777777" w:rsidR="00BD3613" w:rsidRPr="00BD3613" w:rsidRDefault="00BD3613" w:rsidP="00BD3613">
            <w:pPr>
              <w:autoSpaceDE w:val="0"/>
              <w:autoSpaceDN w:val="0"/>
              <w:rPr>
                <w:noProof w:val="0"/>
                <w:lang w:val="en-US" w:eastAsia="ru-RU"/>
              </w:rPr>
            </w:pPr>
          </w:p>
        </w:tc>
        <w:tc>
          <w:tcPr>
            <w:tcW w:w="1276" w:type="dxa"/>
            <w:tcBorders>
              <w:top w:val="nil"/>
              <w:bottom w:val="single" w:sz="2" w:space="0" w:color="auto"/>
            </w:tcBorders>
            <w:vAlign w:val="center"/>
          </w:tcPr>
          <w:p w14:paraId="176A1874" w14:textId="77777777" w:rsidR="00BD3613" w:rsidRPr="00BD3613" w:rsidRDefault="00BD3613" w:rsidP="00BD3613">
            <w:pPr>
              <w:autoSpaceDE w:val="0"/>
              <w:autoSpaceDN w:val="0"/>
              <w:jc w:val="center"/>
              <w:rPr>
                <w:noProof w:val="0"/>
                <w:sz w:val="16"/>
                <w:szCs w:val="16"/>
                <w:lang w:val="en-US" w:eastAsia="ru-RU"/>
              </w:rPr>
            </w:pPr>
            <w:r w:rsidRPr="00BD3613">
              <w:rPr>
                <w:noProof w:val="0"/>
                <w:sz w:val="16"/>
                <w:szCs w:val="16"/>
                <w:lang w:val="en-US" w:eastAsia="ru-RU"/>
              </w:rPr>
              <w:t>2873155901200</w:t>
            </w:r>
          </w:p>
        </w:tc>
        <w:tc>
          <w:tcPr>
            <w:tcW w:w="4420" w:type="dxa"/>
            <w:tcBorders>
              <w:top w:val="nil"/>
              <w:bottom w:val="single" w:sz="2" w:space="0" w:color="auto"/>
            </w:tcBorders>
          </w:tcPr>
          <w:p w14:paraId="5C38D449" w14:textId="77777777" w:rsidR="00BD3613" w:rsidRPr="00BD3613" w:rsidRDefault="00BD3613" w:rsidP="00BD3613">
            <w:pPr>
              <w:autoSpaceDE w:val="0"/>
              <w:autoSpaceDN w:val="0"/>
              <w:rPr>
                <w:noProof w:val="0"/>
                <w:lang w:val="en-US" w:eastAsia="ru-RU"/>
              </w:rPr>
            </w:pPr>
            <w:proofErr w:type="spellStart"/>
            <w:r w:rsidRPr="00BD3613">
              <w:rPr>
                <w:noProof w:val="0"/>
                <w:lang w:val="en-US" w:eastAsia="ru-RU"/>
              </w:rPr>
              <w:t>Electrozi</w:t>
            </w:r>
            <w:proofErr w:type="spellEnd"/>
            <w:r w:rsidRPr="00BD3613">
              <w:rPr>
                <w:noProof w:val="0"/>
                <w:lang w:val="en-US" w:eastAsia="ru-RU"/>
              </w:rPr>
              <w:t xml:space="preserve"> </w:t>
            </w:r>
            <w:proofErr w:type="spellStart"/>
            <w:r w:rsidRPr="00BD3613">
              <w:rPr>
                <w:noProof w:val="0"/>
                <w:lang w:val="en-US" w:eastAsia="ru-RU"/>
              </w:rPr>
              <w:t>pentru</w:t>
            </w:r>
            <w:proofErr w:type="spellEnd"/>
            <w:r w:rsidRPr="00BD3613">
              <w:rPr>
                <w:noProof w:val="0"/>
                <w:lang w:val="en-US" w:eastAsia="ru-RU"/>
              </w:rPr>
              <w:t xml:space="preserve"> </w:t>
            </w:r>
            <w:proofErr w:type="spellStart"/>
            <w:r w:rsidRPr="00BD3613">
              <w:rPr>
                <w:noProof w:val="0"/>
                <w:lang w:val="en-US" w:eastAsia="ru-RU"/>
              </w:rPr>
              <w:t>sudura</w:t>
            </w:r>
            <w:proofErr w:type="spellEnd"/>
          </w:p>
        </w:tc>
        <w:tc>
          <w:tcPr>
            <w:tcW w:w="1559" w:type="dxa"/>
            <w:tcBorders>
              <w:top w:val="nil"/>
              <w:bottom w:val="single" w:sz="2" w:space="0" w:color="auto"/>
            </w:tcBorders>
          </w:tcPr>
          <w:p w14:paraId="0B34CC90" w14:textId="77777777" w:rsidR="00BD3613" w:rsidRPr="00BD3613" w:rsidRDefault="00BD3613" w:rsidP="00BD3613">
            <w:pPr>
              <w:autoSpaceDE w:val="0"/>
              <w:autoSpaceDN w:val="0"/>
              <w:jc w:val="center"/>
              <w:rPr>
                <w:noProof w:val="0"/>
                <w:lang w:val="en-US" w:eastAsia="ru-RU"/>
              </w:rPr>
            </w:pPr>
            <w:r w:rsidRPr="00BD3613">
              <w:rPr>
                <w:noProof w:val="0"/>
                <w:lang w:val="en-US" w:eastAsia="ru-RU"/>
              </w:rPr>
              <w:t>kg</w:t>
            </w:r>
          </w:p>
        </w:tc>
        <w:tc>
          <w:tcPr>
            <w:tcW w:w="2268" w:type="dxa"/>
            <w:tcBorders>
              <w:top w:val="nil"/>
              <w:bottom w:val="single" w:sz="2" w:space="0" w:color="auto"/>
            </w:tcBorders>
          </w:tcPr>
          <w:p w14:paraId="03987434" w14:textId="77777777" w:rsidR="00BD3613" w:rsidRPr="00BD3613" w:rsidRDefault="00BD3613" w:rsidP="00BD3613">
            <w:pPr>
              <w:autoSpaceDE w:val="0"/>
              <w:autoSpaceDN w:val="0"/>
              <w:jc w:val="center"/>
              <w:rPr>
                <w:noProof w:val="0"/>
                <w:lang w:val="en-US" w:eastAsia="ru-RU"/>
              </w:rPr>
            </w:pPr>
            <w:r w:rsidRPr="00BD3613">
              <w:rPr>
                <w:noProof w:val="0"/>
                <w:lang w:val="en-US" w:eastAsia="ru-RU"/>
              </w:rPr>
              <w:t>0,35</w:t>
            </w:r>
          </w:p>
        </w:tc>
      </w:tr>
      <w:tr w:rsidR="00BD3613" w:rsidRPr="00BD3613" w14:paraId="0568286F" w14:textId="77777777" w:rsidTr="00BD361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9BC4A6C" w14:textId="77777777" w:rsidR="00BD3613" w:rsidRPr="00BD3613" w:rsidRDefault="00BD3613" w:rsidP="00BD3613">
            <w:pPr>
              <w:autoSpaceDE w:val="0"/>
              <w:autoSpaceDN w:val="0"/>
              <w:rPr>
                <w:noProof w:val="0"/>
                <w:lang w:val="en-US" w:eastAsia="ru-RU"/>
              </w:rPr>
            </w:pPr>
          </w:p>
        </w:tc>
        <w:tc>
          <w:tcPr>
            <w:tcW w:w="1276" w:type="dxa"/>
            <w:tcBorders>
              <w:top w:val="nil"/>
              <w:bottom w:val="single" w:sz="2" w:space="0" w:color="auto"/>
            </w:tcBorders>
            <w:vAlign w:val="center"/>
          </w:tcPr>
          <w:p w14:paraId="277FEBAD" w14:textId="77777777" w:rsidR="00BD3613" w:rsidRPr="00BD3613" w:rsidRDefault="00BD3613" w:rsidP="00BD3613">
            <w:pPr>
              <w:autoSpaceDE w:val="0"/>
              <w:autoSpaceDN w:val="0"/>
              <w:jc w:val="center"/>
              <w:rPr>
                <w:noProof w:val="0"/>
                <w:sz w:val="16"/>
                <w:szCs w:val="16"/>
                <w:lang w:val="en-US" w:eastAsia="ru-RU"/>
              </w:rPr>
            </w:pPr>
            <w:r w:rsidRPr="00BD3613">
              <w:rPr>
                <w:noProof w:val="0"/>
                <w:sz w:val="16"/>
                <w:szCs w:val="16"/>
                <w:lang w:val="en-US" w:eastAsia="ru-RU"/>
              </w:rPr>
              <w:t>4011106202741</w:t>
            </w:r>
          </w:p>
        </w:tc>
        <w:tc>
          <w:tcPr>
            <w:tcW w:w="4420" w:type="dxa"/>
            <w:tcBorders>
              <w:top w:val="nil"/>
              <w:bottom w:val="single" w:sz="2" w:space="0" w:color="auto"/>
            </w:tcBorders>
          </w:tcPr>
          <w:p w14:paraId="71810889" w14:textId="77777777" w:rsidR="00BD3613" w:rsidRPr="00BD3613" w:rsidRDefault="00BD3613" w:rsidP="00BD3613">
            <w:pPr>
              <w:autoSpaceDE w:val="0"/>
              <w:autoSpaceDN w:val="0"/>
              <w:rPr>
                <w:noProof w:val="0"/>
                <w:lang w:val="en-US" w:eastAsia="ru-RU"/>
              </w:rPr>
            </w:pPr>
            <w:proofErr w:type="spellStart"/>
            <w:r w:rsidRPr="00BD3613">
              <w:rPr>
                <w:noProof w:val="0"/>
                <w:lang w:val="en-US" w:eastAsia="ru-RU"/>
              </w:rPr>
              <w:t>Energie</w:t>
            </w:r>
            <w:proofErr w:type="spellEnd"/>
            <w:r w:rsidRPr="00BD3613">
              <w:rPr>
                <w:noProof w:val="0"/>
                <w:lang w:val="en-US" w:eastAsia="ru-RU"/>
              </w:rPr>
              <w:t xml:space="preserve"> </w:t>
            </w:r>
            <w:proofErr w:type="spellStart"/>
            <w:r w:rsidRPr="00BD3613">
              <w:rPr>
                <w:noProof w:val="0"/>
                <w:lang w:val="en-US" w:eastAsia="ru-RU"/>
              </w:rPr>
              <w:t>electrica</w:t>
            </w:r>
            <w:proofErr w:type="spellEnd"/>
          </w:p>
        </w:tc>
        <w:tc>
          <w:tcPr>
            <w:tcW w:w="1559" w:type="dxa"/>
            <w:tcBorders>
              <w:top w:val="nil"/>
              <w:bottom w:val="single" w:sz="2" w:space="0" w:color="auto"/>
            </w:tcBorders>
          </w:tcPr>
          <w:p w14:paraId="7E3174EA" w14:textId="77777777" w:rsidR="00BD3613" w:rsidRPr="00BD3613" w:rsidRDefault="00BD3613" w:rsidP="00BD3613">
            <w:pPr>
              <w:autoSpaceDE w:val="0"/>
              <w:autoSpaceDN w:val="0"/>
              <w:jc w:val="center"/>
              <w:rPr>
                <w:noProof w:val="0"/>
                <w:lang w:val="en-US" w:eastAsia="ru-RU"/>
              </w:rPr>
            </w:pPr>
            <w:r w:rsidRPr="00BD3613">
              <w:rPr>
                <w:noProof w:val="0"/>
                <w:lang w:val="en-US" w:eastAsia="ru-RU"/>
              </w:rPr>
              <w:t>kw</w:t>
            </w:r>
          </w:p>
        </w:tc>
        <w:tc>
          <w:tcPr>
            <w:tcW w:w="2268" w:type="dxa"/>
            <w:tcBorders>
              <w:top w:val="nil"/>
              <w:bottom w:val="single" w:sz="2" w:space="0" w:color="auto"/>
            </w:tcBorders>
          </w:tcPr>
          <w:p w14:paraId="4A5F2CAB" w14:textId="77777777" w:rsidR="00BD3613" w:rsidRPr="00BD3613" w:rsidRDefault="00BD3613" w:rsidP="00BD3613">
            <w:pPr>
              <w:autoSpaceDE w:val="0"/>
              <w:autoSpaceDN w:val="0"/>
              <w:jc w:val="center"/>
              <w:rPr>
                <w:noProof w:val="0"/>
                <w:lang w:val="en-US" w:eastAsia="ru-RU"/>
              </w:rPr>
            </w:pPr>
            <w:r w:rsidRPr="00BD3613">
              <w:rPr>
                <w:noProof w:val="0"/>
                <w:lang w:val="en-US" w:eastAsia="ru-RU"/>
              </w:rPr>
              <w:t>0,35</w:t>
            </w:r>
          </w:p>
        </w:tc>
      </w:tr>
      <w:tr w:rsidR="00BD3613" w:rsidRPr="00BD3613" w14:paraId="303E1932" w14:textId="77777777" w:rsidTr="00BD361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7E3E1ED" w14:textId="77777777" w:rsidR="00BD3613" w:rsidRPr="00BD3613" w:rsidRDefault="00BD3613" w:rsidP="00BD3613">
            <w:pPr>
              <w:autoSpaceDE w:val="0"/>
              <w:autoSpaceDN w:val="0"/>
              <w:rPr>
                <w:noProof w:val="0"/>
                <w:lang w:val="en-US" w:eastAsia="ru-RU"/>
              </w:rPr>
            </w:pPr>
          </w:p>
        </w:tc>
        <w:tc>
          <w:tcPr>
            <w:tcW w:w="1276" w:type="dxa"/>
            <w:tcBorders>
              <w:top w:val="nil"/>
              <w:bottom w:val="single" w:sz="2" w:space="0" w:color="auto"/>
            </w:tcBorders>
            <w:vAlign w:val="center"/>
          </w:tcPr>
          <w:p w14:paraId="4C5EEC08" w14:textId="77777777" w:rsidR="00BD3613" w:rsidRPr="00BD3613" w:rsidRDefault="00BD3613" w:rsidP="00BD3613">
            <w:pPr>
              <w:autoSpaceDE w:val="0"/>
              <w:autoSpaceDN w:val="0"/>
              <w:jc w:val="center"/>
              <w:rPr>
                <w:noProof w:val="0"/>
                <w:sz w:val="16"/>
                <w:szCs w:val="16"/>
                <w:lang w:val="en-US" w:eastAsia="ru-RU"/>
              </w:rPr>
            </w:pPr>
            <w:r w:rsidRPr="00BD3613">
              <w:rPr>
                <w:noProof w:val="0"/>
                <w:sz w:val="16"/>
                <w:szCs w:val="16"/>
                <w:lang w:val="en-US" w:eastAsia="ru-RU"/>
              </w:rPr>
              <w:t>2430226103294</w:t>
            </w:r>
          </w:p>
        </w:tc>
        <w:tc>
          <w:tcPr>
            <w:tcW w:w="4420" w:type="dxa"/>
            <w:tcBorders>
              <w:top w:val="nil"/>
              <w:bottom w:val="single" w:sz="2" w:space="0" w:color="auto"/>
            </w:tcBorders>
          </w:tcPr>
          <w:p w14:paraId="7091CBD1" w14:textId="77777777" w:rsidR="00BD3613" w:rsidRPr="00BD3613" w:rsidRDefault="00BD3613" w:rsidP="00BD3613">
            <w:pPr>
              <w:autoSpaceDE w:val="0"/>
              <w:autoSpaceDN w:val="0"/>
              <w:rPr>
                <w:noProof w:val="0"/>
                <w:lang w:val="en-US" w:eastAsia="ru-RU"/>
              </w:rPr>
            </w:pPr>
            <w:proofErr w:type="spellStart"/>
            <w:r w:rsidRPr="00BD3613">
              <w:rPr>
                <w:noProof w:val="0"/>
                <w:lang w:val="en-US" w:eastAsia="ru-RU"/>
              </w:rPr>
              <w:t>Vopsea</w:t>
            </w:r>
            <w:proofErr w:type="spellEnd"/>
            <w:r w:rsidRPr="00BD3613">
              <w:rPr>
                <w:noProof w:val="0"/>
                <w:lang w:val="en-US" w:eastAsia="ru-RU"/>
              </w:rPr>
              <w:t xml:space="preserve"> de </w:t>
            </w:r>
            <w:proofErr w:type="spellStart"/>
            <w:r w:rsidRPr="00BD3613">
              <w:rPr>
                <w:noProof w:val="0"/>
                <w:lang w:val="en-US" w:eastAsia="ru-RU"/>
              </w:rPr>
              <w:t>miniu</w:t>
            </w:r>
            <w:proofErr w:type="spellEnd"/>
            <w:r w:rsidRPr="00BD3613">
              <w:rPr>
                <w:noProof w:val="0"/>
                <w:lang w:val="en-US" w:eastAsia="ru-RU"/>
              </w:rPr>
              <w:t xml:space="preserve"> de </w:t>
            </w:r>
            <w:proofErr w:type="gramStart"/>
            <w:r w:rsidRPr="00BD3613">
              <w:rPr>
                <w:noProof w:val="0"/>
                <w:lang w:val="en-US" w:eastAsia="ru-RU"/>
              </w:rPr>
              <w:t>plumb  pe</w:t>
            </w:r>
            <w:proofErr w:type="gramEnd"/>
            <w:r w:rsidRPr="00BD3613">
              <w:rPr>
                <w:noProof w:val="0"/>
                <w:lang w:val="en-US" w:eastAsia="ru-RU"/>
              </w:rPr>
              <w:t xml:space="preserve"> </w:t>
            </w:r>
            <w:proofErr w:type="spellStart"/>
            <w:r w:rsidRPr="00BD3613">
              <w:rPr>
                <w:noProof w:val="0"/>
                <w:lang w:val="en-US" w:eastAsia="ru-RU"/>
              </w:rPr>
              <w:t>baza</w:t>
            </w:r>
            <w:proofErr w:type="spellEnd"/>
            <w:r w:rsidRPr="00BD3613">
              <w:rPr>
                <w:noProof w:val="0"/>
                <w:lang w:val="en-US" w:eastAsia="ru-RU"/>
              </w:rPr>
              <w:t xml:space="preserve"> de </w:t>
            </w:r>
            <w:proofErr w:type="spellStart"/>
            <w:r w:rsidRPr="00BD3613">
              <w:rPr>
                <w:noProof w:val="0"/>
                <w:lang w:val="en-US" w:eastAsia="ru-RU"/>
              </w:rPr>
              <w:t>ulei</w:t>
            </w:r>
            <w:proofErr w:type="spellEnd"/>
            <w:r w:rsidRPr="00BD3613">
              <w:rPr>
                <w:noProof w:val="0"/>
                <w:lang w:val="en-US" w:eastAsia="ru-RU"/>
              </w:rPr>
              <w:t xml:space="preserve"> V 351-3</w:t>
            </w:r>
          </w:p>
        </w:tc>
        <w:tc>
          <w:tcPr>
            <w:tcW w:w="1559" w:type="dxa"/>
            <w:tcBorders>
              <w:top w:val="nil"/>
              <w:bottom w:val="single" w:sz="2" w:space="0" w:color="auto"/>
            </w:tcBorders>
          </w:tcPr>
          <w:p w14:paraId="2444F3C2" w14:textId="77777777" w:rsidR="00BD3613" w:rsidRPr="00BD3613" w:rsidRDefault="00BD3613" w:rsidP="00BD3613">
            <w:pPr>
              <w:autoSpaceDE w:val="0"/>
              <w:autoSpaceDN w:val="0"/>
              <w:jc w:val="center"/>
              <w:rPr>
                <w:noProof w:val="0"/>
                <w:lang w:val="en-US" w:eastAsia="ru-RU"/>
              </w:rPr>
            </w:pPr>
            <w:r w:rsidRPr="00BD3613">
              <w:rPr>
                <w:noProof w:val="0"/>
                <w:lang w:val="en-US" w:eastAsia="ru-RU"/>
              </w:rPr>
              <w:t>kg</w:t>
            </w:r>
          </w:p>
        </w:tc>
        <w:tc>
          <w:tcPr>
            <w:tcW w:w="2268" w:type="dxa"/>
            <w:tcBorders>
              <w:top w:val="nil"/>
              <w:bottom w:val="single" w:sz="2" w:space="0" w:color="auto"/>
            </w:tcBorders>
          </w:tcPr>
          <w:p w14:paraId="0448236F" w14:textId="77777777" w:rsidR="00BD3613" w:rsidRPr="00BD3613" w:rsidRDefault="00BD3613" w:rsidP="00BD3613">
            <w:pPr>
              <w:autoSpaceDE w:val="0"/>
              <w:autoSpaceDN w:val="0"/>
              <w:jc w:val="center"/>
              <w:rPr>
                <w:noProof w:val="0"/>
                <w:lang w:val="en-US" w:eastAsia="ru-RU"/>
              </w:rPr>
            </w:pPr>
            <w:r w:rsidRPr="00BD3613">
              <w:rPr>
                <w:noProof w:val="0"/>
                <w:lang w:val="en-US" w:eastAsia="ru-RU"/>
              </w:rPr>
              <w:t>1,75</w:t>
            </w:r>
          </w:p>
        </w:tc>
      </w:tr>
      <w:tr w:rsidR="00BD3613" w:rsidRPr="00BD3613" w14:paraId="5023545A" w14:textId="77777777" w:rsidTr="00BD36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9597099" w14:textId="77777777" w:rsidR="00BD3613" w:rsidRPr="00BD3613" w:rsidRDefault="00BD3613" w:rsidP="00BD3613">
            <w:pPr>
              <w:autoSpaceDE w:val="0"/>
              <w:autoSpaceDN w:val="0"/>
              <w:rPr>
                <w:noProof w:val="0"/>
                <w:lang w:val="en-US" w:eastAsia="ru-RU"/>
              </w:rPr>
            </w:pPr>
            <w:r w:rsidRPr="00BD3613">
              <w:rPr>
                <w:noProof w:val="0"/>
                <w:lang w:val="en-US" w:eastAsia="ru-RU"/>
              </w:rPr>
              <w:t>6</w:t>
            </w:r>
          </w:p>
        </w:tc>
        <w:tc>
          <w:tcPr>
            <w:tcW w:w="1276" w:type="dxa"/>
            <w:tcBorders>
              <w:top w:val="single" w:sz="4" w:space="0" w:color="auto"/>
              <w:bottom w:val="single" w:sz="4" w:space="0" w:color="auto"/>
            </w:tcBorders>
          </w:tcPr>
          <w:p w14:paraId="57418AD4" w14:textId="77777777" w:rsidR="00BD3613" w:rsidRPr="00BD3613" w:rsidRDefault="00BD3613" w:rsidP="00BD3613">
            <w:pPr>
              <w:autoSpaceDE w:val="0"/>
              <w:autoSpaceDN w:val="0"/>
              <w:rPr>
                <w:noProof w:val="0"/>
                <w:lang w:val="en-US" w:eastAsia="ru-RU"/>
              </w:rPr>
            </w:pPr>
            <w:r w:rsidRPr="00BD3613">
              <w:rPr>
                <w:noProof w:val="0"/>
                <w:lang w:val="en-US" w:eastAsia="ru-RU"/>
              </w:rPr>
              <w:t>CK14A</w:t>
            </w:r>
          </w:p>
          <w:p w14:paraId="0877BA6A" w14:textId="77777777" w:rsidR="00BD3613" w:rsidRPr="00BD3613" w:rsidRDefault="00BD3613" w:rsidP="00BD3613">
            <w:pPr>
              <w:autoSpaceDE w:val="0"/>
              <w:autoSpaceDN w:val="0"/>
              <w:rPr>
                <w:noProof w:val="0"/>
                <w:lang w:val="en-US" w:eastAsia="ru-RU"/>
              </w:rPr>
            </w:pPr>
          </w:p>
        </w:tc>
        <w:tc>
          <w:tcPr>
            <w:tcW w:w="4420" w:type="dxa"/>
            <w:tcBorders>
              <w:top w:val="single" w:sz="4" w:space="0" w:color="auto"/>
              <w:bottom w:val="single" w:sz="4" w:space="0" w:color="auto"/>
            </w:tcBorders>
          </w:tcPr>
          <w:p w14:paraId="74372E59" w14:textId="77777777" w:rsidR="00BD3613" w:rsidRPr="00BD3613" w:rsidRDefault="00BD3613" w:rsidP="00BD3613">
            <w:pPr>
              <w:autoSpaceDE w:val="0"/>
              <w:autoSpaceDN w:val="0"/>
              <w:adjustRightInd w:val="0"/>
              <w:rPr>
                <w:rFonts w:ascii="Times New Roman CYR" w:hAnsi="Times New Roman CYR" w:cs="Times New Roman CYR"/>
                <w:noProof w:val="0"/>
                <w:sz w:val="16"/>
                <w:szCs w:val="16"/>
                <w:lang w:val="en-US" w:eastAsia="ru-RU"/>
              </w:rPr>
            </w:pPr>
            <w:proofErr w:type="spellStart"/>
            <w:r w:rsidRPr="00BD3613">
              <w:rPr>
                <w:noProof w:val="0"/>
                <w:lang w:val="en-US" w:eastAsia="ru-RU"/>
              </w:rPr>
              <w:t>Porti</w:t>
            </w:r>
            <w:proofErr w:type="spellEnd"/>
            <w:r w:rsidRPr="00BD3613">
              <w:rPr>
                <w:noProof w:val="0"/>
                <w:lang w:val="en-US" w:eastAsia="ru-RU"/>
              </w:rPr>
              <w:t xml:space="preserve"> </w:t>
            </w:r>
            <w:proofErr w:type="spellStart"/>
            <w:r w:rsidRPr="00BD3613">
              <w:rPr>
                <w:noProof w:val="0"/>
                <w:lang w:val="en-US" w:eastAsia="ru-RU"/>
              </w:rPr>
              <w:t>metalice</w:t>
            </w:r>
            <w:proofErr w:type="spellEnd"/>
            <w:r w:rsidRPr="00BD3613">
              <w:rPr>
                <w:noProof w:val="0"/>
                <w:lang w:val="en-US" w:eastAsia="ru-RU"/>
              </w:rPr>
              <w:t xml:space="preserve"> cu </w:t>
            </w:r>
            <w:proofErr w:type="spellStart"/>
            <w:r w:rsidRPr="00BD3613">
              <w:rPr>
                <w:noProof w:val="0"/>
                <w:lang w:val="en-US" w:eastAsia="ru-RU"/>
              </w:rPr>
              <w:t>rame</w:t>
            </w:r>
            <w:proofErr w:type="spellEnd"/>
            <w:r w:rsidRPr="00BD3613">
              <w:rPr>
                <w:noProof w:val="0"/>
                <w:lang w:val="en-US" w:eastAsia="ru-RU"/>
              </w:rPr>
              <w:t xml:space="preserve"> din </w:t>
            </w:r>
            <w:proofErr w:type="spellStart"/>
            <w:r w:rsidRPr="00BD3613">
              <w:rPr>
                <w:noProof w:val="0"/>
                <w:lang w:val="en-US" w:eastAsia="ru-RU"/>
              </w:rPr>
              <w:t>profiluri</w:t>
            </w:r>
            <w:proofErr w:type="spellEnd"/>
            <w:r w:rsidRPr="00BD3613">
              <w:rPr>
                <w:noProof w:val="0"/>
                <w:lang w:val="en-US" w:eastAsia="ru-RU"/>
              </w:rPr>
              <w:t xml:space="preserve"> din </w:t>
            </w:r>
            <w:proofErr w:type="spellStart"/>
            <w:r w:rsidRPr="00BD3613">
              <w:rPr>
                <w:noProof w:val="0"/>
                <w:lang w:val="en-US" w:eastAsia="ru-RU"/>
              </w:rPr>
              <w:t>otel</w:t>
            </w:r>
            <w:proofErr w:type="spellEnd"/>
            <w:r w:rsidRPr="00BD3613">
              <w:rPr>
                <w:noProof w:val="0"/>
                <w:lang w:val="en-US" w:eastAsia="ru-RU"/>
              </w:rPr>
              <w:t xml:space="preserve"> </w:t>
            </w:r>
            <w:proofErr w:type="spellStart"/>
            <w:r w:rsidRPr="00BD3613">
              <w:rPr>
                <w:noProof w:val="0"/>
                <w:lang w:val="en-US" w:eastAsia="ru-RU"/>
              </w:rPr>
              <w:t>patrat</w:t>
            </w:r>
            <w:proofErr w:type="spellEnd"/>
            <w:r w:rsidRPr="00BD3613">
              <w:rPr>
                <w:noProof w:val="0"/>
                <w:lang w:val="en-US" w:eastAsia="ru-RU"/>
              </w:rPr>
              <w:t xml:space="preserve"> </w:t>
            </w:r>
            <w:proofErr w:type="spellStart"/>
            <w:r w:rsidRPr="00BD3613">
              <w:rPr>
                <w:noProof w:val="0"/>
                <w:lang w:val="en-US" w:eastAsia="ru-RU"/>
              </w:rPr>
              <w:t>gata</w:t>
            </w:r>
            <w:proofErr w:type="spellEnd"/>
            <w:r w:rsidRPr="00BD3613">
              <w:rPr>
                <w:noProof w:val="0"/>
                <w:lang w:val="en-US" w:eastAsia="ru-RU"/>
              </w:rPr>
              <w:t xml:space="preserve"> </w:t>
            </w:r>
            <w:proofErr w:type="spellStart"/>
            <w:r w:rsidRPr="00BD3613">
              <w:rPr>
                <w:noProof w:val="0"/>
                <w:lang w:val="en-US" w:eastAsia="ru-RU"/>
              </w:rPr>
              <w:t>confectionate</w:t>
            </w:r>
            <w:proofErr w:type="spellEnd"/>
            <w:r w:rsidRPr="00BD3613">
              <w:rPr>
                <w:noProof w:val="0"/>
                <w:lang w:val="en-US" w:eastAsia="ru-RU"/>
              </w:rPr>
              <w:t xml:space="preserve">, </w:t>
            </w:r>
            <w:proofErr w:type="spellStart"/>
            <w:r w:rsidRPr="00BD3613">
              <w:rPr>
                <w:noProof w:val="0"/>
                <w:lang w:val="en-US" w:eastAsia="ru-RU"/>
              </w:rPr>
              <w:t>inclusiv</w:t>
            </w:r>
            <w:proofErr w:type="spellEnd"/>
            <w:r w:rsidRPr="00BD3613">
              <w:rPr>
                <w:noProof w:val="0"/>
                <w:lang w:val="en-US" w:eastAsia="ru-RU"/>
              </w:rPr>
              <w:t xml:space="preserve"> </w:t>
            </w:r>
            <w:proofErr w:type="spellStart"/>
            <w:r w:rsidRPr="00BD3613">
              <w:rPr>
                <w:noProof w:val="0"/>
                <w:lang w:val="en-US" w:eastAsia="ru-RU"/>
              </w:rPr>
              <w:t>accesoriile</w:t>
            </w:r>
            <w:proofErr w:type="spellEnd"/>
            <w:r w:rsidRPr="00BD3613">
              <w:rPr>
                <w:noProof w:val="0"/>
                <w:lang w:val="en-US" w:eastAsia="ru-RU"/>
              </w:rPr>
              <w:t xml:space="preserve"> </w:t>
            </w:r>
            <w:proofErr w:type="spellStart"/>
            <w:r w:rsidRPr="00BD3613">
              <w:rPr>
                <w:noProof w:val="0"/>
                <w:lang w:val="en-US" w:eastAsia="ru-RU"/>
              </w:rPr>
              <w:t>necesare</w:t>
            </w:r>
            <w:proofErr w:type="spellEnd"/>
            <w:r w:rsidRPr="00BD3613">
              <w:rPr>
                <w:noProof w:val="0"/>
                <w:lang w:val="en-US" w:eastAsia="ru-RU"/>
              </w:rPr>
              <w:t xml:space="preserve">, </w:t>
            </w:r>
            <w:proofErr w:type="spellStart"/>
            <w:r w:rsidRPr="00BD3613">
              <w:rPr>
                <w:noProof w:val="0"/>
                <w:lang w:val="en-US" w:eastAsia="ru-RU"/>
              </w:rPr>
              <w:t>montate</w:t>
            </w:r>
            <w:proofErr w:type="spellEnd"/>
            <w:r w:rsidRPr="00BD3613">
              <w:rPr>
                <w:noProof w:val="0"/>
                <w:lang w:val="en-US" w:eastAsia="ru-RU"/>
              </w:rPr>
              <w:t xml:space="preserve"> pe </w:t>
            </w:r>
            <w:proofErr w:type="spellStart"/>
            <w:r w:rsidRPr="00BD3613">
              <w:rPr>
                <w:noProof w:val="0"/>
                <w:lang w:val="en-US" w:eastAsia="ru-RU"/>
              </w:rPr>
              <w:t>stilpi</w:t>
            </w:r>
            <w:proofErr w:type="spellEnd"/>
            <w:r w:rsidRPr="00BD3613">
              <w:rPr>
                <w:noProof w:val="0"/>
                <w:lang w:val="en-US" w:eastAsia="ru-RU"/>
              </w:rPr>
              <w:t xml:space="preserve"> din </w:t>
            </w:r>
            <w:proofErr w:type="spellStart"/>
            <w:r w:rsidRPr="00BD3613">
              <w:rPr>
                <w:noProof w:val="0"/>
                <w:lang w:val="en-US" w:eastAsia="ru-RU"/>
              </w:rPr>
              <w:t>beton</w:t>
            </w:r>
            <w:proofErr w:type="spellEnd"/>
            <w:r w:rsidRPr="00BD3613">
              <w:rPr>
                <w:noProof w:val="0"/>
                <w:lang w:val="en-US" w:eastAsia="ru-RU"/>
              </w:rPr>
              <w:t xml:space="preserve"> </w:t>
            </w:r>
            <w:proofErr w:type="spellStart"/>
            <w:r w:rsidRPr="00BD3613">
              <w:rPr>
                <w:noProof w:val="0"/>
                <w:lang w:val="en-US" w:eastAsia="ru-RU"/>
              </w:rPr>
              <w:t>armat</w:t>
            </w:r>
            <w:proofErr w:type="spellEnd"/>
            <w:r w:rsidRPr="00BD3613">
              <w:rPr>
                <w:noProof w:val="0"/>
                <w:lang w:val="en-US" w:eastAsia="ru-RU"/>
              </w:rPr>
              <w:t xml:space="preserve"> (</w:t>
            </w:r>
            <w:proofErr w:type="spellStart"/>
            <w:r w:rsidRPr="00BD3613">
              <w:rPr>
                <w:noProof w:val="0"/>
                <w:lang w:val="en-US" w:eastAsia="ru-RU"/>
              </w:rPr>
              <w:t>poarta</w:t>
            </w:r>
            <w:proofErr w:type="spellEnd"/>
            <w:r w:rsidRPr="00BD3613">
              <w:rPr>
                <w:noProof w:val="0"/>
                <w:lang w:val="en-US" w:eastAsia="ru-RU"/>
              </w:rPr>
              <w:t xml:space="preserve"> 4,1mx2m; </w:t>
            </w:r>
            <w:proofErr w:type="spellStart"/>
            <w:r w:rsidRPr="00BD3613">
              <w:rPr>
                <w:noProof w:val="0"/>
                <w:lang w:val="en-US" w:eastAsia="ru-RU"/>
              </w:rPr>
              <w:t>portita</w:t>
            </w:r>
            <w:proofErr w:type="spellEnd"/>
            <w:r w:rsidRPr="00BD3613">
              <w:rPr>
                <w:noProof w:val="0"/>
                <w:lang w:val="en-US" w:eastAsia="ru-RU"/>
              </w:rPr>
              <w:t xml:space="preserve"> 1,2mx2</w:t>
            </w:r>
            <w:proofErr w:type="gramStart"/>
            <w:r w:rsidRPr="00BD3613">
              <w:rPr>
                <w:noProof w:val="0"/>
                <w:lang w:val="en-US" w:eastAsia="ru-RU"/>
              </w:rPr>
              <w:t>m)(</w:t>
            </w:r>
            <w:proofErr w:type="spellStart"/>
            <w:proofErr w:type="gramEnd"/>
            <w:r w:rsidRPr="00BD3613">
              <w:rPr>
                <w:noProof w:val="0"/>
                <w:lang w:val="en-US" w:eastAsia="ru-RU"/>
              </w:rPr>
              <w:t>parametri</w:t>
            </w:r>
            <w:proofErr w:type="spellEnd"/>
            <w:r w:rsidRPr="00BD3613">
              <w:rPr>
                <w:noProof w:val="0"/>
                <w:lang w:val="en-US" w:eastAsia="ru-RU"/>
              </w:rPr>
              <w:t xml:space="preserve"> </w:t>
            </w:r>
            <w:proofErr w:type="spellStart"/>
            <w:r w:rsidRPr="00BD3613">
              <w:rPr>
                <w:noProof w:val="0"/>
                <w:lang w:val="en-US" w:eastAsia="ru-RU"/>
              </w:rPr>
              <w:t>tehnici</w:t>
            </w:r>
            <w:proofErr w:type="spellEnd"/>
            <w:r w:rsidRPr="00BD3613">
              <w:rPr>
                <w:noProof w:val="0"/>
                <w:lang w:val="en-US" w:eastAsia="ru-RU"/>
              </w:rPr>
              <w:t xml:space="preserve"> forma, </w:t>
            </w:r>
            <w:proofErr w:type="spellStart"/>
            <w:r w:rsidRPr="00BD3613">
              <w:rPr>
                <w:noProof w:val="0"/>
                <w:lang w:val="en-US" w:eastAsia="ru-RU"/>
              </w:rPr>
              <w:t>tipul</w:t>
            </w:r>
            <w:proofErr w:type="spellEnd"/>
            <w:r w:rsidRPr="00BD3613">
              <w:rPr>
                <w:noProof w:val="0"/>
                <w:lang w:val="en-US" w:eastAsia="ru-RU"/>
              </w:rPr>
              <w:t xml:space="preserve"> </w:t>
            </w:r>
            <w:proofErr w:type="spellStart"/>
            <w:r w:rsidRPr="00BD3613">
              <w:rPr>
                <w:noProof w:val="0"/>
                <w:lang w:val="en-US" w:eastAsia="ru-RU"/>
              </w:rPr>
              <w:t>materialului</w:t>
            </w:r>
            <w:proofErr w:type="spellEnd"/>
            <w:r w:rsidRPr="00BD3613">
              <w:rPr>
                <w:noProof w:val="0"/>
                <w:lang w:val="en-US" w:eastAsia="ru-RU"/>
              </w:rPr>
              <w:t xml:space="preserve"> se </w:t>
            </w:r>
            <w:proofErr w:type="spellStart"/>
            <w:r w:rsidRPr="00BD3613">
              <w:rPr>
                <w:noProof w:val="0"/>
                <w:lang w:val="en-US" w:eastAsia="ru-RU"/>
              </w:rPr>
              <w:t>va</w:t>
            </w:r>
            <w:proofErr w:type="spellEnd"/>
            <w:r w:rsidRPr="00BD3613">
              <w:rPr>
                <w:noProof w:val="0"/>
                <w:lang w:val="en-US" w:eastAsia="ru-RU"/>
              </w:rPr>
              <w:t xml:space="preserve"> </w:t>
            </w:r>
            <w:proofErr w:type="spellStart"/>
            <w:r w:rsidRPr="00BD3613">
              <w:rPr>
                <w:noProof w:val="0"/>
                <w:lang w:val="en-US" w:eastAsia="ru-RU"/>
              </w:rPr>
              <w:t>coordona</w:t>
            </w:r>
            <w:proofErr w:type="spellEnd"/>
            <w:r w:rsidRPr="00BD3613">
              <w:rPr>
                <w:noProof w:val="0"/>
                <w:lang w:val="en-US" w:eastAsia="ru-RU"/>
              </w:rPr>
              <w:t xml:space="preserve"> cu </w:t>
            </w:r>
            <w:proofErr w:type="spellStart"/>
            <w:r w:rsidRPr="00BD3613">
              <w:rPr>
                <w:noProof w:val="0"/>
                <w:lang w:val="en-US" w:eastAsia="ru-RU"/>
              </w:rPr>
              <w:t>beneficiarul</w:t>
            </w:r>
            <w:proofErr w:type="spellEnd"/>
            <w:r w:rsidRPr="00BD3613">
              <w:rPr>
                <w:noProof w:val="0"/>
                <w:lang w:val="en-US" w:eastAsia="ru-RU"/>
              </w:rPr>
              <w:t xml:space="preserve"> la fata </w:t>
            </w:r>
            <w:proofErr w:type="spellStart"/>
            <w:r w:rsidRPr="00BD3613">
              <w:rPr>
                <w:noProof w:val="0"/>
                <w:lang w:val="en-US" w:eastAsia="ru-RU"/>
              </w:rPr>
              <w:t>loculului</w:t>
            </w:r>
            <w:proofErr w:type="spellEnd"/>
            <w:r w:rsidRPr="00BD3613">
              <w:rPr>
                <w:noProof w:val="0"/>
                <w:lang w:val="en-US" w:eastAsia="ru-RU"/>
              </w:rPr>
              <w:t>)</w:t>
            </w:r>
            <w:r w:rsidRPr="00BD3613">
              <w:rPr>
                <w:rFonts w:ascii="Times New Roman CYR" w:hAnsi="Times New Roman CYR" w:cs="Times New Roman CYR"/>
                <w:noProof w:val="0"/>
                <w:sz w:val="16"/>
                <w:szCs w:val="16"/>
                <w:lang w:val="en-US" w:eastAsia="ru-RU"/>
              </w:rPr>
              <w:t xml:space="preserve"> </w:t>
            </w:r>
          </w:p>
          <w:p w14:paraId="03FA153B" w14:textId="77777777" w:rsidR="00BD3613" w:rsidRPr="00BD3613" w:rsidRDefault="00BD3613" w:rsidP="00BD3613">
            <w:pPr>
              <w:autoSpaceDE w:val="0"/>
              <w:autoSpaceDN w:val="0"/>
              <w:rPr>
                <w:noProof w:val="0"/>
                <w:lang w:val="en-US" w:eastAsia="ru-RU"/>
              </w:rPr>
            </w:pPr>
          </w:p>
        </w:tc>
        <w:tc>
          <w:tcPr>
            <w:tcW w:w="1559" w:type="dxa"/>
            <w:tcBorders>
              <w:top w:val="single" w:sz="4" w:space="0" w:color="auto"/>
              <w:bottom w:val="single" w:sz="4" w:space="0" w:color="auto"/>
            </w:tcBorders>
            <w:vAlign w:val="center"/>
          </w:tcPr>
          <w:p w14:paraId="2C0D2684" w14:textId="77777777" w:rsidR="00BD3613" w:rsidRPr="00BD3613" w:rsidRDefault="00BD3613" w:rsidP="00BD3613">
            <w:pPr>
              <w:autoSpaceDE w:val="0"/>
              <w:autoSpaceDN w:val="0"/>
              <w:jc w:val="center"/>
              <w:rPr>
                <w:noProof w:val="0"/>
                <w:lang w:val="en-US" w:eastAsia="ru-RU"/>
              </w:rPr>
            </w:pPr>
            <w:r w:rsidRPr="00BD3613">
              <w:rPr>
                <w:noProof w:val="0"/>
                <w:lang w:val="en-US" w:eastAsia="ru-RU"/>
              </w:rPr>
              <w:t>m2</w:t>
            </w:r>
          </w:p>
        </w:tc>
        <w:tc>
          <w:tcPr>
            <w:tcW w:w="2268" w:type="dxa"/>
            <w:tcBorders>
              <w:top w:val="single" w:sz="4" w:space="0" w:color="auto"/>
              <w:bottom w:val="single" w:sz="4" w:space="0" w:color="auto"/>
            </w:tcBorders>
            <w:vAlign w:val="center"/>
          </w:tcPr>
          <w:p w14:paraId="0F8B64A2" w14:textId="77777777" w:rsidR="00BD3613" w:rsidRPr="00BD3613" w:rsidRDefault="00BD3613" w:rsidP="00BD3613">
            <w:pPr>
              <w:autoSpaceDE w:val="0"/>
              <w:autoSpaceDN w:val="0"/>
              <w:jc w:val="center"/>
              <w:rPr>
                <w:noProof w:val="0"/>
                <w:lang w:val="en-US" w:eastAsia="ru-RU"/>
              </w:rPr>
            </w:pPr>
            <w:r w:rsidRPr="00BD3613">
              <w:rPr>
                <w:noProof w:val="0"/>
                <w:lang w:val="en-US" w:eastAsia="ru-RU"/>
              </w:rPr>
              <w:t>10,60</w:t>
            </w:r>
          </w:p>
        </w:tc>
      </w:tr>
      <w:tr w:rsidR="00BD3613" w:rsidRPr="00BD3613" w14:paraId="39880B53" w14:textId="77777777" w:rsidTr="00BD361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667E672" w14:textId="77777777" w:rsidR="00BD3613" w:rsidRPr="00BD3613" w:rsidRDefault="00BD3613" w:rsidP="00BD3613">
            <w:pPr>
              <w:autoSpaceDE w:val="0"/>
              <w:autoSpaceDN w:val="0"/>
              <w:rPr>
                <w:noProof w:val="0"/>
                <w:lang w:val="en-US" w:eastAsia="ru-RU"/>
              </w:rPr>
            </w:pPr>
          </w:p>
        </w:tc>
        <w:tc>
          <w:tcPr>
            <w:tcW w:w="1276" w:type="dxa"/>
            <w:tcBorders>
              <w:top w:val="nil"/>
              <w:bottom w:val="single" w:sz="2" w:space="0" w:color="auto"/>
            </w:tcBorders>
            <w:vAlign w:val="center"/>
          </w:tcPr>
          <w:p w14:paraId="0B0096E2" w14:textId="77777777" w:rsidR="00BD3613" w:rsidRPr="00BD3613" w:rsidRDefault="00BD3613" w:rsidP="00BD3613">
            <w:pPr>
              <w:autoSpaceDE w:val="0"/>
              <w:autoSpaceDN w:val="0"/>
              <w:jc w:val="center"/>
              <w:rPr>
                <w:noProof w:val="0"/>
                <w:sz w:val="16"/>
                <w:szCs w:val="16"/>
                <w:lang w:val="en-US" w:eastAsia="ru-RU"/>
              </w:rPr>
            </w:pPr>
            <w:r w:rsidRPr="00BD3613">
              <w:rPr>
                <w:noProof w:val="0"/>
                <w:sz w:val="16"/>
                <w:szCs w:val="16"/>
                <w:lang w:val="en-US" w:eastAsia="ru-RU"/>
              </w:rPr>
              <w:t>7212030022700</w:t>
            </w:r>
          </w:p>
        </w:tc>
        <w:tc>
          <w:tcPr>
            <w:tcW w:w="4420" w:type="dxa"/>
            <w:tcBorders>
              <w:top w:val="nil"/>
              <w:bottom w:val="single" w:sz="2" w:space="0" w:color="auto"/>
            </w:tcBorders>
          </w:tcPr>
          <w:p w14:paraId="30A90C22" w14:textId="77777777" w:rsidR="00BD3613" w:rsidRPr="00BD3613" w:rsidRDefault="00BD3613" w:rsidP="00BD3613">
            <w:pPr>
              <w:autoSpaceDE w:val="0"/>
              <w:autoSpaceDN w:val="0"/>
              <w:rPr>
                <w:noProof w:val="0"/>
                <w:lang w:val="en-US" w:eastAsia="ru-RU"/>
              </w:rPr>
            </w:pPr>
            <w:r w:rsidRPr="00BD3613">
              <w:rPr>
                <w:noProof w:val="0"/>
                <w:lang w:val="en-US" w:eastAsia="ru-RU"/>
              </w:rPr>
              <w:t>Sudor</w:t>
            </w:r>
          </w:p>
        </w:tc>
        <w:tc>
          <w:tcPr>
            <w:tcW w:w="1559" w:type="dxa"/>
            <w:tcBorders>
              <w:top w:val="nil"/>
              <w:bottom w:val="single" w:sz="2" w:space="0" w:color="auto"/>
            </w:tcBorders>
          </w:tcPr>
          <w:p w14:paraId="60433863" w14:textId="77777777" w:rsidR="00BD3613" w:rsidRPr="00BD3613" w:rsidRDefault="00BD3613" w:rsidP="00BD3613">
            <w:pPr>
              <w:autoSpaceDE w:val="0"/>
              <w:autoSpaceDN w:val="0"/>
              <w:jc w:val="center"/>
              <w:rPr>
                <w:noProof w:val="0"/>
                <w:lang w:val="en-US" w:eastAsia="ru-RU"/>
              </w:rPr>
            </w:pPr>
            <w:r w:rsidRPr="00BD3613">
              <w:rPr>
                <w:noProof w:val="0"/>
                <w:lang w:val="en-US" w:eastAsia="ru-RU"/>
              </w:rPr>
              <w:t>h-om</w:t>
            </w:r>
          </w:p>
        </w:tc>
        <w:tc>
          <w:tcPr>
            <w:tcW w:w="2268" w:type="dxa"/>
            <w:tcBorders>
              <w:top w:val="nil"/>
              <w:bottom w:val="single" w:sz="2" w:space="0" w:color="auto"/>
            </w:tcBorders>
          </w:tcPr>
          <w:p w14:paraId="0DD7051C" w14:textId="77777777" w:rsidR="00BD3613" w:rsidRPr="00BD3613" w:rsidRDefault="00BD3613" w:rsidP="00BD3613">
            <w:pPr>
              <w:autoSpaceDE w:val="0"/>
              <w:autoSpaceDN w:val="0"/>
              <w:jc w:val="center"/>
              <w:rPr>
                <w:noProof w:val="0"/>
                <w:lang w:val="en-US" w:eastAsia="ru-RU"/>
              </w:rPr>
            </w:pPr>
            <w:r w:rsidRPr="00BD3613">
              <w:rPr>
                <w:noProof w:val="0"/>
                <w:lang w:val="en-US" w:eastAsia="ru-RU"/>
              </w:rPr>
              <w:t>2,01</w:t>
            </w:r>
          </w:p>
        </w:tc>
      </w:tr>
      <w:tr w:rsidR="00BD3613" w:rsidRPr="00BD3613" w14:paraId="76B9EEB3" w14:textId="77777777" w:rsidTr="00BD361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3274698" w14:textId="77777777" w:rsidR="00BD3613" w:rsidRPr="00BD3613" w:rsidRDefault="00BD3613" w:rsidP="00BD3613">
            <w:pPr>
              <w:autoSpaceDE w:val="0"/>
              <w:autoSpaceDN w:val="0"/>
              <w:rPr>
                <w:noProof w:val="0"/>
                <w:lang w:val="en-US" w:eastAsia="ru-RU"/>
              </w:rPr>
            </w:pPr>
          </w:p>
        </w:tc>
        <w:tc>
          <w:tcPr>
            <w:tcW w:w="1276" w:type="dxa"/>
            <w:tcBorders>
              <w:top w:val="nil"/>
              <w:bottom w:val="single" w:sz="2" w:space="0" w:color="auto"/>
            </w:tcBorders>
            <w:vAlign w:val="center"/>
          </w:tcPr>
          <w:p w14:paraId="04CC0E16" w14:textId="77777777" w:rsidR="00BD3613" w:rsidRPr="00BD3613" w:rsidRDefault="00BD3613" w:rsidP="00BD3613">
            <w:pPr>
              <w:autoSpaceDE w:val="0"/>
              <w:autoSpaceDN w:val="0"/>
              <w:jc w:val="center"/>
              <w:rPr>
                <w:noProof w:val="0"/>
                <w:sz w:val="16"/>
                <w:szCs w:val="16"/>
                <w:lang w:val="en-US" w:eastAsia="ru-RU"/>
              </w:rPr>
            </w:pPr>
            <w:r w:rsidRPr="00BD3613">
              <w:rPr>
                <w:noProof w:val="0"/>
                <w:sz w:val="16"/>
                <w:szCs w:val="16"/>
                <w:lang w:val="en-US" w:eastAsia="ru-RU"/>
              </w:rPr>
              <w:t>7214070021400</w:t>
            </w:r>
          </w:p>
        </w:tc>
        <w:tc>
          <w:tcPr>
            <w:tcW w:w="4420" w:type="dxa"/>
            <w:tcBorders>
              <w:top w:val="nil"/>
              <w:bottom w:val="single" w:sz="2" w:space="0" w:color="auto"/>
            </w:tcBorders>
          </w:tcPr>
          <w:p w14:paraId="234525CE" w14:textId="77777777" w:rsidR="00BD3613" w:rsidRPr="00BD3613" w:rsidRDefault="00BD3613" w:rsidP="00BD3613">
            <w:pPr>
              <w:autoSpaceDE w:val="0"/>
              <w:autoSpaceDN w:val="0"/>
              <w:rPr>
                <w:noProof w:val="0"/>
                <w:lang w:val="en-US" w:eastAsia="ru-RU"/>
              </w:rPr>
            </w:pPr>
            <w:proofErr w:type="spellStart"/>
            <w:r w:rsidRPr="00BD3613">
              <w:rPr>
                <w:noProof w:val="0"/>
                <w:lang w:val="en-US" w:eastAsia="ru-RU"/>
              </w:rPr>
              <w:t>Lacatus</w:t>
            </w:r>
            <w:proofErr w:type="spellEnd"/>
            <w:r w:rsidRPr="00BD3613">
              <w:rPr>
                <w:noProof w:val="0"/>
                <w:lang w:val="en-US" w:eastAsia="ru-RU"/>
              </w:rPr>
              <w:t xml:space="preserve"> </w:t>
            </w:r>
            <w:proofErr w:type="spellStart"/>
            <w:r w:rsidRPr="00BD3613">
              <w:rPr>
                <w:noProof w:val="0"/>
                <w:lang w:val="en-US" w:eastAsia="ru-RU"/>
              </w:rPr>
              <w:t>constructii</w:t>
            </w:r>
            <w:proofErr w:type="spellEnd"/>
            <w:r w:rsidRPr="00BD3613">
              <w:rPr>
                <w:noProof w:val="0"/>
                <w:lang w:val="en-US" w:eastAsia="ru-RU"/>
              </w:rPr>
              <w:t xml:space="preserve"> </w:t>
            </w:r>
            <w:proofErr w:type="spellStart"/>
            <w:r w:rsidRPr="00BD3613">
              <w:rPr>
                <w:noProof w:val="0"/>
                <w:lang w:val="en-US" w:eastAsia="ru-RU"/>
              </w:rPr>
              <w:t>metalice</w:t>
            </w:r>
            <w:proofErr w:type="spellEnd"/>
          </w:p>
        </w:tc>
        <w:tc>
          <w:tcPr>
            <w:tcW w:w="1559" w:type="dxa"/>
            <w:tcBorders>
              <w:top w:val="nil"/>
              <w:bottom w:val="single" w:sz="2" w:space="0" w:color="auto"/>
            </w:tcBorders>
          </w:tcPr>
          <w:p w14:paraId="2EC81213" w14:textId="77777777" w:rsidR="00BD3613" w:rsidRPr="00BD3613" w:rsidRDefault="00BD3613" w:rsidP="00BD3613">
            <w:pPr>
              <w:autoSpaceDE w:val="0"/>
              <w:autoSpaceDN w:val="0"/>
              <w:jc w:val="center"/>
              <w:rPr>
                <w:noProof w:val="0"/>
                <w:lang w:val="en-US" w:eastAsia="ru-RU"/>
              </w:rPr>
            </w:pPr>
            <w:r w:rsidRPr="00BD3613">
              <w:rPr>
                <w:noProof w:val="0"/>
                <w:lang w:val="en-US" w:eastAsia="ru-RU"/>
              </w:rPr>
              <w:t>h-om</w:t>
            </w:r>
          </w:p>
        </w:tc>
        <w:tc>
          <w:tcPr>
            <w:tcW w:w="2268" w:type="dxa"/>
            <w:tcBorders>
              <w:top w:val="nil"/>
              <w:bottom w:val="single" w:sz="2" w:space="0" w:color="auto"/>
            </w:tcBorders>
          </w:tcPr>
          <w:p w14:paraId="4C6A2C42" w14:textId="77777777" w:rsidR="00BD3613" w:rsidRPr="00BD3613" w:rsidRDefault="00BD3613" w:rsidP="00BD3613">
            <w:pPr>
              <w:autoSpaceDE w:val="0"/>
              <w:autoSpaceDN w:val="0"/>
              <w:jc w:val="center"/>
              <w:rPr>
                <w:noProof w:val="0"/>
                <w:lang w:val="en-US" w:eastAsia="ru-RU"/>
              </w:rPr>
            </w:pPr>
            <w:r w:rsidRPr="00BD3613">
              <w:rPr>
                <w:noProof w:val="0"/>
                <w:lang w:val="en-US" w:eastAsia="ru-RU"/>
              </w:rPr>
              <w:t>10,18</w:t>
            </w:r>
          </w:p>
        </w:tc>
      </w:tr>
      <w:tr w:rsidR="00BD3613" w:rsidRPr="00BD3613" w14:paraId="739561E7" w14:textId="77777777" w:rsidTr="00BD361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60742A3" w14:textId="77777777" w:rsidR="00BD3613" w:rsidRPr="00BD3613" w:rsidRDefault="00BD3613" w:rsidP="00BD3613">
            <w:pPr>
              <w:autoSpaceDE w:val="0"/>
              <w:autoSpaceDN w:val="0"/>
              <w:rPr>
                <w:noProof w:val="0"/>
                <w:lang w:val="en-US" w:eastAsia="ru-RU"/>
              </w:rPr>
            </w:pPr>
          </w:p>
        </w:tc>
        <w:tc>
          <w:tcPr>
            <w:tcW w:w="1276" w:type="dxa"/>
            <w:tcBorders>
              <w:top w:val="nil"/>
              <w:bottom w:val="single" w:sz="2" w:space="0" w:color="auto"/>
            </w:tcBorders>
            <w:vAlign w:val="center"/>
          </w:tcPr>
          <w:p w14:paraId="6F94398F" w14:textId="77777777" w:rsidR="00BD3613" w:rsidRPr="00BD3613" w:rsidRDefault="00BD3613" w:rsidP="00BD3613">
            <w:pPr>
              <w:autoSpaceDE w:val="0"/>
              <w:autoSpaceDN w:val="0"/>
              <w:jc w:val="center"/>
              <w:rPr>
                <w:noProof w:val="0"/>
                <w:sz w:val="16"/>
                <w:szCs w:val="16"/>
                <w:lang w:val="en-US" w:eastAsia="ru-RU"/>
              </w:rPr>
            </w:pPr>
            <w:r w:rsidRPr="00BD3613">
              <w:rPr>
                <w:noProof w:val="0"/>
                <w:sz w:val="16"/>
                <w:szCs w:val="16"/>
                <w:lang w:val="en-US" w:eastAsia="ru-RU"/>
              </w:rPr>
              <w:t>7141020013300</w:t>
            </w:r>
          </w:p>
        </w:tc>
        <w:tc>
          <w:tcPr>
            <w:tcW w:w="4420" w:type="dxa"/>
            <w:tcBorders>
              <w:top w:val="nil"/>
              <w:bottom w:val="single" w:sz="2" w:space="0" w:color="auto"/>
            </w:tcBorders>
          </w:tcPr>
          <w:p w14:paraId="247114B1" w14:textId="77777777" w:rsidR="00BD3613" w:rsidRPr="00BD3613" w:rsidRDefault="00BD3613" w:rsidP="00BD3613">
            <w:pPr>
              <w:autoSpaceDE w:val="0"/>
              <w:autoSpaceDN w:val="0"/>
              <w:rPr>
                <w:noProof w:val="0"/>
                <w:lang w:val="en-US" w:eastAsia="ru-RU"/>
              </w:rPr>
            </w:pPr>
            <w:proofErr w:type="spellStart"/>
            <w:r w:rsidRPr="00BD3613">
              <w:rPr>
                <w:noProof w:val="0"/>
                <w:lang w:val="en-US" w:eastAsia="ru-RU"/>
              </w:rPr>
              <w:t>Zugrav</w:t>
            </w:r>
            <w:proofErr w:type="spellEnd"/>
            <w:r w:rsidRPr="00BD3613">
              <w:rPr>
                <w:noProof w:val="0"/>
                <w:lang w:val="en-US" w:eastAsia="ru-RU"/>
              </w:rPr>
              <w:t xml:space="preserve"> </w:t>
            </w:r>
            <w:proofErr w:type="spellStart"/>
            <w:r w:rsidRPr="00BD3613">
              <w:rPr>
                <w:noProof w:val="0"/>
                <w:lang w:val="en-US" w:eastAsia="ru-RU"/>
              </w:rPr>
              <w:t>vopsitor</w:t>
            </w:r>
            <w:proofErr w:type="spellEnd"/>
          </w:p>
        </w:tc>
        <w:tc>
          <w:tcPr>
            <w:tcW w:w="1559" w:type="dxa"/>
            <w:tcBorders>
              <w:top w:val="nil"/>
              <w:bottom w:val="single" w:sz="2" w:space="0" w:color="auto"/>
            </w:tcBorders>
          </w:tcPr>
          <w:p w14:paraId="213399F4" w14:textId="77777777" w:rsidR="00BD3613" w:rsidRPr="00BD3613" w:rsidRDefault="00BD3613" w:rsidP="00BD3613">
            <w:pPr>
              <w:autoSpaceDE w:val="0"/>
              <w:autoSpaceDN w:val="0"/>
              <w:jc w:val="center"/>
              <w:rPr>
                <w:noProof w:val="0"/>
                <w:lang w:val="en-US" w:eastAsia="ru-RU"/>
              </w:rPr>
            </w:pPr>
            <w:r w:rsidRPr="00BD3613">
              <w:rPr>
                <w:noProof w:val="0"/>
                <w:lang w:val="en-US" w:eastAsia="ru-RU"/>
              </w:rPr>
              <w:t>h-om</w:t>
            </w:r>
          </w:p>
        </w:tc>
        <w:tc>
          <w:tcPr>
            <w:tcW w:w="2268" w:type="dxa"/>
            <w:tcBorders>
              <w:top w:val="nil"/>
              <w:bottom w:val="single" w:sz="2" w:space="0" w:color="auto"/>
            </w:tcBorders>
          </w:tcPr>
          <w:p w14:paraId="53A5DC56" w14:textId="77777777" w:rsidR="00BD3613" w:rsidRPr="00BD3613" w:rsidRDefault="00BD3613" w:rsidP="00BD3613">
            <w:pPr>
              <w:autoSpaceDE w:val="0"/>
              <w:autoSpaceDN w:val="0"/>
              <w:jc w:val="center"/>
              <w:rPr>
                <w:noProof w:val="0"/>
                <w:lang w:val="en-US" w:eastAsia="ru-RU"/>
              </w:rPr>
            </w:pPr>
            <w:r w:rsidRPr="00BD3613">
              <w:rPr>
                <w:noProof w:val="0"/>
                <w:lang w:val="en-US" w:eastAsia="ru-RU"/>
              </w:rPr>
              <w:t>1,91</w:t>
            </w:r>
          </w:p>
        </w:tc>
      </w:tr>
      <w:tr w:rsidR="00BD3613" w:rsidRPr="00BD3613" w14:paraId="12C97695" w14:textId="77777777" w:rsidTr="00BD361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4D9CF0F" w14:textId="77777777" w:rsidR="00BD3613" w:rsidRPr="00BD3613" w:rsidRDefault="00BD3613" w:rsidP="00BD3613">
            <w:pPr>
              <w:autoSpaceDE w:val="0"/>
              <w:autoSpaceDN w:val="0"/>
              <w:rPr>
                <w:noProof w:val="0"/>
                <w:lang w:val="en-US" w:eastAsia="ru-RU"/>
              </w:rPr>
            </w:pPr>
          </w:p>
        </w:tc>
        <w:tc>
          <w:tcPr>
            <w:tcW w:w="1276" w:type="dxa"/>
            <w:tcBorders>
              <w:top w:val="nil"/>
              <w:bottom w:val="single" w:sz="2" w:space="0" w:color="auto"/>
            </w:tcBorders>
            <w:vAlign w:val="center"/>
          </w:tcPr>
          <w:p w14:paraId="72E93AE7" w14:textId="77777777" w:rsidR="00BD3613" w:rsidRPr="00BD3613" w:rsidRDefault="00BD3613" w:rsidP="00BD3613">
            <w:pPr>
              <w:autoSpaceDE w:val="0"/>
              <w:autoSpaceDN w:val="0"/>
              <w:jc w:val="center"/>
              <w:rPr>
                <w:noProof w:val="0"/>
                <w:sz w:val="16"/>
                <w:szCs w:val="16"/>
                <w:lang w:val="en-US" w:eastAsia="ru-RU"/>
              </w:rPr>
            </w:pPr>
            <w:r w:rsidRPr="00BD3613">
              <w:rPr>
                <w:noProof w:val="0"/>
                <w:sz w:val="16"/>
                <w:szCs w:val="16"/>
                <w:lang w:val="en-US" w:eastAsia="ru-RU"/>
              </w:rPr>
              <w:t>9310060019920</w:t>
            </w:r>
          </w:p>
        </w:tc>
        <w:tc>
          <w:tcPr>
            <w:tcW w:w="4420" w:type="dxa"/>
            <w:tcBorders>
              <w:top w:val="nil"/>
              <w:bottom w:val="single" w:sz="2" w:space="0" w:color="auto"/>
            </w:tcBorders>
          </w:tcPr>
          <w:p w14:paraId="7885A28E" w14:textId="77777777" w:rsidR="00BD3613" w:rsidRPr="00BD3613" w:rsidRDefault="00BD3613" w:rsidP="00BD3613">
            <w:pPr>
              <w:autoSpaceDE w:val="0"/>
              <w:autoSpaceDN w:val="0"/>
              <w:rPr>
                <w:noProof w:val="0"/>
                <w:lang w:val="en-US" w:eastAsia="ru-RU"/>
              </w:rPr>
            </w:pPr>
            <w:proofErr w:type="spellStart"/>
            <w:r w:rsidRPr="00BD3613">
              <w:rPr>
                <w:noProof w:val="0"/>
                <w:lang w:val="en-US" w:eastAsia="ru-RU"/>
              </w:rPr>
              <w:t>Muncitor</w:t>
            </w:r>
            <w:proofErr w:type="spellEnd"/>
            <w:r w:rsidRPr="00BD3613">
              <w:rPr>
                <w:noProof w:val="0"/>
                <w:lang w:val="en-US" w:eastAsia="ru-RU"/>
              </w:rPr>
              <w:t xml:space="preserve"> </w:t>
            </w:r>
            <w:proofErr w:type="spellStart"/>
            <w:r w:rsidRPr="00BD3613">
              <w:rPr>
                <w:noProof w:val="0"/>
                <w:lang w:val="en-US" w:eastAsia="ru-RU"/>
              </w:rPr>
              <w:t>deservire</w:t>
            </w:r>
            <w:proofErr w:type="spellEnd"/>
            <w:r w:rsidRPr="00BD3613">
              <w:rPr>
                <w:noProof w:val="0"/>
                <w:lang w:val="en-US" w:eastAsia="ru-RU"/>
              </w:rPr>
              <w:t xml:space="preserve"> CM</w:t>
            </w:r>
          </w:p>
        </w:tc>
        <w:tc>
          <w:tcPr>
            <w:tcW w:w="1559" w:type="dxa"/>
            <w:tcBorders>
              <w:top w:val="nil"/>
              <w:bottom w:val="single" w:sz="2" w:space="0" w:color="auto"/>
            </w:tcBorders>
          </w:tcPr>
          <w:p w14:paraId="39BA1E7E" w14:textId="77777777" w:rsidR="00BD3613" w:rsidRPr="00BD3613" w:rsidRDefault="00BD3613" w:rsidP="00BD3613">
            <w:pPr>
              <w:autoSpaceDE w:val="0"/>
              <w:autoSpaceDN w:val="0"/>
              <w:jc w:val="center"/>
              <w:rPr>
                <w:noProof w:val="0"/>
                <w:lang w:val="en-US" w:eastAsia="ru-RU"/>
              </w:rPr>
            </w:pPr>
            <w:r w:rsidRPr="00BD3613">
              <w:rPr>
                <w:noProof w:val="0"/>
                <w:lang w:val="en-US" w:eastAsia="ru-RU"/>
              </w:rPr>
              <w:t>h-om</w:t>
            </w:r>
          </w:p>
        </w:tc>
        <w:tc>
          <w:tcPr>
            <w:tcW w:w="2268" w:type="dxa"/>
            <w:tcBorders>
              <w:top w:val="nil"/>
              <w:bottom w:val="single" w:sz="2" w:space="0" w:color="auto"/>
            </w:tcBorders>
          </w:tcPr>
          <w:p w14:paraId="343099D2" w14:textId="77777777" w:rsidR="00BD3613" w:rsidRPr="00BD3613" w:rsidRDefault="00BD3613" w:rsidP="00BD3613">
            <w:pPr>
              <w:autoSpaceDE w:val="0"/>
              <w:autoSpaceDN w:val="0"/>
              <w:jc w:val="center"/>
              <w:rPr>
                <w:noProof w:val="0"/>
                <w:lang w:val="en-US" w:eastAsia="ru-RU"/>
              </w:rPr>
            </w:pPr>
            <w:r w:rsidRPr="00BD3613">
              <w:rPr>
                <w:noProof w:val="0"/>
                <w:lang w:val="en-US" w:eastAsia="ru-RU"/>
              </w:rPr>
              <w:t>4,03</w:t>
            </w:r>
          </w:p>
        </w:tc>
      </w:tr>
      <w:tr w:rsidR="00BD3613" w:rsidRPr="00BD3613" w14:paraId="4F8DFD0C" w14:textId="77777777" w:rsidTr="00BD361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5D6EC7F" w14:textId="77777777" w:rsidR="00BD3613" w:rsidRPr="00BD3613" w:rsidRDefault="00BD3613" w:rsidP="00BD3613">
            <w:pPr>
              <w:autoSpaceDE w:val="0"/>
              <w:autoSpaceDN w:val="0"/>
              <w:rPr>
                <w:noProof w:val="0"/>
                <w:lang w:val="en-US" w:eastAsia="ru-RU"/>
              </w:rPr>
            </w:pPr>
          </w:p>
        </w:tc>
        <w:tc>
          <w:tcPr>
            <w:tcW w:w="1276" w:type="dxa"/>
            <w:tcBorders>
              <w:top w:val="nil"/>
              <w:bottom w:val="single" w:sz="2" w:space="0" w:color="auto"/>
            </w:tcBorders>
            <w:vAlign w:val="center"/>
          </w:tcPr>
          <w:p w14:paraId="313BB115" w14:textId="77777777" w:rsidR="00BD3613" w:rsidRPr="00BD3613" w:rsidRDefault="00BD3613" w:rsidP="00BD3613">
            <w:pPr>
              <w:autoSpaceDE w:val="0"/>
              <w:autoSpaceDN w:val="0"/>
              <w:jc w:val="center"/>
              <w:rPr>
                <w:noProof w:val="0"/>
                <w:sz w:val="16"/>
                <w:szCs w:val="16"/>
                <w:lang w:val="en-US" w:eastAsia="ru-RU"/>
              </w:rPr>
            </w:pPr>
            <w:r w:rsidRPr="00BD3613">
              <w:rPr>
                <w:noProof w:val="0"/>
                <w:sz w:val="16"/>
                <w:szCs w:val="16"/>
                <w:lang w:val="en-US" w:eastAsia="ru-RU"/>
              </w:rPr>
              <w:t>2030112930150</w:t>
            </w:r>
          </w:p>
        </w:tc>
        <w:tc>
          <w:tcPr>
            <w:tcW w:w="4420" w:type="dxa"/>
            <w:tcBorders>
              <w:top w:val="nil"/>
              <w:bottom w:val="single" w:sz="2" w:space="0" w:color="auto"/>
            </w:tcBorders>
          </w:tcPr>
          <w:p w14:paraId="5A055083" w14:textId="77777777" w:rsidR="00BD3613" w:rsidRPr="00BD3613" w:rsidRDefault="00BD3613" w:rsidP="00BD3613">
            <w:pPr>
              <w:autoSpaceDE w:val="0"/>
              <w:autoSpaceDN w:val="0"/>
              <w:rPr>
                <w:noProof w:val="0"/>
                <w:lang w:val="en-US" w:eastAsia="ru-RU"/>
              </w:rPr>
            </w:pPr>
            <w:proofErr w:type="spellStart"/>
            <w:r w:rsidRPr="00BD3613">
              <w:rPr>
                <w:noProof w:val="0"/>
                <w:lang w:val="en-US" w:eastAsia="ru-RU"/>
              </w:rPr>
              <w:t>Porti</w:t>
            </w:r>
            <w:proofErr w:type="spellEnd"/>
            <w:r w:rsidRPr="00BD3613">
              <w:rPr>
                <w:noProof w:val="0"/>
                <w:lang w:val="en-US" w:eastAsia="ru-RU"/>
              </w:rPr>
              <w:t xml:space="preserve"> </w:t>
            </w:r>
            <w:proofErr w:type="spellStart"/>
            <w:r w:rsidRPr="00BD3613">
              <w:rPr>
                <w:noProof w:val="0"/>
                <w:lang w:val="en-US" w:eastAsia="ru-RU"/>
              </w:rPr>
              <w:t>metalice</w:t>
            </w:r>
            <w:proofErr w:type="spellEnd"/>
            <w:r w:rsidRPr="00BD3613">
              <w:rPr>
                <w:noProof w:val="0"/>
                <w:lang w:val="en-US" w:eastAsia="ru-RU"/>
              </w:rPr>
              <w:t xml:space="preserve"> </w:t>
            </w:r>
            <w:proofErr w:type="spellStart"/>
            <w:r w:rsidRPr="00BD3613">
              <w:rPr>
                <w:noProof w:val="0"/>
                <w:lang w:val="en-US" w:eastAsia="ru-RU"/>
              </w:rPr>
              <w:t>inclusiv</w:t>
            </w:r>
            <w:proofErr w:type="spellEnd"/>
            <w:r w:rsidRPr="00BD3613">
              <w:rPr>
                <w:noProof w:val="0"/>
                <w:lang w:val="en-US" w:eastAsia="ru-RU"/>
              </w:rPr>
              <w:t xml:space="preserve"> </w:t>
            </w:r>
            <w:proofErr w:type="spellStart"/>
            <w:r w:rsidRPr="00BD3613">
              <w:rPr>
                <w:noProof w:val="0"/>
                <w:lang w:val="en-US" w:eastAsia="ru-RU"/>
              </w:rPr>
              <w:t>accesoriile</w:t>
            </w:r>
            <w:proofErr w:type="spellEnd"/>
            <w:r w:rsidRPr="00BD3613">
              <w:rPr>
                <w:noProof w:val="0"/>
                <w:lang w:val="en-US" w:eastAsia="ru-RU"/>
              </w:rPr>
              <w:t xml:space="preserve"> (</w:t>
            </w:r>
            <w:proofErr w:type="spellStart"/>
            <w:r w:rsidRPr="00BD3613">
              <w:rPr>
                <w:noProof w:val="0"/>
                <w:lang w:val="en-US" w:eastAsia="ru-RU"/>
              </w:rPr>
              <w:t>bratari</w:t>
            </w:r>
            <w:proofErr w:type="spellEnd"/>
            <w:r w:rsidRPr="00BD3613">
              <w:rPr>
                <w:noProof w:val="0"/>
                <w:lang w:val="en-US" w:eastAsia="ru-RU"/>
              </w:rPr>
              <w:t xml:space="preserve">, </w:t>
            </w:r>
            <w:proofErr w:type="spellStart"/>
            <w:r w:rsidRPr="00BD3613">
              <w:rPr>
                <w:noProof w:val="0"/>
                <w:lang w:val="en-US" w:eastAsia="ru-RU"/>
              </w:rPr>
              <w:t>praznuri</w:t>
            </w:r>
            <w:proofErr w:type="spellEnd"/>
            <w:r w:rsidRPr="00BD3613">
              <w:rPr>
                <w:noProof w:val="0"/>
                <w:lang w:val="en-US" w:eastAsia="ru-RU"/>
              </w:rPr>
              <w:t xml:space="preserve">, </w:t>
            </w:r>
            <w:proofErr w:type="spellStart"/>
            <w:r w:rsidRPr="00BD3613">
              <w:rPr>
                <w:noProof w:val="0"/>
                <w:lang w:val="en-US" w:eastAsia="ru-RU"/>
              </w:rPr>
              <w:t>calcai</w:t>
            </w:r>
            <w:proofErr w:type="spellEnd"/>
            <w:r w:rsidRPr="00BD3613">
              <w:rPr>
                <w:noProof w:val="0"/>
                <w:lang w:val="en-US" w:eastAsia="ru-RU"/>
              </w:rPr>
              <w:t xml:space="preserve">, </w:t>
            </w:r>
            <w:proofErr w:type="spellStart"/>
            <w:r w:rsidRPr="00BD3613">
              <w:rPr>
                <w:noProof w:val="0"/>
                <w:lang w:val="en-US" w:eastAsia="ru-RU"/>
              </w:rPr>
              <w:t>pinten</w:t>
            </w:r>
            <w:proofErr w:type="spellEnd"/>
            <w:r w:rsidRPr="00BD3613">
              <w:rPr>
                <w:noProof w:val="0"/>
                <w:lang w:val="en-US" w:eastAsia="ru-RU"/>
              </w:rPr>
              <w:t xml:space="preserve"> de </w:t>
            </w:r>
            <w:proofErr w:type="spellStart"/>
            <w:r w:rsidRPr="00BD3613">
              <w:rPr>
                <w:noProof w:val="0"/>
                <w:lang w:val="en-US" w:eastAsia="ru-RU"/>
              </w:rPr>
              <w:t>oprire</w:t>
            </w:r>
            <w:proofErr w:type="spellEnd"/>
            <w:r w:rsidRPr="00BD3613">
              <w:rPr>
                <w:noProof w:val="0"/>
                <w:lang w:val="en-US" w:eastAsia="ru-RU"/>
              </w:rPr>
              <w:t>, etc.)</w:t>
            </w:r>
          </w:p>
        </w:tc>
        <w:tc>
          <w:tcPr>
            <w:tcW w:w="1559" w:type="dxa"/>
            <w:tcBorders>
              <w:top w:val="nil"/>
              <w:bottom w:val="single" w:sz="2" w:space="0" w:color="auto"/>
            </w:tcBorders>
          </w:tcPr>
          <w:p w14:paraId="18EEA249" w14:textId="77777777" w:rsidR="00BD3613" w:rsidRPr="00BD3613" w:rsidRDefault="00BD3613" w:rsidP="00BD3613">
            <w:pPr>
              <w:autoSpaceDE w:val="0"/>
              <w:autoSpaceDN w:val="0"/>
              <w:jc w:val="center"/>
              <w:rPr>
                <w:noProof w:val="0"/>
                <w:lang w:val="en-US" w:eastAsia="ru-RU"/>
              </w:rPr>
            </w:pPr>
            <w:r w:rsidRPr="00BD3613">
              <w:rPr>
                <w:noProof w:val="0"/>
                <w:lang w:val="en-US" w:eastAsia="ru-RU"/>
              </w:rPr>
              <w:t>m2</w:t>
            </w:r>
          </w:p>
        </w:tc>
        <w:tc>
          <w:tcPr>
            <w:tcW w:w="2268" w:type="dxa"/>
            <w:tcBorders>
              <w:top w:val="nil"/>
              <w:bottom w:val="single" w:sz="2" w:space="0" w:color="auto"/>
            </w:tcBorders>
          </w:tcPr>
          <w:p w14:paraId="15D48531" w14:textId="77777777" w:rsidR="00BD3613" w:rsidRPr="00BD3613" w:rsidRDefault="00BD3613" w:rsidP="00BD3613">
            <w:pPr>
              <w:autoSpaceDE w:val="0"/>
              <w:autoSpaceDN w:val="0"/>
              <w:jc w:val="center"/>
              <w:rPr>
                <w:noProof w:val="0"/>
                <w:lang w:val="en-US" w:eastAsia="ru-RU"/>
              </w:rPr>
            </w:pPr>
            <w:r w:rsidRPr="00BD3613">
              <w:rPr>
                <w:noProof w:val="0"/>
                <w:lang w:val="en-US" w:eastAsia="ru-RU"/>
              </w:rPr>
              <w:t>10,60</w:t>
            </w:r>
          </w:p>
        </w:tc>
      </w:tr>
      <w:tr w:rsidR="00BD3613" w:rsidRPr="00BD3613" w14:paraId="2D0F84AA" w14:textId="77777777" w:rsidTr="00BD361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531884F" w14:textId="77777777" w:rsidR="00BD3613" w:rsidRPr="00BD3613" w:rsidRDefault="00BD3613" w:rsidP="00BD3613">
            <w:pPr>
              <w:autoSpaceDE w:val="0"/>
              <w:autoSpaceDN w:val="0"/>
              <w:rPr>
                <w:noProof w:val="0"/>
                <w:lang w:val="en-US" w:eastAsia="ru-RU"/>
              </w:rPr>
            </w:pPr>
          </w:p>
        </w:tc>
        <w:tc>
          <w:tcPr>
            <w:tcW w:w="1276" w:type="dxa"/>
            <w:tcBorders>
              <w:top w:val="nil"/>
              <w:bottom w:val="single" w:sz="2" w:space="0" w:color="auto"/>
            </w:tcBorders>
            <w:vAlign w:val="center"/>
          </w:tcPr>
          <w:p w14:paraId="2846F519" w14:textId="77777777" w:rsidR="00BD3613" w:rsidRPr="00BD3613" w:rsidRDefault="00BD3613" w:rsidP="00BD3613">
            <w:pPr>
              <w:autoSpaceDE w:val="0"/>
              <w:autoSpaceDN w:val="0"/>
              <w:jc w:val="center"/>
              <w:rPr>
                <w:noProof w:val="0"/>
                <w:sz w:val="16"/>
                <w:szCs w:val="16"/>
                <w:lang w:val="en-US" w:eastAsia="ru-RU"/>
              </w:rPr>
            </w:pPr>
            <w:r w:rsidRPr="00BD3613">
              <w:rPr>
                <w:noProof w:val="0"/>
                <w:sz w:val="16"/>
                <w:szCs w:val="16"/>
                <w:lang w:val="en-US" w:eastAsia="ru-RU"/>
              </w:rPr>
              <w:t>2874115817604</w:t>
            </w:r>
          </w:p>
        </w:tc>
        <w:tc>
          <w:tcPr>
            <w:tcW w:w="4420" w:type="dxa"/>
            <w:tcBorders>
              <w:top w:val="nil"/>
              <w:bottom w:val="single" w:sz="2" w:space="0" w:color="auto"/>
            </w:tcBorders>
          </w:tcPr>
          <w:p w14:paraId="453594FA" w14:textId="77777777" w:rsidR="00BD3613" w:rsidRPr="00BD3613" w:rsidRDefault="00BD3613" w:rsidP="00BD3613">
            <w:pPr>
              <w:autoSpaceDE w:val="0"/>
              <w:autoSpaceDN w:val="0"/>
              <w:rPr>
                <w:noProof w:val="0"/>
                <w:lang w:val="en-US" w:eastAsia="ru-RU"/>
              </w:rPr>
            </w:pPr>
            <w:proofErr w:type="spellStart"/>
            <w:r w:rsidRPr="00BD3613">
              <w:rPr>
                <w:noProof w:val="0"/>
                <w:lang w:val="en-US" w:eastAsia="ru-RU"/>
              </w:rPr>
              <w:t>Surub</w:t>
            </w:r>
            <w:proofErr w:type="spellEnd"/>
            <w:r w:rsidRPr="00BD3613">
              <w:rPr>
                <w:noProof w:val="0"/>
                <w:lang w:val="en-US" w:eastAsia="ru-RU"/>
              </w:rPr>
              <w:t xml:space="preserve"> cap hexagonal </w:t>
            </w:r>
            <w:proofErr w:type="spellStart"/>
            <w:proofErr w:type="gramStart"/>
            <w:r w:rsidRPr="00BD3613">
              <w:rPr>
                <w:noProof w:val="0"/>
                <w:lang w:val="en-US" w:eastAsia="ru-RU"/>
              </w:rPr>
              <w:t>semiprecis</w:t>
            </w:r>
            <w:proofErr w:type="spellEnd"/>
            <w:r w:rsidRPr="00BD3613">
              <w:rPr>
                <w:noProof w:val="0"/>
                <w:lang w:val="en-US" w:eastAsia="ru-RU"/>
              </w:rPr>
              <w:t xml:space="preserve">  M</w:t>
            </w:r>
            <w:proofErr w:type="gramEnd"/>
            <w:r w:rsidRPr="00BD3613">
              <w:rPr>
                <w:noProof w:val="0"/>
                <w:lang w:val="en-US" w:eastAsia="ru-RU"/>
              </w:rPr>
              <w:t xml:space="preserve"> 8 x 80 gr.5.8 S 6220</w:t>
            </w:r>
          </w:p>
        </w:tc>
        <w:tc>
          <w:tcPr>
            <w:tcW w:w="1559" w:type="dxa"/>
            <w:tcBorders>
              <w:top w:val="nil"/>
              <w:bottom w:val="single" w:sz="2" w:space="0" w:color="auto"/>
            </w:tcBorders>
          </w:tcPr>
          <w:p w14:paraId="33A10CF1" w14:textId="77777777" w:rsidR="00BD3613" w:rsidRPr="00BD3613" w:rsidRDefault="00BD3613" w:rsidP="00BD3613">
            <w:pPr>
              <w:autoSpaceDE w:val="0"/>
              <w:autoSpaceDN w:val="0"/>
              <w:jc w:val="center"/>
              <w:rPr>
                <w:noProof w:val="0"/>
                <w:lang w:val="en-US" w:eastAsia="ru-RU"/>
              </w:rPr>
            </w:pPr>
            <w:proofErr w:type="spellStart"/>
            <w:r w:rsidRPr="00BD3613">
              <w:rPr>
                <w:noProof w:val="0"/>
                <w:lang w:val="en-US" w:eastAsia="ru-RU"/>
              </w:rPr>
              <w:t>buc</w:t>
            </w:r>
            <w:proofErr w:type="spellEnd"/>
          </w:p>
        </w:tc>
        <w:tc>
          <w:tcPr>
            <w:tcW w:w="2268" w:type="dxa"/>
            <w:tcBorders>
              <w:top w:val="nil"/>
              <w:bottom w:val="single" w:sz="2" w:space="0" w:color="auto"/>
            </w:tcBorders>
          </w:tcPr>
          <w:p w14:paraId="447A5663" w14:textId="77777777" w:rsidR="00BD3613" w:rsidRPr="00BD3613" w:rsidRDefault="00BD3613" w:rsidP="00BD3613">
            <w:pPr>
              <w:autoSpaceDE w:val="0"/>
              <w:autoSpaceDN w:val="0"/>
              <w:jc w:val="center"/>
              <w:rPr>
                <w:noProof w:val="0"/>
                <w:lang w:val="en-US" w:eastAsia="ru-RU"/>
              </w:rPr>
            </w:pPr>
            <w:r w:rsidRPr="00BD3613">
              <w:rPr>
                <w:noProof w:val="0"/>
                <w:lang w:val="en-US" w:eastAsia="ru-RU"/>
              </w:rPr>
              <w:t>42,40</w:t>
            </w:r>
          </w:p>
        </w:tc>
      </w:tr>
      <w:tr w:rsidR="00BD3613" w:rsidRPr="00BD3613" w14:paraId="3436E911" w14:textId="77777777" w:rsidTr="00BD361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7614619" w14:textId="77777777" w:rsidR="00BD3613" w:rsidRPr="00BD3613" w:rsidRDefault="00BD3613" w:rsidP="00BD3613">
            <w:pPr>
              <w:autoSpaceDE w:val="0"/>
              <w:autoSpaceDN w:val="0"/>
              <w:rPr>
                <w:noProof w:val="0"/>
                <w:lang w:val="en-US" w:eastAsia="ru-RU"/>
              </w:rPr>
            </w:pPr>
          </w:p>
        </w:tc>
        <w:tc>
          <w:tcPr>
            <w:tcW w:w="1276" w:type="dxa"/>
            <w:tcBorders>
              <w:top w:val="nil"/>
              <w:bottom w:val="single" w:sz="2" w:space="0" w:color="auto"/>
            </w:tcBorders>
            <w:vAlign w:val="center"/>
          </w:tcPr>
          <w:p w14:paraId="79CB0CD6" w14:textId="77777777" w:rsidR="00BD3613" w:rsidRPr="00BD3613" w:rsidRDefault="00BD3613" w:rsidP="00BD3613">
            <w:pPr>
              <w:autoSpaceDE w:val="0"/>
              <w:autoSpaceDN w:val="0"/>
              <w:jc w:val="center"/>
              <w:rPr>
                <w:noProof w:val="0"/>
                <w:sz w:val="16"/>
                <w:szCs w:val="16"/>
                <w:lang w:val="en-US" w:eastAsia="ru-RU"/>
              </w:rPr>
            </w:pPr>
            <w:r w:rsidRPr="00BD3613">
              <w:rPr>
                <w:noProof w:val="0"/>
                <w:sz w:val="16"/>
                <w:szCs w:val="16"/>
                <w:lang w:val="en-US" w:eastAsia="ru-RU"/>
              </w:rPr>
              <w:t>2874115842685</w:t>
            </w:r>
          </w:p>
        </w:tc>
        <w:tc>
          <w:tcPr>
            <w:tcW w:w="4420" w:type="dxa"/>
            <w:tcBorders>
              <w:top w:val="nil"/>
              <w:bottom w:val="single" w:sz="2" w:space="0" w:color="auto"/>
            </w:tcBorders>
          </w:tcPr>
          <w:p w14:paraId="7DB87330" w14:textId="77777777" w:rsidR="00BD3613" w:rsidRPr="00BD3613" w:rsidRDefault="00BD3613" w:rsidP="00BD3613">
            <w:pPr>
              <w:autoSpaceDE w:val="0"/>
              <w:autoSpaceDN w:val="0"/>
              <w:rPr>
                <w:noProof w:val="0"/>
                <w:lang w:val="en-US" w:eastAsia="ru-RU"/>
              </w:rPr>
            </w:pPr>
            <w:proofErr w:type="spellStart"/>
            <w:r w:rsidRPr="00BD3613">
              <w:rPr>
                <w:noProof w:val="0"/>
                <w:lang w:val="en-US" w:eastAsia="ru-RU"/>
              </w:rPr>
              <w:t>Piulita</w:t>
            </w:r>
            <w:proofErr w:type="spellEnd"/>
            <w:r w:rsidRPr="00BD3613">
              <w:rPr>
                <w:noProof w:val="0"/>
                <w:lang w:val="en-US" w:eastAsia="ru-RU"/>
              </w:rPr>
              <w:t xml:space="preserve"> </w:t>
            </w:r>
            <w:proofErr w:type="spellStart"/>
            <w:r w:rsidRPr="00BD3613">
              <w:rPr>
                <w:noProof w:val="0"/>
                <w:lang w:val="en-US" w:eastAsia="ru-RU"/>
              </w:rPr>
              <w:t>hexag</w:t>
            </w:r>
            <w:proofErr w:type="spellEnd"/>
            <w:r w:rsidRPr="00BD3613">
              <w:rPr>
                <w:noProof w:val="0"/>
                <w:lang w:val="en-US" w:eastAsia="ru-RU"/>
              </w:rPr>
              <w:t xml:space="preserve">. M8 </w:t>
            </w:r>
          </w:p>
        </w:tc>
        <w:tc>
          <w:tcPr>
            <w:tcW w:w="1559" w:type="dxa"/>
            <w:tcBorders>
              <w:top w:val="nil"/>
              <w:bottom w:val="single" w:sz="2" w:space="0" w:color="auto"/>
            </w:tcBorders>
          </w:tcPr>
          <w:p w14:paraId="2827E59C" w14:textId="77777777" w:rsidR="00BD3613" w:rsidRPr="00BD3613" w:rsidRDefault="00BD3613" w:rsidP="00BD3613">
            <w:pPr>
              <w:autoSpaceDE w:val="0"/>
              <w:autoSpaceDN w:val="0"/>
              <w:jc w:val="center"/>
              <w:rPr>
                <w:noProof w:val="0"/>
                <w:lang w:val="en-US" w:eastAsia="ru-RU"/>
              </w:rPr>
            </w:pPr>
            <w:proofErr w:type="spellStart"/>
            <w:r w:rsidRPr="00BD3613">
              <w:rPr>
                <w:noProof w:val="0"/>
                <w:lang w:val="en-US" w:eastAsia="ru-RU"/>
              </w:rPr>
              <w:t>buc</w:t>
            </w:r>
            <w:proofErr w:type="spellEnd"/>
          </w:p>
        </w:tc>
        <w:tc>
          <w:tcPr>
            <w:tcW w:w="2268" w:type="dxa"/>
            <w:tcBorders>
              <w:top w:val="nil"/>
              <w:bottom w:val="single" w:sz="2" w:space="0" w:color="auto"/>
            </w:tcBorders>
          </w:tcPr>
          <w:p w14:paraId="1DA05E2D" w14:textId="77777777" w:rsidR="00BD3613" w:rsidRPr="00BD3613" w:rsidRDefault="00BD3613" w:rsidP="00BD3613">
            <w:pPr>
              <w:autoSpaceDE w:val="0"/>
              <w:autoSpaceDN w:val="0"/>
              <w:jc w:val="center"/>
              <w:rPr>
                <w:noProof w:val="0"/>
                <w:lang w:val="en-US" w:eastAsia="ru-RU"/>
              </w:rPr>
            </w:pPr>
            <w:r w:rsidRPr="00BD3613">
              <w:rPr>
                <w:noProof w:val="0"/>
                <w:lang w:val="en-US" w:eastAsia="ru-RU"/>
              </w:rPr>
              <w:t>42,40</w:t>
            </w:r>
          </w:p>
        </w:tc>
      </w:tr>
      <w:tr w:rsidR="00BD3613" w:rsidRPr="00BD3613" w14:paraId="09F3DBD0" w14:textId="77777777" w:rsidTr="00BD361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99809F7" w14:textId="77777777" w:rsidR="00BD3613" w:rsidRPr="00BD3613" w:rsidRDefault="00BD3613" w:rsidP="00BD3613">
            <w:pPr>
              <w:autoSpaceDE w:val="0"/>
              <w:autoSpaceDN w:val="0"/>
              <w:rPr>
                <w:noProof w:val="0"/>
                <w:lang w:val="en-US" w:eastAsia="ru-RU"/>
              </w:rPr>
            </w:pPr>
          </w:p>
        </w:tc>
        <w:tc>
          <w:tcPr>
            <w:tcW w:w="1276" w:type="dxa"/>
            <w:tcBorders>
              <w:top w:val="nil"/>
              <w:bottom w:val="single" w:sz="2" w:space="0" w:color="auto"/>
            </w:tcBorders>
            <w:vAlign w:val="center"/>
          </w:tcPr>
          <w:p w14:paraId="18C32BF0" w14:textId="77777777" w:rsidR="00BD3613" w:rsidRPr="00BD3613" w:rsidRDefault="00BD3613" w:rsidP="00BD3613">
            <w:pPr>
              <w:autoSpaceDE w:val="0"/>
              <w:autoSpaceDN w:val="0"/>
              <w:jc w:val="center"/>
              <w:rPr>
                <w:noProof w:val="0"/>
                <w:sz w:val="16"/>
                <w:szCs w:val="16"/>
                <w:lang w:val="en-US" w:eastAsia="ru-RU"/>
              </w:rPr>
            </w:pPr>
            <w:r w:rsidRPr="00BD3613">
              <w:rPr>
                <w:noProof w:val="0"/>
                <w:sz w:val="16"/>
                <w:szCs w:val="16"/>
                <w:lang w:val="en-US" w:eastAsia="ru-RU"/>
              </w:rPr>
              <w:t>2874125881227</w:t>
            </w:r>
          </w:p>
        </w:tc>
        <w:tc>
          <w:tcPr>
            <w:tcW w:w="4420" w:type="dxa"/>
            <w:tcBorders>
              <w:top w:val="nil"/>
              <w:bottom w:val="single" w:sz="2" w:space="0" w:color="auto"/>
            </w:tcBorders>
          </w:tcPr>
          <w:p w14:paraId="12795C8C" w14:textId="77777777" w:rsidR="00BD3613" w:rsidRPr="00BD3613" w:rsidRDefault="00BD3613" w:rsidP="00BD3613">
            <w:pPr>
              <w:autoSpaceDE w:val="0"/>
              <w:autoSpaceDN w:val="0"/>
              <w:rPr>
                <w:noProof w:val="0"/>
                <w:lang w:val="en-US" w:eastAsia="ru-RU"/>
              </w:rPr>
            </w:pPr>
            <w:proofErr w:type="spellStart"/>
            <w:r w:rsidRPr="00BD3613">
              <w:rPr>
                <w:noProof w:val="0"/>
                <w:lang w:val="en-US" w:eastAsia="ru-RU"/>
              </w:rPr>
              <w:t>Saiba</w:t>
            </w:r>
            <w:proofErr w:type="spellEnd"/>
            <w:r w:rsidRPr="00BD3613">
              <w:rPr>
                <w:noProof w:val="0"/>
                <w:lang w:val="en-US" w:eastAsia="ru-RU"/>
              </w:rPr>
              <w:t xml:space="preserve"> </w:t>
            </w:r>
            <w:proofErr w:type="spellStart"/>
            <w:proofErr w:type="gramStart"/>
            <w:r w:rsidRPr="00BD3613">
              <w:rPr>
                <w:noProof w:val="0"/>
                <w:lang w:val="en-US" w:eastAsia="ru-RU"/>
              </w:rPr>
              <w:t>plata</w:t>
            </w:r>
            <w:proofErr w:type="spellEnd"/>
            <w:r w:rsidRPr="00BD3613">
              <w:rPr>
                <w:noProof w:val="0"/>
                <w:lang w:val="en-US" w:eastAsia="ru-RU"/>
              </w:rPr>
              <w:t xml:space="preserve">  M</w:t>
            </w:r>
            <w:proofErr w:type="gramEnd"/>
            <w:r w:rsidRPr="00BD3613">
              <w:rPr>
                <w:noProof w:val="0"/>
                <w:lang w:val="en-US" w:eastAsia="ru-RU"/>
              </w:rPr>
              <w:t xml:space="preserve"> 8</w:t>
            </w:r>
          </w:p>
        </w:tc>
        <w:tc>
          <w:tcPr>
            <w:tcW w:w="1559" w:type="dxa"/>
            <w:tcBorders>
              <w:top w:val="nil"/>
              <w:bottom w:val="single" w:sz="2" w:space="0" w:color="auto"/>
            </w:tcBorders>
          </w:tcPr>
          <w:p w14:paraId="54E02FD7" w14:textId="77777777" w:rsidR="00BD3613" w:rsidRPr="00BD3613" w:rsidRDefault="00BD3613" w:rsidP="00BD3613">
            <w:pPr>
              <w:autoSpaceDE w:val="0"/>
              <w:autoSpaceDN w:val="0"/>
              <w:jc w:val="center"/>
              <w:rPr>
                <w:noProof w:val="0"/>
                <w:lang w:val="en-US" w:eastAsia="ru-RU"/>
              </w:rPr>
            </w:pPr>
            <w:proofErr w:type="spellStart"/>
            <w:r w:rsidRPr="00BD3613">
              <w:rPr>
                <w:noProof w:val="0"/>
                <w:lang w:val="en-US" w:eastAsia="ru-RU"/>
              </w:rPr>
              <w:t>buc</w:t>
            </w:r>
            <w:proofErr w:type="spellEnd"/>
          </w:p>
        </w:tc>
        <w:tc>
          <w:tcPr>
            <w:tcW w:w="2268" w:type="dxa"/>
            <w:tcBorders>
              <w:top w:val="nil"/>
              <w:bottom w:val="single" w:sz="2" w:space="0" w:color="auto"/>
            </w:tcBorders>
          </w:tcPr>
          <w:p w14:paraId="379821CC" w14:textId="77777777" w:rsidR="00BD3613" w:rsidRPr="00BD3613" w:rsidRDefault="00BD3613" w:rsidP="00BD3613">
            <w:pPr>
              <w:autoSpaceDE w:val="0"/>
              <w:autoSpaceDN w:val="0"/>
              <w:jc w:val="center"/>
              <w:rPr>
                <w:noProof w:val="0"/>
                <w:lang w:val="en-US" w:eastAsia="ru-RU"/>
              </w:rPr>
            </w:pPr>
            <w:r w:rsidRPr="00BD3613">
              <w:rPr>
                <w:noProof w:val="0"/>
                <w:lang w:val="en-US" w:eastAsia="ru-RU"/>
              </w:rPr>
              <w:t>42,40</w:t>
            </w:r>
          </w:p>
        </w:tc>
      </w:tr>
      <w:tr w:rsidR="00BD3613" w:rsidRPr="00BD3613" w14:paraId="36D7541C" w14:textId="77777777" w:rsidTr="00BD361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B4480C5" w14:textId="77777777" w:rsidR="00BD3613" w:rsidRPr="00BD3613" w:rsidRDefault="00BD3613" w:rsidP="00BD3613">
            <w:pPr>
              <w:autoSpaceDE w:val="0"/>
              <w:autoSpaceDN w:val="0"/>
              <w:rPr>
                <w:noProof w:val="0"/>
                <w:lang w:val="en-US" w:eastAsia="ru-RU"/>
              </w:rPr>
            </w:pPr>
          </w:p>
        </w:tc>
        <w:tc>
          <w:tcPr>
            <w:tcW w:w="1276" w:type="dxa"/>
            <w:tcBorders>
              <w:top w:val="nil"/>
              <w:bottom w:val="single" w:sz="2" w:space="0" w:color="auto"/>
            </w:tcBorders>
            <w:vAlign w:val="center"/>
          </w:tcPr>
          <w:p w14:paraId="3E0CFDF8" w14:textId="77777777" w:rsidR="00BD3613" w:rsidRPr="00BD3613" w:rsidRDefault="00BD3613" w:rsidP="00BD3613">
            <w:pPr>
              <w:autoSpaceDE w:val="0"/>
              <w:autoSpaceDN w:val="0"/>
              <w:jc w:val="center"/>
              <w:rPr>
                <w:noProof w:val="0"/>
                <w:sz w:val="16"/>
                <w:szCs w:val="16"/>
                <w:lang w:val="en-US" w:eastAsia="ru-RU"/>
              </w:rPr>
            </w:pPr>
            <w:r w:rsidRPr="00BD3613">
              <w:rPr>
                <w:noProof w:val="0"/>
                <w:sz w:val="16"/>
                <w:szCs w:val="16"/>
                <w:lang w:val="en-US" w:eastAsia="ru-RU"/>
              </w:rPr>
              <w:t>2430226100034</w:t>
            </w:r>
          </w:p>
        </w:tc>
        <w:tc>
          <w:tcPr>
            <w:tcW w:w="4420" w:type="dxa"/>
            <w:tcBorders>
              <w:top w:val="nil"/>
              <w:bottom w:val="single" w:sz="2" w:space="0" w:color="auto"/>
            </w:tcBorders>
          </w:tcPr>
          <w:p w14:paraId="1377D9C1" w14:textId="77777777" w:rsidR="00BD3613" w:rsidRPr="00BD3613" w:rsidRDefault="00BD3613" w:rsidP="00BD3613">
            <w:pPr>
              <w:autoSpaceDE w:val="0"/>
              <w:autoSpaceDN w:val="0"/>
              <w:rPr>
                <w:noProof w:val="0"/>
                <w:lang w:val="en-US" w:eastAsia="ru-RU"/>
              </w:rPr>
            </w:pPr>
            <w:proofErr w:type="spellStart"/>
            <w:r w:rsidRPr="00BD3613">
              <w:rPr>
                <w:noProof w:val="0"/>
                <w:lang w:val="en-US" w:eastAsia="ru-RU"/>
              </w:rPr>
              <w:t>Grund</w:t>
            </w:r>
            <w:proofErr w:type="spellEnd"/>
            <w:r w:rsidRPr="00BD3613">
              <w:rPr>
                <w:noProof w:val="0"/>
                <w:lang w:val="en-US" w:eastAsia="ru-RU"/>
              </w:rPr>
              <w:t xml:space="preserve"> </w:t>
            </w:r>
            <w:proofErr w:type="spellStart"/>
            <w:r w:rsidRPr="00BD3613">
              <w:rPr>
                <w:noProof w:val="0"/>
                <w:lang w:val="en-US" w:eastAsia="ru-RU"/>
              </w:rPr>
              <w:t>miniu</w:t>
            </w:r>
            <w:proofErr w:type="spellEnd"/>
            <w:r w:rsidRPr="00BD3613">
              <w:rPr>
                <w:noProof w:val="0"/>
                <w:lang w:val="en-US" w:eastAsia="ru-RU"/>
              </w:rPr>
              <w:t xml:space="preserve"> </w:t>
            </w:r>
            <w:proofErr w:type="spellStart"/>
            <w:r w:rsidRPr="00BD3613">
              <w:rPr>
                <w:noProof w:val="0"/>
                <w:lang w:val="en-US" w:eastAsia="ru-RU"/>
              </w:rPr>
              <w:t>anticoroziv</w:t>
            </w:r>
            <w:proofErr w:type="spellEnd"/>
            <w:r w:rsidRPr="00BD3613">
              <w:rPr>
                <w:noProof w:val="0"/>
                <w:lang w:val="en-US" w:eastAsia="ru-RU"/>
              </w:rPr>
              <w:t xml:space="preserve"> g.351-4 S 3097-80</w:t>
            </w:r>
          </w:p>
        </w:tc>
        <w:tc>
          <w:tcPr>
            <w:tcW w:w="1559" w:type="dxa"/>
            <w:tcBorders>
              <w:top w:val="nil"/>
              <w:bottom w:val="single" w:sz="2" w:space="0" w:color="auto"/>
            </w:tcBorders>
          </w:tcPr>
          <w:p w14:paraId="77E97F9A" w14:textId="77777777" w:rsidR="00BD3613" w:rsidRPr="00BD3613" w:rsidRDefault="00BD3613" w:rsidP="00BD3613">
            <w:pPr>
              <w:autoSpaceDE w:val="0"/>
              <w:autoSpaceDN w:val="0"/>
              <w:jc w:val="center"/>
              <w:rPr>
                <w:noProof w:val="0"/>
                <w:lang w:val="en-US" w:eastAsia="ru-RU"/>
              </w:rPr>
            </w:pPr>
            <w:r w:rsidRPr="00BD3613">
              <w:rPr>
                <w:noProof w:val="0"/>
                <w:lang w:val="en-US" w:eastAsia="ru-RU"/>
              </w:rPr>
              <w:t>kg</w:t>
            </w:r>
          </w:p>
        </w:tc>
        <w:tc>
          <w:tcPr>
            <w:tcW w:w="2268" w:type="dxa"/>
            <w:tcBorders>
              <w:top w:val="nil"/>
              <w:bottom w:val="single" w:sz="2" w:space="0" w:color="auto"/>
            </w:tcBorders>
          </w:tcPr>
          <w:p w14:paraId="53D12384" w14:textId="77777777" w:rsidR="00BD3613" w:rsidRPr="00BD3613" w:rsidRDefault="00BD3613" w:rsidP="00BD3613">
            <w:pPr>
              <w:autoSpaceDE w:val="0"/>
              <w:autoSpaceDN w:val="0"/>
              <w:jc w:val="center"/>
              <w:rPr>
                <w:noProof w:val="0"/>
                <w:lang w:val="en-US" w:eastAsia="ru-RU"/>
              </w:rPr>
            </w:pPr>
            <w:r w:rsidRPr="00BD3613">
              <w:rPr>
                <w:noProof w:val="0"/>
                <w:lang w:val="en-US" w:eastAsia="ru-RU"/>
              </w:rPr>
              <w:t>1,06</w:t>
            </w:r>
          </w:p>
        </w:tc>
      </w:tr>
      <w:tr w:rsidR="00BD3613" w:rsidRPr="00BD3613" w14:paraId="71A020B4" w14:textId="77777777" w:rsidTr="00BD361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DC2843E" w14:textId="77777777" w:rsidR="00BD3613" w:rsidRPr="00BD3613" w:rsidRDefault="00BD3613" w:rsidP="00BD3613">
            <w:pPr>
              <w:autoSpaceDE w:val="0"/>
              <w:autoSpaceDN w:val="0"/>
              <w:rPr>
                <w:noProof w:val="0"/>
                <w:lang w:val="en-US" w:eastAsia="ru-RU"/>
              </w:rPr>
            </w:pPr>
          </w:p>
        </w:tc>
        <w:tc>
          <w:tcPr>
            <w:tcW w:w="1276" w:type="dxa"/>
            <w:tcBorders>
              <w:top w:val="nil"/>
              <w:bottom w:val="single" w:sz="2" w:space="0" w:color="auto"/>
            </w:tcBorders>
            <w:vAlign w:val="center"/>
          </w:tcPr>
          <w:p w14:paraId="2A584911" w14:textId="77777777" w:rsidR="00BD3613" w:rsidRPr="00BD3613" w:rsidRDefault="00BD3613" w:rsidP="00BD3613">
            <w:pPr>
              <w:autoSpaceDE w:val="0"/>
              <w:autoSpaceDN w:val="0"/>
              <w:jc w:val="center"/>
              <w:rPr>
                <w:noProof w:val="0"/>
                <w:sz w:val="16"/>
                <w:szCs w:val="16"/>
                <w:lang w:val="en-US" w:eastAsia="ru-RU"/>
              </w:rPr>
            </w:pPr>
            <w:r w:rsidRPr="00BD3613">
              <w:rPr>
                <w:noProof w:val="0"/>
                <w:sz w:val="16"/>
                <w:szCs w:val="16"/>
                <w:lang w:val="en-US" w:eastAsia="ru-RU"/>
              </w:rPr>
              <w:t>2873155901200</w:t>
            </w:r>
          </w:p>
        </w:tc>
        <w:tc>
          <w:tcPr>
            <w:tcW w:w="4420" w:type="dxa"/>
            <w:tcBorders>
              <w:top w:val="nil"/>
              <w:bottom w:val="single" w:sz="2" w:space="0" w:color="auto"/>
            </w:tcBorders>
          </w:tcPr>
          <w:p w14:paraId="17F7E579" w14:textId="77777777" w:rsidR="00BD3613" w:rsidRPr="00BD3613" w:rsidRDefault="00BD3613" w:rsidP="00BD3613">
            <w:pPr>
              <w:autoSpaceDE w:val="0"/>
              <w:autoSpaceDN w:val="0"/>
              <w:rPr>
                <w:noProof w:val="0"/>
                <w:lang w:val="en-US" w:eastAsia="ru-RU"/>
              </w:rPr>
            </w:pPr>
            <w:proofErr w:type="spellStart"/>
            <w:r w:rsidRPr="00BD3613">
              <w:rPr>
                <w:noProof w:val="0"/>
                <w:lang w:val="en-US" w:eastAsia="ru-RU"/>
              </w:rPr>
              <w:t>Electrozi</w:t>
            </w:r>
            <w:proofErr w:type="spellEnd"/>
            <w:r w:rsidRPr="00BD3613">
              <w:rPr>
                <w:noProof w:val="0"/>
                <w:lang w:val="en-US" w:eastAsia="ru-RU"/>
              </w:rPr>
              <w:t xml:space="preserve"> </w:t>
            </w:r>
            <w:proofErr w:type="spellStart"/>
            <w:r w:rsidRPr="00BD3613">
              <w:rPr>
                <w:noProof w:val="0"/>
                <w:lang w:val="en-US" w:eastAsia="ru-RU"/>
              </w:rPr>
              <w:t>pentru</w:t>
            </w:r>
            <w:proofErr w:type="spellEnd"/>
            <w:r w:rsidRPr="00BD3613">
              <w:rPr>
                <w:noProof w:val="0"/>
                <w:lang w:val="en-US" w:eastAsia="ru-RU"/>
              </w:rPr>
              <w:t xml:space="preserve"> </w:t>
            </w:r>
            <w:proofErr w:type="spellStart"/>
            <w:r w:rsidRPr="00BD3613">
              <w:rPr>
                <w:noProof w:val="0"/>
                <w:lang w:val="en-US" w:eastAsia="ru-RU"/>
              </w:rPr>
              <w:t>sudura</w:t>
            </w:r>
            <w:proofErr w:type="spellEnd"/>
          </w:p>
        </w:tc>
        <w:tc>
          <w:tcPr>
            <w:tcW w:w="1559" w:type="dxa"/>
            <w:tcBorders>
              <w:top w:val="nil"/>
              <w:bottom w:val="single" w:sz="2" w:space="0" w:color="auto"/>
            </w:tcBorders>
          </w:tcPr>
          <w:p w14:paraId="1C2B13B3" w14:textId="77777777" w:rsidR="00BD3613" w:rsidRPr="00BD3613" w:rsidRDefault="00BD3613" w:rsidP="00BD3613">
            <w:pPr>
              <w:autoSpaceDE w:val="0"/>
              <w:autoSpaceDN w:val="0"/>
              <w:jc w:val="center"/>
              <w:rPr>
                <w:noProof w:val="0"/>
                <w:lang w:val="en-US" w:eastAsia="ru-RU"/>
              </w:rPr>
            </w:pPr>
            <w:r w:rsidRPr="00BD3613">
              <w:rPr>
                <w:noProof w:val="0"/>
                <w:lang w:val="en-US" w:eastAsia="ru-RU"/>
              </w:rPr>
              <w:t>kg</w:t>
            </w:r>
          </w:p>
        </w:tc>
        <w:tc>
          <w:tcPr>
            <w:tcW w:w="2268" w:type="dxa"/>
            <w:tcBorders>
              <w:top w:val="nil"/>
              <w:bottom w:val="single" w:sz="2" w:space="0" w:color="auto"/>
            </w:tcBorders>
          </w:tcPr>
          <w:p w14:paraId="3B9F6B1B" w14:textId="77777777" w:rsidR="00BD3613" w:rsidRPr="00BD3613" w:rsidRDefault="00BD3613" w:rsidP="00BD3613">
            <w:pPr>
              <w:autoSpaceDE w:val="0"/>
              <w:autoSpaceDN w:val="0"/>
              <w:jc w:val="center"/>
              <w:rPr>
                <w:noProof w:val="0"/>
                <w:lang w:val="en-US" w:eastAsia="ru-RU"/>
              </w:rPr>
            </w:pPr>
            <w:r w:rsidRPr="00BD3613">
              <w:rPr>
                <w:noProof w:val="0"/>
                <w:lang w:val="en-US" w:eastAsia="ru-RU"/>
              </w:rPr>
              <w:t>1,22</w:t>
            </w:r>
          </w:p>
        </w:tc>
      </w:tr>
      <w:tr w:rsidR="00BD3613" w:rsidRPr="00BD3613" w14:paraId="022AE5A6" w14:textId="77777777" w:rsidTr="00BD361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7139014" w14:textId="77777777" w:rsidR="00BD3613" w:rsidRPr="00BD3613" w:rsidRDefault="00BD3613" w:rsidP="00BD3613">
            <w:pPr>
              <w:autoSpaceDE w:val="0"/>
              <w:autoSpaceDN w:val="0"/>
              <w:rPr>
                <w:noProof w:val="0"/>
                <w:lang w:val="en-US" w:eastAsia="ru-RU"/>
              </w:rPr>
            </w:pPr>
          </w:p>
        </w:tc>
        <w:tc>
          <w:tcPr>
            <w:tcW w:w="1276" w:type="dxa"/>
            <w:tcBorders>
              <w:top w:val="nil"/>
              <w:bottom w:val="single" w:sz="2" w:space="0" w:color="auto"/>
            </w:tcBorders>
            <w:vAlign w:val="center"/>
          </w:tcPr>
          <w:p w14:paraId="348B1E51" w14:textId="77777777" w:rsidR="00BD3613" w:rsidRPr="00BD3613" w:rsidRDefault="00BD3613" w:rsidP="00BD3613">
            <w:pPr>
              <w:autoSpaceDE w:val="0"/>
              <w:autoSpaceDN w:val="0"/>
              <w:jc w:val="center"/>
              <w:rPr>
                <w:noProof w:val="0"/>
                <w:sz w:val="16"/>
                <w:szCs w:val="16"/>
                <w:lang w:val="en-US" w:eastAsia="ru-RU"/>
              </w:rPr>
            </w:pPr>
            <w:r w:rsidRPr="00BD3613">
              <w:rPr>
                <w:noProof w:val="0"/>
                <w:sz w:val="16"/>
                <w:szCs w:val="16"/>
                <w:lang w:val="en-US" w:eastAsia="ru-RU"/>
              </w:rPr>
              <w:t>4011106202741</w:t>
            </w:r>
          </w:p>
        </w:tc>
        <w:tc>
          <w:tcPr>
            <w:tcW w:w="4420" w:type="dxa"/>
            <w:tcBorders>
              <w:top w:val="nil"/>
              <w:bottom w:val="single" w:sz="2" w:space="0" w:color="auto"/>
            </w:tcBorders>
          </w:tcPr>
          <w:p w14:paraId="5816D51A" w14:textId="77777777" w:rsidR="00BD3613" w:rsidRPr="00BD3613" w:rsidRDefault="00BD3613" w:rsidP="00BD3613">
            <w:pPr>
              <w:autoSpaceDE w:val="0"/>
              <w:autoSpaceDN w:val="0"/>
              <w:rPr>
                <w:noProof w:val="0"/>
                <w:lang w:val="en-US" w:eastAsia="ru-RU"/>
              </w:rPr>
            </w:pPr>
            <w:proofErr w:type="spellStart"/>
            <w:r w:rsidRPr="00BD3613">
              <w:rPr>
                <w:noProof w:val="0"/>
                <w:lang w:val="en-US" w:eastAsia="ru-RU"/>
              </w:rPr>
              <w:t>Energie</w:t>
            </w:r>
            <w:proofErr w:type="spellEnd"/>
            <w:r w:rsidRPr="00BD3613">
              <w:rPr>
                <w:noProof w:val="0"/>
                <w:lang w:val="en-US" w:eastAsia="ru-RU"/>
              </w:rPr>
              <w:t xml:space="preserve"> </w:t>
            </w:r>
            <w:proofErr w:type="spellStart"/>
            <w:r w:rsidRPr="00BD3613">
              <w:rPr>
                <w:noProof w:val="0"/>
                <w:lang w:val="en-US" w:eastAsia="ru-RU"/>
              </w:rPr>
              <w:t>electrica</w:t>
            </w:r>
            <w:proofErr w:type="spellEnd"/>
          </w:p>
        </w:tc>
        <w:tc>
          <w:tcPr>
            <w:tcW w:w="1559" w:type="dxa"/>
            <w:tcBorders>
              <w:top w:val="nil"/>
              <w:bottom w:val="single" w:sz="2" w:space="0" w:color="auto"/>
            </w:tcBorders>
          </w:tcPr>
          <w:p w14:paraId="7EFA31D0" w14:textId="77777777" w:rsidR="00BD3613" w:rsidRPr="00BD3613" w:rsidRDefault="00BD3613" w:rsidP="00BD3613">
            <w:pPr>
              <w:autoSpaceDE w:val="0"/>
              <w:autoSpaceDN w:val="0"/>
              <w:jc w:val="center"/>
              <w:rPr>
                <w:noProof w:val="0"/>
                <w:lang w:val="en-US" w:eastAsia="ru-RU"/>
              </w:rPr>
            </w:pPr>
            <w:r w:rsidRPr="00BD3613">
              <w:rPr>
                <w:noProof w:val="0"/>
                <w:lang w:val="en-US" w:eastAsia="ru-RU"/>
              </w:rPr>
              <w:t>kw</w:t>
            </w:r>
          </w:p>
        </w:tc>
        <w:tc>
          <w:tcPr>
            <w:tcW w:w="2268" w:type="dxa"/>
            <w:tcBorders>
              <w:top w:val="nil"/>
              <w:bottom w:val="single" w:sz="2" w:space="0" w:color="auto"/>
            </w:tcBorders>
          </w:tcPr>
          <w:p w14:paraId="5F5603ED" w14:textId="77777777" w:rsidR="00BD3613" w:rsidRPr="00BD3613" w:rsidRDefault="00BD3613" w:rsidP="00BD3613">
            <w:pPr>
              <w:autoSpaceDE w:val="0"/>
              <w:autoSpaceDN w:val="0"/>
              <w:jc w:val="center"/>
              <w:rPr>
                <w:noProof w:val="0"/>
                <w:lang w:val="en-US" w:eastAsia="ru-RU"/>
              </w:rPr>
            </w:pPr>
            <w:r w:rsidRPr="00BD3613">
              <w:rPr>
                <w:noProof w:val="0"/>
                <w:lang w:val="en-US" w:eastAsia="ru-RU"/>
              </w:rPr>
              <w:t>2,44</w:t>
            </w:r>
          </w:p>
        </w:tc>
      </w:tr>
      <w:tr w:rsidR="00BD3613" w:rsidRPr="00BD3613" w14:paraId="3C7E439F" w14:textId="77777777" w:rsidTr="00BD361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2B8B3B2" w14:textId="77777777" w:rsidR="00BD3613" w:rsidRPr="00BD3613" w:rsidRDefault="00BD3613" w:rsidP="00BD3613">
            <w:pPr>
              <w:autoSpaceDE w:val="0"/>
              <w:autoSpaceDN w:val="0"/>
              <w:rPr>
                <w:noProof w:val="0"/>
                <w:lang w:val="en-US" w:eastAsia="ru-RU"/>
              </w:rPr>
            </w:pPr>
          </w:p>
        </w:tc>
        <w:tc>
          <w:tcPr>
            <w:tcW w:w="1276" w:type="dxa"/>
            <w:tcBorders>
              <w:top w:val="nil"/>
              <w:bottom w:val="single" w:sz="2" w:space="0" w:color="auto"/>
            </w:tcBorders>
            <w:vAlign w:val="center"/>
          </w:tcPr>
          <w:p w14:paraId="42D29BD1" w14:textId="77777777" w:rsidR="00BD3613" w:rsidRPr="00BD3613" w:rsidRDefault="00BD3613" w:rsidP="00BD3613">
            <w:pPr>
              <w:autoSpaceDE w:val="0"/>
              <w:autoSpaceDN w:val="0"/>
              <w:jc w:val="center"/>
              <w:rPr>
                <w:noProof w:val="0"/>
                <w:sz w:val="16"/>
                <w:szCs w:val="16"/>
                <w:lang w:val="en-US" w:eastAsia="ru-RU"/>
              </w:rPr>
            </w:pPr>
            <w:r w:rsidRPr="00BD3613">
              <w:rPr>
                <w:noProof w:val="0"/>
                <w:sz w:val="16"/>
                <w:szCs w:val="16"/>
                <w:lang w:val="en-US" w:eastAsia="ru-RU"/>
              </w:rPr>
              <w:t>2651122100402</w:t>
            </w:r>
          </w:p>
        </w:tc>
        <w:tc>
          <w:tcPr>
            <w:tcW w:w="4420" w:type="dxa"/>
            <w:tcBorders>
              <w:top w:val="nil"/>
              <w:bottom w:val="single" w:sz="2" w:space="0" w:color="auto"/>
            </w:tcBorders>
          </w:tcPr>
          <w:p w14:paraId="24B07DD7" w14:textId="77777777" w:rsidR="00BD3613" w:rsidRPr="00BD3613" w:rsidRDefault="00BD3613" w:rsidP="00BD3613">
            <w:pPr>
              <w:autoSpaceDE w:val="0"/>
              <w:autoSpaceDN w:val="0"/>
              <w:rPr>
                <w:noProof w:val="0"/>
                <w:lang w:val="en-US" w:eastAsia="ru-RU"/>
              </w:rPr>
            </w:pPr>
            <w:proofErr w:type="spellStart"/>
            <w:r w:rsidRPr="00BD3613">
              <w:rPr>
                <w:noProof w:val="0"/>
                <w:lang w:val="en-US" w:eastAsia="ru-RU"/>
              </w:rPr>
              <w:t>Ciment</w:t>
            </w:r>
            <w:proofErr w:type="spellEnd"/>
            <w:r w:rsidRPr="00BD3613">
              <w:rPr>
                <w:noProof w:val="0"/>
                <w:lang w:val="en-US" w:eastAsia="ru-RU"/>
              </w:rPr>
              <w:t xml:space="preserve"> </w:t>
            </w:r>
            <w:proofErr w:type="spellStart"/>
            <w:r w:rsidRPr="00BD3613">
              <w:rPr>
                <w:noProof w:val="0"/>
                <w:lang w:val="en-US" w:eastAsia="ru-RU"/>
              </w:rPr>
              <w:t>metalurgic</w:t>
            </w:r>
            <w:proofErr w:type="spellEnd"/>
            <w:r w:rsidRPr="00BD3613">
              <w:rPr>
                <w:noProof w:val="0"/>
                <w:lang w:val="en-US" w:eastAsia="ru-RU"/>
              </w:rPr>
              <w:t xml:space="preserve"> cu </w:t>
            </w:r>
            <w:proofErr w:type="spellStart"/>
            <w:r w:rsidRPr="00BD3613">
              <w:rPr>
                <w:noProof w:val="0"/>
                <w:lang w:val="en-US" w:eastAsia="ru-RU"/>
              </w:rPr>
              <w:t>adaosuri</w:t>
            </w:r>
            <w:proofErr w:type="spellEnd"/>
            <w:r w:rsidRPr="00BD3613">
              <w:rPr>
                <w:noProof w:val="0"/>
                <w:lang w:val="en-US" w:eastAsia="ru-RU"/>
              </w:rPr>
              <w:t xml:space="preserve"> M 30 </w:t>
            </w:r>
            <w:proofErr w:type="spellStart"/>
            <w:r w:rsidRPr="00BD3613">
              <w:rPr>
                <w:noProof w:val="0"/>
                <w:lang w:val="en-US" w:eastAsia="ru-RU"/>
              </w:rPr>
              <w:t>saci</w:t>
            </w:r>
            <w:proofErr w:type="spellEnd"/>
            <w:r w:rsidRPr="00BD3613">
              <w:rPr>
                <w:noProof w:val="0"/>
                <w:lang w:val="en-US" w:eastAsia="ru-RU"/>
              </w:rPr>
              <w:t xml:space="preserve"> S1500</w:t>
            </w:r>
          </w:p>
        </w:tc>
        <w:tc>
          <w:tcPr>
            <w:tcW w:w="1559" w:type="dxa"/>
            <w:tcBorders>
              <w:top w:val="nil"/>
              <w:bottom w:val="single" w:sz="2" w:space="0" w:color="auto"/>
            </w:tcBorders>
          </w:tcPr>
          <w:p w14:paraId="21D85D93" w14:textId="77777777" w:rsidR="00BD3613" w:rsidRPr="00BD3613" w:rsidRDefault="00BD3613" w:rsidP="00BD3613">
            <w:pPr>
              <w:autoSpaceDE w:val="0"/>
              <w:autoSpaceDN w:val="0"/>
              <w:jc w:val="center"/>
              <w:rPr>
                <w:noProof w:val="0"/>
                <w:lang w:val="en-US" w:eastAsia="ru-RU"/>
              </w:rPr>
            </w:pPr>
            <w:r w:rsidRPr="00BD3613">
              <w:rPr>
                <w:noProof w:val="0"/>
                <w:lang w:val="en-US" w:eastAsia="ru-RU"/>
              </w:rPr>
              <w:t>kg</w:t>
            </w:r>
          </w:p>
        </w:tc>
        <w:tc>
          <w:tcPr>
            <w:tcW w:w="2268" w:type="dxa"/>
            <w:tcBorders>
              <w:top w:val="nil"/>
              <w:bottom w:val="single" w:sz="2" w:space="0" w:color="auto"/>
            </w:tcBorders>
          </w:tcPr>
          <w:p w14:paraId="048A9A49" w14:textId="77777777" w:rsidR="00BD3613" w:rsidRPr="00BD3613" w:rsidRDefault="00BD3613" w:rsidP="00BD3613">
            <w:pPr>
              <w:autoSpaceDE w:val="0"/>
              <w:autoSpaceDN w:val="0"/>
              <w:jc w:val="center"/>
              <w:rPr>
                <w:noProof w:val="0"/>
                <w:lang w:val="en-US" w:eastAsia="ru-RU"/>
              </w:rPr>
            </w:pPr>
            <w:r w:rsidRPr="00BD3613">
              <w:rPr>
                <w:noProof w:val="0"/>
                <w:lang w:val="en-US" w:eastAsia="ru-RU"/>
              </w:rPr>
              <w:t>13,25</w:t>
            </w:r>
          </w:p>
        </w:tc>
      </w:tr>
      <w:tr w:rsidR="00BD3613" w:rsidRPr="00BD3613" w14:paraId="16463FBD" w14:textId="77777777" w:rsidTr="00BD361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2F50BB8" w14:textId="77777777" w:rsidR="00BD3613" w:rsidRPr="00BD3613" w:rsidRDefault="00BD3613" w:rsidP="00BD3613">
            <w:pPr>
              <w:autoSpaceDE w:val="0"/>
              <w:autoSpaceDN w:val="0"/>
              <w:rPr>
                <w:noProof w:val="0"/>
                <w:lang w:val="en-US" w:eastAsia="ru-RU"/>
              </w:rPr>
            </w:pPr>
          </w:p>
        </w:tc>
        <w:tc>
          <w:tcPr>
            <w:tcW w:w="1276" w:type="dxa"/>
            <w:tcBorders>
              <w:top w:val="nil"/>
              <w:bottom w:val="single" w:sz="2" w:space="0" w:color="auto"/>
            </w:tcBorders>
            <w:vAlign w:val="center"/>
          </w:tcPr>
          <w:p w14:paraId="1DCF6D55" w14:textId="77777777" w:rsidR="00BD3613" w:rsidRPr="00BD3613" w:rsidRDefault="00BD3613" w:rsidP="00BD3613">
            <w:pPr>
              <w:autoSpaceDE w:val="0"/>
              <w:autoSpaceDN w:val="0"/>
              <w:jc w:val="center"/>
              <w:rPr>
                <w:noProof w:val="0"/>
                <w:sz w:val="16"/>
                <w:szCs w:val="16"/>
                <w:lang w:val="en-US" w:eastAsia="ru-RU"/>
              </w:rPr>
            </w:pPr>
            <w:r w:rsidRPr="00BD3613">
              <w:rPr>
                <w:noProof w:val="0"/>
                <w:sz w:val="16"/>
                <w:szCs w:val="16"/>
                <w:lang w:val="en-US" w:eastAsia="ru-RU"/>
              </w:rPr>
              <w:t>1421102200496</w:t>
            </w:r>
          </w:p>
        </w:tc>
        <w:tc>
          <w:tcPr>
            <w:tcW w:w="4420" w:type="dxa"/>
            <w:tcBorders>
              <w:top w:val="nil"/>
              <w:bottom w:val="single" w:sz="2" w:space="0" w:color="auto"/>
            </w:tcBorders>
          </w:tcPr>
          <w:p w14:paraId="39A22767" w14:textId="77777777" w:rsidR="00BD3613" w:rsidRPr="00BD3613" w:rsidRDefault="00BD3613" w:rsidP="00BD3613">
            <w:pPr>
              <w:autoSpaceDE w:val="0"/>
              <w:autoSpaceDN w:val="0"/>
              <w:rPr>
                <w:noProof w:val="0"/>
                <w:lang w:val="en-US" w:eastAsia="ru-RU"/>
              </w:rPr>
            </w:pPr>
            <w:proofErr w:type="spellStart"/>
            <w:r w:rsidRPr="00BD3613">
              <w:rPr>
                <w:noProof w:val="0"/>
                <w:lang w:val="en-US" w:eastAsia="ru-RU"/>
              </w:rPr>
              <w:t>Nisip</w:t>
            </w:r>
            <w:proofErr w:type="spellEnd"/>
            <w:r w:rsidRPr="00BD3613">
              <w:rPr>
                <w:noProof w:val="0"/>
                <w:lang w:val="en-US" w:eastAsia="ru-RU"/>
              </w:rPr>
              <w:t xml:space="preserve"> </w:t>
            </w:r>
            <w:proofErr w:type="spellStart"/>
            <w:r w:rsidRPr="00BD3613">
              <w:rPr>
                <w:noProof w:val="0"/>
                <w:lang w:val="en-US" w:eastAsia="ru-RU"/>
              </w:rPr>
              <w:t>sortat</w:t>
            </w:r>
            <w:proofErr w:type="spellEnd"/>
            <w:r w:rsidRPr="00BD3613">
              <w:rPr>
                <w:noProof w:val="0"/>
                <w:lang w:val="en-US" w:eastAsia="ru-RU"/>
              </w:rPr>
              <w:t xml:space="preserve"> </w:t>
            </w:r>
            <w:proofErr w:type="spellStart"/>
            <w:r w:rsidRPr="00BD3613">
              <w:rPr>
                <w:noProof w:val="0"/>
                <w:lang w:val="en-US" w:eastAsia="ru-RU"/>
              </w:rPr>
              <w:t>nespalat</w:t>
            </w:r>
            <w:proofErr w:type="spellEnd"/>
            <w:r w:rsidRPr="00BD3613">
              <w:rPr>
                <w:noProof w:val="0"/>
                <w:lang w:val="en-US" w:eastAsia="ru-RU"/>
              </w:rPr>
              <w:t xml:space="preserve"> de </w:t>
            </w:r>
            <w:proofErr w:type="spellStart"/>
            <w:r w:rsidRPr="00BD3613">
              <w:rPr>
                <w:noProof w:val="0"/>
                <w:lang w:val="en-US" w:eastAsia="ru-RU"/>
              </w:rPr>
              <w:t>riu</w:t>
            </w:r>
            <w:proofErr w:type="spellEnd"/>
            <w:r w:rsidRPr="00BD3613">
              <w:rPr>
                <w:noProof w:val="0"/>
                <w:lang w:val="en-US" w:eastAsia="ru-RU"/>
              </w:rPr>
              <w:t xml:space="preserve"> </w:t>
            </w:r>
            <w:proofErr w:type="spellStart"/>
            <w:r w:rsidRPr="00BD3613">
              <w:rPr>
                <w:noProof w:val="0"/>
                <w:lang w:val="en-US" w:eastAsia="ru-RU"/>
              </w:rPr>
              <w:t>si</w:t>
            </w:r>
            <w:proofErr w:type="spellEnd"/>
            <w:r w:rsidRPr="00BD3613">
              <w:rPr>
                <w:noProof w:val="0"/>
                <w:lang w:val="en-US" w:eastAsia="ru-RU"/>
              </w:rPr>
              <w:t xml:space="preserve"> </w:t>
            </w:r>
            <w:proofErr w:type="spellStart"/>
            <w:r w:rsidRPr="00BD3613">
              <w:rPr>
                <w:noProof w:val="0"/>
                <w:lang w:val="en-US" w:eastAsia="ru-RU"/>
              </w:rPr>
              <w:t>lacuri</w:t>
            </w:r>
            <w:proofErr w:type="spellEnd"/>
            <w:r w:rsidRPr="00BD3613">
              <w:rPr>
                <w:noProof w:val="0"/>
                <w:lang w:val="en-US" w:eastAsia="ru-RU"/>
              </w:rPr>
              <w:t xml:space="preserve"> 0,0-1,0 mm</w:t>
            </w:r>
          </w:p>
        </w:tc>
        <w:tc>
          <w:tcPr>
            <w:tcW w:w="1559" w:type="dxa"/>
            <w:tcBorders>
              <w:top w:val="nil"/>
              <w:bottom w:val="single" w:sz="2" w:space="0" w:color="auto"/>
            </w:tcBorders>
          </w:tcPr>
          <w:p w14:paraId="1CCE65E0" w14:textId="77777777" w:rsidR="00BD3613" w:rsidRPr="00BD3613" w:rsidRDefault="00BD3613" w:rsidP="00BD3613">
            <w:pPr>
              <w:autoSpaceDE w:val="0"/>
              <w:autoSpaceDN w:val="0"/>
              <w:jc w:val="center"/>
              <w:rPr>
                <w:noProof w:val="0"/>
                <w:lang w:val="en-US" w:eastAsia="ru-RU"/>
              </w:rPr>
            </w:pPr>
            <w:r w:rsidRPr="00BD3613">
              <w:rPr>
                <w:noProof w:val="0"/>
                <w:lang w:val="en-US" w:eastAsia="ru-RU"/>
              </w:rPr>
              <w:t>m3</w:t>
            </w:r>
          </w:p>
        </w:tc>
        <w:tc>
          <w:tcPr>
            <w:tcW w:w="2268" w:type="dxa"/>
            <w:tcBorders>
              <w:top w:val="nil"/>
              <w:bottom w:val="single" w:sz="2" w:space="0" w:color="auto"/>
            </w:tcBorders>
          </w:tcPr>
          <w:p w14:paraId="3526F27B" w14:textId="77777777" w:rsidR="00BD3613" w:rsidRPr="00BD3613" w:rsidRDefault="00BD3613" w:rsidP="00BD3613">
            <w:pPr>
              <w:autoSpaceDE w:val="0"/>
              <w:autoSpaceDN w:val="0"/>
              <w:jc w:val="center"/>
              <w:rPr>
                <w:noProof w:val="0"/>
                <w:lang w:val="en-US" w:eastAsia="ru-RU"/>
              </w:rPr>
            </w:pPr>
            <w:r w:rsidRPr="00BD3613">
              <w:rPr>
                <w:noProof w:val="0"/>
                <w:lang w:val="en-US" w:eastAsia="ru-RU"/>
              </w:rPr>
              <w:t>0,04</w:t>
            </w:r>
          </w:p>
        </w:tc>
      </w:tr>
      <w:tr w:rsidR="00BD3613" w:rsidRPr="00BD3613" w14:paraId="1D9F5E95" w14:textId="77777777" w:rsidTr="00BD361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007E012" w14:textId="77777777" w:rsidR="00BD3613" w:rsidRPr="00BD3613" w:rsidRDefault="00BD3613" w:rsidP="00BD3613">
            <w:pPr>
              <w:autoSpaceDE w:val="0"/>
              <w:autoSpaceDN w:val="0"/>
              <w:rPr>
                <w:noProof w:val="0"/>
                <w:lang w:val="en-US" w:eastAsia="ru-RU"/>
              </w:rPr>
            </w:pPr>
          </w:p>
        </w:tc>
        <w:tc>
          <w:tcPr>
            <w:tcW w:w="1276" w:type="dxa"/>
            <w:tcBorders>
              <w:top w:val="nil"/>
              <w:bottom w:val="single" w:sz="2" w:space="0" w:color="auto"/>
            </w:tcBorders>
            <w:vAlign w:val="center"/>
          </w:tcPr>
          <w:p w14:paraId="692BE508" w14:textId="77777777" w:rsidR="00BD3613" w:rsidRPr="00BD3613" w:rsidRDefault="00BD3613" w:rsidP="00BD3613">
            <w:pPr>
              <w:autoSpaceDE w:val="0"/>
              <w:autoSpaceDN w:val="0"/>
              <w:jc w:val="center"/>
              <w:rPr>
                <w:noProof w:val="0"/>
                <w:sz w:val="16"/>
                <w:szCs w:val="16"/>
                <w:lang w:val="en-US" w:eastAsia="ru-RU"/>
              </w:rPr>
            </w:pPr>
            <w:r w:rsidRPr="00BD3613">
              <w:rPr>
                <w:noProof w:val="0"/>
                <w:sz w:val="16"/>
                <w:szCs w:val="16"/>
                <w:lang w:val="en-US" w:eastAsia="ru-RU"/>
              </w:rPr>
              <w:t>4100116202818</w:t>
            </w:r>
          </w:p>
        </w:tc>
        <w:tc>
          <w:tcPr>
            <w:tcW w:w="4420" w:type="dxa"/>
            <w:tcBorders>
              <w:top w:val="nil"/>
              <w:bottom w:val="single" w:sz="2" w:space="0" w:color="auto"/>
            </w:tcBorders>
          </w:tcPr>
          <w:p w14:paraId="53FE6395" w14:textId="77777777" w:rsidR="00BD3613" w:rsidRPr="00BD3613" w:rsidRDefault="00BD3613" w:rsidP="00BD3613">
            <w:pPr>
              <w:autoSpaceDE w:val="0"/>
              <w:autoSpaceDN w:val="0"/>
              <w:rPr>
                <w:noProof w:val="0"/>
                <w:lang w:val="en-US" w:eastAsia="ru-RU"/>
              </w:rPr>
            </w:pPr>
            <w:proofErr w:type="spellStart"/>
            <w:r w:rsidRPr="00BD3613">
              <w:rPr>
                <w:noProof w:val="0"/>
                <w:lang w:val="en-US" w:eastAsia="ru-RU"/>
              </w:rPr>
              <w:t>Apa</w:t>
            </w:r>
            <w:proofErr w:type="spellEnd"/>
            <w:r w:rsidRPr="00BD3613">
              <w:rPr>
                <w:noProof w:val="0"/>
                <w:lang w:val="en-US" w:eastAsia="ru-RU"/>
              </w:rPr>
              <w:t xml:space="preserve"> </w:t>
            </w:r>
            <w:proofErr w:type="spellStart"/>
            <w:r w:rsidRPr="00BD3613">
              <w:rPr>
                <w:noProof w:val="0"/>
                <w:lang w:val="en-US" w:eastAsia="ru-RU"/>
              </w:rPr>
              <w:t>pentru</w:t>
            </w:r>
            <w:proofErr w:type="spellEnd"/>
            <w:r w:rsidRPr="00BD3613">
              <w:rPr>
                <w:noProof w:val="0"/>
                <w:lang w:val="en-US" w:eastAsia="ru-RU"/>
              </w:rPr>
              <w:t xml:space="preserve"> </w:t>
            </w:r>
            <w:proofErr w:type="spellStart"/>
            <w:r w:rsidRPr="00BD3613">
              <w:rPr>
                <w:noProof w:val="0"/>
                <w:lang w:val="en-US" w:eastAsia="ru-RU"/>
              </w:rPr>
              <w:t>mortare</w:t>
            </w:r>
            <w:proofErr w:type="spellEnd"/>
            <w:r w:rsidRPr="00BD3613">
              <w:rPr>
                <w:noProof w:val="0"/>
                <w:lang w:val="en-US" w:eastAsia="ru-RU"/>
              </w:rPr>
              <w:t xml:space="preserve"> </w:t>
            </w:r>
            <w:proofErr w:type="spellStart"/>
            <w:r w:rsidRPr="00BD3613">
              <w:rPr>
                <w:noProof w:val="0"/>
                <w:lang w:val="en-US" w:eastAsia="ru-RU"/>
              </w:rPr>
              <w:t>si</w:t>
            </w:r>
            <w:proofErr w:type="spellEnd"/>
            <w:r w:rsidRPr="00BD3613">
              <w:rPr>
                <w:noProof w:val="0"/>
                <w:lang w:val="en-US" w:eastAsia="ru-RU"/>
              </w:rPr>
              <w:t xml:space="preserve"> </w:t>
            </w:r>
            <w:proofErr w:type="spellStart"/>
            <w:r w:rsidRPr="00BD3613">
              <w:rPr>
                <w:noProof w:val="0"/>
                <w:lang w:val="en-US" w:eastAsia="ru-RU"/>
              </w:rPr>
              <w:t>betoane</w:t>
            </w:r>
            <w:proofErr w:type="spellEnd"/>
          </w:p>
        </w:tc>
        <w:tc>
          <w:tcPr>
            <w:tcW w:w="1559" w:type="dxa"/>
            <w:tcBorders>
              <w:top w:val="nil"/>
              <w:bottom w:val="single" w:sz="2" w:space="0" w:color="auto"/>
            </w:tcBorders>
          </w:tcPr>
          <w:p w14:paraId="613F38BF" w14:textId="77777777" w:rsidR="00BD3613" w:rsidRPr="00BD3613" w:rsidRDefault="00BD3613" w:rsidP="00BD3613">
            <w:pPr>
              <w:autoSpaceDE w:val="0"/>
              <w:autoSpaceDN w:val="0"/>
              <w:jc w:val="center"/>
              <w:rPr>
                <w:noProof w:val="0"/>
                <w:lang w:val="en-US" w:eastAsia="ru-RU"/>
              </w:rPr>
            </w:pPr>
            <w:r w:rsidRPr="00BD3613">
              <w:rPr>
                <w:noProof w:val="0"/>
                <w:lang w:val="en-US" w:eastAsia="ru-RU"/>
              </w:rPr>
              <w:t>m3</w:t>
            </w:r>
          </w:p>
        </w:tc>
        <w:tc>
          <w:tcPr>
            <w:tcW w:w="2268" w:type="dxa"/>
            <w:tcBorders>
              <w:top w:val="nil"/>
              <w:bottom w:val="single" w:sz="2" w:space="0" w:color="auto"/>
            </w:tcBorders>
          </w:tcPr>
          <w:p w14:paraId="5170ED9F" w14:textId="77777777" w:rsidR="00BD3613" w:rsidRPr="00BD3613" w:rsidRDefault="00BD3613" w:rsidP="00BD3613">
            <w:pPr>
              <w:autoSpaceDE w:val="0"/>
              <w:autoSpaceDN w:val="0"/>
              <w:jc w:val="center"/>
              <w:rPr>
                <w:noProof w:val="0"/>
                <w:lang w:val="en-US" w:eastAsia="ru-RU"/>
              </w:rPr>
            </w:pPr>
            <w:r w:rsidRPr="00BD3613">
              <w:rPr>
                <w:noProof w:val="0"/>
                <w:lang w:val="en-US" w:eastAsia="ru-RU"/>
              </w:rPr>
              <w:t>0,01</w:t>
            </w:r>
          </w:p>
        </w:tc>
      </w:tr>
      <w:tr w:rsidR="00BD3613" w:rsidRPr="00BD3613" w14:paraId="2CE3322F" w14:textId="77777777" w:rsidTr="00BD361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5FC4DE7" w14:textId="77777777" w:rsidR="00BD3613" w:rsidRPr="00BD3613" w:rsidRDefault="00BD3613" w:rsidP="00BD3613">
            <w:pPr>
              <w:autoSpaceDE w:val="0"/>
              <w:autoSpaceDN w:val="0"/>
              <w:rPr>
                <w:noProof w:val="0"/>
                <w:lang w:val="en-US" w:eastAsia="ru-RU"/>
              </w:rPr>
            </w:pPr>
          </w:p>
        </w:tc>
        <w:tc>
          <w:tcPr>
            <w:tcW w:w="1276" w:type="dxa"/>
            <w:tcBorders>
              <w:top w:val="nil"/>
              <w:bottom w:val="single" w:sz="2" w:space="0" w:color="auto"/>
            </w:tcBorders>
            <w:vAlign w:val="center"/>
          </w:tcPr>
          <w:p w14:paraId="3B454D3E" w14:textId="77777777" w:rsidR="00BD3613" w:rsidRPr="00BD3613" w:rsidRDefault="00BD3613" w:rsidP="00BD3613">
            <w:pPr>
              <w:autoSpaceDE w:val="0"/>
              <w:autoSpaceDN w:val="0"/>
              <w:jc w:val="center"/>
              <w:rPr>
                <w:noProof w:val="0"/>
                <w:sz w:val="16"/>
                <w:szCs w:val="16"/>
                <w:lang w:val="en-US" w:eastAsia="ru-RU"/>
              </w:rPr>
            </w:pPr>
            <w:r w:rsidRPr="00BD3613">
              <w:rPr>
                <w:noProof w:val="0"/>
                <w:sz w:val="16"/>
                <w:szCs w:val="16"/>
                <w:lang w:val="en-US" w:eastAsia="ru-RU"/>
              </w:rPr>
              <w:t>2410520006700</w:t>
            </w:r>
          </w:p>
        </w:tc>
        <w:tc>
          <w:tcPr>
            <w:tcW w:w="4420" w:type="dxa"/>
            <w:tcBorders>
              <w:top w:val="nil"/>
              <w:bottom w:val="single" w:sz="2" w:space="0" w:color="auto"/>
            </w:tcBorders>
          </w:tcPr>
          <w:p w14:paraId="6CB11172" w14:textId="77777777" w:rsidR="00BD3613" w:rsidRPr="00BD3613" w:rsidRDefault="00BD3613" w:rsidP="00BD3613">
            <w:pPr>
              <w:autoSpaceDE w:val="0"/>
              <w:autoSpaceDN w:val="0"/>
              <w:rPr>
                <w:noProof w:val="0"/>
                <w:lang w:val="en-US" w:eastAsia="ru-RU"/>
              </w:rPr>
            </w:pPr>
            <w:proofErr w:type="spellStart"/>
            <w:r w:rsidRPr="00BD3613">
              <w:rPr>
                <w:noProof w:val="0"/>
                <w:lang w:val="en-US" w:eastAsia="ru-RU"/>
              </w:rPr>
              <w:t>Automacara</w:t>
            </w:r>
            <w:proofErr w:type="spellEnd"/>
            <w:r w:rsidRPr="00BD3613">
              <w:rPr>
                <w:noProof w:val="0"/>
                <w:lang w:val="en-US" w:eastAsia="ru-RU"/>
              </w:rPr>
              <w:t xml:space="preserve"> </w:t>
            </w:r>
          </w:p>
        </w:tc>
        <w:tc>
          <w:tcPr>
            <w:tcW w:w="1559" w:type="dxa"/>
            <w:tcBorders>
              <w:top w:val="nil"/>
              <w:bottom w:val="single" w:sz="2" w:space="0" w:color="auto"/>
            </w:tcBorders>
          </w:tcPr>
          <w:p w14:paraId="5FF73F05" w14:textId="77777777" w:rsidR="00BD3613" w:rsidRPr="00BD3613" w:rsidRDefault="00BD3613" w:rsidP="00BD3613">
            <w:pPr>
              <w:autoSpaceDE w:val="0"/>
              <w:autoSpaceDN w:val="0"/>
              <w:jc w:val="center"/>
              <w:rPr>
                <w:noProof w:val="0"/>
                <w:lang w:val="en-US" w:eastAsia="ru-RU"/>
              </w:rPr>
            </w:pPr>
            <w:r w:rsidRPr="00BD3613">
              <w:rPr>
                <w:noProof w:val="0"/>
                <w:lang w:val="en-US" w:eastAsia="ru-RU"/>
              </w:rPr>
              <w:t>h-</w:t>
            </w:r>
            <w:proofErr w:type="spellStart"/>
            <w:r w:rsidRPr="00BD3613">
              <w:rPr>
                <w:noProof w:val="0"/>
                <w:lang w:val="en-US" w:eastAsia="ru-RU"/>
              </w:rPr>
              <w:t>ut</w:t>
            </w:r>
            <w:proofErr w:type="spellEnd"/>
          </w:p>
        </w:tc>
        <w:tc>
          <w:tcPr>
            <w:tcW w:w="2268" w:type="dxa"/>
            <w:tcBorders>
              <w:top w:val="nil"/>
              <w:bottom w:val="single" w:sz="2" w:space="0" w:color="auto"/>
            </w:tcBorders>
          </w:tcPr>
          <w:p w14:paraId="2B397F5B" w14:textId="77777777" w:rsidR="00BD3613" w:rsidRPr="00BD3613" w:rsidRDefault="00BD3613" w:rsidP="00BD3613">
            <w:pPr>
              <w:autoSpaceDE w:val="0"/>
              <w:autoSpaceDN w:val="0"/>
              <w:jc w:val="center"/>
              <w:rPr>
                <w:noProof w:val="0"/>
                <w:lang w:val="en-US" w:eastAsia="ru-RU"/>
              </w:rPr>
            </w:pPr>
            <w:r w:rsidRPr="00BD3613">
              <w:rPr>
                <w:noProof w:val="0"/>
                <w:lang w:val="en-US" w:eastAsia="ru-RU"/>
              </w:rPr>
              <w:t>0,21</w:t>
            </w:r>
          </w:p>
        </w:tc>
      </w:tr>
      <w:tr w:rsidR="00BD3613" w:rsidRPr="00BD3613" w14:paraId="20005D54" w14:textId="77777777" w:rsidTr="00BD36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308F524" w14:textId="77777777" w:rsidR="00BD3613" w:rsidRPr="00BD3613" w:rsidRDefault="00BD3613" w:rsidP="00BD3613">
            <w:pPr>
              <w:autoSpaceDE w:val="0"/>
              <w:autoSpaceDN w:val="0"/>
              <w:rPr>
                <w:noProof w:val="0"/>
                <w:lang w:val="en-US" w:eastAsia="ru-RU"/>
              </w:rPr>
            </w:pPr>
            <w:r w:rsidRPr="00BD3613">
              <w:rPr>
                <w:noProof w:val="0"/>
                <w:lang w:val="en-US" w:eastAsia="ru-RU"/>
              </w:rPr>
              <w:t>7</w:t>
            </w:r>
          </w:p>
        </w:tc>
        <w:tc>
          <w:tcPr>
            <w:tcW w:w="1276" w:type="dxa"/>
            <w:tcBorders>
              <w:top w:val="single" w:sz="4" w:space="0" w:color="auto"/>
              <w:bottom w:val="single" w:sz="4" w:space="0" w:color="auto"/>
            </w:tcBorders>
          </w:tcPr>
          <w:p w14:paraId="29B13C2C" w14:textId="77777777" w:rsidR="00BD3613" w:rsidRPr="00BD3613" w:rsidRDefault="00BD3613" w:rsidP="00BD3613">
            <w:pPr>
              <w:autoSpaceDE w:val="0"/>
              <w:autoSpaceDN w:val="0"/>
              <w:rPr>
                <w:noProof w:val="0"/>
                <w:lang w:val="en-US" w:eastAsia="ru-RU"/>
              </w:rPr>
            </w:pPr>
            <w:r w:rsidRPr="00BD3613">
              <w:rPr>
                <w:noProof w:val="0"/>
                <w:lang w:val="en-US" w:eastAsia="ru-RU"/>
              </w:rPr>
              <w:t>CK33C</w:t>
            </w:r>
          </w:p>
          <w:p w14:paraId="0F5E3283" w14:textId="77777777" w:rsidR="00BD3613" w:rsidRPr="00BD3613" w:rsidRDefault="00BD3613" w:rsidP="00BD3613">
            <w:pPr>
              <w:autoSpaceDE w:val="0"/>
              <w:autoSpaceDN w:val="0"/>
              <w:rPr>
                <w:noProof w:val="0"/>
                <w:lang w:val="en-US" w:eastAsia="ru-RU"/>
              </w:rPr>
            </w:pPr>
          </w:p>
        </w:tc>
        <w:tc>
          <w:tcPr>
            <w:tcW w:w="4420" w:type="dxa"/>
            <w:tcBorders>
              <w:top w:val="single" w:sz="4" w:space="0" w:color="auto"/>
              <w:bottom w:val="single" w:sz="4" w:space="0" w:color="auto"/>
            </w:tcBorders>
          </w:tcPr>
          <w:p w14:paraId="2BC48CDB" w14:textId="77777777" w:rsidR="00BD3613" w:rsidRPr="00BD3613" w:rsidRDefault="00BD3613" w:rsidP="00BD3613">
            <w:pPr>
              <w:autoSpaceDE w:val="0"/>
              <w:autoSpaceDN w:val="0"/>
              <w:adjustRightInd w:val="0"/>
              <w:rPr>
                <w:rFonts w:ascii="Times New Roman CYR" w:hAnsi="Times New Roman CYR" w:cs="Times New Roman CYR"/>
                <w:noProof w:val="0"/>
                <w:sz w:val="16"/>
                <w:szCs w:val="16"/>
                <w:lang w:val="en-US" w:eastAsia="ru-RU"/>
              </w:rPr>
            </w:pPr>
            <w:proofErr w:type="spellStart"/>
            <w:r w:rsidRPr="00BD3613">
              <w:rPr>
                <w:noProof w:val="0"/>
                <w:lang w:val="en-US" w:eastAsia="ru-RU"/>
              </w:rPr>
              <w:t>Broasca</w:t>
            </w:r>
            <w:proofErr w:type="spellEnd"/>
            <w:r w:rsidRPr="00BD3613">
              <w:rPr>
                <w:noProof w:val="0"/>
                <w:lang w:val="en-US" w:eastAsia="ru-RU"/>
              </w:rPr>
              <w:t xml:space="preserve"> </w:t>
            </w:r>
            <w:proofErr w:type="spellStart"/>
            <w:r w:rsidRPr="00BD3613">
              <w:rPr>
                <w:noProof w:val="0"/>
                <w:lang w:val="en-US" w:eastAsia="ru-RU"/>
              </w:rPr>
              <w:t>aplicata</w:t>
            </w:r>
            <w:proofErr w:type="spellEnd"/>
            <w:r w:rsidRPr="00BD3613">
              <w:rPr>
                <w:noProof w:val="0"/>
                <w:lang w:val="en-US" w:eastAsia="ru-RU"/>
              </w:rPr>
              <w:t xml:space="preserve"> </w:t>
            </w:r>
            <w:proofErr w:type="spellStart"/>
            <w:r w:rsidRPr="00BD3613">
              <w:rPr>
                <w:noProof w:val="0"/>
                <w:lang w:val="en-US" w:eastAsia="ru-RU"/>
              </w:rPr>
              <w:t>sistem</w:t>
            </w:r>
            <w:proofErr w:type="spellEnd"/>
            <w:r w:rsidRPr="00BD3613">
              <w:rPr>
                <w:noProof w:val="0"/>
                <w:lang w:val="en-US" w:eastAsia="ru-RU"/>
              </w:rPr>
              <w:t xml:space="preserve"> </w:t>
            </w:r>
            <w:proofErr w:type="spellStart"/>
            <w:r w:rsidRPr="00BD3613">
              <w:rPr>
                <w:noProof w:val="0"/>
                <w:lang w:val="en-US" w:eastAsia="ru-RU"/>
              </w:rPr>
              <w:t>Yalle</w:t>
            </w:r>
            <w:proofErr w:type="spellEnd"/>
            <w:r w:rsidRPr="00BD3613">
              <w:rPr>
                <w:rFonts w:ascii="Times New Roman CYR" w:hAnsi="Times New Roman CYR" w:cs="Times New Roman CYR"/>
                <w:noProof w:val="0"/>
                <w:sz w:val="16"/>
                <w:szCs w:val="16"/>
                <w:lang w:val="en-US" w:eastAsia="ru-RU"/>
              </w:rPr>
              <w:t xml:space="preserve"> </w:t>
            </w:r>
          </w:p>
          <w:p w14:paraId="2E5C690E" w14:textId="77777777" w:rsidR="00BD3613" w:rsidRPr="00BD3613" w:rsidRDefault="00BD3613" w:rsidP="00BD3613">
            <w:pPr>
              <w:autoSpaceDE w:val="0"/>
              <w:autoSpaceDN w:val="0"/>
              <w:rPr>
                <w:noProof w:val="0"/>
                <w:lang w:val="en-US" w:eastAsia="ru-RU"/>
              </w:rPr>
            </w:pPr>
          </w:p>
        </w:tc>
        <w:tc>
          <w:tcPr>
            <w:tcW w:w="1559" w:type="dxa"/>
            <w:tcBorders>
              <w:top w:val="single" w:sz="4" w:space="0" w:color="auto"/>
              <w:bottom w:val="single" w:sz="4" w:space="0" w:color="auto"/>
            </w:tcBorders>
            <w:vAlign w:val="center"/>
          </w:tcPr>
          <w:p w14:paraId="2A36FA1B" w14:textId="77777777" w:rsidR="00BD3613" w:rsidRPr="00BD3613" w:rsidRDefault="00BD3613" w:rsidP="00BD3613">
            <w:pPr>
              <w:autoSpaceDE w:val="0"/>
              <w:autoSpaceDN w:val="0"/>
              <w:jc w:val="center"/>
              <w:rPr>
                <w:noProof w:val="0"/>
                <w:lang w:val="en-US" w:eastAsia="ru-RU"/>
              </w:rPr>
            </w:pPr>
            <w:proofErr w:type="spellStart"/>
            <w:r w:rsidRPr="00BD3613">
              <w:rPr>
                <w:noProof w:val="0"/>
                <w:lang w:val="en-US" w:eastAsia="ru-RU"/>
              </w:rPr>
              <w:t>buc</w:t>
            </w:r>
            <w:proofErr w:type="spellEnd"/>
          </w:p>
        </w:tc>
        <w:tc>
          <w:tcPr>
            <w:tcW w:w="2268" w:type="dxa"/>
            <w:tcBorders>
              <w:top w:val="single" w:sz="4" w:space="0" w:color="auto"/>
              <w:bottom w:val="single" w:sz="4" w:space="0" w:color="auto"/>
            </w:tcBorders>
            <w:vAlign w:val="center"/>
          </w:tcPr>
          <w:p w14:paraId="1A25A43E" w14:textId="77777777" w:rsidR="00BD3613" w:rsidRPr="00BD3613" w:rsidRDefault="00BD3613" w:rsidP="00BD3613">
            <w:pPr>
              <w:autoSpaceDE w:val="0"/>
              <w:autoSpaceDN w:val="0"/>
              <w:jc w:val="center"/>
              <w:rPr>
                <w:noProof w:val="0"/>
                <w:lang w:val="en-US" w:eastAsia="ru-RU"/>
              </w:rPr>
            </w:pPr>
            <w:r w:rsidRPr="00BD3613">
              <w:rPr>
                <w:noProof w:val="0"/>
                <w:lang w:val="en-US" w:eastAsia="ru-RU"/>
              </w:rPr>
              <w:t>1,00</w:t>
            </w:r>
          </w:p>
        </w:tc>
      </w:tr>
      <w:tr w:rsidR="00BD3613" w:rsidRPr="00BD3613" w14:paraId="269BD9C8" w14:textId="77777777" w:rsidTr="00BD361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90922A7" w14:textId="77777777" w:rsidR="00BD3613" w:rsidRPr="00BD3613" w:rsidRDefault="00BD3613" w:rsidP="00BD3613">
            <w:pPr>
              <w:autoSpaceDE w:val="0"/>
              <w:autoSpaceDN w:val="0"/>
              <w:rPr>
                <w:noProof w:val="0"/>
                <w:lang w:val="en-US" w:eastAsia="ru-RU"/>
              </w:rPr>
            </w:pPr>
          </w:p>
        </w:tc>
        <w:tc>
          <w:tcPr>
            <w:tcW w:w="1276" w:type="dxa"/>
            <w:tcBorders>
              <w:top w:val="nil"/>
              <w:bottom w:val="single" w:sz="2" w:space="0" w:color="auto"/>
            </w:tcBorders>
            <w:vAlign w:val="center"/>
          </w:tcPr>
          <w:p w14:paraId="7E8330EA" w14:textId="77777777" w:rsidR="00BD3613" w:rsidRPr="00BD3613" w:rsidRDefault="00BD3613" w:rsidP="00BD3613">
            <w:pPr>
              <w:autoSpaceDE w:val="0"/>
              <w:autoSpaceDN w:val="0"/>
              <w:jc w:val="center"/>
              <w:rPr>
                <w:noProof w:val="0"/>
                <w:sz w:val="16"/>
                <w:szCs w:val="16"/>
                <w:lang w:val="en-US" w:eastAsia="ru-RU"/>
              </w:rPr>
            </w:pPr>
            <w:r w:rsidRPr="00BD3613">
              <w:rPr>
                <w:noProof w:val="0"/>
                <w:sz w:val="16"/>
                <w:szCs w:val="16"/>
                <w:lang w:val="en-US" w:eastAsia="ru-RU"/>
              </w:rPr>
              <w:t>9310060019920</w:t>
            </w:r>
          </w:p>
        </w:tc>
        <w:tc>
          <w:tcPr>
            <w:tcW w:w="4420" w:type="dxa"/>
            <w:tcBorders>
              <w:top w:val="nil"/>
              <w:bottom w:val="single" w:sz="2" w:space="0" w:color="auto"/>
            </w:tcBorders>
          </w:tcPr>
          <w:p w14:paraId="09F86F75" w14:textId="77777777" w:rsidR="00BD3613" w:rsidRPr="00BD3613" w:rsidRDefault="00BD3613" w:rsidP="00BD3613">
            <w:pPr>
              <w:autoSpaceDE w:val="0"/>
              <w:autoSpaceDN w:val="0"/>
              <w:rPr>
                <w:noProof w:val="0"/>
                <w:lang w:val="en-US" w:eastAsia="ru-RU"/>
              </w:rPr>
            </w:pPr>
            <w:proofErr w:type="spellStart"/>
            <w:r w:rsidRPr="00BD3613">
              <w:rPr>
                <w:noProof w:val="0"/>
                <w:lang w:val="en-US" w:eastAsia="ru-RU"/>
              </w:rPr>
              <w:t>Muncitor</w:t>
            </w:r>
            <w:proofErr w:type="spellEnd"/>
            <w:r w:rsidRPr="00BD3613">
              <w:rPr>
                <w:noProof w:val="0"/>
                <w:lang w:val="en-US" w:eastAsia="ru-RU"/>
              </w:rPr>
              <w:t xml:space="preserve"> </w:t>
            </w:r>
            <w:proofErr w:type="spellStart"/>
            <w:r w:rsidRPr="00BD3613">
              <w:rPr>
                <w:noProof w:val="0"/>
                <w:lang w:val="en-US" w:eastAsia="ru-RU"/>
              </w:rPr>
              <w:t>deservire</w:t>
            </w:r>
            <w:proofErr w:type="spellEnd"/>
            <w:r w:rsidRPr="00BD3613">
              <w:rPr>
                <w:noProof w:val="0"/>
                <w:lang w:val="en-US" w:eastAsia="ru-RU"/>
              </w:rPr>
              <w:t xml:space="preserve"> CM</w:t>
            </w:r>
          </w:p>
        </w:tc>
        <w:tc>
          <w:tcPr>
            <w:tcW w:w="1559" w:type="dxa"/>
            <w:tcBorders>
              <w:top w:val="nil"/>
              <w:bottom w:val="single" w:sz="2" w:space="0" w:color="auto"/>
            </w:tcBorders>
          </w:tcPr>
          <w:p w14:paraId="1AD88517" w14:textId="77777777" w:rsidR="00BD3613" w:rsidRPr="00BD3613" w:rsidRDefault="00BD3613" w:rsidP="00BD3613">
            <w:pPr>
              <w:autoSpaceDE w:val="0"/>
              <w:autoSpaceDN w:val="0"/>
              <w:jc w:val="center"/>
              <w:rPr>
                <w:noProof w:val="0"/>
                <w:lang w:val="en-US" w:eastAsia="ru-RU"/>
              </w:rPr>
            </w:pPr>
            <w:r w:rsidRPr="00BD3613">
              <w:rPr>
                <w:noProof w:val="0"/>
                <w:lang w:val="en-US" w:eastAsia="ru-RU"/>
              </w:rPr>
              <w:t>h-om</w:t>
            </w:r>
          </w:p>
        </w:tc>
        <w:tc>
          <w:tcPr>
            <w:tcW w:w="2268" w:type="dxa"/>
            <w:tcBorders>
              <w:top w:val="nil"/>
              <w:bottom w:val="single" w:sz="2" w:space="0" w:color="auto"/>
            </w:tcBorders>
          </w:tcPr>
          <w:p w14:paraId="7F7695EC" w14:textId="77777777" w:rsidR="00BD3613" w:rsidRPr="00BD3613" w:rsidRDefault="00BD3613" w:rsidP="00BD3613">
            <w:pPr>
              <w:autoSpaceDE w:val="0"/>
              <w:autoSpaceDN w:val="0"/>
              <w:jc w:val="center"/>
              <w:rPr>
                <w:noProof w:val="0"/>
                <w:lang w:val="en-US" w:eastAsia="ru-RU"/>
              </w:rPr>
            </w:pPr>
            <w:r w:rsidRPr="00BD3613">
              <w:rPr>
                <w:noProof w:val="0"/>
                <w:lang w:val="en-US" w:eastAsia="ru-RU"/>
              </w:rPr>
              <w:t>0,08</w:t>
            </w:r>
          </w:p>
        </w:tc>
      </w:tr>
      <w:tr w:rsidR="00BD3613" w:rsidRPr="00BD3613" w14:paraId="7C22DE46" w14:textId="77777777" w:rsidTr="00BD361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3FE919E" w14:textId="77777777" w:rsidR="00BD3613" w:rsidRPr="00BD3613" w:rsidRDefault="00BD3613" w:rsidP="00BD3613">
            <w:pPr>
              <w:autoSpaceDE w:val="0"/>
              <w:autoSpaceDN w:val="0"/>
              <w:rPr>
                <w:noProof w:val="0"/>
                <w:lang w:val="en-US" w:eastAsia="ru-RU"/>
              </w:rPr>
            </w:pPr>
          </w:p>
        </w:tc>
        <w:tc>
          <w:tcPr>
            <w:tcW w:w="1276" w:type="dxa"/>
            <w:tcBorders>
              <w:top w:val="nil"/>
              <w:bottom w:val="single" w:sz="2" w:space="0" w:color="auto"/>
            </w:tcBorders>
            <w:vAlign w:val="center"/>
          </w:tcPr>
          <w:p w14:paraId="18252A93" w14:textId="77777777" w:rsidR="00BD3613" w:rsidRPr="00BD3613" w:rsidRDefault="00BD3613" w:rsidP="00BD3613">
            <w:pPr>
              <w:autoSpaceDE w:val="0"/>
              <w:autoSpaceDN w:val="0"/>
              <w:jc w:val="center"/>
              <w:rPr>
                <w:noProof w:val="0"/>
                <w:sz w:val="16"/>
                <w:szCs w:val="16"/>
                <w:lang w:val="en-US" w:eastAsia="ru-RU"/>
              </w:rPr>
            </w:pPr>
            <w:r w:rsidRPr="00BD3613">
              <w:rPr>
                <w:noProof w:val="0"/>
                <w:sz w:val="16"/>
                <w:szCs w:val="16"/>
                <w:lang w:val="en-US" w:eastAsia="ru-RU"/>
              </w:rPr>
              <w:t>7422010060100</w:t>
            </w:r>
          </w:p>
        </w:tc>
        <w:tc>
          <w:tcPr>
            <w:tcW w:w="4420" w:type="dxa"/>
            <w:tcBorders>
              <w:top w:val="nil"/>
              <w:bottom w:val="single" w:sz="2" w:space="0" w:color="auto"/>
            </w:tcBorders>
          </w:tcPr>
          <w:p w14:paraId="64DF0A83" w14:textId="77777777" w:rsidR="00BD3613" w:rsidRPr="00BD3613" w:rsidRDefault="00BD3613" w:rsidP="00BD3613">
            <w:pPr>
              <w:autoSpaceDE w:val="0"/>
              <w:autoSpaceDN w:val="0"/>
              <w:rPr>
                <w:noProof w:val="0"/>
                <w:lang w:val="en-US" w:eastAsia="ru-RU"/>
              </w:rPr>
            </w:pPr>
            <w:proofErr w:type="spellStart"/>
            <w:r w:rsidRPr="00BD3613">
              <w:rPr>
                <w:noProof w:val="0"/>
                <w:lang w:val="en-US" w:eastAsia="ru-RU"/>
              </w:rPr>
              <w:t>Timplar</w:t>
            </w:r>
            <w:proofErr w:type="spellEnd"/>
          </w:p>
        </w:tc>
        <w:tc>
          <w:tcPr>
            <w:tcW w:w="1559" w:type="dxa"/>
            <w:tcBorders>
              <w:top w:val="nil"/>
              <w:bottom w:val="single" w:sz="2" w:space="0" w:color="auto"/>
            </w:tcBorders>
          </w:tcPr>
          <w:p w14:paraId="5BA33DDF" w14:textId="77777777" w:rsidR="00BD3613" w:rsidRPr="00BD3613" w:rsidRDefault="00BD3613" w:rsidP="00BD3613">
            <w:pPr>
              <w:autoSpaceDE w:val="0"/>
              <w:autoSpaceDN w:val="0"/>
              <w:jc w:val="center"/>
              <w:rPr>
                <w:noProof w:val="0"/>
                <w:lang w:val="en-US" w:eastAsia="ru-RU"/>
              </w:rPr>
            </w:pPr>
            <w:r w:rsidRPr="00BD3613">
              <w:rPr>
                <w:noProof w:val="0"/>
                <w:lang w:val="en-US" w:eastAsia="ru-RU"/>
              </w:rPr>
              <w:t>h-om</w:t>
            </w:r>
          </w:p>
        </w:tc>
        <w:tc>
          <w:tcPr>
            <w:tcW w:w="2268" w:type="dxa"/>
            <w:tcBorders>
              <w:top w:val="nil"/>
              <w:bottom w:val="single" w:sz="2" w:space="0" w:color="auto"/>
            </w:tcBorders>
          </w:tcPr>
          <w:p w14:paraId="20897EA3" w14:textId="77777777" w:rsidR="00BD3613" w:rsidRPr="00BD3613" w:rsidRDefault="00BD3613" w:rsidP="00BD3613">
            <w:pPr>
              <w:autoSpaceDE w:val="0"/>
              <w:autoSpaceDN w:val="0"/>
              <w:jc w:val="center"/>
              <w:rPr>
                <w:noProof w:val="0"/>
                <w:lang w:val="en-US" w:eastAsia="ru-RU"/>
              </w:rPr>
            </w:pPr>
            <w:r w:rsidRPr="00BD3613">
              <w:rPr>
                <w:noProof w:val="0"/>
                <w:lang w:val="en-US" w:eastAsia="ru-RU"/>
              </w:rPr>
              <w:t>2,42</w:t>
            </w:r>
          </w:p>
        </w:tc>
      </w:tr>
      <w:tr w:rsidR="00BD3613" w:rsidRPr="00BD3613" w14:paraId="4D757949" w14:textId="77777777" w:rsidTr="00BD361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0B62654" w14:textId="77777777" w:rsidR="00BD3613" w:rsidRPr="00BD3613" w:rsidRDefault="00BD3613" w:rsidP="00BD3613">
            <w:pPr>
              <w:autoSpaceDE w:val="0"/>
              <w:autoSpaceDN w:val="0"/>
              <w:rPr>
                <w:noProof w:val="0"/>
                <w:lang w:val="en-US" w:eastAsia="ru-RU"/>
              </w:rPr>
            </w:pPr>
          </w:p>
        </w:tc>
        <w:tc>
          <w:tcPr>
            <w:tcW w:w="1276" w:type="dxa"/>
            <w:tcBorders>
              <w:top w:val="nil"/>
              <w:bottom w:val="single" w:sz="2" w:space="0" w:color="auto"/>
            </w:tcBorders>
            <w:vAlign w:val="center"/>
          </w:tcPr>
          <w:p w14:paraId="46E94AF1" w14:textId="77777777" w:rsidR="00BD3613" w:rsidRPr="00BD3613" w:rsidRDefault="00BD3613" w:rsidP="00BD3613">
            <w:pPr>
              <w:autoSpaceDE w:val="0"/>
              <w:autoSpaceDN w:val="0"/>
              <w:jc w:val="center"/>
              <w:rPr>
                <w:noProof w:val="0"/>
                <w:sz w:val="16"/>
                <w:szCs w:val="16"/>
                <w:lang w:val="en-US" w:eastAsia="ru-RU"/>
              </w:rPr>
            </w:pPr>
            <w:r w:rsidRPr="00BD3613">
              <w:rPr>
                <w:noProof w:val="0"/>
                <w:sz w:val="16"/>
                <w:szCs w:val="16"/>
                <w:lang w:val="en-US" w:eastAsia="ru-RU"/>
              </w:rPr>
              <w:t>2863146310237</w:t>
            </w:r>
          </w:p>
        </w:tc>
        <w:tc>
          <w:tcPr>
            <w:tcW w:w="4420" w:type="dxa"/>
            <w:tcBorders>
              <w:top w:val="nil"/>
              <w:bottom w:val="single" w:sz="2" w:space="0" w:color="auto"/>
            </w:tcBorders>
          </w:tcPr>
          <w:p w14:paraId="7EECE500" w14:textId="77777777" w:rsidR="00BD3613" w:rsidRPr="00BD3613" w:rsidRDefault="00BD3613" w:rsidP="00BD3613">
            <w:pPr>
              <w:autoSpaceDE w:val="0"/>
              <w:autoSpaceDN w:val="0"/>
              <w:rPr>
                <w:noProof w:val="0"/>
                <w:lang w:val="en-US" w:eastAsia="ru-RU"/>
              </w:rPr>
            </w:pPr>
            <w:proofErr w:type="spellStart"/>
            <w:r w:rsidRPr="00BD3613">
              <w:rPr>
                <w:noProof w:val="0"/>
                <w:lang w:val="en-US" w:eastAsia="ru-RU"/>
              </w:rPr>
              <w:t>Broasca</w:t>
            </w:r>
            <w:proofErr w:type="spellEnd"/>
            <w:r w:rsidRPr="00BD3613">
              <w:rPr>
                <w:noProof w:val="0"/>
                <w:lang w:val="en-US" w:eastAsia="ru-RU"/>
              </w:rPr>
              <w:t xml:space="preserve"> </w:t>
            </w:r>
            <w:proofErr w:type="spellStart"/>
            <w:r w:rsidRPr="00BD3613">
              <w:rPr>
                <w:noProof w:val="0"/>
                <w:lang w:val="en-US" w:eastAsia="ru-RU"/>
              </w:rPr>
              <w:t>Yalle</w:t>
            </w:r>
            <w:proofErr w:type="spellEnd"/>
          </w:p>
        </w:tc>
        <w:tc>
          <w:tcPr>
            <w:tcW w:w="1559" w:type="dxa"/>
            <w:tcBorders>
              <w:top w:val="nil"/>
              <w:bottom w:val="single" w:sz="2" w:space="0" w:color="auto"/>
            </w:tcBorders>
          </w:tcPr>
          <w:p w14:paraId="611A2EF4" w14:textId="77777777" w:rsidR="00BD3613" w:rsidRPr="00BD3613" w:rsidRDefault="00BD3613" w:rsidP="00BD3613">
            <w:pPr>
              <w:autoSpaceDE w:val="0"/>
              <w:autoSpaceDN w:val="0"/>
              <w:jc w:val="center"/>
              <w:rPr>
                <w:noProof w:val="0"/>
                <w:lang w:val="en-US" w:eastAsia="ru-RU"/>
              </w:rPr>
            </w:pPr>
            <w:proofErr w:type="spellStart"/>
            <w:r w:rsidRPr="00BD3613">
              <w:rPr>
                <w:noProof w:val="0"/>
                <w:lang w:val="en-US" w:eastAsia="ru-RU"/>
              </w:rPr>
              <w:t>buc</w:t>
            </w:r>
            <w:proofErr w:type="spellEnd"/>
          </w:p>
        </w:tc>
        <w:tc>
          <w:tcPr>
            <w:tcW w:w="2268" w:type="dxa"/>
            <w:tcBorders>
              <w:top w:val="nil"/>
              <w:bottom w:val="single" w:sz="2" w:space="0" w:color="auto"/>
            </w:tcBorders>
          </w:tcPr>
          <w:p w14:paraId="44882D84" w14:textId="77777777" w:rsidR="00BD3613" w:rsidRPr="00BD3613" w:rsidRDefault="00BD3613" w:rsidP="00BD3613">
            <w:pPr>
              <w:autoSpaceDE w:val="0"/>
              <w:autoSpaceDN w:val="0"/>
              <w:jc w:val="center"/>
              <w:rPr>
                <w:noProof w:val="0"/>
                <w:lang w:val="en-US" w:eastAsia="ru-RU"/>
              </w:rPr>
            </w:pPr>
            <w:r w:rsidRPr="00BD3613">
              <w:rPr>
                <w:noProof w:val="0"/>
                <w:lang w:val="en-US" w:eastAsia="ru-RU"/>
              </w:rPr>
              <w:t>1,00</w:t>
            </w:r>
          </w:p>
        </w:tc>
      </w:tr>
      <w:tr w:rsidR="00BD3613" w:rsidRPr="00BD3613" w14:paraId="23EE253A" w14:textId="77777777" w:rsidTr="00BD361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EBAB253" w14:textId="77777777" w:rsidR="00BD3613" w:rsidRPr="00BD3613" w:rsidRDefault="00BD3613" w:rsidP="00BD3613">
            <w:pPr>
              <w:autoSpaceDE w:val="0"/>
              <w:autoSpaceDN w:val="0"/>
              <w:rPr>
                <w:noProof w:val="0"/>
                <w:lang w:val="en-US" w:eastAsia="ru-RU"/>
              </w:rPr>
            </w:pPr>
          </w:p>
        </w:tc>
        <w:tc>
          <w:tcPr>
            <w:tcW w:w="1276" w:type="dxa"/>
            <w:tcBorders>
              <w:top w:val="nil"/>
              <w:bottom w:val="single" w:sz="2" w:space="0" w:color="auto"/>
            </w:tcBorders>
            <w:vAlign w:val="center"/>
          </w:tcPr>
          <w:p w14:paraId="4B57D499" w14:textId="77777777" w:rsidR="00BD3613" w:rsidRPr="00BD3613" w:rsidRDefault="00BD3613" w:rsidP="00BD3613">
            <w:pPr>
              <w:autoSpaceDE w:val="0"/>
              <w:autoSpaceDN w:val="0"/>
              <w:jc w:val="center"/>
              <w:rPr>
                <w:noProof w:val="0"/>
                <w:sz w:val="16"/>
                <w:szCs w:val="16"/>
                <w:lang w:val="en-US" w:eastAsia="ru-RU"/>
              </w:rPr>
            </w:pPr>
            <w:r w:rsidRPr="00BD3613">
              <w:rPr>
                <w:noProof w:val="0"/>
                <w:sz w:val="16"/>
                <w:szCs w:val="16"/>
                <w:lang w:val="en-US" w:eastAsia="ru-RU"/>
              </w:rPr>
              <w:t>2874115829126</w:t>
            </w:r>
          </w:p>
        </w:tc>
        <w:tc>
          <w:tcPr>
            <w:tcW w:w="4420" w:type="dxa"/>
            <w:tcBorders>
              <w:top w:val="nil"/>
              <w:bottom w:val="single" w:sz="2" w:space="0" w:color="auto"/>
            </w:tcBorders>
          </w:tcPr>
          <w:p w14:paraId="0383BF23" w14:textId="77777777" w:rsidR="00BD3613" w:rsidRPr="00BD3613" w:rsidRDefault="00BD3613" w:rsidP="00BD3613">
            <w:pPr>
              <w:autoSpaceDE w:val="0"/>
              <w:autoSpaceDN w:val="0"/>
              <w:rPr>
                <w:noProof w:val="0"/>
                <w:lang w:val="en-US" w:eastAsia="ru-RU"/>
              </w:rPr>
            </w:pPr>
            <w:proofErr w:type="spellStart"/>
            <w:r w:rsidRPr="00BD3613">
              <w:rPr>
                <w:noProof w:val="0"/>
                <w:lang w:val="en-US" w:eastAsia="ru-RU"/>
              </w:rPr>
              <w:t>Suruburi</w:t>
            </w:r>
            <w:proofErr w:type="spellEnd"/>
            <w:r w:rsidRPr="00BD3613">
              <w:rPr>
                <w:noProof w:val="0"/>
                <w:lang w:val="en-US" w:eastAsia="ru-RU"/>
              </w:rPr>
              <w:t xml:space="preserve"> cu cap </w:t>
            </w:r>
            <w:proofErr w:type="spellStart"/>
            <w:r w:rsidRPr="00BD3613">
              <w:rPr>
                <w:noProof w:val="0"/>
                <w:lang w:val="en-US" w:eastAsia="ru-RU"/>
              </w:rPr>
              <w:t>inecat</w:t>
            </w:r>
            <w:proofErr w:type="spellEnd"/>
            <w:r w:rsidRPr="00BD3613">
              <w:rPr>
                <w:noProof w:val="0"/>
                <w:lang w:val="en-US" w:eastAsia="ru-RU"/>
              </w:rPr>
              <w:t xml:space="preserve"> </w:t>
            </w:r>
            <w:proofErr w:type="spellStart"/>
            <w:r w:rsidRPr="00BD3613">
              <w:rPr>
                <w:noProof w:val="0"/>
                <w:lang w:val="en-US" w:eastAsia="ru-RU"/>
              </w:rPr>
              <w:t>crestat</w:t>
            </w:r>
            <w:proofErr w:type="spellEnd"/>
            <w:r w:rsidRPr="00BD3613">
              <w:rPr>
                <w:noProof w:val="0"/>
                <w:lang w:val="en-US" w:eastAsia="ru-RU"/>
              </w:rPr>
              <w:t xml:space="preserve"> 6 x 30 mm</w:t>
            </w:r>
          </w:p>
        </w:tc>
        <w:tc>
          <w:tcPr>
            <w:tcW w:w="1559" w:type="dxa"/>
            <w:tcBorders>
              <w:top w:val="nil"/>
              <w:bottom w:val="single" w:sz="2" w:space="0" w:color="auto"/>
            </w:tcBorders>
          </w:tcPr>
          <w:p w14:paraId="7048551D" w14:textId="77777777" w:rsidR="00BD3613" w:rsidRPr="00BD3613" w:rsidRDefault="00BD3613" w:rsidP="00BD3613">
            <w:pPr>
              <w:autoSpaceDE w:val="0"/>
              <w:autoSpaceDN w:val="0"/>
              <w:jc w:val="center"/>
              <w:rPr>
                <w:noProof w:val="0"/>
                <w:lang w:val="en-US" w:eastAsia="ru-RU"/>
              </w:rPr>
            </w:pPr>
            <w:proofErr w:type="spellStart"/>
            <w:r w:rsidRPr="00BD3613">
              <w:rPr>
                <w:noProof w:val="0"/>
                <w:lang w:val="en-US" w:eastAsia="ru-RU"/>
              </w:rPr>
              <w:t>buc</w:t>
            </w:r>
            <w:proofErr w:type="spellEnd"/>
          </w:p>
        </w:tc>
        <w:tc>
          <w:tcPr>
            <w:tcW w:w="2268" w:type="dxa"/>
            <w:tcBorders>
              <w:top w:val="nil"/>
              <w:bottom w:val="single" w:sz="2" w:space="0" w:color="auto"/>
            </w:tcBorders>
          </w:tcPr>
          <w:p w14:paraId="21F62A9B" w14:textId="77777777" w:rsidR="00BD3613" w:rsidRPr="00BD3613" w:rsidRDefault="00BD3613" w:rsidP="00BD3613">
            <w:pPr>
              <w:autoSpaceDE w:val="0"/>
              <w:autoSpaceDN w:val="0"/>
              <w:jc w:val="center"/>
              <w:rPr>
                <w:noProof w:val="0"/>
                <w:lang w:val="en-US" w:eastAsia="ru-RU"/>
              </w:rPr>
            </w:pPr>
            <w:r w:rsidRPr="00BD3613">
              <w:rPr>
                <w:noProof w:val="0"/>
                <w:lang w:val="en-US" w:eastAsia="ru-RU"/>
              </w:rPr>
              <w:t>6,00</w:t>
            </w:r>
          </w:p>
        </w:tc>
      </w:tr>
      <w:tr w:rsidR="00BD3613" w:rsidRPr="00BD3613" w14:paraId="210B38DE" w14:textId="77777777" w:rsidTr="00BD36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216DCAB" w14:textId="77777777" w:rsidR="00BD3613" w:rsidRPr="00BD3613" w:rsidRDefault="00BD3613" w:rsidP="00BD3613">
            <w:pPr>
              <w:autoSpaceDE w:val="0"/>
              <w:autoSpaceDN w:val="0"/>
              <w:rPr>
                <w:noProof w:val="0"/>
                <w:lang w:val="en-US" w:eastAsia="ru-RU"/>
              </w:rPr>
            </w:pPr>
            <w:r w:rsidRPr="00BD3613">
              <w:rPr>
                <w:noProof w:val="0"/>
                <w:lang w:val="en-US" w:eastAsia="ru-RU"/>
              </w:rPr>
              <w:t>8</w:t>
            </w:r>
          </w:p>
        </w:tc>
        <w:tc>
          <w:tcPr>
            <w:tcW w:w="1276" w:type="dxa"/>
            <w:tcBorders>
              <w:top w:val="single" w:sz="4" w:space="0" w:color="auto"/>
              <w:bottom w:val="single" w:sz="4" w:space="0" w:color="auto"/>
            </w:tcBorders>
          </w:tcPr>
          <w:p w14:paraId="421C413F" w14:textId="77777777" w:rsidR="00BD3613" w:rsidRPr="00BD3613" w:rsidRDefault="00BD3613" w:rsidP="00BD3613">
            <w:pPr>
              <w:autoSpaceDE w:val="0"/>
              <w:autoSpaceDN w:val="0"/>
              <w:rPr>
                <w:noProof w:val="0"/>
                <w:lang w:val="en-US" w:eastAsia="ru-RU"/>
              </w:rPr>
            </w:pPr>
            <w:r w:rsidRPr="00BD3613">
              <w:rPr>
                <w:noProof w:val="0"/>
                <w:lang w:val="en-US" w:eastAsia="ru-RU"/>
              </w:rPr>
              <w:t>CN21A</w:t>
            </w:r>
          </w:p>
          <w:p w14:paraId="50FFDF69" w14:textId="77777777" w:rsidR="00BD3613" w:rsidRPr="00BD3613" w:rsidRDefault="00BD3613" w:rsidP="00BD3613">
            <w:pPr>
              <w:autoSpaceDE w:val="0"/>
              <w:autoSpaceDN w:val="0"/>
              <w:rPr>
                <w:noProof w:val="0"/>
                <w:lang w:val="en-US" w:eastAsia="ru-RU"/>
              </w:rPr>
            </w:pPr>
          </w:p>
        </w:tc>
        <w:tc>
          <w:tcPr>
            <w:tcW w:w="4420" w:type="dxa"/>
            <w:tcBorders>
              <w:top w:val="single" w:sz="4" w:space="0" w:color="auto"/>
              <w:bottom w:val="single" w:sz="4" w:space="0" w:color="auto"/>
            </w:tcBorders>
          </w:tcPr>
          <w:p w14:paraId="032AA19B" w14:textId="77777777" w:rsidR="00BD3613" w:rsidRPr="00BD3613" w:rsidRDefault="00BD3613" w:rsidP="00BD3613">
            <w:pPr>
              <w:autoSpaceDE w:val="0"/>
              <w:autoSpaceDN w:val="0"/>
              <w:adjustRightInd w:val="0"/>
              <w:rPr>
                <w:rFonts w:ascii="Times New Roman CYR" w:hAnsi="Times New Roman CYR" w:cs="Times New Roman CYR"/>
                <w:noProof w:val="0"/>
                <w:sz w:val="16"/>
                <w:szCs w:val="16"/>
                <w:lang w:val="en-US" w:eastAsia="ru-RU"/>
              </w:rPr>
            </w:pPr>
            <w:proofErr w:type="spellStart"/>
            <w:r w:rsidRPr="00BD3613">
              <w:rPr>
                <w:noProof w:val="0"/>
                <w:lang w:val="en-US" w:eastAsia="ru-RU"/>
              </w:rPr>
              <w:t>Vopsitorii</w:t>
            </w:r>
            <w:proofErr w:type="spellEnd"/>
            <w:r w:rsidRPr="00BD3613">
              <w:rPr>
                <w:noProof w:val="0"/>
                <w:lang w:val="en-US" w:eastAsia="ru-RU"/>
              </w:rPr>
              <w:t xml:space="preserve"> la balustrade, </w:t>
            </w:r>
            <w:proofErr w:type="spellStart"/>
            <w:r w:rsidRPr="00BD3613">
              <w:rPr>
                <w:noProof w:val="0"/>
                <w:lang w:val="en-US" w:eastAsia="ru-RU"/>
              </w:rPr>
              <w:t>grile</w:t>
            </w:r>
            <w:proofErr w:type="spellEnd"/>
            <w:r w:rsidRPr="00BD3613">
              <w:rPr>
                <w:noProof w:val="0"/>
                <w:lang w:val="en-US" w:eastAsia="ru-RU"/>
              </w:rPr>
              <w:t xml:space="preserve"> </w:t>
            </w:r>
            <w:proofErr w:type="spellStart"/>
            <w:r w:rsidRPr="00BD3613">
              <w:rPr>
                <w:noProof w:val="0"/>
                <w:lang w:val="en-US" w:eastAsia="ru-RU"/>
              </w:rPr>
              <w:t>si</w:t>
            </w:r>
            <w:proofErr w:type="spellEnd"/>
            <w:r w:rsidRPr="00BD3613">
              <w:rPr>
                <w:noProof w:val="0"/>
                <w:lang w:val="en-US" w:eastAsia="ru-RU"/>
              </w:rPr>
              <w:t xml:space="preserve"> </w:t>
            </w:r>
            <w:proofErr w:type="spellStart"/>
            <w:r w:rsidRPr="00BD3613">
              <w:rPr>
                <w:noProof w:val="0"/>
                <w:lang w:val="en-US" w:eastAsia="ru-RU"/>
              </w:rPr>
              <w:t>parapete</w:t>
            </w:r>
            <w:proofErr w:type="spellEnd"/>
            <w:r w:rsidRPr="00BD3613">
              <w:rPr>
                <w:noProof w:val="0"/>
                <w:lang w:val="en-US" w:eastAsia="ru-RU"/>
              </w:rPr>
              <w:t xml:space="preserve"> </w:t>
            </w:r>
            <w:proofErr w:type="spellStart"/>
            <w:proofErr w:type="gramStart"/>
            <w:r w:rsidRPr="00BD3613">
              <w:rPr>
                <w:noProof w:val="0"/>
                <w:lang w:val="en-US" w:eastAsia="ru-RU"/>
              </w:rPr>
              <w:t>metalice,executate</w:t>
            </w:r>
            <w:proofErr w:type="spellEnd"/>
            <w:proofErr w:type="gramEnd"/>
            <w:r w:rsidRPr="00BD3613">
              <w:rPr>
                <w:noProof w:val="0"/>
                <w:lang w:val="en-US" w:eastAsia="ru-RU"/>
              </w:rPr>
              <w:t xml:space="preserve"> cu  </w:t>
            </w:r>
            <w:proofErr w:type="spellStart"/>
            <w:r w:rsidRPr="00BD3613">
              <w:rPr>
                <w:noProof w:val="0"/>
                <w:lang w:val="en-US" w:eastAsia="ru-RU"/>
              </w:rPr>
              <w:t>vopsele</w:t>
            </w:r>
            <w:proofErr w:type="spellEnd"/>
            <w:r w:rsidRPr="00BD3613">
              <w:rPr>
                <w:noProof w:val="0"/>
                <w:lang w:val="en-US" w:eastAsia="ru-RU"/>
              </w:rPr>
              <w:t xml:space="preserve"> pe </w:t>
            </w:r>
            <w:proofErr w:type="spellStart"/>
            <w:r w:rsidRPr="00BD3613">
              <w:rPr>
                <w:noProof w:val="0"/>
                <w:lang w:val="en-US" w:eastAsia="ru-RU"/>
              </w:rPr>
              <w:t>baza</w:t>
            </w:r>
            <w:proofErr w:type="spellEnd"/>
            <w:r w:rsidRPr="00BD3613">
              <w:rPr>
                <w:noProof w:val="0"/>
                <w:lang w:val="en-US" w:eastAsia="ru-RU"/>
              </w:rPr>
              <w:t xml:space="preserve"> de </w:t>
            </w:r>
            <w:proofErr w:type="spellStart"/>
            <w:r w:rsidRPr="00BD3613">
              <w:rPr>
                <w:noProof w:val="0"/>
                <w:lang w:val="en-US" w:eastAsia="ru-RU"/>
              </w:rPr>
              <w:t>ulei</w:t>
            </w:r>
            <w:proofErr w:type="spellEnd"/>
            <w:r w:rsidRPr="00BD3613">
              <w:rPr>
                <w:noProof w:val="0"/>
                <w:lang w:val="en-US" w:eastAsia="ru-RU"/>
              </w:rPr>
              <w:t xml:space="preserve"> in 2 </w:t>
            </w:r>
            <w:proofErr w:type="spellStart"/>
            <w:r w:rsidRPr="00BD3613">
              <w:rPr>
                <w:noProof w:val="0"/>
                <w:lang w:val="en-US" w:eastAsia="ru-RU"/>
              </w:rPr>
              <w:t>straturi</w:t>
            </w:r>
            <w:proofErr w:type="spellEnd"/>
            <w:r w:rsidRPr="00BD3613">
              <w:rPr>
                <w:rFonts w:ascii="Times New Roman CYR" w:hAnsi="Times New Roman CYR" w:cs="Times New Roman CYR"/>
                <w:noProof w:val="0"/>
                <w:sz w:val="16"/>
                <w:szCs w:val="16"/>
                <w:lang w:val="en-US" w:eastAsia="ru-RU"/>
              </w:rPr>
              <w:t xml:space="preserve"> </w:t>
            </w:r>
          </w:p>
          <w:p w14:paraId="15865E59" w14:textId="77777777" w:rsidR="00BD3613" w:rsidRPr="00BD3613" w:rsidRDefault="00BD3613" w:rsidP="00BD3613">
            <w:pPr>
              <w:autoSpaceDE w:val="0"/>
              <w:autoSpaceDN w:val="0"/>
              <w:rPr>
                <w:noProof w:val="0"/>
                <w:lang w:val="en-US" w:eastAsia="ru-RU"/>
              </w:rPr>
            </w:pPr>
          </w:p>
        </w:tc>
        <w:tc>
          <w:tcPr>
            <w:tcW w:w="1559" w:type="dxa"/>
            <w:tcBorders>
              <w:top w:val="single" w:sz="4" w:space="0" w:color="auto"/>
              <w:bottom w:val="single" w:sz="4" w:space="0" w:color="auto"/>
            </w:tcBorders>
            <w:vAlign w:val="center"/>
          </w:tcPr>
          <w:p w14:paraId="5EDE4829" w14:textId="77777777" w:rsidR="00BD3613" w:rsidRPr="00BD3613" w:rsidRDefault="00BD3613" w:rsidP="00BD3613">
            <w:pPr>
              <w:autoSpaceDE w:val="0"/>
              <w:autoSpaceDN w:val="0"/>
              <w:jc w:val="center"/>
              <w:rPr>
                <w:noProof w:val="0"/>
                <w:lang w:val="en-US" w:eastAsia="ru-RU"/>
              </w:rPr>
            </w:pPr>
            <w:r w:rsidRPr="00BD3613">
              <w:rPr>
                <w:noProof w:val="0"/>
                <w:lang w:val="en-US" w:eastAsia="ru-RU"/>
              </w:rPr>
              <w:t>m2</w:t>
            </w:r>
          </w:p>
        </w:tc>
        <w:tc>
          <w:tcPr>
            <w:tcW w:w="2268" w:type="dxa"/>
            <w:tcBorders>
              <w:top w:val="single" w:sz="4" w:space="0" w:color="auto"/>
              <w:bottom w:val="single" w:sz="4" w:space="0" w:color="auto"/>
            </w:tcBorders>
            <w:vAlign w:val="center"/>
          </w:tcPr>
          <w:p w14:paraId="108336D9" w14:textId="77777777" w:rsidR="00BD3613" w:rsidRPr="00BD3613" w:rsidRDefault="00BD3613" w:rsidP="00BD3613">
            <w:pPr>
              <w:autoSpaceDE w:val="0"/>
              <w:autoSpaceDN w:val="0"/>
              <w:jc w:val="center"/>
              <w:rPr>
                <w:noProof w:val="0"/>
                <w:lang w:val="en-US" w:eastAsia="ru-RU"/>
              </w:rPr>
            </w:pPr>
            <w:r w:rsidRPr="00BD3613">
              <w:rPr>
                <w:noProof w:val="0"/>
                <w:lang w:val="en-US" w:eastAsia="ru-RU"/>
              </w:rPr>
              <w:t>24,00</w:t>
            </w:r>
          </w:p>
        </w:tc>
      </w:tr>
      <w:tr w:rsidR="00BD3613" w:rsidRPr="00BD3613" w14:paraId="40B0ABBC" w14:textId="77777777" w:rsidTr="00BD361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6917284" w14:textId="77777777" w:rsidR="00BD3613" w:rsidRPr="00BD3613" w:rsidRDefault="00BD3613" w:rsidP="00BD3613">
            <w:pPr>
              <w:autoSpaceDE w:val="0"/>
              <w:autoSpaceDN w:val="0"/>
              <w:rPr>
                <w:noProof w:val="0"/>
                <w:lang w:val="en-US" w:eastAsia="ru-RU"/>
              </w:rPr>
            </w:pPr>
          </w:p>
        </w:tc>
        <w:tc>
          <w:tcPr>
            <w:tcW w:w="1276" w:type="dxa"/>
            <w:tcBorders>
              <w:top w:val="nil"/>
              <w:bottom w:val="single" w:sz="2" w:space="0" w:color="auto"/>
            </w:tcBorders>
            <w:vAlign w:val="center"/>
          </w:tcPr>
          <w:p w14:paraId="54E311EF" w14:textId="77777777" w:rsidR="00BD3613" w:rsidRPr="00BD3613" w:rsidRDefault="00BD3613" w:rsidP="00BD3613">
            <w:pPr>
              <w:autoSpaceDE w:val="0"/>
              <w:autoSpaceDN w:val="0"/>
              <w:jc w:val="center"/>
              <w:rPr>
                <w:noProof w:val="0"/>
                <w:sz w:val="16"/>
                <w:szCs w:val="16"/>
                <w:lang w:val="en-US" w:eastAsia="ru-RU"/>
              </w:rPr>
            </w:pPr>
            <w:r w:rsidRPr="00BD3613">
              <w:rPr>
                <w:noProof w:val="0"/>
                <w:sz w:val="16"/>
                <w:szCs w:val="16"/>
                <w:lang w:val="en-US" w:eastAsia="ru-RU"/>
              </w:rPr>
              <w:t>7141020013300</w:t>
            </w:r>
          </w:p>
        </w:tc>
        <w:tc>
          <w:tcPr>
            <w:tcW w:w="4420" w:type="dxa"/>
            <w:tcBorders>
              <w:top w:val="nil"/>
              <w:bottom w:val="single" w:sz="2" w:space="0" w:color="auto"/>
            </w:tcBorders>
          </w:tcPr>
          <w:p w14:paraId="2633F1D1" w14:textId="77777777" w:rsidR="00BD3613" w:rsidRPr="00BD3613" w:rsidRDefault="00BD3613" w:rsidP="00BD3613">
            <w:pPr>
              <w:autoSpaceDE w:val="0"/>
              <w:autoSpaceDN w:val="0"/>
              <w:rPr>
                <w:noProof w:val="0"/>
                <w:lang w:val="en-US" w:eastAsia="ru-RU"/>
              </w:rPr>
            </w:pPr>
            <w:proofErr w:type="spellStart"/>
            <w:r w:rsidRPr="00BD3613">
              <w:rPr>
                <w:noProof w:val="0"/>
                <w:lang w:val="en-US" w:eastAsia="ru-RU"/>
              </w:rPr>
              <w:t>Zugrav</w:t>
            </w:r>
            <w:proofErr w:type="spellEnd"/>
            <w:r w:rsidRPr="00BD3613">
              <w:rPr>
                <w:noProof w:val="0"/>
                <w:lang w:val="en-US" w:eastAsia="ru-RU"/>
              </w:rPr>
              <w:t xml:space="preserve"> </w:t>
            </w:r>
            <w:proofErr w:type="spellStart"/>
            <w:r w:rsidRPr="00BD3613">
              <w:rPr>
                <w:noProof w:val="0"/>
                <w:lang w:val="en-US" w:eastAsia="ru-RU"/>
              </w:rPr>
              <w:t>vopsitor</w:t>
            </w:r>
            <w:proofErr w:type="spellEnd"/>
          </w:p>
        </w:tc>
        <w:tc>
          <w:tcPr>
            <w:tcW w:w="1559" w:type="dxa"/>
            <w:tcBorders>
              <w:top w:val="nil"/>
              <w:bottom w:val="single" w:sz="2" w:space="0" w:color="auto"/>
            </w:tcBorders>
          </w:tcPr>
          <w:p w14:paraId="31D0994C" w14:textId="77777777" w:rsidR="00BD3613" w:rsidRPr="00BD3613" w:rsidRDefault="00BD3613" w:rsidP="00BD3613">
            <w:pPr>
              <w:autoSpaceDE w:val="0"/>
              <w:autoSpaceDN w:val="0"/>
              <w:jc w:val="center"/>
              <w:rPr>
                <w:noProof w:val="0"/>
                <w:lang w:val="en-US" w:eastAsia="ru-RU"/>
              </w:rPr>
            </w:pPr>
            <w:r w:rsidRPr="00BD3613">
              <w:rPr>
                <w:noProof w:val="0"/>
                <w:lang w:val="en-US" w:eastAsia="ru-RU"/>
              </w:rPr>
              <w:t>h-om</w:t>
            </w:r>
          </w:p>
        </w:tc>
        <w:tc>
          <w:tcPr>
            <w:tcW w:w="2268" w:type="dxa"/>
            <w:tcBorders>
              <w:top w:val="nil"/>
              <w:bottom w:val="single" w:sz="2" w:space="0" w:color="auto"/>
            </w:tcBorders>
          </w:tcPr>
          <w:p w14:paraId="2A95BF32" w14:textId="77777777" w:rsidR="00BD3613" w:rsidRPr="00BD3613" w:rsidRDefault="00BD3613" w:rsidP="00BD3613">
            <w:pPr>
              <w:autoSpaceDE w:val="0"/>
              <w:autoSpaceDN w:val="0"/>
              <w:jc w:val="center"/>
              <w:rPr>
                <w:noProof w:val="0"/>
                <w:lang w:val="en-US" w:eastAsia="ru-RU"/>
              </w:rPr>
            </w:pPr>
            <w:r w:rsidRPr="00BD3613">
              <w:rPr>
                <w:noProof w:val="0"/>
                <w:lang w:val="en-US" w:eastAsia="ru-RU"/>
              </w:rPr>
              <w:t>26,88</w:t>
            </w:r>
          </w:p>
        </w:tc>
      </w:tr>
      <w:tr w:rsidR="00BD3613" w:rsidRPr="00BD3613" w14:paraId="1F30615C" w14:textId="77777777" w:rsidTr="00BD361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4B92DD4" w14:textId="77777777" w:rsidR="00BD3613" w:rsidRPr="00BD3613" w:rsidRDefault="00BD3613" w:rsidP="00BD3613">
            <w:pPr>
              <w:autoSpaceDE w:val="0"/>
              <w:autoSpaceDN w:val="0"/>
              <w:rPr>
                <w:noProof w:val="0"/>
                <w:lang w:val="en-US" w:eastAsia="ru-RU"/>
              </w:rPr>
            </w:pPr>
          </w:p>
        </w:tc>
        <w:tc>
          <w:tcPr>
            <w:tcW w:w="1276" w:type="dxa"/>
            <w:tcBorders>
              <w:top w:val="nil"/>
              <w:bottom w:val="single" w:sz="2" w:space="0" w:color="auto"/>
            </w:tcBorders>
            <w:vAlign w:val="center"/>
          </w:tcPr>
          <w:p w14:paraId="5F1FF262" w14:textId="77777777" w:rsidR="00BD3613" w:rsidRPr="00BD3613" w:rsidRDefault="00BD3613" w:rsidP="00BD3613">
            <w:pPr>
              <w:autoSpaceDE w:val="0"/>
              <w:autoSpaceDN w:val="0"/>
              <w:jc w:val="center"/>
              <w:rPr>
                <w:noProof w:val="0"/>
                <w:sz w:val="16"/>
                <w:szCs w:val="16"/>
                <w:lang w:val="en-US" w:eastAsia="ru-RU"/>
              </w:rPr>
            </w:pPr>
            <w:r w:rsidRPr="00BD3613">
              <w:rPr>
                <w:noProof w:val="0"/>
                <w:sz w:val="16"/>
                <w:szCs w:val="16"/>
                <w:lang w:val="en-US" w:eastAsia="ru-RU"/>
              </w:rPr>
              <w:t>2430116103000</w:t>
            </w:r>
          </w:p>
        </w:tc>
        <w:tc>
          <w:tcPr>
            <w:tcW w:w="4420" w:type="dxa"/>
            <w:tcBorders>
              <w:top w:val="nil"/>
              <w:bottom w:val="single" w:sz="2" w:space="0" w:color="auto"/>
            </w:tcBorders>
          </w:tcPr>
          <w:p w14:paraId="67A287AB" w14:textId="77777777" w:rsidR="00BD3613" w:rsidRPr="00BD3613" w:rsidRDefault="00BD3613" w:rsidP="00BD3613">
            <w:pPr>
              <w:autoSpaceDE w:val="0"/>
              <w:autoSpaceDN w:val="0"/>
              <w:rPr>
                <w:noProof w:val="0"/>
                <w:lang w:val="en-US" w:eastAsia="ru-RU"/>
              </w:rPr>
            </w:pPr>
            <w:proofErr w:type="spellStart"/>
            <w:proofErr w:type="gramStart"/>
            <w:r w:rsidRPr="00BD3613">
              <w:rPr>
                <w:noProof w:val="0"/>
                <w:lang w:val="en-US" w:eastAsia="ru-RU"/>
              </w:rPr>
              <w:t>Vopsea</w:t>
            </w:r>
            <w:proofErr w:type="spellEnd"/>
            <w:r w:rsidRPr="00BD3613">
              <w:rPr>
                <w:noProof w:val="0"/>
                <w:lang w:val="en-US" w:eastAsia="ru-RU"/>
              </w:rPr>
              <w:t xml:space="preserve">  pe</w:t>
            </w:r>
            <w:proofErr w:type="gramEnd"/>
            <w:r w:rsidRPr="00BD3613">
              <w:rPr>
                <w:noProof w:val="0"/>
                <w:lang w:val="en-US" w:eastAsia="ru-RU"/>
              </w:rPr>
              <w:t xml:space="preserve"> </w:t>
            </w:r>
            <w:proofErr w:type="spellStart"/>
            <w:r w:rsidRPr="00BD3613">
              <w:rPr>
                <w:noProof w:val="0"/>
                <w:lang w:val="en-US" w:eastAsia="ru-RU"/>
              </w:rPr>
              <w:t>baza</w:t>
            </w:r>
            <w:proofErr w:type="spellEnd"/>
            <w:r w:rsidRPr="00BD3613">
              <w:rPr>
                <w:noProof w:val="0"/>
                <w:lang w:val="en-US" w:eastAsia="ru-RU"/>
              </w:rPr>
              <w:t xml:space="preserve"> de </w:t>
            </w:r>
            <w:proofErr w:type="spellStart"/>
            <w:r w:rsidRPr="00BD3613">
              <w:rPr>
                <w:noProof w:val="0"/>
                <w:lang w:val="en-US" w:eastAsia="ru-RU"/>
              </w:rPr>
              <w:t>ulei</w:t>
            </w:r>
            <w:proofErr w:type="spellEnd"/>
          </w:p>
        </w:tc>
        <w:tc>
          <w:tcPr>
            <w:tcW w:w="1559" w:type="dxa"/>
            <w:tcBorders>
              <w:top w:val="nil"/>
              <w:bottom w:val="single" w:sz="2" w:space="0" w:color="auto"/>
            </w:tcBorders>
          </w:tcPr>
          <w:p w14:paraId="613BA4CE" w14:textId="77777777" w:rsidR="00BD3613" w:rsidRPr="00BD3613" w:rsidRDefault="00BD3613" w:rsidP="00BD3613">
            <w:pPr>
              <w:autoSpaceDE w:val="0"/>
              <w:autoSpaceDN w:val="0"/>
              <w:jc w:val="center"/>
              <w:rPr>
                <w:noProof w:val="0"/>
                <w:lang w:val="en-US" w:eastAsia="ru-RU"/>
              </w:rPr>
            </w:pPr>
            <w:r w:rsidRPr="00BD3613">
              <w:rPr>
                <w:noProof w:val="0"/>
                <w:lang w:val="en-US" w:eastAsia="ru-RU"/>
              </w:rPr>
              <w:t>kg</w:t>
            </w:r>
          </w:p>
        </w:tc>
        <w:tc>
          <w:tcPr>
            <w:tcW w:w="2268" w:type="dxa"/>
            <w:tcBorders>
              <w:top w:val="nil"/>
              <w:bottom w:val="single" w:sz="2" w:space="0" w:color="auto"/>
            </w:tcBorders>
          </w:tcPr>
          <w:p w14:paraId="482E4C13" w14:textId="77777777" w:rsidR="00BD3613" w:rsidRPr="00BD3613" w:rsidRDefault="00BD3613" w:rsidP="00BD3613">
            <w:pPr>
              <w:autoSpaceDE w:val="0"/>
              <w:autoSpaceDN w:val="0"/>
              <w:jc w:val="center"/>
              <w:rPr>
                <w:noProof w:val="0"/>
                <w:lang w:val="en-US" w:eastAsia="ru-RU"/>
              </w:rPr>
            </w:pPr>
            <w:r w:rsidRPr="00BD3613">
              <w:rPr>
                <w:noProof w:val="0"/>
                <w:lang w:val="en-US" w:eastAsia="ru-RU"/>
              </w:rPr>
              <w:t>2,88</w:t>
            </w:r>
          </w:p>
        </w:tc>
      </w:tr>
      <w:tr w:rsidR="00BD3613" w:rsidRPr="00BD3613" w14:paraId="57103C2F" w14:textId="77777777" w:rsidTr="00BD361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E13C7FD" w14:textId="77777777" w:rsidR="00BD3613" w:rsidRPr="00BD3613" w:rsidRDefault="00BD3613" w:rsidP="00BD3613">
            <w:pPr>
              <w:autoSpaceDE w:val="0"/>
              <w:autoSpaceDN w:val="0"/>
              <w:rPr>
                <w:noProof w:val="0"/>
                <w:lang w:val="en-US" w:eastAsia="ru-RU"/>
              </w:rPr>
            </w:pPr>
          </w:p>
        </w:tc>
        <w:tc>
          <w:tcPr>
            <w:tcW w:w="1276" w:type="dxa"/>
            <w:tcBorders>
              <w:top w:val="nil"/>
              <w:bottom w:val="single" w:sz="2" w:space="0" w:color="auto"/>
            </w:tcBorders>
            <w:vAlign w:val="center"/>
          </w:tcPr>
          <w:p w14:paraId="77EBE5E9" w14:textId="77777777" w:rsidR="00BD3613" w:rsidRPr="00BD3613" w:rsidRDefault="00BD3613" w:rsidP="00BD3613">
            <w:pPr>
              <w:autoSpaceDE w:val="0"/>
              <w:autoSpaceDN w:val="0"/>
              <w:jc w:val="center"/>
              <w:rPr>
                <w:noProof w:val="0"/>
                <w:sz w:val="16"/>
                <w:szCs w:val="16"/>
                <w:lang w:val="en-US" w:eastAsia="ru-RU"/>
              </w:rPr>
            </w:pPr>
            <w:r w:rsidRPr="00BD3613">
              <w:rPr>
                <w:noProof w:val="0"/>
                <w:sz w:val="16"/>
                <w:szCs w:val="16"/>
                <w:lang w:val="en-US" w:eastAsia="ru-RU"/>
              </w:rPr>
              <w:t>1542126108945</w:t>
            </w:r>
          </w:p>
        </w:tc>
        <w:tc>
          <w:tcPr>
            <w:tcW w:w="4420" w:type="dxa"/>
            <w:tcBorders>
              <w:top w:val="nil"/>
              <w:bottom w:val="single" w:sz="2" w:space="0" w:color="auto"/>
            </w:tcBorders>
          </w:tcPr>
          <w:p w14:paraId="2FE013E8" w14:textId="77777777" w:rsidR="00BD3613" w:rsidRPr="00BD3613" w:rsidRDefault="00BD3613" w:rsidP="00BD3613">
            <w:pPr>
              <w:autoSpaceDE w:val="0"/>
              <w:autoSpaceDN w:val="0"/>
              <w:rPr>
                <w:noProof w:val="0"/>
                <w:lang w:val="en-US" w:eastAsia="ru-RU"/>
              </w:rPr>
            </w:pPr>
            <w:proofErr w:type="spellStart"/>
            <w:r w:rsidRPr="00BD3613">
              <w:rPr>
                <w:noProof w:val="0"/>
                <w:lang w:val="en-US" w:eastAsia="ru-RU"/>
              </w:rPr>
              <w:t>Ulei</w:t>
            </w:r>
            <w:proofErr w:type="spellEnd"/>
            <w:r w:rsidRPr="00BD3613">
              <w:rPr>
                <w:noProof w:val="0"/>
                <w:lang w:val="en-US" w:eastAsia="ru-RU"/>
              </w:rPr>
              <w:t xml:space="preserve"> de in </w:t>
            </w:r>
            <w:proofErr w:type="spellStart"/>
            <w:r w:rsidRPr="00BD3613">
              <w:rPr>
                <w:noProof w:val="0"/>
                <w:lang w:val="en-US" w:eastAsia="ru-RU"/>
              </w:rPr>
              <w:t>sicativat</w:t>
            </w:r>
            <w:proofErr w:type="spellEnd"/>
          </w:p>
        </w:tc>
        <w:tc>
          <w:tcPr>
            <w:tcW w:w="1559" w:type="dxa"/>
            <w:tcBorders>
              <w:top w:val="nil"/>
              <w:bottom w:val="single" w:sz="2" w:space="0" w:color="auto"/>
            </w:tcBorders>
          </w:tcPr>
          <w:p w14:paraId="4268734A" w14:textId="77777777" w:rsidR="00BD3613" w:rsidRPr="00BD3613" w:rsidRDefault="00BD3613" w:rsidP="00BD3613">
            <w:pPr>
              <w:autoSpaceDE w:val="0"/>
              <w:autoSpaceDN w:val="0"/>
              <w:jc w:val="center"/>
              <w:rPr>
                <w:noProof w:val="0"/>
                <w:lang w:val="en-US" w:eastAsia="ru-RU"/>
              </w:rPr>
            </w:pPr>
            <w:r w:rsidRPr="00BD3613">
              <w:rPr>
                <w:noProof w:val="0"/>
                <w:lang w:val="en-US" w:eastAsia="ru-RU"/>
              </w:rPr>
              <w:t>kg</w:t>
            </w:r>
          </w:p>
        </w:tc>
        <w:tc>
          <w:tcPr>
            <w:tcW w:w="2268" w:type="dxa"/>
            <w:tcBorders>
              <w:top w:val="nil"/>
              <w:bottom w:val="single" w:sz="2" w:space="0" w:color="auto"/>
            </w:tcBorders>
          </w:tcPr>
          <w:p w14:paraId="3C1BA6B7" w14:textId="77777777" w:rsidR="00BD3613" w:rsidRPr="00BD3613" w:rsidRDefault="00BD3613" w:rsidP="00BD3613">
            <w:pPr>
              <w:autoSpaceDE w:val="0"/>
              <w:autoSpaceDN w:val="0"/>
              <w:jc w:val="center"/>
              <w:rPr>
                <w:noProof w:val="0"/>
                <w:lang w:val="en-US" w:eastAsia="ru-RU"/>
              </w:rPr>
            </w:pPr>
            <w:r w:rsidRPr="00BD3613">
              <w:rPr>
                <w:noProof w:val="0"/>
                <w:lang w:val="en-US" w:eastAsia="ru-RU"/>
              </w:rPr>
              <w:t>2,40</w:t>
            </w:r>
          </w:p>
        </w:tc>
      </w:tr>
      <w:tr w:rsidR="00BD3613" w:rsidRPr="00BD3613" w14:paraId="1ECDB112" w14:textId="77777777" w:rsidTr="00BD361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4E1C2F9" w14:textId="77777777" w:rsidR="00BD3613" w:rsidRPr="00BD3613" w:rsidRDefault="00BD3613" w:rsidP="00BD3613">
            <w:pPr>
              <w:autoSpaceDE w:val="0"/>
              <w:autoSpaceDN w:val="0"/>
              <w:rPr>
                <w:noProof w:val="0"/>
                <w:lang w:val="en-US" w:eastAsia="ru-RU"/>
              </w:rPr>
            </w:pPr>
          </w:p>
        </w:tc>
        <w:tc>
          <w:tcPr>
            <w:tcW w:w="1276" w:type="dxa"/>
            <w:tcBorders>
              <w:top w:val="nil"/>
              <w:bottom w:val="single" w:sz="2" w:space="0" w:color="auto"/>
            </w:tcBorders>
            <w:vAlign w:val="center"/>
          </w:tcPr>
          <w:p w14:paraId="04019384" w14:textId="77777777" w:rsidR="00BD3613" w:rsidRPr="00BD3613" w:rsidRDefault="00BD3613" w:rsidP="00BD3613">
            <w:pPr>
              <w:autoSpaceDE w:val="0"/>
              <w:autoSpaceDN w:val="0"/>
              <w:jc w:val="center"/>
              <w:rPr>
                <w:noProof w:val="0"/>
                <w:sz w:val="16"/>
                <w:szCs w:val="16"/>
                <w:lang w:val="en-US" w:eastAsia="ru-RU"/>
              </w:rPr>
            </w:pPr>
            <w:r w:rsidRPr="00BD3613">
              <w:rPr>
                <w:noProof w:val="0"/>
                <w:sz w:val="16"/>
                <w:szCs w:val="16"/>
                <w:lang w:val="en-US" w:eastAsia="ru-RU"/>
              </w:rPr>
              <w:t>2320116200573</w:t>
            </w:r>
          </w:p>
        </w:tc>
        <w:tc>
          <w:tcPr>
            <w:tcW w:w="4420" w:type="dxa"/>
            <w:tcBorders>
              <w:top w:val="nil"/>
              <w:bottom w:val="single" w:sz="2" w:space="0" w:color="auto"/>
            </w:tcBorders>
          </w:tcPr>
          <w:p w14:paraId="4B84E640" w14:textId="77777777" w:rsidR="00BD3613" w:rsidRPr="00BD3613" w:rsidRDefault="00BD3613" w:rsidP="00BD3613">
            <w:pPr>
              <w:autoSpaceDE w:val="0"/>
              <w:autoSpaceDN w:val="0"/>
              <w:rPr>
                <w:noProof w:val="0"/>
                <w:lang w:val="en-US" w:eastAsia="ru-RU"/>
              </w:rPr>
            </w:pPr>
            <w:proofErr w:type="spellStart"/>
            <w:r w:rsidRPr="00BD3613">
              <w:rPr>
                <w:noProof w:val="0"/>
                <w:lang w:val="en-US" w:eastAsia="ru-RU"/>
              </w:rPr>
              <w:t>Benzina</w:t>
            </w:r>
            <w:proofErr w:type="spellEnd"/>
            <w:r w:rsidRPr="00BD3613">
              <w:rPr>
                <w:noProof w:val="0"/>
                <w:lang w:val="en-US" w:eastAsia="ru-RU"/>
              </w:rPr>
              <w:t xml:space="preserve"> auto tip CO/R 75</w:t>
            </w:r>
          </w:p>
        </w:tc>
        <w:tc>
          <w:tcPr>
            <w:tcW w:w="1559" w:type="dxa"/>
            <w:tcBorders>
              <w:top w:val="nil"/>
              <w:bottom w:val="single" w:sz="2" w:space="0" w:color="auto"/>
            </w:tcBorders>
          </w:tcPr>
          <w:p w14:paraId="4482010A" w14:textId="77777777" w:rsidR="00BD3613" w:rsidRPr="00BD3613" w:rsidRDefault="00BD3613" w:rsidP="00BD3613">
            <w:pPr>
              <w:autoSpaceDE w:val="0"/>
              <w:autoSpaceDN w:val="0"/>
              <w:jc w:val="center"/>
              <w:rPr>
                <w:noProof w:val="0"/>
                <w:lang w:val="en-US" w:eastAsia="ru-RU"/>
              </w:rPr>
            </w:pPr>
            <w:r w:rsidRPr="00BD3613">
              <w:rPr>
                <w:noProof w:val="0"/>
                <w:lang w:val="en-US" w:eastAsia="ru-RU"/>
              </w:rPr>
              <w:t>l</w:t>
            </w:r>
          </w:p>
        </w:tc>
        <w:tc>
          <w:tcPr>
            <w:tcW w:w="2268" w:type="dxa"/>
            <w:tcBorders>
              <w:top w:val="nil"/>
              <w:bottom w:val="single" w:sz="2" w:space="0" w:color="auto"/>
            </w:tcBorders>
          </w:tcPr>
          <w:p w14:paraId="4A6EA3AA" w14:textId="77777777" w:rsidR="00BD3613" w:rsidRPr="00BD3613" w:rsidRDefault="00BD3613" w:rsidP="00BD3613">
            <w:pPr>
              <w:autoSpaceDE w:val="0"/>
              <w:autoSpaceDN w:val="0"/>
              <w:jc w:val="center"/>
              <w:rPr>
                <w:noProof w:val="0"/>
                <w:lang w:val="en-US" w:eastAsia="ru-RU"/>
              </w:rPr>
            </w:pPr>
            <w:r w:rsidRPr="00BD3613">
              <w:rPr>
                <w:noProof w:val="0"/>
                <w:lang w:val="en-US" w:eastAsia="ru-RU"/>
              </w:rPr>
              <w:t>0,36</w:t>
            </w:r>
          </w:p>
        </w:tc>
      </w:tr>
      <w:tr w:rsidR="00BD3613" w:rsidRPr="00BD3613" w14:paraId="19CF7369" w14:textId="77777777" w:rsidTr="00BD361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40ECCDD" w14:textId="77777777" w:rsidR="00BD3613" w:rsidRPr="00BD3613" w:rsidRDefault="00BD3613" w:rsidP="00BD3613">
            <w:pPr>
              <w:autoSpaceDE w:val="0"/>
              <w:autoSpaceDN w:val="0"/>
              <w:rPr>
                <w:noProof w:val="0"/>
                <w:lang w:val="en-US" w:eastAsia="ru-RU"/>
              </w:rPr>
            </w:pPr>
          </w:p>
        </w:tc>
        <w:tc>
          <w:tcPr>
            <w:tcW w:w="1276" w:type="dxa"/>
            <w:tcBorders>
              <w:top w:val="nil"/>
              <w:bottom w:val="single" w:sz="2" w:space="0" w:color="auto"/>
            </w:tcBorders>
            <w:vAlign w:val="center"/>
          </w:tcPr>
          <w:p w14:paraId="56D62582" w14:textId="77777777" w:rsidR="00BD3613" w:rsidRPr="00BD3613" w:rsidRDefault="00BD3613" w:rsidP="00BD3613">
            <w:pPr>
              <w:autoSpaceDE w:val="0"/>
              <w:autoSpaceDN w:val="0"/>
              <w:jc w:val="center"/>
              <w:rPr>
                <w:noProof w:val="0"/>
                <w:sz w:val="16"/>
                <w:szCs w:val="16"/>
                <w:lang w:val="en-US" w:eastAsia="ru-RU"/>
              </w:rPr>
            </w:pPr>
            <w:r w:rsidRPr="00BD3613">
              <w:rPr>
                <w:noProof w:val="0"/>
                <w:sz w:val="16"/>
                <w:szCs w:val="16"/>
                <w:lang w:val="en-US" w:eastAsia="ru-RU"/>
              </w:rPr>
              <w:t>2681126001472</w:t>
            </w:r>
          </w:p>
        </w:tc>
        <w:tc>
          <w:tcPr>
            <w:tcW w:w="4420" w:type="dxa"/>
            <w:tcBorders>
              <w:top w:val="nil"/>
              <w:bottom w:val="single" w:sz="2" w:space="0" w:color="auto"/>
            </w:tcBorders>
          </w:tcPr>
          <w:p w14:paraId="7069C34A" w14:textId="77777777" w:rsidR="00BD3613" w:rsidRPr="00BD3613" w:rsidRDefault="00BD3613" w:rsidP="00BD3613">
            <w:pPr>
              <w:autoSpaceDE w:val="0"/>
              <w:autoSpaceDN w:val="0"/>
              <w:rPr>
                <w:noProof w:val="0"/>
                <w:lang w:val="en-US" w:eastAsia="ru-RU"/>
              </w:rPr>
            </w:pPr>
            <w:proofErr w:type="spellStart"/>
            <w:r w:rsidRPr="00BD3613">
              <w:rPr>
                <w:noProof w:val="0"/>
                <w:lang w:val="en-US" w:eastAsia="ru-RU"/>
              </w:rPr>
              <w:t>Hirtie</w:t>
            </w:r>
            <w:proofErr w:type="spellEnd"/>
            <w:r w:rsidRPr="00BD3613">
              <w:rPr>
                <w:noProof w:val="0"/>
                <w:lang w:val="en-US" w:eastAsia="ru-RU"/>
              </w:rPr>
              <w:t xml:space="preserve"> </w:t>
            </w:r>
            <w:proofErr w:type="spellStart"/>
            <w:r w:rsidRPr="00BD3613">
              <w:rPr>
                <w:noProof w:val="0"/>
                <w:lang w:val="en-US" w:eastAsia="ru-RU"/>
              </w:rPr>
              <w:t>slefuita</w:t>
            </w:r>
            <w:proofErr w:type="spellEnd"/>
            <w:r w:rsidRPr="00BD3613">
              <w:rPr>
                <w:noProof w:val="0"/>
                <w:lang w:val="en-US" w:eastAsia="ru-RU"/>
              </w:rPr>
              <w:t xml:space="preserve"> </w:t>
            </w:r>
            <w:proofErr w:type="spellStart"/>
            <w:r w:rsidRPr="00BD3613">
              <w:rPr>
                <w:noProof w:val="0"/>
                <w:lang w:val="en-US" w:eastAsia="ru-RU"/>
              </w:rPr>
              <w:t>uscata</w:t>
            </w:r>
            <w:proofErr w:type="spellEnd"/>
            <w:r w:rsidRPr="00BD3613">
              <w:rPr>
                <w:noProof w:val="0"/>
                <w:lang w:val="en-US" w:eastAsia="ru-RU"/>
              </w:rPr>
              <w:t xml:space="preserve"> 23x30 gr 6</w:t>
            </w:r>
          </w:p>
        </w:tc>
        <w:tc>
          <w:tcPr>
            <w:tcW w:w="1559" w:type="dxa"/>
            <w:tcBorders>
              <w:top w:val="nil"/>
              <w:bottom w:val="single" w:sz="2" w:space="0" w:color="auto"/>
            </w:tcBorders>
          </w:tcPr>
          <w:p w14:paraId="2475F0A2" w14:textId="77777777" w:rsidR="00BD3613" w:rsidRPr="00BD3613" w:rsidRDefault="00BD3613" w:rsidP="00BD3613">
            <w:pPr>
              <w:autoSpaceDE w:val="0"/>
              <w:autoSpaceDN w:val="0"/>
              <w:jc w:val="center"/>
              <w:rPr>
                <w:noProof w:val="0"/>
                <w:lang w:val="en-US" w:eastAsia="ru-RU"/>
              </w:rPr>
            </w:pPr>
            <w:proofErr w:type="spellStart"/>
            <w:r w:rsidRPr="00BD3613">
              <w:rPr>
                <w:noProof w:val="0"/>
                <w:lang w:val="en-US" w:eastAsia="ru-RU"/>
              </w:rPr>
              <w:t>buc</w:t>
            </w:r>
            <w:proofErr w:type="spellEnd"/>
          </w:p>
        </w:tc>
        <w:tc>
          <w:tcPr>
            <w:tcW w:w="2268" w:type="dxa"/>
            <w:tcBorders>
              <w:top w:val="nil"/>
              <w:bottom w:val="single" w:sz="2" w:space="0" w:color="auto"/>
            </w:tcBorders>
          </w:tcPr>
          <w:p w14:paraId="5B9D4F57" w14:textId="77777777" w:rsidR="00BD3613" w:rsidRPr="00BD3613" w:rsidRDefault="00BD3613" w:rsidP="00BD3613">
            <w:pPr>
              <w:autoSpaceDE w:val="0"/>
              <w:autoSpaceDN w:val="0"/>
              <w:jc w:val="center"/>
              <w:rPr>
                <w:noProof w:val="0"/>
                <w:lang w:val="en-US" w:eastAsia="ru-RU"/>
              </w:rPr>
            </w:pPr>
            <w:r w:rsidRPr="00BD3613">
              <w:rPr>
                <w:noProof w:val="0"/>
                <w:lang w:val="en-US" w:eastAsia="ru-RU"/>
              </w:rPr>
              <w:t>2,40</w:t>
            </w:r>
          </w:p>
        </w:tc>
      </w:tr>
      <w:tr w:rsidR="00BD3613" w:rsidRPr="00BD3613" w14:paraId="2EA75839" w14:textId="77777777" w:rsidTr="00BD361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68B418F" w14:textId="77777777" w:rsidR="00BD3613" w:rsidRPr="00BD3613" w:rsidRDefault="00BD3613" w:rsidP="00BD3613">
            <w:pPr>
              <w:autoSpaceDE w:val="0"/>
              <w:autoSpaceDN w:val="0"/>
              <w:rPr>
                <w:noProof w:val="0"/>
                <w:lang w:val="en-US" w:eastAsia="ru-RU"/>
              </w:rPr>
            </w:pPr>
          </w:p>
        </w:tc>
        <w:tc>
          <w:tcPr>
            <w:tcW w:w="1276" w:type="dxa"/>
            <w:tcBorders>
              <w:top w:val="nil"/>
              <w:bottom w:val="single" w:sz="2" w:space="0" w:color="auto"/>
            </w:tcBorders>
            <w:vAlign w:val="center"/>
          </w:tcPr>
          <w:p w14:paraId="675EF08D" w14:textId="77777777" w:rsidR="00BD3613" w:rsidRPr="00BD3613" w:rsidRDefault="00BD3613" w:rsidP="00BD3613">
            <w:pPr>
              <w:autoSpaceDE w:val="0"/>
              <w:autoSpaceDN w:val="0"/>
              <w:jc w:val="center"/>
              <w:rPr>
                <w:noProof w:val="0"/>
                <w:sz w:val="16"/>
                <w:szCs w:val="16"/>
                <w:lang w:val="en-US" w:eastAsia="ru-RU"/>
              </w:rPr>
            </w:pPr>
            <w:r w:rsidRPr="00BD3613">
              <w:rPr>
                <w:noProof w:val="0"/>
                <w:sz w:val="16"/>
                <w:szCs w:val="16"/>
                <w:lang w:val="en-US" w:eastAsia="ru-RU"/>
              </w:rPr>
              <w:t>1711317306661</w:t>
            </w:r>
          </w:p>
        </w:tc>
        <w:tc>
          <w:tcPr>
            <w:tcW w:w="4420" w:type="dxa"/>
            <w:tcBorders>
              <w:top w:val="nil"/>
              <w:bottom w:val="single" w:sz="2" w:space="0" w:color="auto"/>
            </w:tcBorders>
          </w:tcPr>
          <w:p w14:paraId="403F36C0" w14:textId="77777777" w:rsidR="00BD3613" w:rsidRPr="00BD3613" w:rsidRDefault="00BD3613" w:rsidP="00BD3613">
            <w:pPr>
              <w:autoSpaceDE w:val="0"/>
              <w:autoSpaceDN w:val="0"/>
              <w:rPr>
                <w:noProof w:val="0"/>
                <w:lang w:val="en-US" w:eastAsia="ru-RU"/>
              </w:rPr>
            </w:pPr>
            <w:proofErr w:type="spellStart"/>
            <w:r w:rsidRPr="00BD3613">
              <w:rPr>
                <w:noProof w:val="0"/>
                <w:lang w:val="en-US" w:eastAsia="ru-RU"/>
              </w:rPr>
              <w:t>Bumbac</w:t>
            </w:r>
            <w:proofErr w:type="spellEnd"/>
            <w:r w:rsidRPr="00BD3613">
              <w:rPr>
                <w:noProof w:val="0"/>
                <w:lang w:val="en-US" w:eastAsia="ru-RU"/>
              </w:rPr>
              <w:t xml:space="preserve"> de </w:t>
            </w:r>
            <w:proofErr w:type="spellStart"/>
            <w:r w:rsidRPr="00BD3613">
              <w:rPr>
                <w:noProof w:val="0"/>
                <w:lang w:val="en-US" w:eastAsia="ru-RU"/>
              </w:rPr>
              <w:t>sters</w:t>
            </w:r>
            <w:proofErr w:type="spellEnd"/>
          </w:p>
        </w:tc>
        <w:tc>
          <w:tcPr>
            <w:tcW w:w="1559" w:type="dxa"/>
            <w:tcBorders>
              <w:top w:val="nil"/>
              <w:bottom w:val="single" w:sz="2" w:space="0" w:color="auto"/>
            </w:tcBorders>
          </w:tcPr>
          <w:p w14:paraId="5424424F" w14:textId="77777777" w:rsidR="00BD3613" w:rsidRPr="00BD3613" w:rsidRDefault="00BD3613" w:rsidP="00BD3613">
            <w:pPr>
              <w:autoSpaceDE w:val="0"/>
              <w:autoSpaceDN w:val="0"/>
              <w:jc w:val="center"/>
              <w:rPr>
                <w:noProof w:val="0"/>
                <w:lang w:val="en-US" w:eastAsia="ru-RU"/>
              </w:rPr>
            </w:pPr>
            <w:r w:rsidRPr="00BD3613">
              <w:rPr>
                <w:noProof w:val="0"/>
                <w:lang w:val="en-US" w:eastAsia="ru-RU"/>
              </w:rPr>
              <w:t>kg</w:t>
            </w:r>
          </w:p>
        </w:tc>
        <w:tc>
          <w:tcPr>
            <w:tcW w:w="2268" w:type="dxa"/>
            <w:tcBorders>
              <w:top w:val="nil"/>
              <w:bottom w:val="single" w:sz="2" w:space="0" w:color="auto"/>
            </w:tcBorders>
          </w:tcPr>
          <w:p w14:paraId="0E10B362" w14:textId="77777777" w:rsidR="00BD3613" w:rsidRPr="00BD3613" w:rsidRDefault="00BD3613" w:rsidP="00BD3613">
            <w:pPr>
              <w:autoSpaceDE w:val="0"/>
              <w:autoSpaceDN w:val="0"/>
              <w:jc w:val="center"/>
              <w:rPr>
                <w:noProof w:val="0"/>
                <w:lang w:val="en-US" w:eastAsia="ru-RU"/>
              </w:rPr>
            </w:pPr>
            <w:r w:rsidRPr="00BD3613">
              <w:rPr>
                <w:noProof w:val="0"/>
                <w:lang w:val="en-US" w:eastAsia="ru-RU"/>
              </w:rPr>
              <w:t>1,20</w:t>
            </w:r>
          </w:p>
        </w:tc>
      </w:tr>
      <w:tr w:rsidR="00BD3613" w:rsidRPr="00BD3613" w14:paraId="34B8441A" w14:textId="77777777" w:rsidTr="00BD361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4F0550D" w14:textId="77777777" w:rsidR="00BD3613" w:rsidRPr="00BD3613" w:rsidRDefault="00BD3613" w:rsidP="00BD3613">
            <w:pPr>
              <w:autoSpaceDE w:val="0"/>
              <w:autoSpaceDN w:val="0"/>
              <w:rPr>
                <w:noProof w:val="0"/>
                <w:lang w:val="en-US" w:eastAsia="ru-RU"/>
              </w:rPr>
            </w:pPr>
          </w:p>
        </w:tc>
        <w:tc>
          <w:tcPr>
            <w:tcW w:w="1276" w:type="dxa"/>
            <w:tcBorders>
              <w:top w:val="nil"/>
              <w:bottom w:val="single" w:sz="2" w:space="0" w:color="auto"/>
            </w:tcBorders>
            <w:vAlign w:val="center"/>
          </w:tcPr>
          <w:p w14:paraId="72FBC576" w14:textId="77777777" w:rsidR="00BD3613" w:rsidRPr="00BD3613" w:rsidRDefault="00BD3613" w:rsidP="00BD3613">
            <w:pPr>
              <w:autoSpaceDE w:val="0"/>
              <w:autoSpaceDN w:val="0"/>
              <w:jc w:val="center"/>
              <w:rPr>
                <w:noProof w:val="0"/>
                <w:sz w:val="16"/>
                <w:szCs w:val="16"/>
                <w:lang w:val="en-US" w:eastAsia="ru-RU"/>
              </w:rPr>
            </w:pPr>
            <w:r w:rsidRPr="00BD3613">
              <w:rPr>
                <w:noProof w:val="0"/>
                <w:sz w:val="16"/>
                <w:szCs w:val="16"/>
                <w:lang w:val="en-US" w:eastAsia="ru-RU"/>
              </w:rPr>
              <w:t>2430226101337</w:t>
            </w:r>
          </w:p>
        </w:tc>
        <w:tc>
          <w:tcPr>
            <w:tcW w:w="4420" w:type="dxa"/>
            <w:tcBorders>
              <w:top w:val="nil"/>
              <w:bottom w:val="single" w:sz="2" w:space="0" w:color="auto"/>
            </w:tcBorders>
          </w:tcPr>
          <w:p w14:paraId="3FD335BB" w14:textId="77777777" w:rsidR="00BD3613" w:rsidRPr="00BD3613" w:rsidRDefault="00BD3613" w:rsidP="00BD3613">
            <w:pPr>
              <w:autoSpaceDE w:val="0"/>
              <w:autoSpaceDN w:val="0"/>
              <w:rPr>
                <w:noProof w:val="0"/>
                <w:lang w:val="en-US" w:eastAsia="ru-RU"/>
              </w:rPr>
            </w:pPr>
            <w:r w:rsidRPr="00BD3613">
              <w:rPr>
                <w:noProof w:val="0"/>
                <w:lang w:val="en-US" w:eastAsia="ru-RU"/>
              </w:rPr>
              <w:t xml:space="preserve">Chit de </w:t>
            </w:r>
            <w:proofErr w:type="spellStart"/>
            <w:r w:rsidRPr="00BD3613">
              <w:rPr>
                <w:noProof w:val="0"/>
                <w:lang w:val="en-US" w:eastAsia="ru-RU"/>
              </w:rPr>
              <w:t>cutit</w:t>
            </w:r>
            <w:proofErr w:type="spellEnd"/>
            <w:r w:rsidRPr="00BD3613">
              <w:rPr>
                <w:noProof w:val="0"/>
                <w:lang w:val="en-US" w:eastAsia="ru-RU"/>
              </w:rPr>
              <w:t xml:space="preserve"> pe </w:t>
            </w:r>
            <w:proofErr w:type="spellStart"/>
            <w:r w:rsidRPr="00BD3613">
              <w:rPr>
                <w:noProof w:val="0"/>
                <w:lang w:val="en-US" w:eastAsia="ru-RU"/>
              </w:rPr>
              <w:t>baza</w:t>
            </w:r>
            <w:proofErr w:type="spellEnd"/>
            <w:r w:rsidRPr="00BD3613">
              <w:rPr>
                <w:noProof w:val="0"/>
                <w:lang w:val="en-US" w:eastAsia="ru-RU"/>
              </w:rPr>
              <w:t xml:space="preserve"> de </w:t>
            </w:r>
            <w:proofErr w:type="spellStart"/>
            <w:r w:rsidRPr="00BD3613">
              <w:rPr>
                <w:noProof w:val="0"/>
                <w:lang w:val="en-US" w:eastAsia="ru-RU"/>
              </w:rPr>
              <w:t>ulei</w:t>
            </w:r>
            <w:proofErr w:type="spellEnd"/>
            <w:r w:rsidRPr="00BD3613">
              <w:rPr>
                <w:noProof w:val="0"/>
                <w:lang w:val="en-US" w:eastAsia="ru-RU"/>
              </w:rPr>
              <w:t xml:space="preserve"> C 101-2</w:t>
            </w:r>
          </w:p>
        </w:tc>
        <w:tc>
          <w:tcPr>
            <w:tcW w:w="1559" w:type="dxa"/>
            <w:tcBorders>
              <w:top w:val="nil"/>
              <w:bottom w:val="single" w:sz="2" w:space="0" w:color="auto"/>
            </w:tcBorders>
          </w:tcPr>
          <w:p w14:paraId="24C11623" w14:textId="77777777" w:rsidR="00BD3613" w:rsidRPr="00BD3613" w:rsidRDefault="00BD3613" w:rsidP="00BD3613">
            <w:pPr>
              <w:autoSpaceDE w:val="0"/>
              <w:autoSpaceDN w:val="0"/>
              <w:jc w:val="center"/>
              <w:rPr>
                <w:noProof w:val="0"/>
                <w:lang w:val="en-US" w:eastAsia="ru-RU"/>
              </w:rPr>
            </w:pPr>
            <w:r w:rsidRPr="00BD3613">
              <w:rPr>
                <w:noProof w:val="0"/>
                <w:lang w:val="en-US" w:eastAsia="ru-RU"/>
              </w:rPr>
              <w:t>kg</w:t>
            </w:r>
          </w:p>
        </w:tc>
        <w:tc>
          <w:tcPr>
            <w:tcW w:w="2268" w:type="dxa"/>
            <w:tcBorders>
              <w:top w:val="nil"/>
              <w:bottom w:val="single" w:sz="2" w:space="0" w:color="auto"/>
            </w:tcBorders>
          </w:tcPr>
          <w:p w14:paraId="1E7AEFF8" w14:textId="77777777" w:rsidR="00BD3613" w:rsidRPr="00BD3613" w:rsidRDefault="00BD3613" w:rsidP="00BD3613">
            <w:pPr>
              <w:autoSpaceDE w:val="0"/>
              <w:autoSpaceDN w:val="0"/>
              <w:jc w:val="center"/>
              <w:rPr>
                <w:noProof w:val="0"/>
                <w:lang w:val="en-US" w:eastAsia="ru-RU"/>
              </w:rPr>
            </w:pPr>
            <w:r w:rsidRPr="00BD3613">
              <w:rPr>
                <w:noProof w:val="0"/>
                <w:lang w:val="en-US" w:eastAsia="ru-RU"/>
              </w:rPr>
              <w:t>0,72</w:t>
            </w:r>
          </w:p>
        </w:tc>
      </w:tr>
      <w:tr w:rsidR="00BD3613" w:rsidRPr="00BD3613" w14:paraId="264DB6CB" w14:textId="77777777" w:rsidTr="00BD36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C195757" w14:textId="77777777" w:rsidR="00BD3613" w:rsidRPr="00BD3613" w:rsidRDefault="00BD3613" w:rsidP="00BD3613">
            <w:pPr>
              <w:autoSpaceDE w:val="0"/>
              <w:autoSpaceDN w:val="0"/>
              <w:rPr>
                <w:noProof w:val="0"/>
                <w:lang w:val="en-US" w:eastAsia="ru-RU"/>
              </w:rPr>
            </w:pPr>
            <w:r w:rsidRPr="00BD3613">
              <w:rPr>
                <w:noProof w:val="0"/>
                <w:lang w:val="en-US" w:eastAsia="ru-RU"/>
              </w:rPr>
              <w:t>9</w:t>
            </w:r>
          </w:p>
        </w:tc>
        <w:tc>
          <w:tcPr>
            <w:tcW w:w="1276" w:type="dxa"/>
            <w:tcBorders>
              <w:top w:val="single" w:sz="4" w:space="0" w:color="auto"/>
              <w:bottom w:val="single" w:sz="4" w:space="0" w:color="auto"/>
            </w:tcBorders>
          </w:tcPr>
          <w:p w14:paraId="1338596F" w14:textId="77777777" w:rsidR="00BD3613" w:rsidRPr="00BD3613" w:rsidRDefault="00BD3613" w:rsidP="00BD3613">
            <w:pPr>
              <w:autoSpaceDE w:val="0"/>
              <w:autoSpaceDN w:val="0"/>
              <w:rPr>
                <w:noProof w:val="0"/>
                <w:lang w:val="en-US" w:eastAsia="ru-RU"/>
              </w:rPr>
            </w:pPr>
            <w:r w:rsidRPr="00BD3613">
              <w:rPr>
                <w:noProof w:val="0"/>
                <w:lang w:val="en-US" w:eastAsia="ru-RU"/>
              </w:rPr>
              <w:t>CB01C</w:t>
            </w:r>
          </w:p>
          <w:p w14:paraId="73CBACF8" w14:textId="77777777" w:rsidR="00BD3613" w:rsidRPr="00BD3613" w:rsidRDefault="00BD3613" w:rsidP="00BD3613">
            <w:pPr>
              <w:autoSpaceDE w:val="0"/>
              <w:autoSpaceDN w:val="0"/>
              <w:rPr>
                <w:noProof w:val="0"/>
                <w:lang w:val="en-US" w:eastAsia="ru-RU"/>
              </w:rPr>
            </w:pPr>
          </w:p>
        </w:tc>
        <w:tc>
          <w:tcPr>
            <w:tcW w:w="4420" w:type="dxa"/>
            <w:tcBorders>
              <w:top w:val="single" w:sz="4" w:space="0" w:color="auto"/>
              <w:bottom w:val="single" w:sz="4" w:space="0" w:color="auto"/>
            </w:tcBorders>
          </w:tcPr>
          <w:p w14:paraId="67B7A864" w14:textId="77777777" w:rsidR="00BD3613" w:rsidRPr="00BD3613" w:rsidRDefault="00BD3613" w:rsidP="00BD3613">
            <w:pPr>
              <w:autoSpaceDE w:val="0"/>
              <w:autoSpaceDN w:val="0"/>
              <w:adjustRightInd w:val="0"/>
              <w:rPr>
                <w:rFonts w:ascii="Times New Roman CYR" w:hAnsi="Times New Roman CYR" w:cs="Times New Roman CYR"/>
                <w:noProof w:val="0"/>
                <w:sz w:val="16"/>
                <w:szCs w:val="16"/>
                <w:lang w:val="en-US" w:eastAsia="ru-RU"/>
              </w:rPr>
            </w:pPr>
            <w:proofErr w:type="spellStart"/>
            <w:r w:rsidRPr="00BD3613">
              <w:rPr>
                <w:noProof w:val="0"/>
                <w:lang w:val="en-US" w:eastAsia="ru-RU"/>
              </w:rPr>
              <w:t>Cofraje</w:t>
            </w:r>
            <w:proofErr w:type="spellEnd"/>
            <w:r w:rsidRPr="00BD3613">
              <w:rPr>
                <w:noProof w:val="0"/>
                <w:lang w:val="en-US" w:eastAsia="ru-RU"/>
              </w:rPr>
              <w:t xml:space="preserve">, din </w:t>
            </w:r>
            <w:proofErr w:type="spellStart"/>
            <w:r w:rsidRPr="00BD3613">
              <w:rPr>
                <w:noProof w:val="0"/>
                <w:lang w:val="en-US" w:eastAsia="ru-RU"/>
              </w:rPr>
              <w:t>scinduri</w:t>
            </w:r>
            <w:proofErr w:type="spellEnd"/>
            <w:r w:rsidRPr="00BD3613">
              <w:rPr>
                <w:noProof w:val="0"/>
                <w:lang w:val="en-US" w:eastAsia="ru-RU"/>
              </w:rPr>
              <w:t xml:space="preserve"> de </w:t>
            </w:r>
            <w:proofErr w:type="spellStart"/>
            <w:r w:rsidRPr="00BD3613">
              <w:rPr>
                <w:noProof w:val="0"/>
                <w:lang w:val="en-US" w:eastAsia="ru-RU"/>
              </w:rPr>
              <w:t>rasinoase</w:t>
            </w:r>
            <w:proofErr w:type="spellEnd"/>
            <w:r w:rsidRPr="00BD3613">
              <w:rPr>
                <w:noProof w:val="0"/>
                <w:lang w:val="en-US" w:eastAsia="ru-RU"/>
              </w:rPr>
              <w:t xml:space="preserve">, </w:t>
            </w:r>
            <w:proofErr w:type="spellStart"/>
            <w:r w:rsidRPr="00BD3613">
              <w:rPr>
                <w:noProof w:val="0"/>
                <w:lang w:val="en-US" w:eastAsia="ru-RU"/>
              </w:rPr>
              <w:t>pentru</w:t>
            </w:r>
            <w:proofErr w:type="spellEnd"/>
            <w:r w:rsidRPr="00BD3613">
              <w:rPr>
                <w:noProof w:val="0"/>
                <w:lang w:val="en-US" w:eastAsia="ru-RU"/>
              </w:rPr>
              <w:t xml:space="preserve"> </w:t>
            </w:r>
            <w:proofErr w:type="spellStart"/>
            <w:r w:rsidRPr="00BD3613">
              <w:rPr>
                <w:noProof w:val="0"/>
                <w:lang w:val="en-US" w:eastAsia="ru-RU"/>
              </w:rPr>
              <w:t>turnarea</w:t>
            </w:r>
            <w:proofErr w:type="spellEnd"/>
            <w:r w:rsidRPr="00BD3613">
              <w:rPr>
                <w:noProof w:val="0"/>
                <w:lang w:val="en-US" w:eastAsia="ru-RU"/>
              </w:rPr>
              <w:t xml:space="preserve"> </w:t>
            </w:r>
            <w:proofErr w:type="spellStart"/>
            <w:r w:rsidRPr="00BD3613">
              <w:rPr>
                <w:noProof w:val="0"/>
                <w:lang w:val="en-US" w:eastAsia="ru-RU"/>
              </w:rPr>
              <w:t>betonului</w:t>
            </w:r>
            <w:proofErr w:type="spellEnd"/>
            <w:r w:rsidRPr="00BD3613">
              <w:rPr>
                <w:noProof w:val="0"/>
                <w:lang w:val="en-US" w:eastAsia="ru-RU"/>
              </w:rPr>
              <w:t xml:space="preserve"> in </w:t>
            </w:r>
            <w:proofErr w:type="spellStart"/>
            <w:r w:rsidRPr="00BD3613">
              <w:rPr>
                <w:noProof w:val="0"/>
                <w:lang w:val="en-US" w:eastAsia="ru-RU"/>
              </w:rPr>
              <w:t>elemente</w:t>
            </w:r>
            <w:proofErr w:type="spellEnd"/>
            <w:r w:rsidRPr="00BD3613">
              <w:rPr>
                <w:noProof w:val="0"/>
                <w:lang w:val="en-US" w:eastAsia="ru-RU"/>
              </w:rPr>
              <w:t xml:space="preserve"> de tip special (cadre cu </w:t>
            </w:r>
            <w:proofErr w:type="spellStart"/>
            <w:r w:rsidRPr="00BD3613">
              <w:rPr>
                <w:noProof w:val="0"/>
                <w:lang w:val="en-US" w:eastAsia="ru-RU"/>
              </w:rPr>
              <w:t>sectiuni</w:t>
            </w:r>
            <w:proofErr w:type="spellEnd"/>
            <w:r w:rsidRPr="00BD3613">
              <w:rPr>
                <w:noProof w:val="0"/>
                <w:lang w:val="en-US" w:eastAsia="ru-RU"/>
              </w:rPr>
              <w:t xml:space="preserve"> </w:t>
            </w:r>
            <w:proofErr w:type="spellStart"/>
            <w:r w:rsidRPr="00BD3613">
              <w:rPr>
                <w:noProof w:val="0"/>
                <w:lang w:val="en-US" w:eastAsia="ru-RU"/>
              </w:rPr>
              <w:t>variabile</w:t>
            </w:r>
            <w:proofErr w:type="spellEnd"/>
            <w:r w:rsidRPr="00BD3613">
              <w:rPr>
                <w:noProof w:val="0"/>
                <w:lang w:val="en-US" w:eastAsia="ru-RU"/>
              </w:rPr>
              <w:t xml:space="preserve">, </w:t>
            </w:r>
            <w:proofErr w:type="spellStart"/>
            <w:r w:rsidRPr="00BD3613">
              <w:rPr>
                <w:noProof w:val="0"/>
                <w:lang w:val="en-US" w:eastAsia="ru-RU"/>
              </w:rPr>
              <w:t>plansee</w:t>
            </w:r>
            <w:proofErr w:type="spellEnd"/>
            <w:r w:rsidRPr="00BD3613">
              <w:rPr>
                <w:noProof w:val="0"/>
                <w:lang w:val="en-US" w:eastAsia="ru-RU"/>
              </w:rPr>
              <w:t xml:space="preserve"> </w:t>
            </w:r>
            <w:proofErr w:type="spellStart"/>
            <w:r w:rsidRPr="00BD3613">
              <w:rPr>
                <w:noProof w:val="0"/>
                <w:lang w:val="en-US" w:eastAsia="ru-RU"/>
              </w:rPr>
              <w:t>casetate</w:t>
            </w:r>
            <w:proofErr w:type="spellEnd"/>
            <w:r w:rsidRPr="00BD3613">
              <w:rPr>
                <w:noProof w:val="0"/>
                <w:lang w:val="en-US" w:eastAsia="ru-RU"/>
              </w:rPr>
              <w:t xml:space="preserve">, </w:t>
            </w:r>
            <w:proofErr w:type="spellStart"/>
            <w:r w:rsidRPr="00BD3613">
              <w:rPr>
                <w:noProof w:val="0"/>
                <w:lang w:val="en-US" w:eastAsia="ru-RU"/>
              </w:rPr>
              <w:t>consolele</w:t>
            </w:r>
            <w:proofErr w:type="spellEnd"/>
            <w:r w:rsidRPr="00BD3613">
              <w:rPr>
                <w:noProof w:val="0"/>
                <w:lang w:val="en-US" w:eastAsia="ru-RU"/>
              </w:rPr>
              <w:t xml:space="preserve"> </w:t>
            </w:r>
            <w:proofErr w:type="spellStart"/>
            <w:r w:rsidRPr="00BD3613">
              <w:rPr>
                <w:noProof w:val="0"/>
                <w:lang w:val="en-US" w:eastAsia="ru-RU"/>
              </w:rPr>
              <w:t>poligonale</w:t>
            </w:r>
            <w:proofErr w:type="spellEnd"/>
            <w:r w:rsidRPr="00BD3613">
              <w:rPr>
                <w:noProof w:val="0"/>
                <w:lang w:val="en-US" w:eastAsia="ru-RU"/>
              </w:rPr>
              <w:t xml:space="preserve"> ale </w:t>
            </w:r>
            <w:proofErr w:type="spellStart"/>
            <w:r w:rsidRPr="00BD3613">
              <w:rPr>
                <w:noProof w:val="0"/>
                <w:lang w:val="en-US" w:eastAsia="ru-RU"/>
              </w:rPr>
              <w:t>planseilor</w:t>
            </w:r>
            <w:proofErr w:type="spellEnd"/>
            <w:r w:rsidRPr="00BD3613">
              <w:rPr>
                <w:noProof w:val="0"/>
                <w:lang w:val="en-US" w:eastAsia="ru-RU"/>
              </w:rPr>
              <w:t xml:space="preserve"> </w:t>
            </w:r>
            <w:proofErr w:type="spellStart"/>
            <w:r w:rsidRPr="00BD3613">
              <w:rPr>
                <w:noProof w:val="0"/>
                <w:lang w:val="en-US" w:eastAsia="ru-RU"/>
              </w:rPr>
              <w:t>ciuperci</w:t>
            </w:r>
            <w:proofErr w:type="spellEnd"/>
            <w:r w:rsidRPr="00BD3613">
              <w:rPr>
                <w:noProof w:val="0"/>
                <w:lang w:val="en-US" w:eastAsia="ru-RU"/>
              </w:rPr>
              <w:t xml:space="preserve">, </w:t>
            </w:r>
            <w:proofErr w:type="spellStart"/>
            <w:r w:rsidRPr="00BD3613">
              <w:rPr>
                <w:noProof w:val="0"/>
                <w:lang w:val="en-US" w:eastAsia="ru-RU"/>
              </w:rPr>
              <w:t>fundatii</w:t>
            </w:r>
            <w:proofErr w:type="spellEnd"/>
            <w:r w:rsidRPr="00BD3613">
              <w:rPr>
                <w:noProof w:val="0"/>
                <w:lang w:val="en-US" w:eastAsia="ru-RU"/>
              </w:rPr>
              <w:t xml:space="preserve"> de </w:t>
            </w:r>
            <w:proofErr w:type="spellStart"/>
            <w:r w:rsidRPr="00BD3613">
              <w:rPr>
                <w:noProof w:val="0"/>
                <w:lang w:val="en-US" w:eastAsia="ru-RU"/>
              </w:rPr>
              <w:t>utilaje</w:t>
            </w:r>
            <w:proofErr w:type="spellEnd"/>
            <w:r w:rsidRPr="00BD3613">
              <w:rPr>
                <w:noProof w:val="0"/>
                <w:lang w:val="en-US" w:eastAsia="ru-RU"/>
              </w:rPr>
              <w:t xml:space="preserve"> cu </w:t>
            </w:r>
            <w:proofErr w:type="spellStart"/>
            <w:r w:rsidRPr="00BD3613">
              <w:rPr>
                <w:noProof w:val="0"/>
                <w:lang w:val="en-US" w:eastAsia="ru-RU"/>
              </w:rPr>
              <w:t>canale</w:t>
            </w:r>
            <w:proofErr w:type="spellEnd"/>
            <w:r w:rsidRPr="00BD3613">
              <w:rPr>
                <w:noProof w:val="0"/>
                <w:lang w:val="en-US" w:eastAsia="ru-RU"/>
              </w:rPr>
              <w:t xml:space="preserve"> </w:t>
            </w:r>
            <w:proofErr w:type="spellStart"/>
            <w:r w:rsidRPr="00BD3613">
              <w:rPr>
                <w:noProof w:val="0"/>
                <w:lang w:val="en-US" w:eastAsia="ru-RU"/>
              </w:rPr>
              <w:t>vizitabile</w:t>
            </w:r>
            <w:proofErr w:type="spellEnd"/>
            <w:r w:rsidRPr="00BD3613">
              <w:rPr>
                <w:noProof w:val="0"/>
                <w:lang w:val="en-US" w:eastAsia="ru-RU"/>
              </w:rPr>
              <w:t xml:space="preserve"> </w:t>
            </w:r>
            <w:proofErr w:type="spellStart"/>
            <w:r w:rsidRPr="00BD3613">
              <w:rPr>
                <w:noProof w:val="0"/>
                <w:lang w:val="en-US" w:eastAsia="ru-RU"/>
              </w:rPr>
              <w:t>si</w:t>
            </w:r>
            <w:proofErr w:type="spellEnd"/>
            <w:r w:rsidRPr="00BD3613">
              <w:rPr>
                <w:noProof w:val="0"/>
                <w:lang w:val="en-US" w:eastAsia="ru-RU"/>
              </w:rPr>
              <w:t xml:space="preserve"> </w:t>
            </w:r>
            <w:proofErr w:type="spellStart"/>
            <w:r w:rsidRPr="00BD3613">
              <w:rPr>
                <w:noProof w:val="0"/>
                <w:lang w:val="en-US" w:eastAsia="ru-RU"/>
              </w:rPr>
              <w:t>pentru</w:t>
            </w:r>
            <w:proofErr w:type="spellEnd"/>
            <w:r w:rsidRPr="00BD3613">
              <w:rPr>
                <w:noProof w:val="0"/>
                <w:lang w:val="en-US" w:eastAsia="ru-RU"/>
              </w:rPr>
              <w:t xml:space="preserve"> </w:t>
            </w:r>
            <w:proofErr w:type="spellStart"/>
            <w:r w:rsidRPr="00BD3613">
              <w:rPr>
                <w:noProof w:val="0"/>
                <w:lang w:val="en-US" w:eastAsia="ru-RU"/>
              </w:rPr>
              <w:t>suprafetele</w:t>
            </w:r>
            <w:proofErr w:type="spellEnd"/>
            <w:r w:rsidRPr="00BD3613">
              <w:rPr>
                <w:noProof w:val="0"/>
                <w:lang w:val="en-US" w:eastAsia="ru-RU"/>
              </w:rPr>
              <w:t xml:space="preserve"> </w:t>
            </w:r>
            <w:proofErr w:type="spellStart"/>
            <w:r w:rsidRPr="00BD3613">
              <w:rPr>
                <w:noProof w:val="0"/>
                <w:lang w:val="en-US" w:eastAsia="ru-RU"/>
              </w:rPr>
              <w:t>poligonale</w:t>
            </w:r>
            <w:proofErr w:type="spellEnd"/>
            <w:r w:rsidRPr="00BD3613">
              <w:rPr>
                <w:noProof w:val="0"/>
                <w:lang w:val="en-US" w:eastAsia="ru-RU"/>
              </w:rPr>
              <w:t xml:space="preserve">), </w:t>
            </w:r>
            <w:proofErr w:type="spellStart"/>
            <w:r w:rsidRPr="00BD3613">
              <w:rPr>
                <w:noProof w:val="0"/>
                <w:lang w:val="en-US" w:eastAsia="ru-RU"/>
              </w:rPr>
              <w:t>exclusiv</w:t>
            </w:r>
            <w:proofErr w:type="spellEnd"/>
            <w:r w:rsidRPr="00BD3613">
              <w:rPr>
                <w:noProof w:val="0"/>
                <w:lang w:val="en-US" w:eastAsia="ru-RU"/>
              </w:rPr>
              <w:t xml:space="preserve"> </w:t>
            </w:r>
            <w:proofErr w:type="spellStart"/>
            <w:r w:rsidRPr="00BD3613">
              <w:rPr>
                <w:noProof w:val="0"/>
                <w:lang w:val="en-US" w:eastAsia="ru-RU"/>
              </w:rPr>
              <w:t>sustinerile</w:t>
            </w:r>
            <w:proofErr w:type="spellEnd"/>
            <w:r w:rsidRPr="00BD3613">
              <w:rPr>
                <w:noProof w:val="0"/>
                <w:lang w:val="en-US" w:eastAsia="ru-RU"/>
              </w:rPr>
              <w:t xml:space="preserve"> la </w:t>
            </w:r>
            <w:proofErr w:type="spellStart"/>
            <w:r w:rsidRPr="00BD3613">
              <w:rPr>
                <w:noProof w:val="0"/>
                <w:lang w:val="en-US" w:eastAsia="ru-RU"/>
              </w:rPr>
              <w:t>constructii</w:t>
            </w:r>
            <w:proofErr w:type="spellEnd"/>
            <w:r w:rsidRPr="00BD3613">
              <w:rPr>
                <w:noProof w:val="0"/>
                <w:lang w:val="en-US" w:eastAsia="ru-RU"/>
              </w:rPr>
              <w:t xml:space="preserve"> </w:t>
            </w:r>
            <w:proofErr w:type="spellStart"/>
            <w:r w:rsidRPr="00BD3613">
              <w:rPr>
                <w:noProof w:val="0"/>
                <w:lang w:val="en-US" w:eastAsia="ru-RU"/>
              </w:rPr>
              <w:t>avind</w:t>
            </w:r>
            <w:proofErr w:type="spellEnd"/>
            <w:r w:rsidRPr="00BD3613">
              <w:rPr>
                <w:noProof w:val="0"/>
                <w:lang w:val="en-US" w:eastAsia="ru-RU"/>
              </w:rPr>
              <w:t xml:space="preserve"> </w:t>
            </w:r>
            <w:proofErr w:type="spellStart"/>
            <w:r w:rsidRPr="00BD3613">
              <w:rPr>
                <w:noProof w:val="0"/>
                <w:lang w:val="en-US" w:eastAsia="ru-RU"/>
              </w:rPr>
              <w:t>inaltimea</w:t>
            </w:r>
            <w:proofErr w:type="spellEnd"/>
            <w:r w:rsidRPr="00BD3613">
              <w:rPr>
                <w:noProof w:val="0"/>
                <w:lang w:val="en-US" w:eastAsia="ru-RU"/>
              </w:rPr>
              <w:t xml:space="preserve"> pina la 20 </w:t>
            </w:r>
            <w:proofErr w:type="gramStart"/>
            <w:r w:rsidRPr="00BD3613">
              <w:rPr>
                <w:noProof w:val="0"/>
                <w:lang w:val="en-US" w:eastAsia="ru-RU"/>
              </w:rPr>
              <w:t xml:space="preserve">m  </w:t>
            </w:r>
            <w:proofErr w:type="spellStart"/>
            <w:r w:rsidRPr="00BD3613">
              <w:rPr>
                <w:noProof w:val="0"/>
                <w:lang w:val="en-US" w:eastAsia="ru-RU"/>
              </w:rPr>
              <w:t>inclusiv</w:t>
            </w:r>
            <w:proofErr w:type="spellEnd"/>
            <w:proofErr w:type="gramEnd"/>
            <w:r w:rsidRPr="00BD3613">
              <w:rPr>
                <w:rFonts w:ascii="Times New Roman CYR" w:hAnsi="Times New Roman CYR" w:cs="Times New Roman CYR"/>
                <w:noProof w:val="0"/>
                <w:sz w:val="16"/>
                <w:szCs w:val="16"/>
                <w:lang w:val="en-US" w:eastAsia="ru-RU"/>
              </w:rPr>
              <w:t xml:space="preserve"> </w:t>
            </w:r>
          </w:p>
          <w:p w14:paraId="0BC3FFBD" w14:textId="77777777" w:rsidR="00BD3613" w:rsidRPr="00BD3613" w:rsidRDefault="00BD3613" w:rsidP="00BD3613">
            <w:pPr>
              <w:autoSpaceDE w:val="0"/>
              <w:autoSpaceDN w:val="0"/>
              <w:rPr>
                <w:noProof w:val="0"/>
                <w:lang w:val="en-US" w:eastAsia="ru-RU"/>
              </w:rPr>
            </w:pPr>
          </w:p>
        </w:tc>
        <w:tc>
          <w:tcPr>
            <w:tcW w:w="1559" w:type="dxa"/>
            <w:tcBorders>
              <w:top w:val="single" w:sz="4" w:space="0" w:color="auto"/>
              <w:bottom w:val="single" w:sz="4" w:space="0" w:color="auto"/>
            </w:tcBorders>
            <w:vAlign w:val="center"/>
          </w:tcPr>
          <w:p w14:paraId="7936AF5A" w14:textId="77777777" w:rsidR="00BD3613" w:rsidRPr="00BD3613" w:rsidRDefault="00BD3613" w:rsidP="00BD3613">
            <w:pPr>
              <w:autoSpaceDE w:val="0"/>
              <w:autoSpaceDN w:val="0"/>
              <w:jc w:val="center"/>
              <w:rPr>
                <w:noProof w:val="0"/>
                <w:lang w:val="en-US" w:eastAsia="ru-RU"/>
              </w:rPr>
            </w:pPr>
            <w:r w:rsidRPr="00BD3613">
              <w:rPr>
                <w:noProof w:val="0"/>
                <w:lang w:val="en-US" w:eastAsia="ru-RU"/>
              </w:rPr>
              <w:t>m2</w:t>
            </w:r>
          </w:p>
        </w:tc>
        <w:tc>
          <w:tcPr>
            <w:tcW w:w="2268" w:type="dxa"/>
            <w:tcBorders>
              <w:top w:val="single" w:sz="4" w:space="0" w:color="auto"/>
              <w:bottom w:val="single" w:sz="4" w:space="0" w:color="auto"/>
            </w:tcBorders>
            <w:vAlign w:val="center"/>
          </w:tcPr>
          <w:p w14:paraId="41F20AA7" w14:textId="77777777" w:rsidR="00BD3613" w:rsidRPr="00BD3613" w:rsidRDefault="00BD3613" w:rsidP="00BD3613">
            <w:pPr>
              <w:autoSpaceDE w:val="0"/>
              <w:autoSpaceDN w:val="0"/>
              <w:jc w:val="center"/>
              <w:rPr>
                <w:noProof w:val="0"/>
                <w:lang w:val="en-US" w:eastAsia="ru-RU"/>
              </w:rPr>
            </w:pPr>
            <w:r w:rsidRPr="00BD3613">
              <w:rPr>
                <w:noProof w:val="0"/>
                <w:lang w:val="en-US" w:eastAsia="ru-RU"/>
              </w:rPr>
              <w:t>2,00</w:t>
            </w:r>
          </w:p>
        </w:tc>
      </w:tr>
      <w:tr w:rsidR="00BD3613" w:rsidRPr="00BD3613" w14:paraId="557CBE98" w14:textId="77777777" w:rsidTr="00BD361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E6A3FD9" w14:textId="77777777" w:rsidR="00BD3613" w:rsidRPr="00BD3613" w:rsidRDefault="00BD3613" w:rsidP="00BD3613">
            <w:pPr>
              <w:autoSpaceDE w:val="0"/>
              <w:autoSpaceDN w:val="0"/>
              <w:rPr>
                <w:noProof w:val="0"/>
                <w:lang w:val="en-US" w:eastAsia="ru-RU"/>
              </w:rPr>
            </w:pPr>
          </w:p>
        </w:tc>
        <w:tc>
          <w:tcPr>
            <w:tcW w:w="1276" w:type="dxa"/>
            <w:tcBorders>
              <w:top w:val="nil"/>
              <w:bottom w:val="single" w:sz="2" w:space="0" w:color="auto"/>
            </w:tcBorders>
            <w:vAlign w:val="center"/>
          </w:tcPr>
          <w:p w14:paraId="1D2020DB" w14:textId="77777777" w:rsidR="00BD3613" w:rsidRPr="00BD3613" w:rsidRDefault="00BD3613" w:rsidP="00BD3613">
            <w:pPr>
              <w:autoSpaceDE w:val="0"/>
              <w:autoSpaceDN w:val="0"/>
              <w:jc w:val="center"/>
              <w:rPr>
                <w:noProof w:val="0"/>
                <w:sz w:val="16"/>
                <w:szCs w:val="16"/>
                <w:lang w:val="en-US" w:eastAsia="ru-RU"/>
              </w:rPr>
            </w:pPr>
            <w:r w:rsidRPr="00BD3613">
              <w:rPr>
                <w:noProof w:val="0"/>
                <w:sz w:val="16"/>
                <w:szCs w:val="16"/>
                <w:lang w:val="en-US" w:eastAsia="ru-RU"/>
              </w:rPr>
              <w:t>9310060019920</w:t>
            </w:r>
          </w:p>
        </w:tc>
        <w:tc>
          <w:tcPr>
            <w:tcW w:w="4420" w:type="dxa"/>
            <w:tcBorders>
              <w:top w:val="nil"/>
              <w:bottom w:val="single" w:sz="2" w:space="0" w:color="auto"/>
            </w:tcBorders>
          </w:tcPr>
          <w:p w14:paraId="74992DCC" w14:textId="77777777" w:rsidR="00BD3613" w:rsidRPr="00BD3613" w:rsidRDefault="00BD3613" w:rsidP="00BD3613">
            <w:pPr>
              <w:autoSpaceDE w:val="0"/>
              <w:autoSpaceDN w:val="0"/>
              <w:rPr>
                <w:noProof w:val="0"/>
                <w:lang w:val="en-US" w:eastAsia="ru-RU"/>
              </w:rPr>
            </w:pPr>
            <w:proofErr w:type="spellStart"/>
            <w:r w:rsidRPr="00BD3613">
              <w:rPr>
                <w:noProof w:val="0"/>
                <w:lang w:val="en-US" w:eastAsia="ru-RU"/>
              </w:rPr>
              <w:t>Muncitor</w:t>
            </w:r>
            <w:proofErr w:type="spellEnd"/>
            <w:r w:rsidRPr="00BD3613">
              <w:rPr>
                <w:noProof w:val="0"/>
                <w:lang w:val="en-US" w:eastAsia="ru-RU"/>
              </w:rPr>
              <w:t xml:space="preserve"> </w:t>
            </w:r>
            <w:proofErr w:type="spellStart"/>
            <w:r w:rsidRPr="00BD3613">
              <w:rPr>
                <w:noProof w:val="0"/>
                <w:lang w:val="en-US" w:eastAsia="ru-RU"/>
              </w:rPr>
              <w:t>deservire</w:t>
            </w:r>
            <w:proofErr w:type="spellEnd"/>
            <w:r w:rsidRPr="00BD3613">
              <w:rPr>
                <w:noProof w:val="0"/>
                <w:lang w:val="en-US" w:eastAsia="ru-RU"/>
              </w:rPr>
              <w:t xml:space="preserve"> CM</w:t>
            </w:r>
          </w:p>
        </w:tc>
        <w:tc>
          <w:tcPr>
            <w:tcW w:w="1559" w:type="dxa"/>
            <w:tcBorders>
              <w:top w:val="nil"/>
              <w:bottom w:val="single" w:sz="2" w:space="0" w:color="auto"/>
            </w:tcBorders>
          </w:tcPr>
          <w:p w14:paraId="337EECD0" w14:textId="77777777" w:rsidR="00BD3613" w:rsidRPr="00BD3613" w:rsidRDefault="00BD3613" w:rsidP="00BD3613">
            <w:pPr>
              <w:autoSpaceDE w:val="0"/>
              <w:autoSpaceDN w:val="0"/>
              <w:jc w:val="center"/>
              <w:rPr>
                <w:noProof w:val="0"/>
                <w:lang w:val="en-US" w:eastAsia="ru-RU"/>
              </w:rPr>
            </w:pPr>
            <w:r w:rsidRPr="00BD3613">
              <w:rPr>
                <w:noProof w:val="0"/>
                <w:lang w:val="en-US" w:eastAsia="ru-RU"/>
              </w:rPr>
              <w:t>h-om</w:t>
            </w:r>
          </w:p>
        </w:tc>
        <w:tc>
          <w:tcPr>
            <w:tcW w:w="2268" w:type="dxa"/>
            <w:tcBorders>
              <w:top w:val="nil"/>
              <w:bottom w:val="single" w:sz="2" w:space="0" w:color="auto"/>
            </w:tcBorders>
          </w:tcPr>
          <w:p w14:paraId="274FAB39" w14:textId="77777777" w:rsidR="00BD3613" w:rsidRPr="00BD3613" w:rsidRDefault="00BD3613" w:rsidP="00BD3613">
            <w:pPr>
              <w:autoSpaceDE w:val="0"/>
              <w:autoSpaceDN w:val="0"/>
              <w:jc w:val="center"/>
              <w:rPr>
                <w:noProof w:val="0"/>
                <w:lang w:val="en-US" w:eastAsia="ru-RU"/>
              </w:rPr>
            </w:pPr>
            <w:r w:rsidRPr="00BD3613">
              <w:rPr>
                <w:noProof w:val="0"/>
                <w:lang w:val="en-US" w:eastAsia="ru-RU"/>
              </w:rPr>
              <w:t>0,40</w:t>
            </w:r>
          </w:p>
        </w:tc>
      </w:tr>
      <w:tr w:rsidR="00BD3613" w:rsidRPr="00BD3613" w14:paraId="40B9B611" w14:textId="77777777" w:rsidTr="00BD361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DA89F91" w14:textId="77777777" w:rsidR="00BD3613" w:rsidRPr="00BD3613" w:rsidRDefault="00BD3613" w:rsidP="00BD3613">
            <w:pPr>
              <w:autoSpaceDE w:val="0"/>
              <w:autoSpaceDN w:val="0"/>
              <w:rPr>
                <w:noProof w:val="0"/>
                <w:lang w:val="en-US" w:eastAsia="ru-RU"/>
              </w:rPr>
            </w:pPr>
          </w:p>
        </w:tc>
        <w:tc>
          <w:tcPr>
            <w:tcW w:w="1276" w:type="dxa"/>
            <w:tcBorders>
              <w:top w:val="nil"/>
              <w:bottom w:val="single" w:sz="2" w:space="0" w:color="auto"/>
            </w:tcBorders>
            <w:vAlign w:val="center"/>
          </w:tcPr>
          <w:p w14:paraId="38FE490E" w14:textId="77777777" w:rsidR="00BD3613" w:rsidRPr="00BD3613" w:rsidRDefault="00BD3613" w:rsidP="00BD3613">
            <w:pPr>
              <w:autoSpaceDE w:val="0"/>
              <w:autoSpaceDN w:val="0"/>
              <w:jc w:val="center"/>
              <w:rPr>
                <w:noProof w:val="0"/>
                <w:sz w:val="16"/>
                <w:szCs w:val="16"/>
                <w:lang w:val="en-US" w:eastAsia="ru-RU"/>
              </w:rPr>
            </w:pPr>
            <w:r w:rsidRPr="00BD3613">
              <w:rPr>
                <w:noProof w:val="0"/>
                <w:sz w:val="16"/>
                <w:szCs w:val="16"/>
                <w:lang w:val="en-US" w:eastAsia="ru-RU"/>
              </w:rPr>
              <w:t>7124010010700</w:t>
            </w:r>
          </w:p>
        </w:tc>
        <w:tc>
          <w:tcPr>
            <w:tcW w:w="4420" w:type="dxa"/>
            <w:tcBorders>
              <w:top w:val="nil"/>
              <w:bottom w:val="single" w:sz="2" w:space="0" w:color="auto"/>
            </w:tcBorders>
          </w:tcPr>
          <w:p w14:paraId="0E456D97" w14:textId="77777777" w:rsidR="00BD3613" w:rsidRPr="00BD3613" w:rsidRDefault="00BD3613" w:rsidP="00BD3613">
            <w:pPr>
              <w:autoSpaceDE w:val="0"/>
              <w:autoSpaceDN w:val="0"/>
              <w:rPr>
                <w:noProof w:val="0"/>
                <w:lang w:val="en-US" w:eastAsia="ru-RU"/>
              </w:rPr>
            </w:pPr>
            <w:proofErr w:type="spellStart"/>
            <w:r w:rsidRPr="00BD3613">
              <w:rPr>
                <w:noProof w:val="0"/>
                <w:lang w:val="en-US" w:eastAsia="ru-RU"/>
              </w:rPr>
              <w:t>Dulgher</w:t>
            </w:r>
            <w:proofErr w:type="spellEnd"/>
          </w:p>
        </w:tc>
        <w:tc>
          <w:tcPr>
            <w:tcW w:w="1559" w:type="dxa"/>
            <w:tcBorders>
              <w:top w:val="nil"/>
              <w:bottom w:val="single" w:sz="2" w:space="0" w:color="auto"/>
            </w:tcBorders>
          </w:tcPr>
          <w:p w14:paraId="1889E29F" w14:textId="77777777" w:rsidR="00BD3613" w:rsidRPr="00BD3613" w:rsidRDefault="00BD3613" w:rsidP="00BD3613">
            <w:pPr>
              <w:autoSpaceDE w:val="0"/>
              <w:autoSpaceDN w:val="0"/>
              <w:jc w:val="center"/>
              <w:rPr>
                <w:noProof w:val="0"/>
                <w:lang w:val="en-US" w:eastAsia="ru-RU"/>
              </w:rPr>
            </w:pPr>
            <w:r w:rsidRPr="00BD3613">
              <w:rPr>
                <w:noProof w:val="0"/>
                <w:lang w:val="en-US" w:eastAsia="ru-RU"/>
              </w:rPr>
              <w:t>h-om</w:t>
            </w:r>
          </w:p>
        </w:tc>
        <w:tc>
          <w:tcPr>
            <w:tcW w:w="2268" w:type="dxa"/>
            <w:tcBorders>
              <w:top w:val="nil"/>
              <w:bottom w:val="single" w:sz="2" w:space="0" w:color="auto"/>
            </w:tcBorders>
          </w:tcPr>
          <w:p w14:paraId="7CC79A0A" w14:textId="77777777" w:rsidR="00BD3613" w:rsidRPr="00BD3613" w:rsidRDefault="00BD3613" w:rsidP="00BD3613">
            <w:pPr>
              <w:autoSpaceDE w:val="0"/>
              <w:autoSpaceDN w:val="0"/>
              <w:jc w:val="center"/>
              <w:rPr>
                <w:noProof w:val="0"/>
                <w:lang w:val="en-US" w:eastAsia="ru-RU"/>
              </w:rPr>
            </w:pPr>
            <w:r w:rsidRPr="00BD3613">
              <w:rPr>
                <w:noProof w:val="0"/>
                <w:lang w:val="en-US" w:eastAsia="ru-RU"/>
              </w:rPr>
              <w:t>2,80</w:t>
            </w:r>
          </w:p>
        </w:tc>
      </w:tr>
      <w:tr w:rsidR="00BD3613" w:rsidRPr="00BD3613" w14:paraId="21719DD0" w14:textId="77777777" w:rsidTr="00BD361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F8A8CDC" w14:textId="77777777" w:rsidR="00BD3613" w:rsidRPr="00BD3613" w:rsidRDefault="00BD3613" w:rsidP="00BD3613">
            <w:pPr>
              <w:autoSpaceDE w:val="0"/>
              <w:autoSpaceDN w:val="0"/>
              <w:rPr>
                <w:noProof w:val="0"/>
                <w:lang w:val="en-US" w:eastAsia="ru-RU"/>
              </w:rPr>
            </w:pPr>
          </w:p>
        </w:tc>
        <w:tc>
          <w:tcPr>
            <w:tcW w:w="1276" w:type="dxa"/>
            <w:tcBorders>
              <w:top w:val="nil"/>
              <w:bottom w:val="single" w:sz="2" w:space="0" w:color="auto"/>
            </w:tcBorders>
            <w:vAlign w:val="center"/>
          </w:tcPr>
          <w:p w14:paraId="714A8FDD" w14:textId="77777777" w:rsidR="00BD3613" w:rsidRPr="00BD3613" w:rsidRDefault="00BD3613" w:rsidP="00BD3613">
            <w:pPr>
              <w:autoSpaceDE w:val="0"/>
              <w:autoSpaceDN w:val="0"/>
              <w:jc w:val="center"/>
              <w:rPr>
                <w:noProof w:val="0"/>
                <w:sz w:val="16"/>
                <w:szCs w:val="16"/>
                <w:lang w:val="en-US" w:eastAsia="ru-RU"/>
              </w:rPr>
            </w:pPr>
            <w:r w:rsidRPr="00BD3613">
              <w:rPr>
                <w:noProof w:val="0"/>
                <w:sz w:val="16"/>
                <w:szCs w:val="16"/>
                <w:lang w:val="en-US" w:eastAsia="ru-RU"/>
              </w:rPr>
              <w:t>2734113803233</w:t>
            </w:r>
          </w:p>
        </w:tc>
        <w:tc>
          <w:tcPr>
            <w:tcW w:w="4420" w:type="dxa"/>
            <w:tcBorders>
              <w:top w:val="nil"/>
              <w:bottom w:val="single" w:sz="2" w:space="0" w:color="auto"/>
            </w:tcBorders>
          </w:tcPr>
          <w:p w14:paraId="547DF71D" w14:textId="77777777" w:rsidR="00BD3613" w:rsidRPr="00BD3613" w:rsidRDefault="00BD3613" w:rsidP="00BD3613">
            <w:pPr>
              <w:autoSpaceDE w:val="0"/>
              <w:autoSpaceDN w:val="0"/>
              <w:rPr>
                <w:noProof w:val="0"/>
                <w:lang w:val="en-US" w:eastAsia="ru-RU"/>
              </w:rPr>
            </w:pPr>
            <w:proofErr w:type="spellStart"/>
            <w:r w:rsidRPr="00BD3613">
              <w:rPr>
                <w:noProof w:val="0"/>
                <w:lang w:val="en-US" w:eastAsia="ru-RU"/>
              </w:rPr>
              <w:t>Sirma</w:t>
            </w:r>
            <w:proofErr w:type="spellEnd"/>
            <w:r w:rsidRPr="00BD3613">
              <w:rPr>
                <w:noProof w:val="0"/>
                <w:lang w:val="en-US" w:eastAsia="ru-RU"/>
              </w:rPr>
              <w:t xml:space="preserve"> </w:t>
            </w:r>
            <w:proofErr w:type="spellStart"/>
            <w:r w:rsidRPr="00BD3613">
              <w:rPr>
                <w:noProof w:val="0"/>
                <w:lang w:val="en-US" w:eastAsia="ru-RU"/>
              </w:rPr>
              <w:t>neagra</w:t>
            </w:r>
            <w:proofErr w:type="spellEnd"/>
            <w:r w:rsidRPr="00BD3613">
              <w:rPr>
                <w:noProof w:val="0"/>
                <w:lang w:val="en-US" w:eastAsia="ru-RU"/>
              </w:rPr>
              <w:t xml:space="preserve"> </w:t>
            </w:r>
            <w:proofErr w:type="spellStart"/>
            <w:r w:rsidRPr="00BD3613">
              <w:rPr>
                <w:noProof w:val="0"/>
                <w:lang w:val="en-US" w:eastAsia="ru-RU"/>
              </w:rPr>
              <w:t>moale</w:t>
            </w:r>
            <w:proofErr w:type="spellEnd"/>
            <w:r w:rsidRPr="00BD3613">
              <w:rPr>
                <w:noProof w:val="0"/>
                <w:lang w:val="en-US" w:eastAsia="ru-RU"/>
              </w:rPr>
              <w:t xml:space="preserve"> d = 2,5 mm</w:t>
            </w:r>
          </w:p>
        </w:tc>
        <w:tc>
          <w:tcPr>
            <w:tcW w:w="1559" w:type="dxa"/>
            <w:tcBorders>
              <w:top w:val="nil"/>
              <w:bottom w:val="single" w:sz="2" w:space="0" w:color="auto"/>
            </w:tcBorders>
          </w:tcPr>
          <w:p w14:paraId="7F7DE7AD" w14:textId="77777777" w:rsidR="00BD3613" w:rsidRPr="00BD3613" w:rsidRDefault="00BD3613" w:rsidP="00BD3613">
            <w:pPr>
              <w:autoSpaceDE w:val="0"/>
              <w:autoSpaceDN w:val="0"/>
              <w:jc w:val="center"/>
              <w:rPr>
                <w:noProof w:val="0"/>
                <w:lang w:val="en-US" w:eastAsia="ru-RU"/>
              </w:rPr>
            </w:pPr>
            <w:r w:rsidRPr="00BD3613">
              <w:rPr>
                <w:noProof w:val="0"/>
                <w:lang w:val="en-US" w:eastAsia="ru-RU"/>
              </w:rPr>
              <w:t>kg</w:t>
            </w:r>
          </w:p>
        </w:tc>
        <w:tc>
          <w:tcPr>
            <w:tcW w:w="2268" w:type="dxa"/>
            <w:tcBorders>
              <w:top w:val="nil"/>
              <w:bottom w:val="single" w:sz="2" w:space="0" w:color="auto"/>
            </w:tcBorders>
          </w:tcPr>
          <w:p w14:paraId="1C2DD761" w14:textId="77777777" w:rsidR="00BD3613" w:rsidRPr="00BD3613" w:rsidRDefault="00BD3613" w:rsidP="00BD3613">
            <w:pPr>
              <w:autoSpaceDE w:val="0"/>
              <w:autoSpaceDN w:val="0"/>
              <w:jc w:val="center"/>
              <w:rPr>
                <w:noProof w:val="0"/>
                <w:lang w:val="en-US" w:eastAsia="ru-RU"/>
              </w:rPr>
            </w:pPr>
            <w:r w:rsidRPr="00BD3613">
              <w:rPr>
                <w:noProof w:val="0"/>
                <w:lang w:val="en-US" w:eastAsia="ru-RU"/>
              </w:rPr>
              <w:t>0,16</w:t>
            </w:r>
          </w:p>
        </w:tc>
      </w:tr>
      <w:tr w:rsidR="00BD3613" w:rsidRPr="00BD3613" w14:paraId="0D49CA64" w14:textId="77777777" w:rsidTr="00BD361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EBFFA66" w14:textId="77777777" w:rsidR="00BD3613" w:rsidRPr="00BD3613" w:rsidRDefault="00BD3613" w:rsidP="00BD3613">
            <w:pPr>
              <w:autoSpaceDE w:val="0"/>
              <w:autoSpaceDN w:val="0"/>
              <w:rPr>
                <w:noProof w:val="0"/>
                <w:lang w:val="en-US" w:eastAsia="ru-RU"/>
              </w:rPr>
            </w:pPr>
          </w:p>
        </w:tc>
        <w:tc>
          <w:tcPr>
            <w:tcW w:w="1276" w:type="dxa"/>
            <w:tcBorders>
              <w:top w:val="nil"/>
              <w:bottom w:val="single" w:sz="2" w:space="0" w:color="auto"/>
            </w:tcBorders>
            <w:vAlign w:val="center"/>
          </w:tcPr>
          <w:p w14:paraId="45F5D99F" w14:textId="77777777" w:rsidR="00BD3613" w:rsidRPr="00BD3613" w:rsidRDefault="00BD3613" w:rsidP="00BD3613">
            <w:pPr>
              <w:autoSpaceDE w:val="0"/>
              <w:autoSpaceDN w:val="0"/>
              <w:jc w:val="center"/>
              <w:rPr>
                <w:noProof w:val="0"/>
                <w:sz w:val="16"/>
                <w:szCs w:val="16"/>
                <w:lang w:val="en-US" w:eastAsia="ru-RU"/>
              </w:rPr>
            </w:pPr>
            <w:r w:rsidRPr="00BD3613">
              <w:rPr>
                <w:noProof w:val="0"/>
                <w:sz w:val="16"/>
                <w:szCs w:val="16"/>
                <w:lang w:val="en-US" w:eastAsia="ru-RU"/>
              </w:rPr>
              <w:t>2873145887000</w:t>
            </w:r>
          </w:p>
        </w:tc>
        <w:tc>
          <w:tcPr>
            <w:tcW w:w="4420" w:type="dxa"/>
            <w:tcBorders>
              <w:top w:val="nil"/>
              <w:bottom w:val="single" w:sz="2" w:space="0" w:color="auto"/>
            </w:tcBorders>
          </w:tcPr>
          <w:p w14:paraId="03AA75F1" w14:textId="77777777" w:rsidR="00BD3613" w:rsidRPr="00BD3613" w:rsidRDefault="00BD3613" w:rsidP="00BD3613">
            <w:pPr>
              <w:autoSpaceDE w:val="0"/>
              <w:autoSpaceDN w:val="0"/>
              <w:rPr>
                <w:noProof w:val="0"/>
                <w:lang w:val="en-US" w:eastAsia="ru-RU"/>
              </w:rPr>
            </w:pPr>
            <w:proofErr w:type="spellStart"/>
            <w:r w:rsidRPr="00BD3613">
              <w:rPr>
                <w:noProof w:val="0"/>
                <w:lang w:val="en-US" w:eastAsia="ru-RU"/>
              </w:rPr>
              <w:t>Cuie</w:t>
            </w:r>
            <w:proofErr w:type="spellEnd"/>
            <w:r w:rsidRPr="00BD3613">
              <w:rPr>
                <w:noProof w:val="0"/>
                <w:lang w:val="en-US" w:eastAsia="ru-RU"/>
              </w:rPr>
              <w:t xml:space="preserve"> cu cap conic tip A </w:t>
            </w:r>
            <w:proofErr w:type="spellStart"/>
            <w:r w:rsidRPr="00BD3613">
              <w:rPr>
                <w:noProof w:val="0"/>
                <w:lang w:val="en-US" w:eastAsia="ru-RU"/>
              </w:rPr>
              <w:t>pentru</w:t>
            </w:r>
            <w:proofErr w:type="spellEnd"/>
            <w:r w:rsidRPr="00BD3613">
              <w:rPr>
                <w:noProof w:val="0"/>
                <w:lang w:val="en-US" w:eastAsia="ru-RU"/>
              </w:rPr>
              <w:t xml:space="preserve"> </w:t>
            </w:r>
            <w:proofErr w:type="spellStart"/>
            <w:r w:rsidRPr="00BD3613">
              <w:rPr>
                <w:noProof w:val="0"/>
                <w:lang w:val="en-US" w:eastAsia="ru-RU"/>
              </w:rPr>
              <w:t>constructii</w:t>
            </w:r>
            <w:proofErr w:type="spellEnd"/>
          </w:p>
        </w:tc>
        <w:tc>
          <w:tcPr>
            <w:tcW w:w="1559" w:type="dxa"/>
            <w:tcBorders>
              <w:top w:val="nil"/>
              <w:bottom w:val="single" w:sz="2" w:space="0" w:color="auto"/>
            </w:tcBorders>
          </w:tcPr>
          <w:p w14:paraId="3D7B5579" w14:textId="77777777" w:rsidR="00BD3613" w:rsidRPr="00BD3613" w:rsidRDefault="00BD3613" w:rsidP="00BD3613">
            <w:pPr>
              <w:autoSpaceDE w:val="0"/>
              <w:autoSpaceDN w:val="0"/>
              <w:jc w:val="center"/>
              <w:rPr>
                <w:noProof w:val="0"/>
                <w:lang w:val="en-US" w:eastAsia="ru-RU"/>
              </w:rPr>
            </w:pPr>
            <w:r w:rsidRPr="00BD3613">
              <w:rPr>
                <w:noProof w:val="0"/>
                <w:lang w:val="en-US" w:eastAsia="ru-RU"/>
              </w:rPr>
              <w:t>kg</w:t>
            </w:r>
          </w:p>
        </w:tc>
        <w:tc>
          <w:tcPr>
            <w:tcW w:w="2268" w:type="dxa"/>
            <w:tcBorders>
              <w:top w:val="nil"/>
              <w:bottom w:val="single" w:sz="2" w:space="0" w:color="auto"/>
            </w:tcBorders>
          </w:tcPr>
          <w:p w14:paraId="3F8AE244" w14:textId="77777777" w:rsidR="00BD3613" w:rsidRPr="00BD3613" w:rsidRDefault="00BD3613" w:rsidP="00BD3613">
            <w:pPr>
              <w:autoSpaceDE w:val="0"/>
              <w:autoSpaceDN w:val="0"/>
              <w:jc w:val="center"/>
              <w:rPr>
                <w:noProof w:val="0"/>
                <w:lang w:val="en-US" w:eastAsia="ru-RU"/>
              </w:rPr>
            </w:pPr>
            <w:r w:rsidRPr="00BD3613">
              <w:rPr>
                <w:noProof w:val="0"/>
                <w:lang w:val="en-US" w:eastAsia="ru-RU"/>
              </w:rPr>
              <w:t>0,20</w:t>
            </w:r>
          </w:p>
        </w:tc>
      </w:tr>
      <w:tr w:rsidR="00BD3613" w:rsidRPr="00BD3613" w14:paraId="182C70DE" w14:textId="77777777" w:rsidTr="00BD361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2E60F2E" w14:textId="77777777" w:rsidR="00BD3613" w:rsidRPr="00BD3613" w:rsidRDefault="00BD3613" w:rsidP="00BD3613">
            <w:pPr>
              <w:autoSpaceDE w:val="0"/>
              <w:autoSpaceDN w:val="0"/>
              <w:rPr>
                <w:noProof w:val="0"/>
                <w:lang w:val="en-US" w:eastAsia="ru-RU"/>
              </w:rPr>
            </w:pPr>
          </w:p>
        </w:tc>
        <w:tc>
          <w:tcPr>
            <w:tcW w:w="1276" w:type="dxa"/>
            <w:tcBorders>
              <w:top w:val="nil"/>
              <w:bottom w:val="single" w:sz="2" w:space="0" w:color="auto"/>
            </w:tcBorders>
            <w:vAlign w:val="center"/>
          </w:tcPr>
          <w:p w14:paraId="2EE14209" w14:textId="77777777" w:rsidR="00BD3613" w:rsidRPr="00BD3613" w:rsidRDefault="00BD3613" w:rsidP="00BD3613">
            <w:pPr>
              <w:autoSpaceDE w:val="0"/>
              <w:autoSpaceDN w:val="0"/>
              <w:jc w:val="center"/>
              <w:rPr>
                <w:noProof w:val="0"/>
                <w:sz w:val="16"/>
                <w:szCs w:val="16"/>
                <w:lang w:val="en-US" w:eastAsia="ru-RU"/>
              </w:rPr>
            </w:pPr>
            <w:r w:rsidRPr="00BD3613">
              <w:rPr>
                <w:noProof w:val="0"/>
                <w:sz w:val="16"/>
                <w:szCs w:val="16"/>
                <w:lang w:val="en-US" w:eastAsia="ru-RU"/>
              </w:rPr>
              <w:t>2320187315789</w:t>
            </w:r>
          </w:p>
        </w:tc>
        <w:tc>
          <w:tcPr>
            <w:tcW w:w="4420" w:type="dxa"/>
            <w:tcBorders>
              <w:top w:val="nil"/>
              <w:bottom w:val="single" w:sz="2" w:space="0" w:color="auto"/>
            </w:tcBorders>
          </w:tcPr>
          <w:p w14:paraId="12AF2372" w14:textId="77777777" w:rsidR="00BD3613" w:rsidRPr="00BD3613" w:rsidRDefault="00BD3613" w:rsidP="00BD3613">
            <w:pPr>
              <w:autoSpaceDE w:val="0"/>
              <w:autoSpaceDN w:val="0"/>
              <w:rPr>
                <w:noProof w:val="0"/>
                <w:lang w:val="en-US" w:eastAsia="ru-RU"/>
              </w:rPr>
            </w:pPr>
            <w:proofErr w:type="spellStart"/>
            <w:r w:rsidRPr="00BD3613">
              <w:rPr>
                <w:noProof w:val="0"/>
                <w:lang w:val="en-US" w:eastAsia="ru-RU"/>
              </w:rPr>
              <w:t>Decofrol</w:t>
            </w:r>
            <w:proofErr w:type="spellEnd"/>
          </w:p>
        </w:tc>
        <w:tc>
          <w:tcPr>
            <w:tcW w:w="1559" w:type="dxa"/>
            <w:tcBorders>
              <w:top w:val="nil"/>
              <w:bottom w:val="single" w:sz="2" w:space="0" w:color="auto"/>
            </w:tcBorders>
          </w:tcPr>
          <w:p w14:paraId="63EF8D86" w14:textId="77777777" w:rsidR="00BD3613" w:rsidRPr="00BD3613" w:rsidRDefault="00BD3613" w:rsidP="00BD3613">
            <w:pPr>
              <w:autoSpaceDE w:val="0"/>
              <w:autoSpaceDN w:val="0"/>
              <w:jc w:val="center"/>
              <w:rPr>
                <w:noProof w:val="0"/>
                <w:lang w:val="en-US" w:eastAsia="ru-RU"/>
              </w:rPr>
            </w:pPr>
            <w:r w:rsidRPr="00BD3613">
              <w:rPr>
                <w:noProof w:val="0"/>
                <w:lang w:val="en-US" w:eastAsia="ru-RU"/>
              </w:rPr>
              <w:t>kg</w:t>
            </w:r>
          </w:p>
        </w:tc>
        <w:tc>
          <w:tcPr>
            <w:tcW w:w="2268" w:type="dxa"/>
            <w:tcBorders>
              <w:top w:val="nil"/>
              <w:bottom w:val="single" w:sz="2" w:space="0" w:color="auto"/>
            </w:tcBorders>
          </w:tcPr>
          <w:p w14:paraId="781547F6" w14:textId="77777777" w:rsidR="00BD3613" w:rsidRPr="00BD3613" w:rsidRDefault="00BD3613" w:rsidP="00BD3613">
            <w:pPr>
              <w:autoSpaceDE w:val="0"/>
              <w:autoSpaceDN w:val="0"/>
              <w:jc w:val="center"/>
              <w:rPr>
                <w:noProof w:val="0"/>
                <w:lang w:val="en-US" w:eastAsia="ru-RU"/>
              </w:rPr>
            </w:pPr>
            <w:r w:rsidRPr="00BD3613">
              <w:rPr>
                <w:noProof w:val="0"/>
                <w:lang w:val="en-US" w:eastAsia="ru-RU"/>
              </w:rPr>
              <w:t>0,24</w:t>
            </w:r>
          </w:p>
        </w:tc>
      </w:tr>
      <w:tr w:rsidR="00BD3613" w:rsidRPr="00BD3613" w14:paraId="4918AF6D" w14:textId="77777777" w:rsidTr="00BD361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BF2C5F1" w14:textId="77777777" w:rsidR="00BD3613" w:rsidRPr="00BD3613" w:rsidRDefault="00BD3613" w:rsidP="00BD3613">
            <w:pPr>
              <w:autoSpaceDE w:val="0"/>
              <w:autoSpaceDN w:val="0"/>
              <w:rPr>
                <w:noProof w:val="0"/>
                <w:lang w:val="en-US" w:eastAsia="ru-RU"/>
              </w:rPr>
            </w:pPr>
          </w:p>
        </w:tc>
        <w:tc>
          <w:tcPr>
            <w:tcW w:w="1276" w:type="dxa"/>
            <w:tcBorders>
              <w:top w:val="nil"/>
              <w:bottom w:val="single" w:sz="2" w:space="0" w:color="auto"/>
            </w:tcBorders>
            <w:vAlign w:val="center"/>
          </w:tcPr>
          <w:p w14:paraId="2BA0B1D4" w14:textId="77777777" w:rsidR="00BD3613" w:rsidRPr="00BD3613" w:rsidRDefault="00BD3613" w:rsidP="00BD3613">
            <w:pPr>
              <w:autoSpaceDE w:val="0"/>
              <w:autoSpaceDN w:val="0"/>
              <w:jc w:val="center"/>
              <w:rPr>
                <w:noProof w:val="0"/>
                <w:sz w:val="16"/>
                <w:szCs w:val="16"/>
                <w:lang w:val="en-US" w:eastAsia="ru-RU"/>
              </w:rPr>
            </w:pPr>
            <w:r w:rsidRPr="00BD3613">
              <w:rPr>
                <w:noProof w:val="0"/>
                <w:sz w:val="16"/>
                <w:szCs w:val="16"/>
                <w:lang w:val="en-US" w:eastAsia="ru-RU"/>
              </w:rPr>
              <w:t>2010102900900</w:t>
            </w:r>
          </w:p>
        </w:tc>
        <w:tc>
          <w:tcPr>
            <w:tcW w:w="4420" w:type="dxa"/>
            <w:tcBorders>
              <w:top w:val="nil"/>
              <w:bottom w:val="single" w:sz="2" w:space="0" w:color="auto"/>
            </w:tcBorders>
          </w:tcPr>
          <w:p w14:paraId="4ED2CE7B" w14:textId="77777777" w:rsidR="00BD3613" w:rsidRPr="00BD3613" w:rsidRDefault="00BD3613" w:rsidP="00BD3613">
            <w:pPr>
              <w:autoSpaceDE w:val="0"/>
              <w:autoSpaceDN w:val="0"/>
              <w:rPr>
                <w:noProof w:val="0"/>
                <w:lang w:val="en-US" w:eastAsia="ru-RU"/>
              </w:rPr>
            </w:pPr>
            <w:proofErr w:type="spellStart"/>
            <w:r w:rsidRPr="00BD3613">
              <w:rPr>
                <w:noProof w:val="0"/>
                <w:lang w:val="en-US" w:eastAsia="ru-RU"/>
              </w:rPr>
              <w:t>Lemn</w:t>
            </w:r>
            <w:proofErr w:type="spellEnd"/>
            <w:r w:rsidRPr="00BD3613">
              <w:rPr>
                <w:noProof w:val="0"/>
                <w:lang w:val="en-US" w:eastAsia="ru-RU"/>
              </w:rPr>
              <w:t xml:space="preserve"> rotund de </w:t>
            </w:r>
            <w:proofErr w:type="spellStart"/>
            <w:r w:rsidRPr="00BD3613">
              <w:rPr>
                <w:noProof w:val="0"/>
                <w:lang w:val="en-US" w:eastAsia="ru-RU"/>
              </w:rPr>
              <w:t>rasinoase</w:t>
            </w:r>
            <w:proofErr w:type="spellEnd"/>
          </w:p>
        </w:tc>
        <w:tc>
          <w:tcPr>
            <w:tcW w:w="1559" w:type="dxa"/>
            <w:tcBorders>
              <w:top w:val="nil"/>
              <w:bottom w:val="single" w:sz="2" w:space="0" w:color="auto"/>
            </w:tcBorders>
          </w:tcPr>
          <w:p w14:paraId="084834EE" w14:textId="77777777" w:rsidR="00BD3613" w:rsidRPr="00BD3613" w:rsidRDefault="00BD3613" w:rsidP="00BD3613">
            <w:pPr>
              <w:autoSpaceDE w:val="0"/>
              <w:autoSpaceDN w:val="0"/>
              <w:jc w:val="center"/>
              <w:rPr>
                <w:noProof w:val="0"/>
                <w:lang w:val="en-US" w:eastAsia="ru-RU"/>
              </w:rPr>
            </w:pPr>
            <w:r w:rsidRPr="00BD3613">
              <w:rPr>
                <w:noProof w:val="0"/>
                <w:lang w:val="en-US" w:eastAsia="ru-RU"/>
              </w:rPr>
              <w:t>m3</w:t>
            </w:r>
          </w:p>
        </w:tc>
        <w:tc>
          <w:tcPr>
            <w:tcW w:w="2268" w:type="dxa"/>
            <w:tcBorders>
              <w:top w:val="nil"/>
              <w:bottom w:val="single" w:sz="2" w:space="0" w:color="auto"/>
            </w:tcBorders>
          </w:tcPr>
          <w:p w14:paraId="552345AF" w14:textId="77777777" w:rsidR="00BD3613" w:rsidRPr="00BD3613" w:rsidRDefault="00BD3613" w:rsidP="00BD3613">
            <w:pPr>
              <w:autoSpaceDE w:val="0"/>
              <w:autoSpaceDN w:val="0"/>
              <w:jc w:val="center"/>
              <w:rPr>
                <w:noProof w:val="0"/>
                <w:lang w:val="en-US" w:eastAsia="ru-RU"/>
              </w:rPr>
            </w:pPr>
            <w:r w:rsidRPr="00BD3613">
              <w:rPr>
                <w:noProof w:val="0"/>
                <w:lang w:val="en-US" w:eastAsia="ru-RU"/>
              </w:rPr>
              <w:t>0,00</w:t>
            </w:r>
          </w:p>
        </w:tc>
      </w:tr>
      <w:tr w:rsidR="00BD3613" w:rsidRPr="00BD3613" w14:paraId="5A234424" w14:textId="77777777" w:rsidTr="00BD361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30EC416" w14:textId="77777777" w:rsidR="00BD3613" w:rsidRPr="00BD3613" w:rsidRDefault="00BD3613" w:rsidP="00BD3613">
            <w:pPr>
              <w:autoSpaceDE w:val="0"/>
              <w:autoSpaceDN w:val="0"/>
              <w:rPr>
                <w:noProof w:val="0"/>
                <w:lang w:val="en-US" w:eastAsia="ru-RU"/>
              </w:rPr>
            </w:pPr>
          </w:p>
        </w:tc>
        <w:tc>
          <w:tcPr>
            <w:tcW w:w="1276" w:type="dxa"/>
            <w:tcBorders>
              <w:top w:val="nil"/>
              <w:bottom w:val="single" w:sz="2" w:space="0" w:color="auto"/>
            </w:tcBorders>
            <w:vAlign w:val="center"/>
          </w:tcPr>
          <w:p w14:paraId="78855183" w14:textId="77777777" w:rsidR="00BD3613" w:rsidRPr="00BD3613" w:rsidRDefault="00BD3613" w:rsidP="00BD3613">
            <w:pPr>
              <w:autoSpaceDE w:val="0"/>
              <w:autoSpaceDN w:val="0"/>
              <w:jc w:val="center"/>
              <w:rPr>
                <w:noProof w:val="0"/>
                <w:sz w:val="16"/>
                <w:szCs w:val="16"/>
                <w:lang w:val="en-US" w:eastAsia="ru-RU"/>
              </w:rPr>
            </w:pPr>
            <w:r w:rsidRPr="00BD3613">
              <w:rPr>
                <w:noProof w:val="0"/>
                <w:sz w:val="16"/>
                <w:szCs w:val="16"/>
                <w:lang w:val="en-US" w:eastAsia="ru-RU"/>
              </w:rPr>
              <w:t>2010102904340</w:t>
            </w:r>
          </w:p>
        </w:tc>
        <w:tc>
          <w:tcPr>
            <w:tcW w:w="4420" w:type="dxa"/>
            <w:tcBorders>
              <w:top w:val="nil"/>
              <w:bottom w:val="single" w:sz="2" w:space="0" w:color="auto"/>
            </w:tcBorders>
          </w:tcPr>
          <w:p w14:paraId="2D950068" w14:textId="77777777" w:rsidR="00BD3613" w:rsidRPr="00BD3613" w:rsidRDefault="00BD3613" w:rsidP="00BD3613">
            <w:pPr>
              <w:autoSpaceDE w:val="0"/>
              <w:autoSpaceDN w:val="0"/>
              <w:rPr>
                <w:noProof w:val="0"/>
                <w:lang w:val="en-US" w:eastAsia="ru-RU"/>
              </w:rPr>
            </w:pPr>
            <w:proofErr w:type="spellStart"/>
            <w:r w:rsidRPr="00BD3613">
              <w:rPr>
                <w:noProof w:val="0"/>
                <w:lang w:val="en-US" w:eastAsia="ru-RU"/>
              </w:rPr>
              <w:t>Dulapi</w:t>
            </w:r>
            <w:proofErr w:type="spellEnd"/>
            <w:r w:rsidRPr="00BD3613">
              <w:rPr>
                <w:noProof w:val="0"/>
                <w:lang w:val="en-US" w:eastAsia="ru-RU"/>
              </w:rPr>
              <w:t xml:space="preserve"> de </w:t>
            </w:r>
            <w:proofErr w:type="spellStart"/>
            <w:r w:rsidRPr="00BD3613">
              <w:rPr>
                <w:noProof w:val="0"/>
                <w:lang w:val="en-US" w:eastAsia="ru-RU"/>
              </w:rPr>
              <w:t>rasinoase</w:t>
            </w:r>
            <w:proofErr w:type="spellEnd"/>
          </w:p>
        </w:tc>
        <w:tc>
          <w:tcPr>
            <w:tcW w:w="1559" w:type="dxa"/>
            <w:tcBorders>
              <w:top w:val="nil"/>
              <w:bottom w:val="single" w:sz="2" w:space="0" w:color="auto"/>
            </w:tcBorders>
          </w:tcPr>
          <w:p w14:paraId="483D6C53" w14:textId="77777777" w:rsidR="00BD3613" w:rsidRPr="00BD3613" w:rsidRDefault="00BD3613" w:rsidP="00BD3613">
            <w:pPr>
              <w:autoSpaceDE w:val="0"/>
              <w:autoSpaceDN w:val="0"/>
              <w:jc w:val="center"/>
              <w:rPr>
                <w:noProof w:val="0"/>
                <w:lang w:val="en-US" w:eastAsia="ru-RU"/>
              </w:rPr>
            </w:pPr>
            <w:r w:rsidRPr="00BD3613">
              <w:rPr>
                <w:noProof w:val="0"/>
                <w:lang w:val="en-US" w:eastAsia="ru-RU"/>
              </w:rPr>
              <w:t>m3</w:t>
            </w:r>
          </w:p>
        </w:tc>
        <w:tc>
          <w:tcPr>
            <w:tcW w:w="2268" w:type="dxa"/>
            <w:tcBorders>
              <w:top w:val="nil"/>
              <w:bottom w:val="single" w:sz="2" w:space="0" w:color="auto"/>
            </w:tcBorders>
          </w:tcPr>
          <w:p w14:paraId="77717E1F" w14:textId="77777777" w:rsidR="00BD3613" w:rsidRPr="00BD3613" w:rsidRDefault="00BD3613" w:rsidP="00BD3613">
            <w:pPr>
              <w:autoSpaceDE w:val="0"/>
              <w:autoSpaceDN w:val="0"/>
              <w:jc w:val="center"/>
              <w:rPr>
                <w:noProof w:val="0"/>
                <w:lang w:val="en-US" w:eastAsia="ru-RU"/>
              </w:rPr>
            </w:pPr>
            <w:r w:rsidRPr="00BD3613">
              <w:rPr>
                <w:noProof w:val="0"/>
                <w:lang w:val="en-US" w:eastAsia="ru-RU"/>
              </w:rPr>
              <w:t>0,00</w:t>
            </w:r>
          </w:p>
        </w:tc>
      </w:tr>
      <w:tr w:rsidR="00BD3613" w:rsidRPr="00BD3613" w14:paraId="030C5D3A" w14:textId="77777777" w:rsidTr="00BD361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5F9F937" w14:textId="77777777" w:rsidR="00BD3613" w:rsidRPr="00BD3613" w:rsidRDefault="00BD3613" w:rsidP="00BD3613">
            <w:pPr>
              <w:autoSpaceDE w:val="0"/>
              <w:autoSpaceDN w:val="0"/>
              <w:rPr>
                <w:noProof w:val="0"/>
                <w:lang w:val="en-US" w:eastAsia="ru-RU"/>
              </w:rPr>
            </w:pPr>
          </w:p>
        </w:tc>
        <w:tc>
          <w:tcPr>
            <w:tcW w:w="1276" w:type="dxa"/>
            <w:tcBorders>
              <w:top w:val="nil"/>
              <w:bottom w:val="single" w:sz="2" w:space="0" w:color="auto"/>
            </w:tcBorders>
            <w:vAlign w:val="center"/>
          </w:tcPr>
          <w:p w14:paraId="31DA682E" w14:textId="77777777" w:rsidR="00BD3613" w:rsidRPr="00BD3613" w:rsidRDefault="00BD3613" w:rsidP="00BD3613">
            <w:pPr>
              <w:autoSpaceDE w:val="0"/>
              <w:autoSpaceDN w:val="0"/>
              <w:jc w:val="center"/>
              <w:rPr>
                <w:noProof w:val="0"/>
                <w:sz w:val="16"/>
                <w:szCs w:val="16"/>
                <w:lang w:val="en-US" w:eastAsia="ru-RU"/>
              </w:rPr>
            </w:pPr>
            <w:r w:rsidRPr="00BD3613">
              <w:rPr>
                <w:noProof w:val="0"/>
                <w:sz w:val="16"/>
                <w:szCs w:val="16"/>
                <w:lang w:val="en-US" w:eastAsia="ru-RU"/>
              </w:rPr>
              <w:t>2010102903495</w:t>
            </w:r>
          </w:p>
        </w:tc>
        <w:tc>
          <w:tcPr>
            <w:tcW w:w="4420" w:type="dxa"/>
            <w:tcBorders>
              <w:top w:val="nil"/>
              <w:bottom w:val="single" w:sz="2" w:space="0" w:color="auto"/>
            </w:tcBorders>
          </w:tcPr>
          <w:p w14:paraId="22DB8534" w14:textId="77777777" w:rsidR="00BD3613" w:rsidRPr="00BD3613" w:rsidRDefault="00BD3613" w:rsidP="00BD3613">
            <w:pPr>
              <w:autoSpaceDE w:val="0"/>
              <w:autoSpaceDN w:val="0"/>
              <w:rPr>
                <w:noProof w:val="0"/>
                <w:lang w:val="en-US" w:eastAsia="ru-RU"/>
              </w:rPr>
            </w:pPr>
            <w:proofErr w:type="spellStart"/>
            <w:r w:rsidRPr="00BD3613">
              <w:rPr>
                <w:noProof w:val="0"/>
                <w:lang w:val="en-US" w:eastAsia="ru-RU"/>
              </w:rPr>
              <w:t>Scinduri</w:t>
            </w:r>
            <w:proofErr w:type="spellEnd"/>
            <w:r w:rsidRPr="00BD3613">
              <w:rPr>
                <w:noProof w:val="0"/>
                <w:lang w:val="en-US" w:eastAsia="ru-RU"/>
              </w:rPr>
              <w:t xml:space="preserve"> de </w:t>
            </w:r>
            <w:proofErr w:type="spellStart"/>
            <w:r w:rsidRPr="00BD3613">
              <w:rPr>
                <w:noProof w:val="0"/>
                <w:lang w:val="en-US" w:eastAsia="ru-RU"/>
              </w:rPr>
              <w:t>rasinoase</w:t>
            </w:r>
            <w:proofErr w:type="spellEnd"/>
          </w:p>
        </w:tc>
        <w:tc>
          <w:tcPr>
            <w:tcW w:w="1559" w:type="dxa"/>
            <w:tcBorders>
              <w:top w:val="nil"/>
              <w:bottom w:val="single" w:sz="2" w:space="0" w:color="auto"/>
            </w:tcBorders>
          </w:tcPr>
          <w:p w14:paraId="5A91E339" w14:textId="77777777" w:rsidR="00BD3613" w:rsidRPr="00BD3613" w:rsidRDefault="00BD3613" w:rsidP="00BD3613">
            <w:pPr>
              <w:autoSpaceDE w:val="0"/>
              <w:autoSpaceDN w:val="0"/>
              <w:jc w:val="center"/>
              <w:rPr>
                <w:noProof w:val="0"/>
                <w:lang w:val="en-US" w:eastAsia="ru-RU"/>
              </w:rPr>
            </w:pPr>
            <w:r w:rsidRPr="00BD3613">
              <w:rPr>
                <w:noProof w:val="0"/>
                <w:lang w:val="en-US" w:eastAsia="ru-RU"/>
              </w:rPr>
              <w:t>m3</w:t>
            </w:r>
          </w:p>
        </w:tc>
        <w:tc>
          <w:tcPr>
            <w:tcW w:w="2268" w:type="dxa"/>
            <w:tcBorders>
              <w:top w:val="nil"/>
              <w:bottom w:val="single" w:sz="2" w:space="0" w:color="auto"/>
            </w:tcBorders>
          </w:tcPr>
          <w:p w14:paraId="29C6D88D" w14:textId="77777777" w:rsidR="00BD3613" w:rsidRPr="00BD3613" w:rsidRDefault="00BD3613" w:rsidP="00BD3613">
            <w:pPr>
              <w:autoSpaceDE w:val="0"/>
              <w:autoSpaceDN w:val="0"/>
              <w:jc w:val="center"/>
              <w:rPr>
                <w:noProof w:val="0"/>
                <w:lang w:val="en-US" w:eastAsia="ru-RU"/>
              </w:rPr>
            </w:pPr>
            <w:r w:rsidRPr="00BD3613">
              <w:rPr>
                <w:noProof w:val="0"/>
                <w:lang w:val="en-US" w:eastAsia="ru-RU"/>
              </w:rPr>
              <w:t>0,02</w:t>
            </w:r>
          </w:p>
        </w:tc>
      </w:tr>
      <w:tr w:rsidR="00BD3613" w:rsidRPr="00BD3613" w14:paraId="44837BE9" w14:textId="77777777" w:rsidTr="00BD361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C61393D" w14:textId="77777777" w:rsidR="00BD3613" w:rsidRPr="00BD3613" w:rsidRDefault="00BD3613" w:rsidP="00BD3613">
            <w:pPr>
              <w:autoSpaceDE w:val="0"/>
              <w:autoSpaceDN w:val="0"/>
              <w:rPr>
                <w:noProof w:val="0"/>
                <w:lang w:val="en-US" w:eastAsia="ru-RU"/>
              </w:rPr>
            </w:pPr>
          </w:p>
        </w:tc>
        <w:tc>
          <w:tcPr>
            <w:tcW w:w="1276" w:type="dxa"/>
            <w:tcBorders>
              <w:top w:val="nil"/>
              <w:bottom w:val="single" w:sz="2" w:space="0" w:color="auto"/>
            </w:tcBorders>
            <w:vAlign w:val="center"/>
          </w:tcPr>
          <w:p w14:paraId="08DD915D" w14:textId="77777777" w:rsidR="00BD3613" w:rsidRPr="00BD3613" w:rsidRDefault="00BD3613" w:rsidP="00BD3613">
            <w:pPr>
              <w:autoSpaceDE w:val="0"/>
              <w:autoSpaceDN w:val="0"/>
              <w:jc w:val="center"/>
              <w:rPr>
                <w:noProof w:val="0"/>
                <w:sz w:val="16"/>
                <w:szCs w:val="16"/>
                <w:lang w:val="en-US" w:eastAsia="ru-RU"/>
              </w:rPr>
            </w:pPr>
            <w:r w:rsidRPr="00BD3613">
              <w:rPr>
                <w:noProof w:val="0"/>
                <w:sz w:val="16"/>
                <w:szCs w:val="16"/>
                <w:lang w:val="en-US" w:eastAsia="ru-RU"/>
              </w:rPr>
              <w:t>3410520006752</w:t>
            </w:r>
          </w:p>
        </w:tc>
        <w:tc>
          <w:tcPr>
            <w:tcW w:w="4420" w:type="dxa"/>
            <w:tcBorders>
              <w:top w:val="nil"/>
              <w:bottom w:val="single" w:sz="2" w:space="0" w:color="auto"/>
            </w:tcBorders>
          </w:tcPr>
          <w:p w14:paraId="371E49BC" w14:textId="77777777" w:rsidR="00BD3613" w:rsidRPr="00BD3613" w:rsidRDefault="00BD3613" w:rsidP="00BD3613">
            <w:pPr>
              <w:autoSpaceDE w:val="0"/>
              <w:autoSpaceDN w:val="0"/>
              <w:rPr>
                <w:noProof w:val="0"/>
                <w:lang w:val="en-US" w:eastAsia="ru-RU"/>
              </w:rPr>
            </w:pPr>
            <w:proofErr w:type="spellStart"/>
            <w:r w:rsidRPr="00BD3613">
              <w:rPr>
                <w:noProof w:val="0"/>
                <w:lang w:val="en-US" w:eastAsia="ru-RU"/>
              </w:rPr>
              <w:t>Automacara</w:t>
            </w:r>
            <w:proofErr w:type="spellEnd"/>
            <w:r w:rsidRPr="00BD3613">
              <w:rPr>
                <w:noProof w:val="0"/>
                <w:lang w:val="en-US" w:eastAsia="ru-RU"/>
              </w:rPr>
              <w:t xml:space="preserve"> 6 - 10 </w:t>
            </w:r>
            <w:proofErr w:type="spellStart"/>
            <w:r w:rsidRPr="00BD3613">
              <w:rPr>
                <w:noProof w:val="0"/>
                <w:lang w:val="en-US" w:eastAsia="ru-RU"/>
              </w:rPr>
              <w:t>tf</w:t>
            </w:r>
            <w:proofErr w:type="spellEnd"/>
          </w:p>
        </w:tc>
        <w:tc>
          <w:tcPr>
            <w:tcW w:w="1559" w:type="dxa"/>
            <w:tcBorders>
              <w:top w:val="nil"/>
              <w:bottom w:val="single" w:sz="2" w:space="0" w:color="auto"/>
            </w:tcBorders>
          </w:tcPr>
          <w:p w14:paraId="1FFF7B48" w14:textId="77777777" w:rsidR="00BD3613" w:rsidRPr="00BD3613" w:rsidRDefault="00BD3613" w:rsidP="00BD3613">
            <w:pPr>
              <w:autoSpaceDE w:val="0"/>
              <w:autoSpaceDN w:val="0"/>
              <w:jc w:val="center"/>
              <w:rPr>
                <w:noProof w:val="0"/>
                <w:lang w:val="en-US" w:eastAsia="ru-RU"/>
              </w:rPr>
            </w:pPr>
            <w:r w:rsidRPr="00BD3613">
              <w:rPr>
                <w:noProof w:val="0"/>
                <w:lang w:val="en-US" w:eastAsia="ru-RU"/>
              </w:rPr>
              <w:t>h-</w:t>
            </w:r>
            <w:proofErr w:type="spellStart"/>
            <w:r w:rsidRPr="00BD3613">
              <w:rPr>
                <w:noProof w:val="0"/>
                <w:lang w:val="en-US" w:eastAsia="ru-RU"/>
              </w:rPr>
              <w:t>ut</w:t>
            </w:r>
            <w:proofErr w:type="spellEnd"/>
          </w:p>
        </w:tc>
        <w:tc>
          <w:tcPr>
            <w:tcW w:w="2268" w:type="dxa"/>
            <w:tcBorders>
              <w:top w:val="nil"/>
              <w:bottom w:val="single" w:sz="2" w:space="0" w:color="auto"/>
            </w:tcBorders>
          </w:tcPr>
          <w:p w14:paraId="27293EC4" w14:textId="77777777" w:rsidR="00BD3613" w:rsidRPr="00BD3613" w:rsidRDefault="00BD3613" w:rsidP="00BD3613">
            <w:pPr>
              <w:autoSpaceDE w:val="0"/>
              <w:autoSpaceDN w:val="0"/>
              <w:jc w:val="center"/>
              <w:rPr>
                <w:noProof w:val="0"/>
                <w:lang w:val="en-US" w:eastAsia="ru-RU"/>
              </w:rPr>
            </w:pPr>
            <w:r w:rsidRPr="00BD3613">
              <w:rPr>
                <w:noProof w:val="0"/>
                <w:lang w:val="en-US" w:eastAsia="ru-RU"/>
              </w:rPr>
              <w:t>0,04</w:t>
            </w:r>
          </w:p>
        </w:tc>
      </w:tr>
      <w:tr w:rsidR="00BD3613" w:rsidRPr="00BD3613" w14:paraId="0DFD0A2F" w14:textId="77777777" w:rsidTr="00BD36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3356421" w14:textId="77777777" w:rsidR="00BD3613" w:rsidRPr="00BD3613" w:rsidRDefault="00BD3613" w:rsidP="00BD3613">
            <w:pPr>
              <w:autoSpaceDE w:val="0"/>
              <w:autoSpaceDN w:val="0"/>
              <w:rPr>
                <w:noProof w:val="0"/>
                <w:lang w:val="en-US" w:eastAsia="ru-RU"/>
              </w:rPr>
            </w:pPr>
            <w:r w:rsidRPr="00BD3613">
              <w:rPr>
                <w:noProof w:val="0"/>
                <w:lang w:val="en-US" w:eastAsia="ru-RU"/>
              </w:rPr>
              <w:t>10</w:t>
            </w:r>
          </w:p>
        </w:tc>
        <w:tc>
          <w:tcPr>
            <w:tcW w:w="1276" w:type="dxa"/>
            <w:tcBorders>
              <w:top w:val="single" w:sz="4" w:space="0" w:color="auto"/>
              <w:bottom w:val="single" w:sz="4" w:space="0" w:color="auto"/>
            </w:tcBorders>
          </w:tcPr>
          <w:p w14:paraId="324EE83B" w14:textId="77777777" w:rsidR="00BD3613" w:rsidRPr="00BD3613" w:rsidRDefault="00BD3613" w:rsidP="00BD3613">
            <w:pPr>
              <w:autoSpaceDE w:val="0"/>
              <w:autoSpaceDN w:val="0"/>
              <w:rPr>
                <w:noProof w:val="0"/>
                <w:lang w:val="en-US" w:eastAsia="ru-RU"/>
              </w:rPr>
            </w:pPr>
            <w:r w:rsidRPr="00BD3613">
              <w:rPr>
                <w:noProof w:val="0"/>
                <w:lang w:val="en-US" w:eastAsia="ru-RU"/>
              </w:rPr>
              <w:t>CA04D</w:t>
            </w:r>
          </w:p>
          <w:p w14:paraId="182FF9A7" w14:textId="77777777" w:rsidR="00BD3613" w:rsidRPr="00BD3613" w:rsidRDefault="00BD3613" w:rsidP="00BD3613">
            <w:pPr>
              <w:autoSpaceDE w:val="0"/>
              <w:autoSpaceDN w:val="0"/>
              <w:rPr>
                <w:noProof w:val="0"/>
                <w:lang w:val="en-US" w:eastAsia="ru-RU"/>
              </w:rPr>
            </w:pPr>
          </w:p>
        </w:tc>
        <w:tc>
          <w:tcPr>
            <w:tcW w:w="4420" w:type="dxa"/>
            <w:tcBorders>
              <w:top w:val="single" w:sz="4" w:space="0" w:color="auto"/>
              <w:bottom w:val="single" w:sz="4" w:space="0" w:color="auto"/>
            </w:tcBorders>
          </w:tcPr>
          <w:p w14:paraId="03893A76" w14:textId="77777777" w:rsidR="00BD3613" w:rsidRPr="00BD3613" w:rsidRDefault="00BD3613" w:rsidP="00BD3613">
            <w:pPr>
              <w:autoSpaceDE w:val="0"/>
              <w:autoSpaceDN w:val="0"/>
              <w:adjustRightInd w:val="0"/>
              <w:rPr>
                <w:rFonts w:ascii="Times New Roman CYR" w:hAnsi="Times New Roman CYR" w:cs="Times New Roman CYR"/>
                <w:noProof w:val="0"/>
                <w:sz w:val="16"/>
                <w:szCs w:val="16"/>
                <w:lang w:val="en-US" w:eastAsia="ru-RU"/>
              </w:rPr>
            </w:pPr>
            <w:proofErr w:type="spellStart"/>
            <w:r w:rsidRPr="00BD3613">
              <w:rPr>
                <w:noProof w:val="0"/>
                <w:lang w:val="en-US" w:eastAsia="ru-RU"/>
              </w:rPr>
              <w:t>Beton</w:t>
            </w:r>
            <w:proofErr w:type="spellEnd"/>
            <w:r w:rsidRPr="00BD3613">
              <w:rPr>
                <w:noProof w:val="0"/>
                <w:lang w:val="en-US" w:eastAsia="ru-RU"/>
              </w:rPr>
              <w:t xml:space="preserve"> </w:t>
            </w:r>
            <w:proofErr w:type="spellStart"/>
            <w:r w:rsidRPr="00BD3613">
              <w:rPr>
                <w:noProof w:val="0"/>
                <w:lang w:val="en-US" w:eastAsia="ru-RU"/>
              </w:rPr>
              <w:t>turnat</w:t>
            </w:r>
            <w:proofErr w:type="spellEnd"/>
            <w:r w:rsidRPr="00BD3613">
              <w:rPr>
                <w:noProof w:val="0"/>
                <w:lang w:val="en-US" w:eastAsia="ru-RU"/>
              </w:rPr>
              <w:t xml:space="preserve"> in </w:t>
            </w:r>
            <w:proofErr w:type="spellStart"/>
            <w:r w:rsidRPr="00BD3613">
              <w:rPr>
                <w:noProof w:val="0"/>
                <w:lang w:val="en-US" w:eastAsia="ru-RU"/>
              </w:rPr>
              <w:t>placi</w:t>
            </w:r>
            <w:proofErr w:type="spellEnd"/>
            <w:r w:rsidRPr="00BD3613">
              <w:rPr>
                <w:noProof w:val="0"/>
                <w:lang w:val="en-US" w:eastAsia="ru-RU"/>
              </w:rPr>
              <w:t xml:space="preserve">, </w:t>
            </w:r>
            <w:proofErr w:type="spellStart"/>
            <w:r w:rsidRPr="00BD3613">
              <w:rPr>
                <w:noProof w:val="0"/>
                <w:lang w:val="en-US" w:eastAsia="ru-RU"/>
              </w:rPr>
              <w:t>grinzi</w:t>
            </w:r>
            <w:proofErr w:type="spellEnd"/>
            <w:r w:rsidRPr="00BD3613">
              <w:rPr>
                <w:noProof w:val="0"/>
                <w:lang w:val="en-US" w:eastAsia="ru-RU"/>
              </w:rPr>
              <w:t xml:space="preserve">, </w:t>
            </w:r>
            <w:proofErr w:type="spellStart"/>
            <w:r w:rsidRPr="00BD3613">
              <w:rPr>
                <w:noProof w:val="0"/>
                <w:lang w:val="en-US" w:eastAsia="ru-RU"/>
              </w:rPr>
              <w:t>stilpi</w:t>
            </w:r>
            <w:proofErr w:type="spellEnd"/>
            <w:r w:rsidRPr="00BD3613">
              <w:rPr>
                <w:noProof w:val="0"/>
                <w:lang w:val="en-US" w:eastAsia="ru-RU"/>
              </w:rPr>
              <w:t xml:space="preserve">, </w:t>
            </w:r>
            <w:proofErr w:type="spellStart"/>
            <w:r w:rsidRPr="00BD3613">
              <w:rPr>
                <w:noProof w:val="0"/>
                <w:lang w:val="en-US" w:eastAsia="ru-RU"/>
              </w:rPr>
              <w:t>preparat</w:t>
            </w:r>
            <w:proofErr w:type="spellEnd"/>
            <w:r w:rsidRPr="00BD3613">
              <w:rPr>
                <w:noProof w:val="0"/>
                <w:lang w:val="en-US" w:eastAsia="ru-RU"/>
              </w:rPr>
              <w:t xml:space="preserve"> cu </w:t>
            </w:r>
            <w:proofErr w:type="spellStart"/>
            <w:r w:rsidRPr="00BD3613">
              <w:rPr>
                <w:noProof w:val="0"/>
                <w:lang w:val="en-US" w:eastAsia="ru-RU"/>
              </w:rPr>
              <w:t>centrala</w:t>
            </w:r>
            <w:proofErr w:type="spellEnd"/>
            <w:r w:rsidRPr="00BD3613">
              <w:rPr>
                <w:noProof w:val="0"/>
                <w:lang w:val="en-US" w:eastAsia="ru-RU"/>
              </w:rPr>
              <w:t xml:space="preserve"> de </w:t>
            </w:r>
            <w:proofErr w:type="spellStart"/>
            <w:r w:rsidRPr="00BD3613">
              <w:rPr>
                <w:noProof w:val="0"/>
                <w:lang w:val="en-US" w:eastAsia="ru-RU"/>
              </w:rPr>
              <w:t>betoane</w:t>
            </w:r>
            <w:proofErr w:type="spellEnd"/>
            <w:r w:rsidRPr="00BD3613">
              <w:rPr>
                <w:noProof w:val="0"/>
                <w:lang w:val="en-US" w:eastAsia="ru-RU"/>
              </w:rPr>
              <w:t xml:space="preserve"> </w:t>
            </w:r>
            <w:proofErr w:type="spellStart"/>
            <w:r w:rsidRPr="00BD3613">
              <w:rPr>
                <w:noProof w:val="0"/>
                <w:lang w:val="en-US" w:eastAsia="ru-RU"/>
              </w:rPr>
              <w:t>si</w:t>
            </w:r>
            <w:proofErr w:type="spellEnd"/>
            <w:r w:rsidRPr="00BD3613">
              <w:rPr>
                <w:noProof w:val="0"/>
                <w:lang w:val="en-US" w:eastAsia="ru-RU"/>
              </w:rPr>
              <w:t xml:space="preserve"> </w:t>
            </w:r>
            <w:proofErr w:type="spellStart"/>
            <w:r w:rsidRPr="00BD3613">
              <w:rPr>
                <w:noProof w:val="0"/>
                <w:lang w:val="en-US" w:eastAsia="ru-RU"/>
              </w:rPr>
              <w:t>turnarea</w:t>
            </w:r>
            <w:proofErr w:type="spellEnd"/>
            <w:r w:rsidRPr="00BD3613">
              <w:rPr>
                <w:noProof w:val="0"/>
                <w:lang w:val="en-US" w:eastAsia="ru-RU"/>
              </w:rPr>
              <w:t xml:space="preserve"> cu </w:t>
            </w:r>
            <w:proofErr w:type="spellStart"/>
            <w:r w:rsidRPr="00BD3613">
              <w:rPr>
                <w:noProof w:val="0"/>
                <w:lang w:val="en-US" w:eastAsia="ru-RU"/>
              </w:rPr>
              <w:t>mijloace</w:t>
            </w:r>
            <w:proofErr w:type="spellEnd"/>
            <w:r w:rsidRPr="00BD3613">
              <w:rPr>
                <w:noProof w:val="0"/>
                <w:lang w:val="en-US" w:eastAsia="ru-RU"/>
              </w:rPr>
              <w:t xml:space="preserve"> </w:t>
            </w:r>
            <w:proofErr w:type="spellStart"/>
            <w:r w:rsidRPr="00BD3613">
              <w:rPr>
                <w:noProof w:val="0"/>
                <w:lang w:val="en-US" w:eastAsia="ru-RU"/>
              </w:rPr>
              <w:t>clasice</w:t>
            </w:r>
            <w:proofErr w:type="spellEnd"/>
            <w:r w:rsidRPr="00BD3613">
              <w:rPr>
                <w:noProof w:val="0"/>
                <w:lang w:val="en-US" w:eastAsia="ru-RU"/>
              </w:rPr>
              <w:t xml:space="preserve"> </w:t>
            </w:r>
            <w:proofErr w:type="spellStart"/>
            <w:r w:rsidRPr="00BD3613">
              <w:rPr>
                <w:noProof w:val="0"/>
                <w:lang w:val="en-US" w:eastAsia="ru-RU"/>
              </w:rPr>
              <w:t>beton</w:t>
            </w:r>
            <w:proofErr w:type="spellEnd"/>
            <w:r w:rsidRPr="00BD3613">
              <w:rPr>
                <w:noProof w:val="0"/>
                <w:lang w:val="en-US" w:eastAsia="ru-RU"/>
              </w:rPr>
              <w:t xml:space="preserve"> </w:t>
            </w:r>
            <w:proofErr w:type="spellStart"/>
            <w:r w:rsidRPr="00BD3613">
              <w:rPr>
                <w:noProof w:val="0"/>
                <w:lang w:val="en-US" w:eastAsia="ru-RU"/>
              </w:rPr>
              <w:t>armat</w:t>
            </w:r>
            <w:proofErr w:type="spellEnd"/>
            <w:r w:rsidRPr="00BD3613">
              <w:rPr>
                <w:noProof w:val="0"/>
                <w:lang w:val="en-US" w:eastAsia="ru-RU"/>
              </w:rPr>
              <w:t xml:space="preserve"> </w:t>
            </w:r>
            <w:proofErr w:type="spellStart"/>
            <w:r w:rsidRPr="00BD3613">
              <w:rPr>
                <w:noProof w:val="0"/>
                <w:lang w:val="en-US" w:eastAsia="ru-RU"/>
              </w:rPr>
              <w:t>clasa</w:t>
            </w:r>
            <w:proofErr w:type="spellEnd"/>
            <w:r w:rsidRPr="00BD3613">
              <w:rPr>
                <w:noProof w:val="0"/>
                <w:lang w:val="en-US" w:eastAsia="ru-RU"/>
              </w:rPr>
              <w:t xml:space="preserve"> C 25/</w:t>
            </w:r>
            <w:proofErr w:type="gramStart"/>
            <w:r w:rsidRPr="00BD3613">
              <w:rPr>
                <w:noProof w:val="0"/>
                <w:lang w:val="en-US" w:eastAsia="ru-RU"/>
              </w:rPr>
              <w:t>20  (</w:t>
            </w:r>
            <w:proofErr w:type="spellStart"/>
            <w:proofErr w:type="gramEnd"/>
            <w:r w:rsidRPr="00BD3613">
              <w:rPr>
                <w:noProof w:val="0"/>
                <w:lang w:val="en-US" w:eastAsia="ru-RU"/>
              </w:rPr>
              <w:t>Bc</w:t>
            </w:r>
            <w:proofErr w:type="spellEnd"/>
            <w:r w:rsidRPr="00BD3613">
              <w:rPr>
                <w:noProof w:val="0"/>
                <w:lang w:val="en-US" w:eastAsia="ru-RU"/>
              </w:rPr>
              <w:t xml:space="preserve"> 25/B 330), la </w:t>
            </w:r>
            <w:proofErr w:type="spellStart"/>
            <w:r w:rsidRPr="00BD3613">
              <w:rPr>
                <w:noProof w:val="0"/>
                <w:lang w:val="en-US" w:eastAsia="ru-RU"/>
              </w:rPr>
              <w:t>inaltimi</w:t>
            </w:r>
            <w:proofErr w:type="spellEnd"/>
            <w:r w:rsidRPr="00BD3613">
              <w:rPr>
                <w:noProof w:val="0"/>
                <w:lang w:val="en-US" w:eastAsia="ru-RU"/>
              </w:rPr>
              <w:t xml:space="preserve"> pina la 35 m </w:t>
            </w:r>
            <w:proofErr w:type="spellStart"/>
            <w:r w:rsidRPr="00BD3613">
              <w:rPr>
                <w:noProof w:val="0"/>
                <w:lang w:val="en-US" w:eastAsia="ru-RU"/>
              </w:rPr>
              <w:t>inclusiv</w:t>
            </w:r>
            <w:proofErr w:type="spellEnd"/>
            <w:r w:rsidRPr="00BD3613">
              <w:rPr>
                <w:rFonts w:ascii="Times New Roman CYR" w:hAnsi="Times New Roman CYR" w:cs="Times New Roman CYR"/>
                <w:noProof w:val="0"/>
                <w:sz w:val="16"/>
                <w:szCs w:val="16"/>
                <w:lang w:val="en-US" w:eastAsia="ru-RU"/>
              </w:rPr>
              <w:t xml:space="preserve"> </w:t>
            </w:r>
          </w:p>
          <w:p w14:paraId="42947C96" w14:textId="77777777" w:rsidR="00BD3613" w:rsidRPr="00BD3613" w:rsidRDefault="00BD3613" w:rsidP="00BD3613">
            <w:pPr>
              <w:autoSpaceDE w:val="0"/>
              <w:autoSpaceDN w:val="0"/>
              <w:rPr>
                <w:noProof w:val="0"/>
                <w:lang w:val="en-US" w:eastAsia="ru-RU"/>
              </w:rPr>
            </w:pPr>
          </w:p>
        </w:tc>
        <w:tc>
          <w:tcPr>
            <w:tcW w:w="1559" w:type="dxa"/>
            <w:tcBorders>
              <w:top w:val="single" w:sz="4" w:space="0" w:color="auto"/>
              <w:bottom w:val="single" w:sz="4" w:space="0" w:color="auto"/>
            </w:tcBorders>
            <w:vAlign w:val="center"/>
          </w:tcPr>
          <w:p w14:paraId="557C576A" w14:textId="77777777" w:rsidR="00BD3613" w:rsidRPr="00BD3613" w:rsidRDefault="00BD3613" w:rsidP="00BD3613">
            <w:pPr>
              <w:autoSpaceDE w:val="0"/>
              <w:autoSpaceDN w:val="0"/>
              <w:jc w:val="center"/>
              <w:rPr>
                <w:noProof w:val="0"/>
                <w:lang w:val="en-US" w:eastAsia="ru-RU"/>
              </w:rPr>
            </w:pPr>
            <w:r w:rsidRPr="00BD3613">
              <w:rPr>
                <w:noProof w:val="0"/>
                <w:lang w:val="en-US" w:eastAsia="ru-RU"/>
              </w:rPr>
              <w:t>m3</w:t>
            </w:r>
          </w:p>
        </w:tc>
        <w:tc>
          <w:tcPr>
            <w:tcW w:w="2268" w:type="dxa"/>
            <w:tcBorders>
              <w:top w:val="single" w:sz="4" w:space="0" w:color="auto"/>
              <w:bottom w:val="single" w:sz="4" w:space="0" w:color="auto"/>
            </w:tcBorders>
            <w:vAlign w:val="center"/>
          </w:tcPr>
          <w:p w14:paraId="1E325DF1" w14:textId="77777777" w:rsidR="00BD3613" w:rsidRPr="00BD3613" w:rsidRDefault="00BD3613" w:rsidP="00BD3613">
            <w:pPr>
              <w:autoSpaceDE w:val="0"/>
              <w:autoSpaceDN w:val="0"/>
              <w:jc w:val="center"/>
              <w:rPr>
                <w:noProof w:val="0"/>
                <w:lang w:val="en-US" w:eastAsia="ru-RU"/>
              </w:rPr>
            </w:pPr>
            <w:r w:rsidRPr="00BD3613">
              <w:rPr>
                <w:noProof w:val="0"/>
                <w:lang w:val="en-US" w:eastAsia="ru-RU"/>
              </w:rPr>
              <w:t>0,75</w:t>
            </w:r>
          </w:p>
        </w:tc>
      </w:tr>
      <w:tr w:rsidR="00BD3613" w:rsidRPr="00BD3613" w14:paraId="11D37223" w14:textId="77777777" w:rsidTr="00BD361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F7C75D4" w14:textId="77777777" w:rsidR="00BD3613" w:rsidRPr="00BD3613" w:rsidRDefault="00BD3613" w:rsidP="00BD3613">
            <w:pPr>
              <w:autoSpaceDE w:val="0"/>
              <w:autoSpaceDN w:val="0"/>
              <w:rPr>
                <w:noProof w:val="0"/>
                <w:lang w:val="en-US" w:eastAsia="ru-RU"/>
              </w:rPr>
            </w:pPr>
          </w:p>
        </w:tc>
        <w:tc>
          <w:tcPr>
            <w:tcW w:w="1276" w:type="dxa"/>
            <w:tcBorders>
              <w:top w:val="nil"/>
              <w:bottom w:val="single" w:sz="2" w:space="0" w:color="auto"/>
            </w:tcBorders>
            <w:vAlign w:val="center"/>
          </w:tcPr>
          <w:p w14:paraId="24C12E2B" w14:textId="77777777" w:rsidR="00BD3613" w:rsidRPr="00BD3613" w:rsidRDefault="00BD3613" w:rsidP="00BD3613">
            <w:pPr>
              <w:autoSpaceDE w:val="0"/>
              <w:autoSpaceDN w:val="0"/>
              <w:jc w:val="center"/>
              <w:rPr>
                <w:noProof w:val="0"/>
                <w:sz w:val="16"/>
                <w:szCs w:val="16"/>
                <w:lang w:val="en-US" w:eastAsia="ru-RU"/>
              </w:rPr>
            </w:pPr>
            <w:r w:rsidRPr="00BD3613">
              <w:rPr>
                <w:noProof w:val="0"/>
                <w:sz w:val="16"/>
                <w:szCs w:val="16"/>
                <w:lang w:val="en-US" w:eastAsia="ru-RU"/>
              </w:rPr>
              <w:t>7123010010200</w:t>
            </w:r>
          </w:p>
        </w:tc>
        <w:tc>
          <w:tcPr>
            <w:tcW w:w="4420" w:type="dxa"/>
            <w:tcBorders>
              <w:top w:val="nil"/>
              <w:bottom w:val="single" w:sz="2" w:space="0" w:color="auto"/>
            </w:tcBorders>
          </w:tcPr>
          <w:p w14:paraId="2214ED88" w14:textId="77777777" w:rsidR="00BD3613" w:rsidRPr="00BD3613" w:rsidRDefault="00BD3613" w:rsidP="00BD3613">
            <w:pPr>
              <w:autoSpaceDE w:val="0"/>
              <w:autoSpaceDN w:val="0"/>
              <w:rPr>
                <w:noProof w:val="0"/>
                <w:lang w:val="en-US" w:eastAsia="ru-RU"/>
              </w:rPr>
            </w:pPr>
            <w:proofErr w:type="spellStart"/>
            <w:r w:rsidRPr="00BD3613">
              <w:rPr>
                <w:noProof w:val="0"/>
                <w:lang w:val="en-US" w:eastAsia="ru-RU"/>
              </w:rPr>
              <w:t>Betonist</w:t>
            </w:r>
            <w:proofErr w:type="spellEnd"/>
          </w:p>
        </w:tc>
        <w:tc>
          <w:tcPr>
            <w:tcW w:w="1559" w:type="dxa"/>
            <w:tcBorders>
              <w:top w:val="nil"/>
              <w:bottom w:val="single" w:sz="2" w:space="0" w:color="auto"/>
            </w:tcBorders>
          </w:tcPr>
          <w:p w14:paraId="17E93FF1" w14:textId="77777777" w:rsidR="00BD3613" w:rsidRPr="00BD3613" w:rsidRDefault="00BD3613" w:rsidP="00BD3613">
            <w:pPr>
              <w:autoSpaceDE w:val="0"/>
              <w:autoSpaceDN w:val="0"/>
              <w:jc w:val="center"/>
              <w:rPr>
                <w:noProof w:val="0"/>
                <w:lang w:val="en-US" w:eastAsia="ru-RU"/>
              </w:rPr>
            </w:pPr>
            <w:r w:rsidRPr="00BD3613">
              <w:rPr>
                <w:noProof w:val="0"/>
                <w:lang w:val="en-US" w:eastAsia="ru-RU"/>
              </w:rPr>
              <w:t>h-om</w:t>
            </w:r>
          </w:p>
        </w:tc>
        <w:tc>
          <w:tcPr>
            <w:tcW w:w="2268" w:type="dxa"/>
            <w:tcBorders>
              <w:top w:val="nil"/>
              <w:bottom w:val="single" w:sz="2" w:space="0" w:color="auto"/>
            </w:tcBorders>
          </w:tcPr>
          <w:p w14:paraId="6A46C99B" w14:textId="77777777" w:rsidR="00BD3613" w:rsidRPr="00BD3613" w:rsidRDefault="00BD3613" w:rsidP="00BD3613">
            <w:pPr>
              <w:autoSpaceDE w:val="0"/>
              <w:autoSpaceDN w:val="0"/>
              <w:jc w:val="center"/>
              <w:rPr>
                <w:noProof w:val="0"/>
                <w:lang w:val="en-US" w:eastAsia="ru-RU"/>
              </w:rPr>
            </w:pPr>
            <w:r w:rsidRPr="00BD3613">
              <w:rPr>
                <w:noProof w:val="0"/>
                <w:lang w:val="en-US" w:eastAsia="ru-RU"/>
              </w:rPr>
              <w:t>3,71</w:t>
            </w:r>
          </w:p>
        </w:tc>
      </w:tr>
      <w:tr w:rsidR="00BD3613" w:rsidRPr="00BD3613" w14:paraId="1F035871" w14:textId="77777777" w:rsidTr="00BD361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7CE63AE" w14:textId="77777777" w:rsidR="00BD3613" w:rsidRPr="00BD3613" w:rsidRDefault="00BD3613" w:rsidP="00BD3613">
            <w:pPr>
              <w:autoSpaceDE w:val="0"/>
              <w:autoSpaceDN w:val="0"/>
              <w:rPr>
                <w:noProof w:val="0"/>
                <w:lang w:val="en-US" w:eastAsia="ru-RU"/>
              </w:rPr>
            </w:pPr>
          </w:p>
        </w:tc>
        <w:tc>
          <w:tcPr>
            <w:tcW w:w="1276" w:type="dxa"/>
            <w:tcBorders>
              <w:top w:val="nil"/>
              <w:bottom w:val="single" w:sz="2" w:space="0" w:color="auto"/>
            </w:tcBorders>
            <w:vAlign w:val="center"/>
          </w:tcPr>
          <w:p w14:paraId="43D3088A" w14:textId="77777777" w:rsidR="00BD3613" w:rsidRPr="00BD3613" w:rsidRDefault="00BD3613" w:rsidP="00BD3613">
            <w:pPr>
              <w:autoSpaceDE w:val="0"/>
              <w:autoSpaceDN w:val="0"/>
              <w:jc w:val="center"/>
              <w:rPr>
                <w:noProof w:val="0"/>
                <w:sz w:val="16"/>
                <w:szCs w:val="16"/>
                <w:lang w:val="en-US" w:eastAsia="ru-RU"/>
              </w:rPr>
            </w:pPr>
            <w:r w:rsidRPr="00BD3613">
              <w:rPr>
                <w:noProof w:val="0"/>
                <w:sz w:val="16"/>
                <w:szCs w:val="16"/>
                <w:lang w:val="en-US" w:eastAsia="ru-RU"/>
              </w:rPr>
              <w:t>9310060019920</w:t>
            </w:r>
          </w:p>
        </w:tc>
        <w:tc>
          <w:tcPr>
            <w:tcW w:w="4420" w:type="dxa"/>
            <w:tcBorders>
              <w:top w:val="nil"/>
              <w:bottom w:val="single" w:sz="2" w:space="0" w:color="auto"/>
            </w:tcBorders>
          </w:tcPr>
          <w:p w14:paraId="11FB7991" w14:textId="77777777" w:rsidR="00BD3613" w:rsidRPr="00BD3613" w:rsidRDefault="00BD3613" w:rsidP="00BD3613">
            <w:pPr>
              <w:autoSpaceDE w:val="0"/>
              <w:autoSpaceDN w:val="0"/>
              <w:rPr>
                <w:noProof w:val="0"/>
                <w:lang w:val="en-US" w:eastAsia="ru-RU"/>
              </w:rPr>
            </w:pPr>
            <w:proofErr w:type="spellStart"/>
            <w:r w:rsidRPr="00BD3613">
              <w:rPr>
                <w:noProof w:val="0"/>
                <w:lang w:val="en-US" w:eastAsia="ru-RU"/>
              </w:rPr>
              <w:t>Muncitor</w:t>
            </w:r>
            <w:proofErr w:type="spellEnd"/>
            <w:r w:rsidRPr="00BD3613">
              <w:rPr>
                <w:noProof w:val="0"/>
                <w:lang w:val="en-US" w:eastAsia="ru-RU"/>
              </w:rPr>
              <w:t xml:space="preserve"> </w:t>
            </w:r>
            <w:proofErr w:type="spellStart"/>
            <w:r w:rsidRPr="00BD3613">
              <w:rPr>
                <w:noProof w:val="0"/>
                <w:lang w:val="en-US" w:eastAsia="ru-RU"/>
              </w:rPr>
              <w:t>deservire</w:t>
            </w:r>
            <w:proofErr w:type="spellEnd"/>
            <w:r w:rsidRPr="00BD3613">
              <w:rPr>
                <w:noProof w:val="0"/>
                <w:lang w:val="en-US" w:eastAsia="ru-RU"/>
              </w:rPr>
              <w:t xml:space="preserve"> CM</w:t>
            </w:r>
          </w:p>
        </w:tc>
        <w:tc>
          <w:tcPr>
            <w:tcW w:w="1559" w:type="dxa"/>
            <w:tcBorders>
              <w:top w:val="nil"/>
              <w:bottom w:val="single" w:sz="2" w:space="0" w:color="auto"/>
            </w:tcBorders>
          </w:tcPr>
          <w:p w14:paraId="77736492" w14:textId="77777777" w:rsidR="00BD3613" w:rsidRPr="00BD3613" w:rsidRDefault="00BD3613" w:rsidP="00BD3613">
            <w:pPr>
              <w:autoSpaceDE w:val="0"/>
              <w:autoSpaceDN w:val="0"/>
              <w:jc w:val="center"/>
              <w:rPr>
                <w:noProof w:val="0"/>
                <w:lang w:val="en-US" w:eastAsia="ru-RU"/>
              </w:rPr>
            </w:pPr>
            <w:r w:rsidRPr="00BD3613">
              <w:rPr>
                <w:noProof w:val="0"/>
                <w:lang w:val="en-US" w:eastAsia="ru-RU"/>
              </w:rPr>
              <w:t>h-om</w:t>
            </w:r>
          </w:p>
        </w:tc>
        <w:tc>
          <w:tcPr>
            <w:tcW w:w="2268" w:type="dxa"/>
            <w:tcBorders>
              <w:top w:val="nil"/>
              <w:bottom w:val="single" w:sz="2" w:space="0" w:color="auto"/>
            </w:tcBorders>
          </w:tcPr>
          <w:p w14:paraId="20E63E63" w14:textId="77777777" w:rsidR="00BD3613" w:rsidRPr="00BD3613" w:rsidRDefault="00BD3613" w:rsidP="00BD3613">
            <w:pPr>
              <w:autoSpaceDE w:val="0"/>
              <w:autoSpaceDN w:val="0"/>
              <w:jc w:val="center"/>
              <w:rPr>
                <w:noProof w:val="0"/>
                <w:lang w:val="en-US" w:eastAsia="ru-RU"/>
              </w:rPr>
            </w:pPr>
            <w:r w:rsidRPr="00BD3613">
              <w:rPr>
                <w:noProof w:val="0"/>
                <w:lang w:val="en-US" w:eastAsia="ru-RU"/>
              </w:rPr>
              <w:t>0,34</w:t>
            </w:r>
          </w:p>
        </w:tc>
      </w:tr>
      <w:tr w:rsidR="00BD3613" w:rsidRPr="00BD3613" w14:paraId="1893293B" w14:textId="77777777" w:rsidTr="00BD361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E64AB89" w14:textId="77777777" w:rsidR="00BD3613" w:rsidRPr="00BD3613" w:rsidRDefault="00BD3613" w:rsidP="00BD3613">
            <w:pPr>
              <w:autoSpaceDE w:val="0"/>
              <w:autoSpaceDN w:val="0"/>
              <w:rPr>
                <w:noProof w:val="0"/>
                <w:lang w:val="en-US" w:eastAsia="ru-RU"/>
              </w:rPr>
            </w:pPr>
          </w:p>
        </w:tc>
        <w:tc>
          <w:tcPr>
            <w:tcW w:w="1276" w:type="dxa"/>
            <w:tcBorders>
              <w:top w:val="nil"/>
              <w:bottom w:val="single" w:sz="2" w:space="0" w:color="auto"/>
            </w:tcBorders>
            <w:vAlign w:val="center"/>
          </w:tcPr>
          <w:p w14:paraId="5715815B" w14:textId="77777777" w:rsidR="00BD3613" w:rsidRPr="00BD3613" w:rsidRDefault="00BD3613" w:rsidP="00BD3613">
            <w:pPr>
              <w:autoSpaceDE w:val="0"/>
              <w:autoSpaceDN w:val="0"/>
              <w:jc w:val="center"/>
              <w:rPr>
                <w:noProof w:val="0"/>
                <w:sz w:val="16"/>
                <w:szCs w:val="16"/>
                <w:lang w:val="en-US" w:eastAsia="ru-RU"/>
              </w:rPr>
            </w:pPr>
            <w:r w:rsidRPr="00BD3613">
              <w:rPr>
                <w:noProof w:val="0"/>
                <w:sz w:val="16"/>
                <w:szCs w:val="16"/>
                <w:lang w:val="en-US" w:eastAsia="ru-RU"/>
              </w:rPr>
              <w:t>2663102100001</w:t>
            </w:r>
          </w:p>
        </w:tc>
        <w:tc>
          <w:tcPr>
            <w:tcW w:w="4420" w:type="dxa"/>
            <w:tcBorders>
              <w:top w:val="nil"/>
              <w:bottom w:val="single" w:sz="2" w:space="0" w:color="auto"/>
            </w:tcBorders>
          </w:tcPr>
          <w:p w14:paraId="6F10710C" w14:textId="77777777" w:rsidR="00BD3613" w:rsidRPr="00BD3613" w:rsidRDefault="00BD3613" w:rsidP="00BD3613">
            <w:pPr>
              <w:autoSpaceDE w:val="0"/>
              <w:autoSpaceDN w:val="0"/>
              <w:rPr>
                <w:noProof w:val="0"/>
                <w:lang w:val="en-US" w:eastAsia="ru-RU"/>
              </w:rPr>
            </w:pPr>
            <w:proofErr w:type="spellStart"/>
            <w:r w:rsidRPr="00BD3613">
              <w:rPr>
                <w:noProof w:val="0"/>
                <w:lang w:val="en-US" w:eastAsia="ru-RU"/>
              </w:rPr>
              <w:t>Beton</w:t>
            </w:r>
            <w:proofErr w:type="spellEnd"/>
            <w:r w:rsidRPr="00BD3613">
              <w:rPr>
                <w:noProof w:val="0"/>
                <w:lang w:val="en-US" w:eastAsia="ru-RU"/>
              </w:rPr>
              <w:t xml:space="preserve"> </w:t>
            </w:r>
            <w:proofErr w:type="spellStart"/>
            <w:r w:rsidRPr="00BD3613">
              <w:rPr>
                <w:noProof w:val="0"/>
                <w:lang w:val="en-US" w:eastAsia="ru-RU"/>
              </w:rPr>
              <w:t>clasa</w:t>
            </w:r>
            <w:proofErr w:type="spellEnd"/>
            <w:r w:rsidRPr="00BD3613">
              <w:rPr>
                <w:noProof w:val="0"/>
                <w:lang w:val="en-US" w:eastAsia="ru-RU"/>
              </w:rPr>
              <w:t>...(</w:t>
            </w:r>
            <w:proofErr w:type="spellStart"/>
            <w:proofErr w:type="gramStart"/>
            <w:r w:rsidRPr="00BD3613">
              <w:rPr>
                <w:noProof w:val="0"/>
                <w:lang w:val="en-US" w:eastAsia="ru-RU"/>
              </w:rPr>
              <w:t>pt.informatie</w:t>
            </w:r>
            <w:proofErr w:type="spellEnd"/>
            <w:proofErr w:type="gramEnd"/>
            <w:r w:rsidRPr="00BD3613">
              <w:rPr>
                <w:noProof w:val="0"/>
                <w:lang w:val="en-US" w:eastAsia="ru-RU"/>
              </w:rPr>
              <w:t>)</w:t>
            </w:r>
          </w:p>
        </w:tc>
        <w:tc>
          <w:tcPr>
            <w:tcW w:w="1559" w:type="dxa"/>
            <w:tcBorders>
              <w:top w:val="nil"/>
              <w:bottom w:val="single" w:sz="2" w:space="0" w:color="auto"/>
            </w:tcBorders>
          </w:tcPr>
          <w:p w14:paraId="64CDD643" w14:textId="77777777" w:rsidR="00BD3613" w:rsidRPr="00BD3613" w:rsidRDefault="00BD3613" w:rsidP="00BD3613">
            <w:pPr>
              <w:autoSpaceDE w:val="0"/>
              <w:autoSpaceDN w:val="0"/>
              <w:jc w:val="center"/>
              <w:rPr>
                <w:noProof w:val="0"/>
                <w:lang w:val="en-US" w:eastAsia="ru-RU"/>
              </w:rPr>
            </w:pPr>
            <w:r w:rsidRPr="00BD3613">
              <w:rPr>
                <w:noProof w:val="0"/>
                <w:lang w:val="en-US" w:eastAsia="ru-RU"/>
              </w:rPr>
              <w:t>m3</w:t>
            </w:r>
          </w:p>
        </w:tc>
        <w:tc>
          <w:tcPr>
            <w:tcW w:w="2268" w:type="dxa"/>
            <w:tcBorders>
              <w:top w:val="nil"/>
              <w:bottom w:val="single" w:sz="2" w:space="0" w:color="auto"/>
            </w:tcBorders>
          </w:tcPr>
          <w:p w14:paraId="47A1C0C0" w14:textId="77777777" w:rsidR="00BD3613" w:rsidRPr="00BD3613" w:rsidRDefault="00BD3613" w:rsidP="00BD3613">
            <w:pPr>
              <w:autoSpaceDE w:val="0"/>
              <w:autoSpaceDN w:val="0"/>
              <w:jc w:val="center"/>
              <w:rPr>
                <w:noProof w:val="0"/>
                <w:lang w:val="en-US" w:eastAsia="ru-RU"/>
              </w:rPr>
            </w:pPr>
            <w:r w:rsidRPr="00BD3613">
              <w:rPr>
                <w:noProof w:val="0"/>
                <w:lang w:val="en-US" w:eastAsia="ru-RU"/>
              </w:rPr>
              <w:t>0,79</w:t>
            </w:r>
          </w:p>
        </w:tc>
      </w:tr>
      <w:tr w:rsidR="00BD3613" w:rsidRPr="00BD3613" w14:paraId="57D96772" w14:textId="77777777" w:rsidTr="00BD361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0A176CD" w14:textId="77777777" w:rsidR="00BD3613" w:rsidRPr="00BD3613" w:rsidRDefault="00BD3613" w:rsidP="00BD3613">
            <w:pPr>
              <w:autoSpaceDE w:val="0"/>
              <w:autoSpaceDN w:val="0"/>
              <w:rPr>
                <w:noProof w:val="0"/>
                <w:lang w:val="en-US" w:eastAsia="ru-RU"/>
              </w:rPr>
            </w:pPr>
          </w:p>
        </w:tc>
        <w:tc>
          <w:tcPr>
            <w:tcW w:w="1276" w:type="dxa"/>
            <w:tcBorders>
              <w:top w:val="nil"/>
              <w:bottom w:val="single" w:sz="2" w:space="0" w:color="auto"/>
            </w:tcBorders>
            <w:vAlign w:val="center"/>
          </w:tcPr>
          <w:p w14:paraId="2D57836B" w14:textId="77777777" w:rsidR="00BD3613" w:rsidRPr="00BD3613" w:rsidRDefault="00BD3613" w:rsidP="00BD3613">
            <w:pPr>
              <w:autoSpaceDE w:val="0"/>
              <w:autoSpaceDN w:val="0"/>
              <w:jc w:val="center"/>
              <w:rPr>
                <w:noProof w:val="0"/>
                <w:sz w:val="16"/>
                <w:szCs w:val="16"/>
                <w:lang w:val="en-US" w:eastAsia="ru-RU"/>
              </w:rPr>
            </w:pPr>
            <w:r w:rsidRPr="00BD3613">
              <w:rPr>
                <w:noProof w:val="0"/>
                <w:sz w:val="16"/>
                <w:szCs w:val="16"/>
                <w:lang w:val="en-US" w:eastAsia="ru-RU"/>
              </w:rPr>
              <w:t>2651122100012</w:t>
            </w:r>
          </w:p>
        </w:tc>
        <w:tc>
          <w:tcPr>
            <w:tcW w:w="4420" w:type="dxa"/>
            <w:tcBorders>
              <w:top w:val="nil"/>
              <w:bottom w:val="single" w:sz="2" w:space="0" w:color="auto"/>
            </w:tcBorders>
          </w:tcPr>
          <w:p w14:paraId="11597DC2" w14:textId="77777777" w:rsidR="00BD3613" w:rsidRPr="00BD3613" w:rsidRDefault="00BD3613" w:rsidP="00BD3613">
            <w:pPr>
              <w:autoSpaceDE w:val="0"/>
              <w:autoSpaceDN w:val="0"/>
              <w:rPr>
                <w:noProof w:val="0"/>
                <w:lang w:val="en-US" w:eastAsia="ru-RU"/>
              </w:rPr>
            </w:pPr>
            <w:proofErr w:type="spellStart"/>
            <w:r w:rsidRPr="00BD3613">
              <w:rPr>
                <w:noProof w:val="0"/>
                <w:lang w:val="en-US" w:eastAsia="ru-RU"/>
              </w:rPr>
              <w:t>Ciment</w:t>
            </w:r>
            <w:proofErr w:type="spellEnd"/>
            <w:r w:rsidRPr="00BD3613">
              <w:rPr>
                <w:noProof w:val="0"/>
                <w:lang w:val="en-US" w:eastAsia="ru-RU"/>
              </w:rPr>
              <w:t xml:space="preserve"> </w:t>
            </w:r>
            <w:proofErr w:type="spellStart"/>
            <w:r w:rsidRPr="00BD3613">
              <w:rPr>
                <w:noProof w:val="0"/>
                <w:lang w:val="en-US" w:eastAsia="ru-RU"/>
              </w:rPr>
              <w:t>portland</w:t>
            </w:r>
            <w:proofErr w:type="spellEnd"/>
            <w:r w:rsidRPr="00BD3613">
              <w:rPr>
                <w:noProof w:val="0"/>
                <w:lang w:val="en-US" w:eastAsia="ru-RU"/>
              </w:rPr>
              <w:t xml:space="preserve"> P 40 </w:t>
            </w:r>
            <w:proofErr w:type="spellStart"/>
            <w:r w:rsidRPr="00BD3613">
              <w:rPr>
                <w:noProof w:val="0"/>
                <w:lang w:val="en-US" w:eastAsia="ru-RU"/>
              </w:rPr>
              <w:t>vrac</w:t>
            </w:r>
            <w:proofErr w:type="spellEnd"/>
            <w:r w:rsidRPr="00BD3613">
              <w:rPr>
                <w:noProof w:val="0"/>
                <w:lang w:val="en-US" w:eastAsia="ru-RU"/>
              </w:rPr>
              <w:t xml:space="preserve"> S388</w:t>
            </w:r>
          </w:p>
        </w:tc>
        <w:tc>
          <w:tcPr>
            <w:tcW w:w="1559" w:type="dxa"/>
            <w:tcBorders>
              <w:top w:val="nil"/>
              <w:bottom w:val="single" w:sz="2" w:space="0" w:color="auto"/>
            </w:tcBorders>
          </w:tcPr>
          <w:p w14:paraId="313A45CF" w14:textId="77777777" w:rsidR="00BD3613" w:rsidRPr="00BD3613" w:rsidRDefault="00BD3613" w:rsidP="00BD3613">
            <w:pPr>
              <w:autoSpaceDE w:val="0"/>
              <w:autoSpaceDN w:val="0"/>
              <w:jc w:val="center"/>
              <w:rPr>
                <w:noProof w:val="0"/>
                <w:lang w:val="en-US" w:eastAsia="ru-RU"/>
              </w:rPr>
            </w:pPr>
            <w:r w:rsidRPr="00BD3613">
              <w:rPr>
                <w:noProof w:val="0"/>
                <w:lang w:val="en-US" w:eastAsia="ru-RU"/>
              </w:rPr>
              <w:t>kg</w:t>
            </w:r>
          </w:p>
        </w:tc>
        <w:tc>
          <w:tcPr>
            <w:tcW w:w="2268" w:type="dxa"/>
            <w:tcBorders>
              <w:top w:val="nil"/>
              <w:bottom w:val="single" w:sz="2" w:space="0" w:color="auto"/>
            </w:tcBorders>
          </w:tcPr>
          <w:p w14:paraId="2394D0DF" w14:textId="77777777" w:rsidR="00BD3613" w:rsidRPr="00BD3613" w:rsidRDefault="00BD3613" w:rsidP="00BD3613">
            <w:pPr>
              <w:autoSpaceDE w:val="0"/>
              <w:autoSpaceDN w:val="0"/>
              <w:jc w:val="center"/>
              <w:rPr>
                <w:noProof w:val="0"/>
                <w:lang w:val="en-US" w:eastAsia="ru-RU"/>
              </w:rPr>
            </w:pPr>
            <w:r w:rsidRPr="00BD3613">
              <w:rPr>
                <w:noProof w:val="0"/>
                <w:lang w:val="en-US" w:eastAsia="ru-RU"/>
              </w:rPr>
              <w:t>278,87</w:t>
            </w:r>
          </w:p>
        </w:tc>
      </w:tr>
      <w:tr w:rsidR="00BD3613" w:rsidRPr="00BD3613" w14:paraId="5DB97ED0" w14:textId="77777777" w:rsidTr="00BD361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A62535C" w14:textId="77777777" w:rsidR="00BD3613" w:rsidRPr="00BD3613" w:rsidRDefault="00BD3613" w:rsidP="00BD3613">
            <w:pPr>
              <w:autoSpaceDE w:val="0"/>
              <w:autoSpaceDN w:val="0"/>
              <w:rPr>
                <w:noProof w:val="0"/>
                <w:lang w:val="en-US" w:eastAsia="ru-RU"/>
              </w:rPr>
            </w:pPr>
          </w:p>
        </w:tc>
        <w:tc>
          <w:tcPr>
            <w:tcW w:w="1276" w:type="dxa"/>
            <w:tcBorders>
              <w:top w:val="nil"/>
              <w:bottom w:val="single" w:sz="2" w:space="0" w:color="auto"/>
            </w:tcBorders>
            <w:vAlign w:val="center"/>
          </w:tcPr>
          <w:p w14:paraId="3924CD2F" w14:textId="77777777" w:rsidR="00BD3613" w:rsidRPr="00BD3613" w:rsidRDefault="00BD3613" w:rsidP="00BD3613">
            <w:pPr>
              <w:autoSpaceDE w:val="0"/>
              <w:autoSpaceDN w:val="0"/>
              <w:jc w:val="center"/>
              <w:rPr>
                <w:noProof w:val="0"/>
                <w:sz w:val="16"/>
                <w:szCs w:val="16"/>
                <w:lang w:val="en-US" w:eastAsia="ru-RU"/>
              </w:rPr>
            </w:pPr>
            <w:r w:rsidRPr="00BD3613">
              <w:rPr>
                <w:noProof w:val="0"/>
                <w:sz w:val="16"/>
                <w:szCs w:val="16"/>
                <w:lang w:val="en-US" w:eastAsia="ru-RU"/>
              </w:rPr>
              <w:t>1421102200525</w:t>
            </w:r>
          </w:p>
        </w:tc>
        <w:tc>
          <w:tcPr>
            <w:tcW w:w="4420" w:type="dxa"/>
            <w:tcBorders>
              <w:top w:val="nil"/>
              <w:bottom w:val="single" w:sz="2" w:space="0" w:color="auto"/>
            </w:tcBorders>
          </w:tcPr>
          <w:p w14:paraId="53E058F8" w14:textId="77777777" w:rsidR="00BD3613" w:rsidRPr="00BD3613" w:rsidRDefault="00BD3613" w:rsidP="00BD3613">
            <w:pPr>
              <w:autoSpaceDE w:val="0"/>
              <w:autoSpaceDN w:val="0"/>
              <w:rPr>
                <w:noProof w:val="0"/>
                <w:lang w:val="en-US" w:eastAsia="ru-RU"/>
              </w:rPr>
            </w:pPr>
            <w:proofErr w:type="spellStart"/>
            <w:r w:rsidRPr="00BD3613">
              <w:rPr>
                <w:noProof w:val="0"/>
                <w:lang w:val="en-US" w:eastAsia="ru-RU"/>
              </w:rPr>
              <w:t>Nisip</w:t>
            </w:r>
            <w:proofErr w:type="spellEnd"/>
            <w:r w:rsidRPr="00BD3613">
              <w:rPr>
                <w:noProof w:val="0"/>
                <w:lang w:val="en-US" w:eastAsia="ru-RU"/>
              </w:rPr>
              <w:t xml:space="preserve"> </w:t>
            </w:r>
            <w:proofErr w:type="spellStart"/>
            <w:r w:rsidRPr="00BD3613">
              <w:rPr>
                <w:noProof w:val="0"/>
                <w:lang w:val="en-US" w:eastAsia="ru-RU"/>
              </w:rPr>
              <w:t>sortat</w:t>
            </w:r>
            <w:proofErr w:type="spellEnd"/>
            <w:r w:rsidRPr="00BD3613">
              <w:rPr>
                <w:noProof w:val="0"/>
                <w:lang w:val="en-US" w:eastAsia="ru-RU"/>
              </w:rPr>
              <w:t xml:space="preserve"> </w:t>
            </w:r>
            <w:proofErr w:type="spellStart"/>
            <w:r w:rsidRPr="00BD3613">
              <w:rPr>
                <w:noProof w:val="0"/>
                <w:lang w:val="en-US" w:eastAsia="ru-RU"/>
              </w:rPr>
              <w:t>nespalat</w:t>
            </w:r>
            <w:proofErr w:type="spellEnd"/>
            <w:r w:rsidRPr="00BD3613">
              <w:rPr>
                <w:noProof w:val="0"/>
                <w:lang w:val="en-US" w:eastAsia="ru-RU"/>
              </w:rPr>
              <w:t xml:space="preserve"> de </w:t>
            </w:r>
            <w:proofErr w:type="spellStart"/>
            <w:r w:rsidRPr="00BD3613">
              <w:rPr>
                <w:noProof w:val="0"/>
                <w:lang w:val="en-US" w:eastAsia="ru-RU"/>
              </w:rPr>
              <w:t>riu</w:t>
            </w:r>
            <w:proofErr w:type="spellEnd"/>
            <w:r w:rsidRPr="00BD3613">
              <w:rPr>
                <w:noProof w:val="0"/>
                <w:lang w:val="en-US" w:eastAsia="ru-RU"/>
              </w:rPr>
              <w:t xml:space="preserve"> </w:t>
            </w:r>
            <w:proofErr w:type="spellStart"/>
            <w:r w:rsidRPr="00BD3613">
              <w:rPr>
                <w:noProof w:val="0"/>
                <w:lang w:val="en-US" w:eastAsia="ru-RU"/>
              </w:rPr>
              <w:t>si</w:t>
            </w:r>
            <w:proofErr w:type="spellEnd"/>
            <w:r w:rsidRPr="00BD3613">
              <w:rPr>
                <w:noProof w:val="0"/>
                <w:lang w:val="en-US" w:eastAsia="ru-RU"/>
              </w:rPr>
              <w:t xml:space="preserve"> </w:t>
            </w:r>
            <w:proofErr w:type="spellStart"/>
            <w:r w:rsidRPr="00BD3613">
              <w:rPr>
                <w:noProof w:val="0"/>
                <w:lang w:val="en-US" w:eastAsia="ru-RU"/>
              </w:rPr>
              <w:t>lacuri</w:t>
            </w:r>
            <w:proofErr w:type="spellEnd"/>
            <w:r w:rsidRPr="00BD3613">
              <w:rPr>
                <w:noProof w:val="0"/>
                <w:lang w:val="en-US" w:eastAsia="ru-RU"/>
              </w:rPr>
              <w:t xml:space="preserve"> 0,0-7,0 mm</w:t>
            </w:r>
          </w:p>
        </w:tc>
        <w:tc>
          <w:tcPr>
            <w:tcW w:w="1559" w:type="dxa"/>
            <w:tcBorders>
              <w:top w:val="nil"/>
              <w:bottom w:val="single" w:sz="2" w:space="0" w:color="auto"/>
            </w:tcBorders>
          </w:tcPr>
          <w:p w14:paraId="60C1F437" w14:textId="77777777" w:rsidR="00BD3613" w:rsidRPr="00BD3613" w:rsidRDefault="00BD3613" w:rsidP="00BD3613">
            <w:pPr>
              <w:autoSpaceDE w:val="0"/>
              <w:autoSpaceDN w:val="0"/>
              <w:jc w:val="center"/>
              <w:rPr>
                <w:noProof w:val="0"/>
                <w:lang w:val="en-US" w:eastAsia="ru-RU"/>
              </w:rPr>
            </w:pPr>
            <w:r w:rsidRPr="00BD3613">
              <w:rPr>
                <w:noProof w:val="0"/>
                <w:lang w:val="en-US" w:eastAsia="ru-RU"/>
              </w:rPr>
              <w:t>m3</w:t>
            </w:r>
          </w:p>
        </w:tc>
        <w:tc>
          <w:tcPr>
            <w:tcW w:w="2268" w:type="dxa"/>
            <w:tcBorders>
              <w:top w:val="nil"/>
              <w:bottom w:val="single" w:sz="2" w:space="0" w:color="auto"/>
            </w:tcBorders>
          </w:tcPr>
          <w:p w14:paraId="0BC2BED2" w14:textId="77777777" w:rsidR="00BD3613" w:rsidRPr="00BD3613" w:rsidRDefault="00BD3613" w:rsidP="00BD3613">
            <w:pPr>
              <w:autoSpaceDE w:val="0"/>
              <w:autoSpaceDN w:val="0"/>
              <w:jc w:val="center"/>
              <w:rPr>
                <w:noProof w:val="0"/>
                <w:lang w:val="en-US" w:eastAsia="ru-RU"/>
              </w:rPr>
            </w:pPr>
            <w:r w:rsidRPr="00BD3613">
              <w:rPr>
                <w:noProof w:val="0"/>
                <w:lang w:val="en-US" w:eastAsia="ru-RU"/>
              </w:rPr>
              <w:t>0,55</w:t>
            </w:r>
          </w:p>
        </w:tc>
      </w:tr>
      <w:tr w:rsidR="00BD3613" w:rsidRPr="00BD3613" w14:paraId="41762365" w14:textId="77777777" w:rsidTr="00BD361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042C9E7" w14:textId="77777777" w:rsidR="00BD3613" w:rsidRPr="00BD3613" w:rsidRDefault="00BD3613" w:rsidP="00BD3613">
            <w:pPr>
              <w:autoSpaceDE w:val="0"/>
              <w:autoSpaceDN w:val="0"/>
              <w:rPr>
                <w:noProof w:val="0"/>
                <w:lang w:val="en-US" w:eastAsia="ru-RU"/>
              </w:rPr>
            </w:pPr>
          </w:p>
        </w:tc>
        <w:tc>
          <w:tcPr>
            <w:tcW w:w="1276" w:type="dxa"/>
            <w:tcBorders>
              <w:top w:val="nil"/>
              <w:bottom w:val="single" w:sz="2" w:space="0" w:color="auto"/>
            </w:tcBorders>
            <w:vAlign w:val="center"/>
          </w:tcPr>
          <w:p w14:paraId="0D4882AE" w14:textId="77777777" w:rsidR="00BD3613" w:rsidRPr="00BD3613" w:rsidRDefault="00BD3613" w:rsidP="00BD3613">
            <w:pPr>
              <w:autoSpaceDE w:val="0"/>
              <w:autoSpaceDN w:val="0"/>
              <w:jc w:val="center"/>
              <w:rPr>
                <w:noProof w:val="0"/>
                <w:sz w:val="16"/>
                <w:szCs w:val="16"/>
                <w:lang w:val="en-US" w:eastAsia="ru-RU"/>
              </w:rPr>
            </w:pPr>
            <w:r w:rsidRPr="00BD3613">
              <w:rPr>
                <w:noProof w:val="0"/>
                <w:sz w:val="16"/>
                <w:szCs w:val="16"/>
                <w:lang w:val="en-US" w:eastAsia="ru-RU"/>
              </w:rPr>
              <w:t>1421102200290</w:t>
            </w:r>
          </w:p>
        </w:tc>
        <w:tc>
          <w:tcPr>
            <w:tcW w:w="4420" w:type="dxa"/>
            <w:tcBorders>
              <w:top w:val="nil"/>
              <w:bottom w:val="single" w:sz="2" w:space="0" w:color="auto"/>
            </w:tcBorders>
          </w:tcPr>
          <w:p w14:paraId="31CA05EF" w14:textId="77777777" w:rsidR="00BD3613" w:rsidRPr="00BD3613" w:rsidRDefault="00BD3613" w:rsidP="00BD3613">
            <w:pPr>
              <w:autoSpaceDE w:val="0"/>
              <w:autoSpaceDN w:val="0"/>
              <w:rPr>
                <w:noProof w:val="0"/>
                <w:lang w:val="en-US" w:eastAsia="ru-RU"/>
              </w:rPr>
            </w:pPr>
            <w:proofErr w:type="spellStart"/>
            <w:r w:rsidRPr="00BD3613">
              <w:rPr>
                <w:noProof w:val="0"/>
                <w:lang w:val="en-US" w:eastAsia="ru-RU"/>
              </w:rPr>
              <w:t>Pietris</w:t>
            </w:r>
            <w:proofErr w:type="spellEnd"/>
            <w:r w:rsidRPr="00BD3613">
              <w:rPr>
                <w:noProof w:val="0"/>
                <w:lang w:val="en-US" w:eastAsia="ru-RU"/>
              </w:rPr>
              <w:t xml:space="preserve"> </w:t>
            </w:r>
            <w:proofErr w:type="spellStart"/>
            <w:proofErr w:type="gramStart"/>
            <w:r w:rsidRPr="00BD3613">
              <w:rPr>
                <w:noProof w:val="0"/>
                <w:lang w:val="en-US" w:eastAsia="ru-RU"/>
              </w:rPr>
              <w:t>ciuruit</w:t>
            </w:r>
            <w:proofErr w:type="spellEnd"/>
            <w:r w:rsidRPr="00BD3613">
              <w:rPr>
                <w:noProof w:val="0"/>
                <w:lang w:val="en-US" w:eastAsia="ru-RU"/>
              </w:rPr>
              <w:t xml:space="preserve">  </w:t>
            </w:r>
            <w:proofErr w:type="spellStart"/>
            <w:r w:rsidRPr="00BD3613">
              <w:rPr>
                <w:noProof w:val="0"/>
                <w:lang w:val="en-US" w:eastAsia="ru-RU"/>
              </w:rPr>
              <w:t>spalat</w:t>
            </w:r>
            <w:proofErr w:type="spellEnd"/>
            <w:proofErr w:type="gramEnd"/>
            <w:r w:rsidRPr="00BD3613">
              <w:rPr>
                <w:noProof w:val="0"/>
                <w:lang w:val="en-US" w:eastAsia="ru-RU"/>
              </w:rPr>
              <w:t xml:space="preserve"> de mal 7-30 mm</w:t>
            </w:r>
          </w:p>
        </w:tc>
        <w:tc>
          <w:tcPr>
            <w:tcW w:w="1559" w:type="dxa"/>
            <w:tcBorders>
              <w:top w:val="nil"/>
              <w:bottom w:val="single" w:sz="2" w:space="0" w:color="auto"/>
            </w:tcBorders>
          </w:tcPr>
          <w:p w14:paraId="2E52688F" w14:textId="77777777" w:rsidR="00BD3613" w:rsidRPr="00BD3613" w:rsidRDefault="00BD3613" w:rsidP="00BD3613">
            <w:pPr>
              <w:autoSpaceDE w:val="0"/>
              <w:autoSpaceDN w:val="0"/>
              <w:jc w:val="center"/>
              <w:rPr>
                <w:noProof w:val="0"/>
                <w:lang w:val="en-US" w:eastAsia="ru-RU"/>
              </w:rPr>
            </w:pPr>
            <w:r w:rsidRPr="00BD3613">
              <w:rPr>
                <w:noProof w:val="0"/>
                <w:lang w:val="en-US" w:eastAsia="ru-RU"/>
              </w:rPr>
              <w:t>m3</w:t>
            </w:r>
          </w:p>
        </w:tc>
        <w:tc>
          <w:tcPr>
            <w:tcW w:w="2268" w:type="dxa"/>
            <w:tcBorders>
              <w:top w:val="nil"/>
              <w:bottom w:val="single" w:sz="2" w:space="0" w:color="auto"/>
            </w:tcBorders>
          </w:tcPr>
          <w:p w14:paraId="2A81FB69" w14:textId="77777777" w:rsidR="00BD3613" w:rsidRPr="00BD3613" w:rsidRDefault="00BD3613" w:rsidP="00BD3613">
            <w:pPr>
              <w:autoSpaceDE w:val="0"/>
              <w:autoSpaceDN w:val="0"/>
              <w:jc w:val="center"/>
              <w:rPr>
                <w:noProof w:val="0"/>
                <w:lang w:val="en-US" w:eastAsia="ru-RU"/>
              </w:rPr>
            </w:pPr>
            <w:r w:rsidRPr="00BD3613">
              <w:rPr>
                <w:noProof w:val="0"/>
                <w:lang w:val="en-US" w:eastAsia="ru-RU"/>
              </w:rPr>
              <w:t>0,51</w:t>
            </w:r>
          </w:p>
        </w:tc>
      </w:tr>
      <w:tr w:rsidR="00BD3613" w:rsidRPr="00BD3613" w14:paraId="749302F3" w14:textId="77777777" w:rsidTr="00BD361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C38A43E" w14:textId="77777777" w:rsidR="00BD3613" w:rsidRPr="00BD3613" w:rsidRDefault="00BD3613" w:rsidP="00BD3613">
            <w:pPr>
              <w:autoSpaceDE w:val="0"/>
              <w:autoSpaceDN w:val="0"/>
              <w:rPr>
                <w:noProof w:val="0"/>
                <w:lang w:val="en-US" w:eastAsia="ru-RU"/>
              </w:rPr>
            </w:pPr>
          </w:p>
        </w:tc>
        <w:tc>
          <w:tcPr>
            <w:tcW w:w="1276" w:type="dxa"/>
            <w:tcBorders>
              <w:top w:val="nil"/>
              <w:bottom w:val="single" w:sz="2" w:space="0" w:color="auto"/>
            </w:tcBorders>
            <w:vAlign w:val="center"/>
          </w:tcPr>
          <w:p w14:paraId="5401D476" w14:textId="77777777" w:rsidR="00BD3613" w:rsidRPr="00BD3613" w:rsidRDefault="00BD3613" w:rsidP="00BD3613">
            <w:pPr>
              <w:autoSpaceDE w:val="0"/>
              <w:autoSpaceDN w:val="0"/>
              <w:jc w:val="center"/>
              <w:rPr>
                <w:noProof w:val="0"/>
                <w:sz w:val="16"/>
                <w:szCs w:val="16"/>
                <w:lang w:val="en-US" w:eastAsia="ru-RU"/>
              </w:rPr>
            </w:pPr>
            <w:r w:rsidRPr="00BD3613">
              <w:rPr>
                <w:noProof w:val="0"/>
                <w:sz w:val="16"/>
                <w:szCs w:val="16"/>
                <w:lang w:val="en-US" w:eastAsia="ru-RU"/>
              </w:rPr>
              <w:t>4100116202818</w:t>
            </w:r>
          </w:p>
        </w:tc>
        <w:tc>
          <w:tcPr>
            <w:tcW w:w="4420" w:type="dxa"/>
            <w:tcBorders>
              <w:top w:val="nil"/>
              <w:bottom w:val="single" w:sz="2" w:space="0" w:color="auto"/>
            </w:tcBorders>
          </w:tcPr>
          <w:p w14:paraId="6540891C" w14:textId="77777777" w:rsidR="00BD3613" w:rsidRPr="00BD3613" w:rsidRDefault="00BD3613" w:rsidP="00BD3613">
            <w:pPr>
              <w:autoSpaceDE w:val="0"/>
              <w:autoSpaceDN w:val="0"/>
              <w:rPr>
                <w:noProof w:val="0"/>
                <w:lang w:val="en-US" w:eastAsia="ru-RU"/>
              </w:rPr>
            </w:pPr>
            <w:proofErr w:type="spellStart"/>
            <w:r w:rsidRPr="00BD3613">
              <w:rPr>
                <w:noProof w:val="0"/>
                <w:lang w:val="en-US" w:eastAsia="ru-RU"/>
              </w:rPr>
              <w:t>Apa</w:t>
            </w:r>
            <w:proofErr w:type="spellEnd"/>
            <w:r w:rsidRPr="00BD3613">
              <w:rPr>
                <w:noProof w:val="0"/>
                <w:lang w:val="en-US" w:eastAsia="ru-RU"/>
              </w:rPr>
              <w:t xml:space="preserve"> </w:t>
            </w:r>
            <w:proofErr w:type="spellStart"/>
            <w:r w:rsidRPr="00BD3613">
              <w:rPr>
                <w:noProof w:val="0"/>
                <w:lang w:val="en-US" w:eastAsia="ru-RU"/>
              </w:rPr>
              <w:t>pentru</w:t>
            </w:r>
            <w:proofErr w:type="spellEnd"/>
            <w:r w:rsidRPr="00BD3613">
              <w:rPr>
                <w:noProof w:val="0"/>
                <w:lang w:val="en-US" w:eastAsia="ru-RU"/>
              </w:rPr>
              <w:t xml:space="preserve"> </w:t>
            </w:r>
            <w:proofErr w:type="spellStart"/>
            <w:r w:rsidRPr="00BD3613">
              <w:rPr>
                <w:noProof w:val="0"/>
                <w:lang w:val="en-US" w:eastAsia="ru-RU"/>
              </w:rPr>
              <w:t>mortare</w:t>
            </w:r>
            <w:proofErr w:type="spellEnd"/>
            <w:r w:rsidRPr="00BD3613">
              <w:rPr>
                <w:noProof w:val="0"/>
                <w:lang w:val="en-US" w:eastAsia="ru-RU"/>
              </w:rPr>
              <w:t xml:space="preserve"> </w:t>
            </w:r>
            <w:proofErr w:type="spellStart"/>
            <w:r w:rsidRPr="00BD3613">
              <w:rPr>
                <w:noProof w:val="0"/>
                <w:lang w:val="en-US" w:eastAsia="ru-RU"/>
              </w:rPr>
              <w:t>si</w:t>
            </w:r>
            <w:proofErr w:type="spellEnd"/>
            <w:r w:rsidRPr="00BD3613">
              <w:rPr>
                <w:noProof w:val="0"/>
                <w:lang w:val="en-US" w:eastAsia="ru-RU"/>
              </w:rPr>
              <w:t xml:space="preserve"> </w:t>
            </w:r>
            <w:proofErr w:type="spellStart"/>
            <w:r w:rsidRPr="00BD3613">
              <w:rPr>
                <w:noProof w:val="0"/>
                <w:lang w:val="en-US" w:eastAsia="ru-RU"/>
              </w:rPr>
              <w:t>betoane</w:t>
            </w:r>
            <w:proofErr w:type="spellEnd"/>
          </w:p>
        </w:tc>
        <w:tc>
          <w:tcPr>
            <w:tcW w:w="1559" w:type="dxa"/>
            <w:tcBorders>
              <w:top w:val="nil"/>
              <w:bottom w:val="single" w:sz="2" w:space="0" w:color="auto"/>
            </w:tcBorders>
          </w:tcPr>
          <w:p w14:paraId="77D8D3A1" w14:textId="77777777" w:rsidR="00BD3613" w:rsidRPr="00BD3613" w:rsidRDefault="00BD3613" w:rsidP="00BD3613">
            <w:pPr>
              <w:autoSpaceDE w:val="0"/>
              <w:autoSpaceDN w:val="0"/>
              <w:jc w:val="center"/>
              <w:rPr>
                <w:noProof w:val="0"/>
                <w:lang w:val="en-US" w:eastAsia="ru-RU"/>
              </w:rPr>
            </w:pPr>
            <w:r w:rsidRPr="00BD3613">
              <w:rPr>
                <w:noProof w:val="0"/>
                <w:lang w:val="en-US" w:eastAsia="ru-RU"/>
              </w:rPr>
              <w:t>m3</w:t>
            </w:r>
          </w:p>
        </w:tc>
        <w:tc>
          <w:tcPr>
            <w:tcW w:w="2268" w:type="dxa"/>
            <w:tcBorders>
              <w:top w:val="nil"/>
              <w:bottom w:val="single" w:sz="2" w:space="0" w:color="auto"/>
            </w:tcBorders>
          </w:tcPr>
          <w:p w14:paraId="543BCD3C" w14:textId="77777777" w:rsidR="00BD3613" w:rsidRPr="00BD3613" w:rsidRDefault="00BD3613" w:rsidP="00BD3613">
            <w:pPr>
              <w:autoSpaceDE w:val="0"/>
              <w:autoSpaceDN w:val="0"/>
              <w:jc w:val="center"/>
              <w:rPr>
                <w:noProof w:val="0"/>
                <w:lang w:val="en-US" w:eastAsia="ru-RU"/>
              </w:rPr>
            </w:pPr>
            <w:r w:rsidRPr="00BD3613">
              <w:rPr>
                <w:noProof w:val="0"/>
                <w:lang w:val="en-US" w:eastAsia="ru-RU"/>
              </w:rPr>
              <w:t>0,27</w:t>
            </w:r>
          </w:p>
        </w:tc>
      </w:tr>
      <w:tr w:rsidR="00BD3613" w:rsidRPr="00BD3613" w14:paraId="03EB8A80" w14:textId="77777777" w:rsidTr="00BD361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6E51EC9" w14:textId="77777777" w:rsidR="00BD3613" w:rsidRPr="00BD3613" w:rsidRDefault="00BD3613" w:rsidP="00BD3613">
            <w:pPr>
              <w:autoSpaceDE w:val="0"/>
              <w:autoSpaceDN w:val="0"/>
              <w:rPr>
                <w:noProof w:val="0"/>
                <w:lang w:val="en-US" w:eastAsia="ru-RU"/>
              </w:rPr>
            </w:pPr>
          </w:p>
        </w:tc>
        <w:tc>
          <w:tcPr>
            <w:tcW w:w="1276" w:type="dxa"/>
            <w:tcBorders>
              <w:top w:val="nil"/>
              <w:bottom w:val="single" w:sz="2" w:space="0" w:color="auto"/>
            </w:tcBorders>
            <w:vAlign w:val="center"/>
          </w:tcPr>
          <w:p w14:paraId="5EDADE42" w14:textId="77777777" w:rsidR="00BD3613" w:rsidRPr="00BD3613" w:rsidRDefault="00BD3613" w:rsidP="00BD3613">
            <w:pPr>
              <w:autoSpaceDE w:val="0"/>
              <w:autoSpaceDN w:val="0"/>
              <w:jc w:val="center"/>
              <w:rPr>
                <w:noProof w:val="0"/>
                <w:sz w:val="16"/>
                <w:szCs w:val="16"/>
                <w:lang w:val="en-US" w:eastAsia="ru-RU"/>
              </w:rPr>
            </w:pPr>
            <w:r w:rsidRPr="00BD3613">
              <w:rPr>
                <w:noProof w:val="0"/>
                <w:sz w:val="16"/>
                <w:szCs w:val="16"/>
                <w:lang w:val="en-US" w:eastAsia="ru-RU"/>
              </w:rPr>
              <w:t>2952270003700</w:t>
            </w:r>
          </w:p>
        </w:tc>
        <w:tc>
          <w:tcPr>
            <w:tcW w:w="4420" w:type="dxa"/>
            <w:tcBorders>
              <w:top w:val="nil"/>
              <w:bottom w:val="single" w:sz="2" w:space="0" w:color="auto"/>
            </w:tcBorders>
          </w:tcPr>
          <w:p w14:paraId="0D8D70A2" w14:textId="77777777" w:rsidR="00BD3613" w:rsidRPr="00BD3613" w:rsidRDefault="00BD3613" w:rsidP="00BD3613">
            <w:pPr>
              <w:autoSpaceDE w:val="0"/>
              <w:autoSpaceDN w:val="0"/>
              <w:rPr>
                <w:noProof w:val="0"/>
                <w:lang w:val="en-US" w:eastAsia="ru-RU"/>
              </w:rPr>
            </w:pPr>
            <w:proofErr w:type="spellStart"/>
            <w:r w:rsidRPr="00BD3613">
              <w:rPr>
                <w:noProof w:val="0"/>
                <w:lang w:val="en-US" w:eastAsia="ru-RU"/>
              </w:rPr>
              <w:t>Centrala</w:t>
            </w:r>
            <w:proofErr w:type="spellEnd"/>
            <w:r w:rsidRPr="00BD3613">
              <w:rPr>
                <w:noProof w:val="0"/>
                <w:lang w:val="en-US" w:eastAsia="ru-RU"/>
              </w:rPr>
              <w:t xml:space="preserve"> de </w:t>
            </w:r>
            <w:proofErr w:type="spellStart"/>
            <w:r w:rsidRPr="00BD3613">
              <w:rPr>
                <w:noProof w:val="0"/>
                <w:lang w:val="en-US" w:eastAsia="ru-RU"/>
              </w:rPr>
              <w:t>beton</w:t>
            </w:r>
            <w:proofErr w:type="spellEnd"/>
          </w:p>
        </w:tc>
        <w:tc>
          <w:tcPr>
            <w:tcW w:w="1559" w:type="dxa"/>
            <w:tcBorders>
              <w:top w:val="nil"/>
              <w:bottom w:val="single" w:sz="2" w:space="0" w:color="auto"/>
            </w:tcBorders>
          </w:tcPr>
          <w:p w14:paraId="0626A47D" w14:textId="77777777" w:rsidR="00BD3613" w:rsidRPr="00BD3613" w:rsidRDefault="00BD3613" w:rsidP="00BD3613">
            <w:pPr>
              <w:autoSpaceDE w:val="0"/>
              <w:autoSpaceDN w:val="0"/>
              <w:jc w:val="center"/>
              <w:rPr>
                <w:noProof w:val="0"/>
                <w:lang w:val="en-US" w:eastAsia="ru-RU"/>
              </w:rPr>
            </w:pPr>
            <w:r w:rsidRPr="00BD3613">
              <w:rPr>
                <w:noProof w:val="0"/>
                <w:lang w:val="en-US" w:eastAsia="ru-RU"/>
              </w:rPr>
              <w:t>h-</w:t>
            </w:r>
            <w:proofErr w:type="spellStart"/>
            <w:r w:rsidRPr="00BD3613">
              <w:rPr>
                <w:noProof w:val="0"/>
                <w:lang w:val="en-US" w:eastAsia="ru-RU"/>
              </w:rPr>
              <w:t>ut</w:t>
            </w:r>
            <w:proofErr w:type="spellEnd"/>
          </w:p>
        </w:tc>
        <w:tc>
          <w:tcPr>
            <w:tcW w:w="2268" w:type="dxa"/>
            <w:tcBorders>
              <w:top w:val="nil"/>
              <w:bottom w:val="single" w:sz="2" w:space="0" w:color="auto"/>
            </w:tcBorders>
          </w:tcPr>
          <w:p w14:paraId="1380F447" w14:textId="77777777" w:rsidR="00BD3613" w:rsidRPr="00BD3613" w:rsidRDefault="00BD3613" w:rsidP="00BD3613">
            <w:pPr>
              <w:autoSpaceDE w:val="0"/>
              <w:autoSpaceDN w:val="0"/>
              <w:jc w:val="center"/>
              <w:rPr>
                <w:noProof w:val="0"/>
                <w:lang w:val="en-US" w:eastAsia="ru-RU"/>
              </w:rPr>
            </w:pPr>
            <w:r w:rsidRPr="00BD3613">
              <w:rPr>
                <w:noProof w:val="0"/>
                <w:lang w:val="en-US" w:eastAsia="ru-RU"/>
              </w:rPr>
              <w:t>0,04</w:t>
            </w:r>
          </w:p>
        </w:tc>
      </w:tr>
      <w:tr w:rsidR="00BD3613" w:rsidRPr="00BD3613" w14:paraId="5CE19A9F" w14:textId="77777777" w:rsidTr="00BD361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E2CF224" w14:textId="77777777" w:rsidR="00BD3613" w:rsidRPr="00BD3613" w:rsidRDefault="00BD3613" w:rsidP="00BD3613">
            <w:pPr>
              <w:autoSpaceDE w:val="0"/>
              <w:autoSpaceDN w:val="0"/>
              <w:rPr>
                <w:noProof w:val="0"/>
                <w:lang w:val="en-US" w:eastAsia="ru-RU"/>
              </w:rPr>
            </w:pPr>
          </w:p>
        </w:tc>
        <w:tc>
          <w:tcPr>
            <w:tcW w:w="1276" w:type="dxa"/>
            <w:tcBorders>
              <w:top w:val="nil"/>
              <w:bottom w:val="single" w:sz="2" w:space="0" w:color="auto"/>
            </w:tcBorders>
            <w:vAlign w:val="center"/>
          </w:tcPr>
          <w:p w14:paraId="1D523E46" w14:textId="77777777" w:rsidR="00BD3613" w:rsidRPr="00BD3613" w:rsidRDefault="00BD3613" w:rsidP="00BD3613">
            <w:pPr>
              <w:autoSpaceDE w:val="0"/>
              <w:autoSpaceDN w:val="0"/>
              <w:jc w:val="center"/>
              <w:rPr>
                <w:noProof w:val="0"/>
                <w:sz w:val="16"/>
                <w:szCs w:val="16"/>
                <w:lang w:val="en-US" w:eastAsia="ru-RU"/>
              </w:rPr>
            </w:pPr>
            <w:r w:rsidRPr="00BD3613">
              <w:rPr>
                <w:noProof w:val="0"/>
                <w:sz w:val="16"/>
                <w:szCs w:val="16"/>
                <w:lang w:val="en-US" w:eastAsia="ru-RU"/>
              </w:rPr>
              <w:t>2952260003540</w:t>
            </w:r>
          </w:p>
        </w:tc>
        <w:tc>
          <w:tcPr>
            <w:tcW w:w="4420" w:type="dxa"/>
            <w:tcBorders>
              <w:top w:val="nil"/>
              <w:bottom w:val="single" w:sz="2" w:space="0" w:color="auto"/>
            </w:tcBorders>
          </w:tcPr>
          <w:p w14:paraId="772BCC2F" w14:textId="77777777" w:rsidR="00BD3613" w:rsidRPr="00BD3613" w:rsidRDefault="00BD3613" w:rsidP="00BD3613">
            <w:pPr>
              <w:autoSpaceDE w:val="0"/>
              <w:autoSpaceDN w:val="0"/>
              <w:rPr>
                <w:noProof w:val="0"/>
                <w:lang w:val="en-US" w:eastAsia="ru-RU"/>
              </w:rPr>
            </w:pPr>
            <w:proofErr w:type="spellStart"/>
            <w:r w:rsidRPr="00BD3613">
              <w:rPr>
                <w:noProof w:val="0"/>
                <w:lang w:val="en-US" w:eastAsia="ru-RU"/>
              </w:rPr>
              <w:t>Buldozer</w:t>
            </w:r>
            <w:proofErr w:type="spellEnd"/>
          </w:p>
        </w:tc>
        <w:tc>
          <w:tcPr>
            <w:tcW w:w="1559" w:type="dxa"/>
            <w:tcBorders>
              <w:top w:val="nil"/>
              <w:bottom w:val="single" w:sz="2" w:space="0" w:color="auto"/>
            </w:tcBorders>
          </w:tcPr>
          <w:p w14:paraId="66450F39" w14:textId="77777777" w:rsidR="00BD3613" w:rsidRPr="00BD3613" w:rsidRDefault="00BD3613" w:rsidP="00BD3613">
            <w:pPr>
              <w:autoSpaceDE w:val="0"/>
              <w:autoSpaceDN w:val="0"/>
              <w:jc w:val="center"/>
              <w:rPr>
                <w:noProof w:val="0"/>
                <w:lang w:val="en-US" w:eastAsia="ru-RU"/>
              </w:rPr>
            </w:pPr>
            <w:r w:rsidRPr="00BD3613">
              <w:rPr>
                <w:noProof w:val="0"/>
                <w:lang w:val="en-US" w:eastAsia="ru-RU"/>
              </w:rPr>
              <w:t>h-</w:t>
            </w:r>
            <w:proofErr w:type="spellStart"/>
            <w:r w:rsidRPr="00BD3613">
              <w:rPr>
                <w:noProof w:val="0"/>
                <w:lang w:val="en-US" w:eastAsia="ru-RU"/>
              </w:rPr>
              <w:t>ut</w:t>
            </w:r>
            <w:proofErr w:type="spellEnd"/>
          </w:p>
        </w:tc>
        <w:tc>
          <w:tcPr>
            <w:tcW w:w="2268" w:type="dxa"/>
            <w:tcBorders>
              <w:top w:val="nil"/>
              <w:bottom w:val="single" w:sz="2" w:space="0" w:color="auto"/>
            </w:tcBorders>
          </w:tcPr>
          <w:p w14:paraId="0265EA22" w14:textId="77777777" w:rsidR="00BD3613" w:rsidRPr="00BD3613" w:rsidRDefault="00BD3613" w:rsidP="00BD3613">
            <w:pPr>
              <w:autoSpaceDE w:val="0"/>
              <w:autoSpaceDN w:val="0"/>
              <w:jc w:val="center"/>
              <w:rPr>
                <w:noProof w:val="0"/>
                <w:lang w:val="en-US" w:eastAsia="ru-RU"/>
              </w:rPr>
            </w:pPr>
            <w:r w:rsidRPr="00BD3613">
              <w:rPr>
                <w:noProof w:val="0"/>
                <w:lang w:val="en-US" w:eastAsia="ru-RU"/>
              </w:rPr>
              <w:t>0,01</w:t>
            </w:r>
          </w:p>
        </w:tc>
      </w:tr>
      <w:tr w:rsidR="00BD3613" w:rsidRPr="00BD3613" w14:paraId="5F1DF933" w14:textId="77777777" w:rsidTr="00BD361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5F5B7CD" w14:textId="77777777" w:rsidR="00BD3613" w:rsidRPr="00BD3613" w:rsidRDefault="00BD3613" w:rsidP="00BD3613">
            <w:pPr>
              <w:autoSpaceDE w:val="0"/>
              <w:autoSpaceDN w:val="0"/>
              <w:rPr>
                <w:noProof w:val="0"/>
                <w:lang w:val="en-US" w:eastAsia="ru-RU"/>
              </w:rPr>
            </w:pPr>
          </w:p>
        </w:tc>
        <w:tc>
          <w:tcPr>
            <w:tcW w:w="1276" w:type="dxa"/>
            <w:tcBorders>
              <w:top w:val="nil"/>
              <w:bottom w:val="single" w:sz="2" w:space="0" w:color="auto"/>
            </w:tcBorders>
            <w:vAlign w:val="center"/>
          </w:tcPr>
          <w:p w14:paraId="4E991ED8" w14:textId="77777777" w:rsidR="00BD3613" w:rsidRPr="00BD3613" w:rsidRDefault="00BD3613" w:rsidP="00BD3613">
            <w:pPr>
              <w:autoSpaceDE w:val="0"/>
              <w:autoSpaceDN w:val="0"/>
              <w:jc w:val="center"/>
              <w:rPr>
                <w:noProof w:val="0"/>
                <w:sz w:val="16"/>
                <w:szCs w:val="16"/>
                <w:lang w:val="en-US" w:eastAsia="ru-RU"/>
              </w:rPr>
            </w:pPr>
            <w:r w:rsidRPr="00BD3613">
              <w:rPr>
                <w:noProof w:val="0"/>
                <w:sz w:val="16"/>
                <w:szCs w:val="16"/>
                <w:lang w:val="en-US" w:eastAsia="ru-RU"/>
              </w:rPr>
              <w:t>2952270003100</w:t>
            </w:r>
          </w:p>
        </w:tc>
        <w:tc>
          <w:tcPr>
            <w:tcW w:w="4420" w:type="dxa"/>
            <w:tcBorders>
              <w:top w:val="nil"/>
              <w:bottom w:val="single" w:sz="2" w:space="0" w:color="auto"/>
            </w:tcBorders>
          </w:tcPr>
          <w:p w14:paraId="63412978" w14:textId="77777777" w:rsidR="00BD3613" w:rsidRPr="00BD3613" w:rsidRDefault="00BD3613" w:rsidP="00BD3613">
            <w:pPr>
              <w:autoSpaceDE w:val="0"/>
              <w:autoSpaceDN w:val="0"/>
              <w:rPr>
                <w:noProof w:val="0"/>
                <w:lang w:val="en-US" w:eastAsia="ru-RU"/>
              </w:rPr>
            </w:pPr>
            <w:r w:rsidRPr="00BD3613">
              <w:rPr>
                <w:noProof w:val="0"/>
                <w:lang w:val="en-US" w:eastAsia="ru-RU"/>
              </w:rPr>
              <w:t xml:space="preserve">Vibrator de </w:t>
            </w:r>
            <w:proofErr w:type="spellStart"/>
            <w:r w:rsidRPr="00BD3613">
              <w:rPr>
                <w:noProof w:val="0"/>
                <w:lang w:val="en-US" w:eastAsia="ru-RU"/>
              </w:rPr>
              <w:t>adincime</w:t>
            </w:r>
            <w:proofErr w:type="spellEnd"/>
          </w:p>
        </w:tc>
        <w:tc>
          <w:tcPr>
            <w:tcW w:w="1559" w:type="dxa"/>
            <w:tcBorders>
              <w:top w:val="nil"/>
              <w:bottom w:val="single" w:sz="2" w:space="0" w:color="auto"/>
            </w:tcBorders>
          </w:tcPr>
          <w:p w14:paraId="55E0DB1A" w14:textId="77777777" w:rsidR="00BD3613" w:rsidRPr="00BD3613" w:rsidRDefault="00BD3613" w:rsidP="00BD3613">
            <w:pPr>
              <w:autoSpaceDE w:val="0"/>
              <w:autoSpaceDN w:val="0"/>
              <w:jc w:val="center"/>
              <w:rPr>
                <w:noProof w:val="0"/>
                <w:lang w:val="en-US" w:eastAsia="ru-RU"/>
              </w:rPr>
            </w:pPr>
            <w:r w:rsidRPr="00BD3613">
              <w:rPr>
                <w:noProof w:val="0"/>
                <w:lang w:val="en-US" w:eastAsia="ru-RU"/>
              </w:rPr>
              <w:t>h-</w:t>
            </w:r>
            <w:proofErr w:type="spellStart"/>
            <w:r w:rsidRPr="00BD3613">
              <w:rPr>
                <w:noProof w:val="0"/>
                <w:lang w:val="en-US" w:eastAsia="ru-RU"/>
              </w:rPr>
              <w:t>ut</w:t>
            </w:r>
            <w:proofErr w:type="spellEnd"/>
          </w:p>
        </w:tc>
        <w:tc>
          <w:tcPr>
            <w:tcW w:w="2268" w:type="dxa"/>
            <w:tcBorders>
              <w:top w:val="nil"/>
              <w:bottom w:val="single" w:sz="2" w:space="0" w:color="auto"/>
            </w:tcBorders>
          </w:tcPr>
          <w:p w14:paraId="2E424D9D" w14:textId="77777777" w:rsidR="00BD3613" w:rsidRPr="00BD3613" w:rsidRDefault="00BD3613" w:rsidP="00BD3613">
            <w:pPr>
              <w:autoSpaceDE w:val="0"/>
              <w:autoSpaceDN w:val="0"/>
              <w:jc w:val="center"/>
              <w:rPr>
                <w:noProof w:val="0"/>
                <w:lang w:val="en-US" w:eastAsia="ru-RU"/>
              </w:rPr>
            </w:pPr>
            <w:r w:rsidRPr="00BD3613">
              <w:rPr>
                <w:noProof w:val="0"/>
                <w:lang w:val="en-US" w:eastAsia="ru-RU"/>
              </w:rPr>
              <w:t>0,45</w:t>
            </w:r>
          </w:p>
        </w:tc>
      </w:tr>
      <w:tr w:rsidR="00BD3613" w:rsidRPr="00BD3613" w14:paraId="36F2E30C" w14:textId="77777777" w:rsidTr="00BD361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BEE04FA" w14:textId="77777777" w:rsidR="00BD3613" w:rsidRPr="00BD3613" w:rsidRDefault="00BD3613" w:rsidP="00BD3613">
            <w:pPr>
              <w:autoSpaceDE w:val="0"/>
              <w:autoSpaceDN w:val="0"/>
              <w:rPr>
                <w:noProof w:val="0"/>
                <w:lang w:val="en-US" w:eastAsia="ru-RU"/>
              </w:rPr>
            </w:pPr>
          </w:p>
        </w:tc>
        <w:tc>
          <w:tcPr>
            <w:tcW w:w="1276" w:type="dxa"/>
            <w:tcBorders>
              <w:top w:val="nil"/>
              <w:bottom w:val="single" w:sz="2" w:space="0" w:color="auto"/>
            </w:tcBorders>
            <w:vAlign w:val="center"/>
          </w:tcPr>
          <w:p w14:paraId="1541B06E" w14:textId="77777777" w:rsidR="00BD3613" w:rsidRPr="00BD3613" w:rsidRDefault="00BD3613" w:rsidP="00BD3613">
            <w:pPr>
              <w:autoSpaceDE w:val="0"/>
              <w:autoSpaceDN w:val="0"/>
              <w:jc w:val="center"/>
              <w:rPr>
                <w:noProof w:val="0"/>
                <w:sz w:val="16"/>
                <w:szCs w:val="16"/>
                <w:lang w:val="en-US" w:eastAsia="ru-RU"/>
              </w:rPr>
            </w:pPr>
            <w:r w:rsidRPr="00BD3613">
              <w:rPr>
                <w:noProof w:val="0"/>
                <w:sz w:val="16"/>
                <w:szCs w:val="16"/>
                <w:lang w:val="en-US" w:eastAsia="ru-RU"/>
              </w:rPr>
              <w:t>2922140007000</w:t>
            </w:r>
          </w:p>
        </w:tc>
        <w:tc>
          <w:tcPr>
            <w:tcW w:w="4420" w:type="dxa"/>
            <w:tcBorders>
              <w:top w:val="nil"/>
              <w:bottom w:val="single" w:sz="2" w:space="0" w:color="auto"/>
            </w:tcBorders>
          </w:tcPr>
          <w:p w14:paraId="141A3BFD" w14:textId="77777777" w:rsidR="00BD3613" w:rsidRPr="00BD3613" w:rsidRDefault="00BD3613" w:rsidP="00BD3613">
            <w:pPr>
              <w:autoSpaceDE w:val="0"/>
              <w:autoSpaceDN w:val="0"/>
              <w:rPr>
                <w:noProof w:val="0"/>
                <w:lang w:val="en-US" w:eastAsia="ru-RU"/>
              </w:rPr>
            </w:pPr>
            <w:proofErr w:type="spellStart"/>
            <w:r w:rsidRPr="00BD3613">
              <w:rPr>
                <w:noProof w:val="0"/>
                <w:lang w:val="en-US" w:eastAsia="ru-RU"/>
              </w:rPr>
              <w:t>Macara</w:t>
            </w:r>
            <w:proofErr w:type="spellEnd"/>
            <w:r w:rsidRPr="00BD3613">
              <w:rPr>
                <w:noProof w:val="0"/>
                <w:lang w:val="en-US" w:eastAsia="ru-RU"/>
              </w:rPr>
              <w:t xml:space="preserve"> </w:t>
            </w:r>
          </w:p>
        </w:tc>
        <w:tc>
          <w:tcPr>
            <w:tcW w:w="1559" w:type="dxa"/>
            <w:tcBorders>
              <w:top w:val="nil"/>
              <w:bottom w:val="single" w:sz="2" w:space="0" w:color="auto"/>
            </w:tcBorders>
          </w:tcPr>
          <w:p w14:paraId="4D7C0C16" w14:textId="77777777" w:rsidR="00BD3613" w:rsidRPr="00BD3613" w:rsidRDefault="00BD3613" w:rsidP="00BD3613">
            <w:pPr>
              <w:autoSpaceDE w:val="0"/>
              <w:autoSpaceDN w:val="0"/>
              <w:jc w:val="center"/>
              <w:rPr>
                <w:noProof w:val="0"/>
                <w:lang w:val="en-US" w:eastAsia="ru-RU"/>
              </w:rPr>
            </w:pPr>
            <w:r w:rsidRPr="00BD3613">
              <w:rPr>
                <w:noProof w:val="0"/>
                <w:lang w:val="en-US" w:eastAsia="ru-RU"/>
              </w:rPr>
              <w:t>h-</w:t>
            </w:r>
            <w:proofErr w:type="spellStart"/>
            <w:r w:rsidRPr="00BD3613">
              <w:rPr>
                <w:noProof w:val="0"/>
                <w:lang w:val="en-US" w:eastAsia="ru-RU"/>
              </w:rPr>
              <w:t>ut</w:t>
            </w:r>
            <w:proofErr w:type="spellEnd"/>
          </w:p>
        </w:tc>
        <w:tc>
          <w:tcPr>
            <w:tcW w:w="2268" w:type="dxa"/>
            <w:tcBorders>
              <w:top w:val="nil"/>
              <w:bottom w:val="single" w:sz="2" w:space="0" w:color="auto"/>
            </w:tcBorders>
          </w:tcPr>
          <w:p w14:paraId="2AE88428" w14:textId="77777777" w:rsidR="00BD3613" w:rsidRPr="00BD3613" w:rsidRDefault="00BD3613" w:rsidP="00BD3613">
            <w:pPr>
              <w:autoSpaceDE w:val="0"/>
              <w:autoSpaceDN w:val="0"/>
              <w:jc w:val="center"/>
              <w:rPr>
                <w:noProof w:val="0"/>
                <w:lang w:val="en-US" w:eastAsia="ru-RU"/>
              </w:rPr>
            </w:pPr>
            <w:r w:rsidRPr="00BD3613">
              <w:rPr>
                <w:noProof w:val="0"/>
                <w:lang w:val="en-US" w:eastAsia="ru-RU"/>
              </w:rPr>
              <w:t>0,21</w:t>
            </w:r>
          </w:p>
        </w:tc>
      </w:tr>
      <w:tr w:rsidR="00BD3613" w:rsidRPr="00BD3613" w14:paraId="5A331EF6" w14:textId="77777777" w:rsidTr="00BD36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FD1509" w14:textId="77777777" w:rsidR="00BD3613" w:rsidRPr="00BD3613" w:rsidRDefault="00BD3613" w:rsidP="00BD3613">
            <w:pPr>
              <w:autoSpaceDE w:val="0"/>
              <w:autoSpaceDN w:val="0"/>
              <w:rPr>
                <w:noProof w:val="0"/>
                <w:lang w:val="en-US" w:eastAsia="ru-RU"/>
              </w:rPr>
            </w:pPr>
            <w:r w:rsidRPr="00BD3613">
              <w:rPr>
                <w:noProof w:val="0"/>
                <w:lang w:val="en-US" w:eastAsia="ru-RU"/>
              </w:rPr>
              <w:t>11</w:t>
            </w:r>
          </w:p>
        </w:tc>
        <w:tc>
          <w:tcPr>
            <w:tcW w:w="1276" w:type="dxa"/>
            <w:tcBorders>
              <w:top w:val="single" w:sz="4" w:space="0" w:color="auto"/>
              <w:bottom w:val="single" w:sz="4" w:space="0" w:color="auto"/>
            </w:tcBorders>
          </w:tcPr>
          <w:p w14:paraId="6E1CAD4B" w14:textId="77777777" w:rsidR="00BD3613" w:rsidRPr="00BD3613" w:rsidRDefault="00BD3613" w:rsidP="00BD3613">
            <w:pPr>
              <w:autoSpaceDE w:val="0"/>
              <w:autoSpaceDN w:val="0"/>
              <w:rPr>
                <w:noProof w:val="0"/>
                <w:lang w:val="en-US" w:eastAsia="ru-RU"/>
              </w:rPr>
            </w:pPr>
            <w:r w:rsidRPr="00BD3613">
              <w:rPr>
                <w:noProof w:val="0"/>
                <w:lang w:val="en-US" w:eastAsia="ru-RU"/>
              </w:rPr>
              <w:t>TRI1AA04A1</w:t>
            </w:r>
          </w:p>
          <w:p w14:paraId="5D310AD5" w14:textId="77777777" w:rsidR="00BD3613" w:rsidRPr="00BD3613" w:rsidRDefault="00BD3613" w:rsidP="00BD3613">
            <w:pPr>
              <w:autoSpaceDE w:val="0"/>
              <w:autoSpaceDN w:val="0"/>
              <w:rPr>
                <w:noProof w:val="0"/>
                <w:lang w:val="en-US" w:eastAsia="ru-RU"/>
              </w:rPr>
            </w:pPr>
          </w:p>
        </w:tc>
        <w:tc>
          <w:tcPr>
            <w:tcW w:w="4420" w:type="dxa"/>
            <w:tcBorders>
              <w:top w:val="single" w:sz="4" w:space="0" w:color="auto"/>
              <w:bottom w:val="single" w:sz="4" w:space="0" w:color="auto"/>
            </w:tcBorders>
          </w:tcPr>
          <w:p w14:paraId="3D797F7F" w14:textId="77777777" w:rsidR="00BD3613" w:rsidRPr="00BD3613" w:rsidRDefault="00BD3613" w:rsidP="00BD3613">
            <w:pPr>
              <w:autoSpaceDE w:val="0"/>
              <w:autoSpaceDN w:val="0"/>
              <w:adjustRightInd w:val="0"/>
              <w:rPr>
                <w:rFonts w:ascii="Times New Roman CYR" w:hAnsi="Times New Roman CYR" w:cs="Times New Roman CYR"/>
                <w:noProof w:val="0"/>
                <w:sz w:val="16"/>
                <w:szCs w:val="16"/>
                <w:lang w:val="en-US" w:eastAsia="ru-RU"/>
              </w:rPr>
            </w:pPr>
            <w:proofErr w:type="spellStart"/>
            <w:r w:rsidRPr="00BD3613">
              <w:rPr>
                <w:noProof w:val="0"/>
                <w:lang w:val="en-US" w:eastAsia="ru-RU"/>
              </w:rPr>
              <w:t>Incarcarea</w:t>
            </w:r>
            <w:proofErr w:type="spellEnd"/>
            <w:r w:rsidRPr="00BD3613">
              <w:rPr>
                <w:noProof w:val="0"/>
                <w:lang w:val="en-US" w:eastAsia="ru-RU"/>
              </w:rPr>
              <w:t xml:space="preserve"> </w:t>
            </w:r>
            <w:proofErr w:type="spellStart"/>
            <w:r w:rsidRPr="00BD3613">
              <w:rPr>
                <w:noProof w:val="0"/>
                <w:lang w:val="en-US" w:eastAsia="ru-RU"/>
              </w:rPr>
              <w:t>materialelor</w:t>
            </w:r>
            <w:proofErr w:type="spellEnd"/>
            <w:r w:rsidRPr="00BD3613">
              <w:rPr>
                <w:noProof w:val="0"/>
                <w:lang w:val="en-US" w:eastAsia="ru-RU"/>
              </w:rPr>
              <w:t xml:space="preserve"> din </w:t>
            </w:r>
            <w:proofErr w:type="spellStart"/>
            <w:r w:rsidRPr="00BD3613">
              <w:rPr>
                <w:noProof w:val="0"/>
                <w:lang w:val="en-US" w:eastAsia="ru-RU"/>
              </w:rPr>
              <w:t>grupa</w:t>
            </w:r>
            <w:proofErr w:type="spellEnd"/>
            <w:r w:rsidRPr="00BD3613">
              <w:rPr>
                <w:noProof w:val="0"/>
                <w:lang w:val="en-US" w:eastAsia="ru-RU"/>
              </w:rPr>
              <w:t xml:space="preserve"> A - </w:t>
            </w:r>
            <w:proofErr w:type="spellStart"/>
            <w:r w:rsidRPr="00BD3613">
              <w:rPr>
                <w:noProof w:val="0"/>
                <w:lang w:val="en-US" w:eastAsia="ru-RU"/>
              </w:rPr>
              <w:t>usoare</w:t>
            </w:r>
            <w:proofErr w:type="spellEnd"/>
            <w:r w:rsidRPr="00BD3613">
              <w:rPr>
                <w:noProof w:val="0"/>
                <w:lang w:val="en-US" w:eastAsia="ru-RU"/>
              </w:rPr>
              <w:t xml:space="preserve"> </w:t>
            </w:r>
            <w:proofErr w:type="spellStart"/>
            <w:r w:rsidRPr="00BD3613">
              <w:rPr>
                <w:noProof w:val="0"/>
                <w:lang w:val="en-US" w:eastAsia="ru-RU"/>
              </w:rPr>
              <w:t>si</w:t>
            </w:r>
            <w:proofErr w:type="spellEnd"/>
            <w:r w:rsidRPr="00BD3613">
              <w:rPr>
                <w:noProof w:val="0"/>
                <w:lang w:val="en-US" w:eastAsia="ru-RU"/>
              </w:rPr>
              <w:t xml:space="preserve"> </w:t>
            </w:r>
            <w:proofErr w:type="spellStart"/>
            <w:r w:rsidRPr="00BD3613">
              <w:rPr>
                <w:noProof w:val="0"/>
                <w:lang w:val="en-US" w:eastAsia="ru-RU"/>
              </w:rPr>
              <w:t>marunte</w:t>
            </w:r>
            <w:proofErr w:type="spellEnd"/>
            <w:r w:rsidRPr="00BD3613">
              <w:rPr>
                <w:noProof w:val="0"/>
                <w:lang w:val="en-US" w:eastAsia="ru-RU"/>
              </w:rPr>
              <w:t xml:space="preserve"> </w:t>
            </w:r>
            <w:proofErr w:type="spellStart"/>
            <w:r w:rsidRPr="00BD3613">
              <w:rPr>
                <w:noProof w:val="0"/>
                <w:lang w:val="en-US" w:eastAsia="ru-RU"/>
              </w:rPr>
              <w:t>prin</w:t>
            </w:r>
            <w:proofErr w:type="spellEnd"/>
            <w:r w:rsidRPr="00BD3613">
              <w:rPr>
                <w:noProof w:val="0"/>
                <w:lang w:val="en-US" w:eastAsia="ru-RU"/>
              </w:rPr>
              <w:t xml:space="preserve"> </w:t>
            </w:r>
            <w:proofErr w:type="spellStart"/>
            <w:r w:rsidRPr="00BD3613">
              <w:rPr>
                <w:noProof w:val="0"/>
                <w:lang w:val="en-US" w:eastAsia="ru-RU"/>
              </w:rPr>
              <w:t>aruncare</w:t>
            </w:r>
            <w:proofErr w:type="spellEnd"/>
            <w:r w:rsidRPr="00BD3613">
              <w:rPr>
                <w:rFonts w:ascii="Times New Roman CYR" w:hAnsi="Times New Roman CYR" w:cs="Times New Roman CYR"/>
                <w:noProof w:val="0"/>
                <w:sz w:val="16"/>
                <w:szCs w:val="16"/>
                <w:lang w:val="en-US" w:eastAsia="ru-RU"/>
              </w:rPr>
              <w:t xml:space="preserve"> </w:t>
            </w:r>
          </w:p>
          <w:p w14:paraId="791CF71C" w14:textId="77777777" w:rsidR="00BD3613" w:rsidRPr="00BD3613" w:rsidRDefault="00BD3613" w:rsidP="00BD3613">
            <w:pPr>
              <w:autoSpaceDE w:val="0"/>
              <w:autoSpaceDN w:val="0"/>
              <w:rPr>
                <w:noProof w:val="0"/>
                <w:lang w:val="en-US" w:eastAsia="ru-RU"/>
              </w:rPr>
            </w:pPr>
          </w:p>
        </w:tc>
        <w:tc>
          <w:tcPr>
            <w:tcW w:w="1559" w:type="dxa"/>
            <w:tcBorders>
              <w:top w:val="single" w:sz="4" w:space="0" w:color="auto"/>
              <w:bottom w:val="single" w:sz="4" w:space="0" w:color="auto"/>
            </w:tcBorders>
            <w:vAlign w:val="center"/>
          </w:tcPr>
          <w:p w14:paraId="6740F46A" w14:textId="77777777" w:rsidR="00BD3613" w:rsidRPr="00BD3613" w:rsidRDefault="00BD3613" w:rsidP="00BD3613">
            <w:pPr>
              <w:autoSpaceDE w:val="0"/>
              <w:autoSpaceDN w:val="0"/>
              <w:jc w:val="center"/>
              <w:rPr>
                <w:noProof w:val="0"/>
                <w:lang w:val="en-US" w:eastAsia="ru-RU"/>
              </w:rPr>
            </w:pPr>
            <w:r w:rsidRPr="00BD3613">
              <w:rPr>
                <w:noProof w:val="0"/>
                <w:lang w:val="en-US" w:eastAsia="ru-RU"/>
              </w:rPr>
              <w:t>t</w:t>
            </w:r>
          </w:p>
        </w:tc>
        <w:tc>
          <w:tcPr>
            <w:tcW w:w="2268" w:type="dxa"/>
            <w:tcBorders>
              <w:top w:val="single" w:sz="4" w:space="0" w:color="auto"/>
              <w:bottom w:val="single" w:sz="4" w:space="0" w:color="auto"/>
            </w:tcBorders>
            <w:vAlign w:val="center"/>
          </w:tcPr>
          <w:p w14:paraId="41ED8177" w14:textId="77777777" w:rsidR="00BD3613" w:rsidRPr="00BD3613" w:rsidRDefault="00BD3613" w:rsidP="00BD3613">
            <w:pPr>
              <w:autoSpaceDE w:val="0"/>
              <w:autoSpaceDN w:val="0"/>
              <w:jc w:val="center"/>
              <w:rPr>
                <w:noProof w:val="0"/>
                <w:lang w:val="en-US" w:eastAsia="ru-RU"/>
              </w:rPr>
            </w:pPr>
            <w:r w:rsidRPr="00BD3613">
              <w:rPr>
                <w:noProof w:val="0"/>
                <w:lang w:val="en-US" w:eastAsia="ru-RU"/>
              </w:rPr>
              <w:t>3,00</w:t>
            </w:r>
          </w:p>
        </w:tc>
      </w:tr>
      <w:tr w:rsidR="00BD3613" w:rsidRPr="00BD3613" w14:paraId="1FF251EE" w14:textId="77777777" w:rsidTr="00BD361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6379F73" w14:textId="77777777" w:rsidR="00BD3613" w:rsidRPr="00BD3613" w:rsidRDefault="00BD3613" w:rsidP="00BD3613">
            <w:pPr>
              <w:autoSpaceDE w:val="0"/>
              <w:autoSpaceDN w:val="0"/>
              <w:rPr>
                <w:noProof w:val="0"/>
                <w:lang w:val="en-US" w:eastAsia="ru-RU"/>
              </w:rPr>
            </w:pPr>
          </w:p>
        </w:tc>
        <w:tc>
          <w:tcPr>
            <w:tcW w:w="1276" w:type="dxa"/>
            <w:tcBorders>
              <w:top w:val="nil"/>
              <w:bottom w:val="single" w:sz="2" w:space="0" w:color="auto"/>
            </w:tcBorders>
            <w:vAlign w:val="center"/>
          </w:tcPr>
          <w:p w14:paraId="4EED080C" w14:textId="77777777" w:rsidR="00BD3613" w:rsidRPr="00BD3613" w:rsidRDefault="00BD3613" w:rsidP="00BD3613">
            <w:pPr>
              <w:autoSpaceDE w:val="0"/>
              <w:autoSpaceDN w:val="0"/>
              <w:jc w:val="center"/>
              <w:rPr>
                <w:noProof w:val="0"/>
                <w:sz w:val="16"/>
                <w:szCs w:val="16"/>
                <w:lang w:val="en-US" w:eastAsia="ru-RU"/>
              </w:rPr>
            </w:pPr>
            <w:r w:rsidRPr="00BD3613">
              <w:rPr>
                <w:noProof w:val="0"/>
                <w:sz w:val="16"/>
                <w:szCs w:val="16"/>
                <w:lang w:val="en-US" w:eastAsia="ru-RU"/>
              </w:rPr>
              <w:t>9310060019900</w:t>
            </w:r>
          </w:p>
        </w:tc>
        <w:tc>
          <w:tcPr>
            <w:tcW w:w="4420" w:type="dxa"/>
            <w:tcBorders>
              <w:top w:val="nil"/>
              <w:bottom w:val="single" w:sz="2" w:space="0" w:color="auto"/>
            </w:tcBorders>
          </w:tcPr>
          <w:p w14:paraId="765A8534" w14:textId="77777777" w:rsidR="00BD3613" w:rsidRPr="00BD3613" w:rsidRDefault="00BD3613" w:rsidP="00BD3613">
            <w:pPr>
              <w:autoSpaceDE w:val="0"/>
              <w:autoSpaceDN w:val="0"/>
              <w:rPr>
                <w:noProof w:val="0"/>
                <w:lang w:val="en-US" w:eastAsia="ru-RU"/>
              </w:rPr>
            </w:pPr>
            <w:proofErr w:type="spellStart"/>
            <w:r w:rsidRPr="00BD3613">
              <w:rPr>
                <w:noProof w:val="0"/>
                <w:lang w:val="en-US" w:eastAsia="ru-RU"/>
              </w:rPr>
              <w:t>Muncitor</w:t>
            </w:r>
            <w:proofErr w:type="spellEnd"/>
            <w:r w:rsidRPr="00BD3613">
              <w:rPr>
                <w:noProof w:val="0"/>
                <w:lang w:val="en-US" w:eastAsia="ru-RU"/>
              </w:rPr>
              <w:t xml:space="preserve"> </w:t>
            </w:r>
            <w:proofErr w:type="spellStart"/>
            <w:r w:rsidRPr="00BD3613">
              <w:rPr>
                <w:noProof w:val="0"/>
                <w:lang w:val="en-US" w:eastAsia="ru-RU"/>
              </w:rPr>
              <w:t>necalificat</w:t>
            </w:r>
            <w:proofErr w:type="spellEnd"/>
          </w:p>
        </w:tc>
        <w:tc>
          <w:tcPr>
            <w:tcW w:w="1559" w:type="dxa"/>
            <w:tcBorders>
              <w:top w:val="nil"/>
              <w:bottom w:val="single" w:sz="2" w:space="0" w:color="auto"/>
            </w:tcBorders>
          </w:tcPr>
          <w:p w14:paraId="09B51BB9" w14:textId="77777777" w:rsidR="00BD3613" w:rsidRPr="00BD3613" w:rsidRDefault="00BD3613" w:rsidP="00BD3613">
            <w:pPr>
              <w:autoSpaceDE w:val="0"/>
              <w:autoSpaceDN w:val="0"/>
              <w:jc w:val="center"/>
              <w:rPr>
                <w:noProof w:val="0"/>
                <w:lang w:val="en-US" w:eastAsia="ru-RU"/>
              </w:rPr>
            </w:pPr>
            <w:r w:rsidRPr="00BD3613">
              <w:rPr>
                <w:noProof w:val="0"/>
                <w:lang w:val="en-US" w:eastAsia="ru-RU"/>
              </w:rPr>
              <w:t>h-om</w:t>
            </w:r>
          </w:p>
        </w:tc>
        <w:tc>
          <w:tcPr>
            <w:tcW w:w="2268" w:type="dxa"/>
            <w:tcBorders>
              <w:top w:val="nil"/>
              <w:bottom w:val="single" w:sz="2" w:space="0" w:color="auto"/>
            </w:tcBorders>
          </w:tcPr>
          <w:p w14:paraId="03F53731" w14:textId="77777777" w:rsidR="00BD3613" w:rsidRPr="00BD3613" w:rsidRDefault="00BD3613" w:rsidP="00BD3613">
            <w:pPr>
              <w:autoSpaceDE w:val="0"/>
              <w:autoSpaceDN w:val="0"/>
              <w:jc w:val="center"/>
              <w:rPr>
                <w:noProof w:val="0"/>
                <w:lang w:val="en-US" w:eastAsia="ru-RU"/>
              </w:rPr>
            </w:pPr>
            <w:r w:rsidRPr="00BD3613">
              <w:rPr>
                <w:noProof w:val="0"/>
                <w:lang w:val="en-US" w:eastAsia="ru-RU"/>
              </w:rPr>
              <w:t>1,95</w:t>
            </w:r>
          </w:p>
        </w:tc>
      </w:tr>
      <w:tr w:rsidR="00BD3613" w:rsidRPr="00BD3613" w14:paraId="3429F937" w14:textId="77777777" w:rsidTr="00BD36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E3DD74D" w14:textId="77777777" w:rsidR="00BD3613" w:rsidRPr="00BD3613" w:rsidRDefault="00BD3613" w:rsidP="00BD3613">
            <w:pPr>
              <w:autoSpaceDE w:val="0"/>
              <w:autoSpaceDN w:val="0"/>
              <w:rPr>
                <w:noProof w:val="0"/>
                <w:lang w:val="en-US" w:eastAsia="ru-RU"/>
              </w:rPr>
            </w:pPr>
            <w:r w:rsidRPr="00BD3613">
              <w:rPr>
                <w:noProof w:val="0"/>
                <w:lang w:val="en-US" w:eastAsia="ru-RU"/>
              </w:rPr>
              <w:t>12</w:t>
            </w:r>
          </w:p>
        </w:tc>
        <w:tc>
          <w:tcPr>
            <w:tcW w:w="1276" w:type="dxa"/>
            <w:tcBorders>
              <w:top w:val="single" w:sz="4" w:space="0" w:color="auto"/>
              <w:bottom w:val="single" w:sz="4" w:space="0" w:color="auto"/>
            </w:tcBorders>
          </w:tcPr>
          <w:p w14:paraId="15797586" w14:textId="77777777" w:rsidR="00BD3613" w:rsidRPr="00BD3613" w:rsidRDefault="00BD3613" w:rsidP="00BD3613">
            <w:pPr>
              <w:autoSpaceDE w:val="0"/>
              <w:autoSpaceDN w:val="0"/>
              <w:rPr>
                <w:noProof w:val="0"/>
                <w:lang w:val="en-US" w:eastAsia="ru-RU"/>
              </w:rPr>
            </w:pPr>
            <w:r w:rsidRPr="00BD3613">
              <w:rPr>
                <w:noProof w:val="0"/>
                <w:lang w:val="en-US" w:eastAsia="ru-RU"/>
              </w:rPr>
              <w:t>TsI51C10</w:t>
            </w:r>
          </w:p>
          <w:p w14:paraId="6F9E5345" w14:textId="77777777" w:rsidR="00BD3613" w:rsidRPr="00BD3613" w:rsidRDefault="00BD3613" w:rsidP="00BD3613">
            <w:pPr>
              <w:autoSpaceDE w:val="0"/>
              <w:autoSpaceDN w:val="0"/>
              <w:rPr>
                <w:noProof w:val="0"/>
                <w:lang w:val="en-US" w:eastAsia="ru-RU"/>
              </w:rPr>
            </w:pPr>
          </w:p>
        </w:tc>
        <w:tc>
          <w:tcPr>
            <w:tcW w:w="4420" w:type="dxa"/>
            <w:tcBorders>
              <w:top w:val="single" w:sz="4" w:space="0" w:color="auto"/>
              <w:bottom w:val="single" w:sz="4" w:space="0" w:color="auto"/>
            </w:tcBorders>
          </w:tcPr>
          <w:p w14:paraId="27ED63BF" w14:textId="77777777" w:rsidR="00BD3613" w:rsidRPr="00BD3613" w:rsidRDefault="00BD3613" w:rsidP="00BD3613">
            <w:pPr>
              <w:autoSpaceDE w:val="0"/>
              <w:autoSpaceDN w:val="0"/>
              <w:adjustRightInd w:val="0"/>
              <w:rPr>
                <w:rFonts w:ascii="Times New Roman CYR" w:hAnsi="Times New Roman CYR" w:cs="Times New Roman CYR"/>
                <w:noProof w:val="0"/>
                <w:sz w:val="16"/>
                <w:szCs w:val="16"/>
                <w:lang w:val="en-US" w:eastAsia="ru-RU"/>
              </w:rPr>
            </w:pPr>
            <w:proofErr w:type="spellStart"/>
            <w:r w:rsidRPr="00BD3613">
              <w:rPr>
                <w:noProof w:val="0"/>
                <w:lang w:val="en-US" w:eastAsia="ru-RU"/>
              </w:rPr>
              <w:t>Transportarea</w:t>
            </w:r>
            <w:proofErr w:type="spellEnd"/>
            <w:r w:rsidRPr="00BD3613">
              <w:rPr>
                <w:noProof w:val="0"/>
                <w:lang w:val="en-US" w:eastAsia="ru-RU"/>
              </w:rPr>
              <w:t xml:space="preserve"> </w:t>
            </w:r>
            <w:proofErr w:type="spellStart"/>
            <w:r w:rsidRPr="00BD3613">
              <w:rPr>
                <w:noProof w:val="0"/>
                <w:lang w:val="en-US" w:eastAsia="ru-RU"/>
              </w:rPr>
              <w:t>deseuri</w:t>
            </w:r>
            <w:proofErr w:type="spellEnd"/>
            <w:r w:rsidRPr="00BD3613">
              <w:rPr>
                <w:noProof w:val="0"/>
                <w:lang w:val="en-US" w:eastAsia="ru-RU"/>
              </w:rPr>
              <w:t xml:space="preserve"> </w:t>
            </w:r>
            <w:proofErr w:type="spellStart"/>
            <w:r w:rsidRPr="00BD3613">
              <w:rPr>
                <w:noProof w:val="0"/>
                <w:lang w:val="en-US" w:eastAsia="ru-RU"/>
              </w:rPr>
              <w:t>constructii</w:t>
            </w:r>
            <w:proofErr w:type="spellEnd"/>
            <w:r w:rsidRPr="00BD3613">
              <w:rPr>
                <w:noProof w:val="0"/>
                <w:lang w:val="en-US" w:eastAsia="ru-RU"/>
              </w:rPr>
              <w:t xml:space="preserve"> </w:t>
            </w:r>
            <w:proofErr w:type="spellStart"/>
            <w:r w:rsidRPr="00BD3613">
              <w:rPr>
                <w:noProof w:val="0"/>
                <w:lang w:val="en-US" w:eastAsia="ru-RU"/>
              </w:rPr>
              <w:t>autobasculanta</w:t>
            </w:r>
            <w:proofErr w:type="spellEnd"/>
            <w:r w:rsidRPr="00BD3613">
              <w:rPr>
                <w:noProof w:val="0"/>
                <w:lang w:val="en-US" w:eastAsia="ru-RU"/>
              </w:rPr>
              <w:t xml:space="preserve"> de 10 t la </w:t>
            </w:r>
            <w:proofErr w:type="spellStart"/>
            <w:r w:rsidRPr="00BD3613">
              <w:rPr>
                <w:noProof w:val="0"/>
                <w:lang w:val="en-US" w:eastAsia="ru-RU"/>
              </w:rPr>
              <w:t>distanta</w:t>
            </w:r>
            <w:proofErr w:type="spellEnd"/>
            <w:r w:rsidRPr="00BD3613">
              <w:rPr>
                <w:noProof w:val="0"/>
                <w:lang w:val="en-US" w:eastAsia="ru-RU"/>
              </w:rPr>
              <w:t xml:space="preserve"> de: 30 km </w:t>
            </w:r>
            <w:r w:rsidRPr="00BD3613">
              <w:rPr>
                <w:rFonts w:ascii="Times New Roman CYR" w:hAnsi="Times New Roman CYR" w:cs="Times New Roman CYR"/>
                <w:noProof w:val="0"/>
                <w:sz w:val="16"/>
                <w:szCs w:val="16"/>
                <w:lang w:val="en-US" w:eastAsia="ru-RU"/>
              </w:rPr>
              <w:t xml:space="preserve"> </w:t>
            </w:r>
          </w:p>
          <w:p w14:paraId="59185C98" w14:textId="77777777" w:rsidR="00BD3613" w:rsidRPr="00BD3613" w:rsidRDefault="00BD3613" w:rsidP="00BD3613">
            <w:pPr>
              <w:autoSpaceDE w:val="0"/>
              <w:autoSpaceDN w:val="0"/>
              <w:rPr>
                <w:noProof w:val="0"/>
                <w:lang w:val="en-US" w:eastAsia="ru-RU"/>
              </w:rPr>
            </w:pPr>
          </w:p>
        </w:tc>
        <w:tc>
          <w:tcPr>
            <w:tcW w:w="1559" w:type="dxa"/>
            <w:tcBorders>
              <w:top w:val="single" w:sz="4" w:space="0" w:color="auto"/>
              <w:bottom w:val="single" w:sz="4" w:space="0" w:color="auto"/>
            </w:tcBorders>
            <w:vAlign w:val="center"/>
          </w:tcPr>
          <w:p w14:paraId="16A514A1" w14:textId="77777777" w:rsidR="00BD3613" w:rsidRPr="00BD3613" w:rsidRDefault="00BD3613" w:rsidP="00BD3613">
            <w:pPr>
              <w:autoSpaceDE w:val="0"/>
              <w:autoSpaceDN w:val="0"/>
              <w:jc w:val="center"/>
              <w:rPr>
                <w:noProof w:val="0"/>
                <w:lang w:val="en-US" w:eastAsia="ru-RU"/>
              </w:rPr>
            </w:pPr>
            <w:r w:rsidRPr="00BD3613">
              <w:rPr>
                <w:noProof w:val="0"/>
                <w:lang w:val="en-US" w:eastAsia="ru-RU"/>
              </w:rPr>
              <w:t>t</w:t>
            </w:r>
          </w:p>
        </w:tc>
        <w:tc>
          <w:tcPr>
            <w:tcW w:w="2268" w:type="dxa"/>
            <w:tcBorders>
              <w:top w:val="single" w:sz="4" w:space="0" w:color="auto"/>
              <w:bottom w:val="single" w:sz="4" w:space="0" w:color="auto"/>
            </w:tcBorders>
            <w:vAlign w:val="center"/>
          </w:tcPr>
          <w:p w14:paraId="56151D0F" w14:textId="77777777" w:rsidR="00BD3613" w:rsidRPr="00BD3613" w:rsidRDefault="00BD3613" w:rsidP="00BD3613">
            <w:pPr>
              <w:autoSpaceDE w:val="0"/>
              <w:autoSpaceDN w:val="0"/>
              <w:jc w:val="center"/>
              <w:rPr>
                <w:noProof w:val="0"/>
                <w:lang w:val="en-US" w:eastAsia="ru-RU"/>
              </w:rPr>
            </w:pPr>
            <w:r w:rsidRPr="00BD3613">
              <w:rPr>
                <w:noProof w:val="0"/>
                <w:lang w:val="en-US" w:eastAsia="ru-RU"/>
              </w:rPr>
              <w:t>3,00</w:t>
            </w:r>
          </w:p>
        </w:tc>
      </w:tr>
      <w:tr w:rsidR="00BD3613" w:rsidRPr="00BD3613" w14:paraId="3D43D4F1" w14:textId="77777777" w:rsidTr="00BD361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94A8C85" w14:textId="77777777" w:rsidR="00BD3613" w:rsidRPr="00BD3613" w:rsidRDefault="00BD3613" w:rsidP="00BD3613">
            <w:pPr>
              <w:autoSpaceDE w:val="0"/>
              <w:autoSpaceDN w:val="0"/>
              <w:rPr>
                <w:noProof w:val="0"/>
                <w:lang w:val="en-US" w:eastAsia="ru-RU"/>
              </w:rPr>
            </w:pPr>
          </w:p>
        </w:tc>
        <w:tc>
          <w:tcPr>
            <w:tcW w:w="1276" w:type="dxa"/>
            <w:tcBorders>
              <w:top w:val="nil"/>
              <w:bottom w:val="single" w:sz="2" w:space="0" w:color="auto"/>
            </w:tcBorders>
            <w:vAlign w:val="center"/>
          </w:tcPr>
          <w:p w14:paraId="4BFDA67A" w14:textId="77777777" w:rsidR="00BD3613" w:rsidRPr="00BD3613" w:rsidRDefault="00BD3613" w:rsidP="00BD3613">
            <w:pPr>
              <w:autoSpaceDE w:val="0"/>
              <w:autoSpaceDN w:val="0"/>
              <w:jc w:val="center"/>
              <w:rPr>
                <w:noProof w:val="0"/>
                <w:sz w:val="16"/>
                <w:szCs w:val="16"/>
                <w:lang w:val="en-US" w:eastAsia="ru-RU"/>
              </w:rPr>
            </w:pPr>
            <w:r w:rsidRPr="00BD3613">
              <w:rPr>
                <w:noProof w:val="0"/>
                <w:sz w:val="16"/>
                <w:szCs w:val="16"/>
                <w:lang w:val="en-US" w:eastAsia="ru-RU"/>
              </w:rPr>
              <w:t>3410540000007</w:t>
            </w:r>
          </w:p>
        </w:tc>
        <w:tc>
          <w:tcPr>
            <w:tcW w:w="4420" w:type="dxa"/>
            <w:tcBorders>
              <w:top w:val="nil"/>
              <w:bottom w:val="single" w:sz="2" w:space="0" w:color="auto"/>
            </w:tcBorders>
          </w:tcPr>
          <w:p w14:paraId="5CE88031" w14:textId="77777777" w:rsidR="00BD3613" w:rsidRPr="00BD3613" w:rsidRDefault="00BD3613" w:rsidP="00BD3613">
            <w:pPr>
              <w:autoSpaceDE w:val="0"/>
              <w:autoSpaceDN w:val="0"/>
              <w:rPr>
                <w:noProof w:val="0"/>
                <w:lang w:val="en-US" w:eastAsia="ru-RU"/>
              </w:rPr>
            </w:pPr>
            <w:r w:rsidRPr="00BD3613">
              <w:rPr>
                <w:noProof w:val="0"/>
                <w:lang w:val="en-US" w:eastAsia="ru-RU"/>
              </w:rPr>
              <w:t>Autobasculanta-10t</w:t>
            </w:r>
          </w:p>
        </w:tc>
        <w:tc>
          <w:tcPr>
            <w:tcW w:w="1559" w:type="dxa"/>
            <w:tcBorders>
              <w:top w:val="nil"/>
              <w:bottom w:val="single" w:sz="2" w:space="0" w:color="auto"/>
            </w:tcBorders>
          </w:tcPr>
          <w:p w14:paraId="5E8ACAE4" w14:textId="77777777" w:rsidR="00BD3613" w:rsidRPr="00BD3613" w:rsidRDefault="00BD3613" w:rsidP="00BD3613">
            <w:pPr>
              <w:autoSpaceDE w:val="0"/>
              <w:autoSpaceDN w:val="0"/>
              <w:jc w:val="center"/>
              <w:rPr>
                <w:noProof w:val="0"/>
                <w:lang w:val="en-US" w:eastAsia="ru-RU"/>
              </w:rPr>
            </w:pPr>
            <w:r w:rsidRPr="00BD3613">
              <w:rPr>
                <w:noProof w:val="0"/>
                <w:lang w:val="en-US" w:eastAsia="ru-RU"/>
              </w:rPr>
              <w:t>h-</w:t>
            </w:r>
            <w:proofErr w:type="spellStart"/>
            <w:r w:rsidRPr="00BD3613">
              <w:rPr>
                <w:noProof w:val="0"/>
                <w:lang w:val="en-US" w:eastAsia="ru-RU"/>
              </w:rPr>
              <w:t>ut</w:t>
            </w:r>
            <w:proofErr w:type="spellEnd"/>
          </w:p>
        </w:tc>
        <w:tc>
          <w:tcPr>
            <w:tcW w:w="2268" w:type="dxa"/>
            <w:tcBorders>
              <w:top w:val="nil"/>
              <w:bottom w:val="single" w:sz="2" w:space="0" w:color="auto"/>
            </w:tcBorders>
          </w:tcPr>
          <w:p w14:paraId="0D9666AC" w14:textId="77777777" w:rsidR="00BD3613" w:rsidRPr="00BD3613" w:rsidRDefault="00BD3613" w:rsidP="00BD3613">
            <w:pPr>
              <w:autoSpaceDE w:val="0"/>
              <w:autoSpaceDN w:val="0"/>
              <w:jc w:val="center"/>
              <w:rPr>
                <w:noProof w:val="0"/>
                <w:lang w:val="en-US" w:eastAsia="ru-RU"/>
              </w:rPr>
            </w:pPr>
            <w:r w:rsidRPr="00BD3613">
              <w:rPr>
                <w:noProof w:val="0"/>
                <w:lang w:val="en-US" w:eastAsia="ru-RU"/>
              </w:rPr>
              <w:t>0,40</w:t>
            </w:r>
          </w:p>
        </w:tc>
      </w:tr>
    </w:tbl>
    <w:p w14:paraId="5E02F057" w14:textId="77777777" w:rsidR="007E77FA" w:rsidRPr="007E77FA" w:rsidRDefault="007E77FA" w:rsidP="007E77FA">
      <w:pPr>
        <w:pStyle w:val="a"/>
        <w:numPr>
          <w:ilvl w:val="0"/>
          <w:numId w:val="0"/>
        </w:numPr>
        <w:shd w:val="clear" w:color="auto" w:fill="FFFFFF"/>
        <w:spacing w:before="120" w:after="160" w:line="259" w:lineRule="auto"/>
        <w:ind w:left="1080"/>
        <w:contextualSpacing/>
        <w:jc w:val="left"/>
        <w:rPr>
          <w:b/>
          <w:bCs/>
          <w:sz w:val="28"/>
          <w:szCs w:val="28"/>
          <w:lang w:val="ro-MD" w:eastAsia="ru-RU"/>
        </w:rPr>
      </w:pPr>
    </w:p>
    <w:p w14:paraId="7D453824" w14:textId="6CD8B389" w:rsidR="006C0FB1" w:rsidRPr="007E77FA" w:rsidRDefault="006C0FB1" w:rsidP="0055097E">
      <w:pPr>
        <w:autoSpaceDE w:val="0"/>
        <w:autoSpaceDN w:val="0"/>
        <w:rPr>
          <w:rFonts w:eastAsia="MS Mincho"/>
          <w:noProof w:val="0"/>
          <w:sz w:val="36"/>
          <w:szCs w:val="36"/>
          <w:lang w:val="ro-MD" w:eastAsia="ja-JP"/>
        </w:rPr>
      </w:pPr>
    </w:p>
    <w:p w14:paraId="506C7D37" w14:textId="6D0C76ED" w:rsidR="007E77FA" w:rsidRDefault="007E77FA" w:rsidP="0055097E">
      <w:pPr>
        <w:autoSpaceDE w:val="0"/>
        <w:autoSpaceDN w:val="0"/>
        <w:rPr>
          <w:rFonts w:eastAsia="MS Mincho"/>
          <w:noProof w:val="0"/>
          <w:sz w:val="36"/>
          <w:szCs w:val="36"/>
          <w:lang w:val="en-US" w:eastAsia="ja-JP"/>
        </w:rPr>
      </w:pPr>
    </w:p>
    <w:p w14:paraId="1617189D" w14:textId="77777777" w:rsidR="00474C12" w:rsidRDefault="00474C12" w:rsidP="00474C12">
      <w:pPr>
        <w:autoSpaceDE w:val="0"/>
        <w:autoSpaceDN w:val="0"/>
        <w:ind w:right="425"/>
        <w:jc w:val="center"/>
        <w:rPr>
          <w:rFonts w:eastAsia="MS Mincho"/>
          <w:b/>
          <w:bCs/>
          <w:noProof w:val="0"/>
          <w:sz w:val="28"/>
          <w:szCs w:val="28"/>
          <w:lang w:eastAsia="ja-JP"/>
        </w:rPr>
      </w:pPr>
    </w:p>
    <w:p w14:paraId="2793BCAC" w14:textId="77777777" w:rsidR="00474C12" w:rsidRDefault="00474C12" w:rsidP="00474C12">
      <w:pPr>
        <w:autoSpaceDE w:val="0"/>
        <w:autoSpaceDN w:val="0"/>
        <w:ind w:right="425"/>
        <w:jc w:val="center"/>
        <w:rPr>
          <w:rFonts w:eastAsia="MS Mincho"/>
          <w:b/>
          <w:bCs/>
          <w:noProof w:val="0"/>
          <w:sz w:val="28"/>
          <w:szCs w:val="28"/>
          <w:lang w:eastAsia="ja-JP"/>
        </w:rPr>
      </w:pPr>
    </w:p>
    <w:p w14:paraId="242CAC2B" w14:textId="77777777" w:rsidR="00603CE4" w:rsidRDefault="00603CE4" w:rsidP="00474C12">
      <w:pPr>
        <w:autoSpaceDE w:val="0"/>
        <w:autoSpaceDN w:val="0"/>
        <w:ind w:right="425"/>
        <w:jc w:val="center"/>
        <w:rPr>
          <w:rFonts w:eastAsia="MS Mincho"/>
          <w:b/>
          <w:bCs/>
          <w:noProof w:val="0"/>
          <w:sz w:val="28"/>
          <w:szCs w:val="28"/>
          <w:lang w:eastAsia="ja-JP"/>
        </w:rPr>
      </w:pPr>
    </w:p>
    <w:p w14:paraId="0218A526" w14:textId="77777777" w:rsidR="00603CE4" w:rsidRDefault="00603CE4" w:rsidP="00474C12">
      <w:pPr>
        <w:autoSpaceDE w:val="0"/>
        <w:autoSpaceDN w:val="0"/>
        <w:ind w:right="425"/>
        <w:jc w:val="center"/>
        <w:rPr>
          <w:rFonts w:eastAsia="MS Mincho"/>
          <w:b/>
          <w:bCs/>
          <w:noProof w:val="0"/>
          <w:sz w:val="28"/>
          <w:szCs w:val="28"/>
          <w:lang w:eastAsia="ja-JP"/>
        </w:rPr>
      </w:pPr>
    </w:p>
    <w:p w14:paraId="1F6A48C3" w14:textId="77777777" w:rsidR="00603CE4" w:rsidRDefault="00603CE4" w:rsidP="00474C12">
      <w:pPr>
        <w:autoSpaceDE w:val="0"/>
        <w:autoSpaceDN w:val="0"/>
        <w:ind w:right="425"/>
        <w:jc w:val="center"/>
        <w:rPr>
          <w:rFonts w:eastAsia="MS Mincho"/>
          <w:b/>
          <w:bCs/>
          <w:noProof w:val="0"/>
          <w:sz w:val="28"/>
          <w:szCs w:val="28"/>
          <w:lang w:eastAsia="ja-JP"/>
        </w:rPr>
      </w:pPr>
    </w:p>
    <w:p w14:paraId="0E4EA219" w14:textId="77777777" w:rsidR="00603CE4" w:rsidRDefault="00603CE4" w:rsidP="00474C12">
      <w:pPr>
        <w:autoSpaceDE w:val="0"/>
        <w:autoSpaceDN w:val="0"/>
        <w:ind w:right="425"/>
        <w:jc w:val="center"/>
        <w:rPr>
          <w:rFonts w:eastAsia="MS Mincho"/>
          <w:b/>
          <w:bCs/>
          <w:noProof w:val="0"/>
          <w:sz w:val="28"/>
          <w:szCs w:val="28"/>
          <w:lang w:eastAsia="ja-JP"/>
        </w:rPr>
      </w:pPr>
    </w:p>
    <w:p w14:paraId="08C936D7" w14:textId="77777777" w:rsidR="00603CE4" w:rsidRDefault="00603CE4" w:rsidP="00474C12">
      <w:pPr>
        <w:autoSpaceDE w:val="0"/>
        <w:autoSpaceDN w:val="0"/>
        <w:ind w:right="425"/>
        <w:jc w:val="center"/>
        <w:rPr>
          <w:rFonts w:eastAsia="MS Mincho"/>
          <w:b/>
          <w:bCs/>
          <w:noProof w:val="0"/>
          <w:sz w:val="28"/>
          <w:szCs w:val="28"/>
          <w:lang w:eastAsia="ja-JP"/>
        </w:rPr>
      </w:pPr>
    </w:p>
    <w:p w14:paraId="6246E9C4" w14:textId="77777777" w:rsidR="00603CE4" w:rsidRDefault="00603CE4" w:rsidP="00474C12">
      <w:pPr>
        <w:autoSpaceDE w:val="0"/>
        <w:autoSpaceDN w:val="0"/>
        <w:ind w:right="425"/>
        <w:jc w:val="center"/>
        <w:rPr>
          <w:rFonts w:eastAsia="MS Mincho"/>
          <w:b/>
          <w:bCs/>
          <w:noProof w:val="0"/>
          <w:sz w:val="28"/>
          <w:szCs w:val="28"/>
          <w:lang w:eastAsia="ja-JP"/>
        </w:rPr>
      </w:pPr>
    </w:p>
    <w:p w14:paraId="194AD523" w14:textId="77777777" w:rsidR="00603CE4" w:rsidRDefault="00603CE4" w:rsidP="00474C12">
      <w:pPr>
        <w:autoSpaceDE w:val="0"/>
        <w:autoSpaceDN w:val="0"/>
        <w:ind w:right="425"/>
        <w:jc w:val="center"/>
        <w:rPr>
          <w:rFonts w:eastAsia="MS Mincho"/>
          <w:b/>
          <w:bCs/>
          <w:noProof w:val="0"/>
          <w:sz w:val="28"/>
          <w:szCs w:val="28"/>
          <w:lang w:eastAsia="ja-JP"/>
        </w:rPr>
      </w:pPr>
    </w:p>
    <w:p w14:paraId="1FF1D733" w14:textId="77777777" w:rsidR="00603CE4" w:rsidRDefault="00603CE4" w:rsidP="00474C12">
      <w:pPr>
        <w:autoSpaceDE w:val="0"/>
        <w:autoSpaceDN w:val="0"/>
        <w:ind w:right="425"/>
        <w:jc w:val="center"/>
        <w:rPr>
          <w:rFonts w:eastAsia="MS Mincho"/>
          <w:b/>
          <w:bCs/>
          <w:noProof w:val="0"/>
          <w:sz w:val="28"/>
          <w:szCs w:val="28"/>
          <w:lang w:eastAsia="ja-JP"/>
        </w:rPr>
      </w:pPr>
    </w:p>
    <w:p w14:paraId="036AD904" w14:textId="77777777" w:rsidR="00603CE4" w:rsidRDefault="00603CE4" w:rsidP="00474C12">
      <w:pPr>
        <w:autoSpaceDE w:val="0"/>
        <w:autoSpaceDN w:val="0"/>
        <w:ind w:right="425"/>
        <w:jc w:val="center"/>
        <w:rPr>
          <w:rFonts w:eastAsia="MS Mincho"/>
          <w:b/>
          <w:bCs/>
          <w:noProof w:val="0"/>
          <w:sz w:val="28"/>
          <w:szCs w:val="28"/>
          <w:lang w:eastAsia="ja-JP"/>
        </w:rPr>
      </w:pPr>
    </w:p>
    <w:p w14:paraId="62BC5E3B" w14:textId="77777777" w:rsidR="00603CE4" w:rsidRDefault="00603CE4" w:rsidP="00474C12">
      <w:pPr>
        <w:autoSpaceDE w:val="0"/>
        <w:autoSpaceDN w:val="0"/>
        <w:ind w:right="425"/>
        <w:jc w:val="center"/>
        <w:rPr>
          <w:rFonts w:eastAsia="MS Mincho"/>
          <w:b/>
          <w:bCs/>
          <w:noProof w:val="0"/>
          <w:sz w:val="28"/>
          <w:szCs w:val="28"/>
          <w:lang w:eastAsia="ja-JP"/>
        </w:rPr>
      </w:pPr>
    </w:p>
    <w:p w14:paraId="673EFF6C" w14:textId="77777777" w:rsidR="00603CE4" w:rsidRDefault="00603CE4" w:rsidP="00474C12">
      <w:pPr>
        <w:autoSpaceDE w:val="0"/>
        <w:autoSpaceDN w:val="0"/>
        <w:ind w:right="425"/>
        <w:jc w:val="center"/>
        <w:rPr>
          <w:rFonts w:eastAsia="MS Mincho"/>
          <w:b/>
          <w:bCs/>
          <w:noProof w:val="0"/>
          <w:sz w:val="28"/>
          <w:szCs w:val="28"/>
          <w:lang w:eastAsia="ja-JP"/>
        </w:rPr>
      </w:pPr>
    </w:p>
    <w:p w14:paraId="1AC482E2" w14:textId="77777777" w:rsidR="00603CE4" w:rsidRDefault="00603CE4" w:rsidP="00474C12">
      <w:pPr>
        <w:autoSpaceDE w:val="0"/>
        <w:autoSpaceDN w:val="0"/>
        <w:ind w:right="425"/>
        <w:jc w:val="center"/>
        <w:rPr>
          <w:rFonts w:eastAsia="MS Mincho"/>
          <w:b/>
          <w:bCs/>
          <w:noProof w:val="0"/>
          <w:sz w:val="28"/>
          <w:szCs w:val="28"/>
          <w:lang w:eastAsia="ja-JP"/>
        </w:rPr>
      </w:pPr>
    </w:p>
    <w:p w14:paraId="7CD1A7AC" w14:textId="77777777" w:rsidR="00603CE4" w:rsidRDefault="00603CE4" w:rsidP="00474C12">
      <w:pPr>
        <w:autoSpaceDE w:val="0"/>
        <w:autoSpaceDN w:val="0"/>
        <w:ind w:right="425"/>
        <w:jc w:val="center"/>
        <w:rPr>
          <w:rFonts w:eastAsia="MS Mincho"/>
          <w:b/>
          <w:bCs/>
          <w:noProof w:val="0"/>
          <w:sz w:val="28"/>
          <w:szCs w:val="28"/>
          <w:lang w:eastAsia="ja-JP"/>
        </w:rPr>
      </w:pPr>
    </w:p>
    <w:p w14:paraId="1C06B8FF" w14:textId="77777777" w:rsidR="00603CE4" w:rsidRDefault="00603CE4" w:rsidP="00474C12">
      <w:pPr>
        <w:autoSpaceDE w:val="0"/>
        <w:autoSpaceDN w:val="0"/>
        <w:ind w:right="425"/>
        <w:jc w:val="center"/>
        <w:rPr>
          <w:rFonts w:eastAsia="MS Mincho"/>
          <w:b/>
          <w:bCs/>
          <w:noProof w:val="0"/>
          <w:sz w:val="28"/>
          <w:szCs w:val="28"/>
          <w:lang w:eastAsia="ja-JP"/>
        </w:rPr>
      </w:pPr>
    </w:p>
    <w:p w14:paraId="4CF726D9" w14:textId="77777777" w:rsidR="00603CE4" w:rsidRDefault="00603CE4" w:rsidP="00474C12">
      <w:pPr>
        <w:autoSpaceDE w:val="0"/>
        <w:autoSpaceDN w:val="0"/>
        <w:ind w:right="425"/>
        <w:jc w:val="center"/>
        <w:rPr>
          <w:rFonts w:eastAsia="MS Mincho"/>
          <w:b/>
          <w:bCs/>
          <w:noProof w:val="0"/>
          <w:sz w:val="28"/>
          <w:szCs w:val="28"/>
          <w:lang w:eastAsia="ja-JP"/>
        </w:rPr>
      </w:pPr>
    </w:p>
    <w:p w14:paraId="7928CC31" w14:textId="77777777" w:rsidR="00603CE4" w:rsidRDefault="00603CE4" w:rsidP="00474C12">
      <w:pPr>
        <w:autoSpaceDE w:val="0"/>
        <w:autoSpaceDN w:val="0"/>
        <w:ind w:right="425"/>
        <w:jc w:val="center"/>
        <w:rPr>
          <w:rFonts w:eastAsia="MS Mincho"/>
          <w:b/>
          <w:bCs/>
          <w:noProof w:val="0"/>
          <w:sz w:val="28"/>
          <w:szCs w:val="28"/>
          <w:lang w:eastAsia="ja-JP"/>
        </w:rPr>
      </w:pPr>
    </w:p>
    <w:p w14:paraId="68F749C3" w14:textId="77777777" w:rsidR="00603CE4" w:rsidRDefault="00603CE4" w:rsidP="00474C12">
      <w:pPr>
        <w:autoSpaceDE w:val="0"/>
        <w:autoSpaceDN w:val="0"/>
        <w:ind w:right="425"/>
        <w:jc w:val="center"/>
        <w:rPr>
          <w:rFonts w:eastAsia="MS Mincho"/>
          <w:b/>
          <w:bCs/>
          <w:noProof w:val="0"/>
          <w:sz w:val="28"/>
          <w:szCs w:val="28"/>
          <w:lang w:eastAsia="ja-JP"/>
        </w:rPr>
      </w:pPr>
    </w:p>
    <w:p w14:paraId="2DC9361D" w14:textId="77777777" w:rsidR="00603CE4" w:rsidRDefault="00603CE4" w:rsidP="00474C12">
      <w:pPr>
        <w:autoSpaceDE w:val="0"/>
        <w:autoSpaceDN w:val="0"/>
        <w:ind w:right="425"/>
        <w:jc w:val="center"/>
        <w:rPr>
          <w:rFonts w:eastAsia="MS Mincho"/>
          <w:b/>
          <w:bCs/>
          <w:noProof w:val="0"/>
          <w:sz w:val="28"/>
          <w:szCs w:val="28"/>
          <w:lang w:eastAsia="ja-JP"/>
        </w:rPr>
      </w:pPr>
    </w:p>
    <w:p w14:paraId="438F335D" w14:textId="77777777" w:rsidR="00603CE4" w:rsidRDefault="00603CE4" w:rsidP="00474C12">
      <w:pPr>
        <w:autoSpaceDE w:val="0"/>
        <w:autoSpaceDN w:val="0"/>
        <w:ind w:right="425"/>
        <w:jc w:val="center"/>
        <w:rPr>
          <w:rFonts w:eastAsia="MS Mincho"/>
          <w:b/>
          <w:bCs/>
          <w:noProof w:val="0"/>
          <w:sz w:val="28"/>
          <w:szCs w:val="28"/>
          <w:lang w:eastAsia="ja-JP"/>
        </w:rPr>
      </w:pPr>
    </w:p>
    <w:p w14:paraId="3E13E413" w14:textId="77777777" w:rsidR="00603CE4" w:rsidRDefault="00603CE4" w:rsidP="00474C12">
      <w:pPr>
        <w:autoSpaceDE w:val="0"/>
        <w:autoSpaceDN w:val="0"/>
        <w:ind w:right="425"/>
        <w:jc w:val="center"/>
        <w:rPr>
          <w:rFonts w:eastAsia="MS Mincho"/>
          <w:b/>
          <w:bCs/>
          <w:noProof w:val="0"/>
          <w:sz w:val="28"/>
          <w:szCs w:val="28"/>
          <w:lang w:eastAsia="ja-JP"/>
        </w:rPr>
      </w:pPr>
    </w:p>
    <w:p w14:paraId="4C71C1BF" w14:textId="77777777" w:rsidR="00603CE4" w:rsidRDefault="00603CE4" w:rsidP="00474C12">
      <w:pPr>
        <w:autoSpaceDE w:val="0"/>
        <w:autoSpaceDN w:val="0"/>
        <w:ind w:right="425"/>
        <w:jc w:val="center"/>
        <w:rPr>
          <w:rFonts w:eastAsia="MS Mincho"/>
          <w:b/>
          <w:bCs/>
          <w:noProof w:val="0"/>
          <w:sz w:val="28"/>
          <w:szCs w:val="28"/>
          <w:lang w:eastAsia="ja-JP"/>
        </w:rPr>
      </w:pPr>
    </w:p>
    <w:p w14:paraId="23D55F1F" w14:textId="77777777" w:rsidR="00603CE4" w:rsidRDefault="00603CE4" w:rsidP="00474C12">
      <w:pPr>
        <w:autoSpaceDE w:val="0"/>
        <w:autoSpaceDN w:val="0"/>
        <w:ind w:right="425"/>
        <w:jc w:val="center"/>
        <w:rPr>
          <w:rFonts w:eastAsia="MS Mincho"/>
          <w:b/>
          <w:bCs/>
          <w:noProof w:val="0"/>
          <w:sz w:val="28"/>
          <w:szCs w:val="28"/>
          <w:lang w:eastAsia="ja-JP"/>
        </w:rPr>
      </w:pPr>
    </w:p>
    <w:p w14:paraId="0E86EF75" w14:textId="77777777" w:rsidR="00603CE4" w:rsidRDefault="00603CE4" w:rsidP="00474C12">
      <w:pPr>
        <w:autoSpaceDE w:val="0"/>
        <w:autoSpaceDN w:val="0"/>
        <w:ind w:right="425"/>
        <w:jc w:val="center"/>
        <w:rPr>
          <w:rFonts w:eastAsia="MS Mincho"/>
          <w:b/>
          <w:bCs/>
          <w:noProof w:val="0"/>
          <w:sz w:val="28"/>
          <w:szCs w:val="28"/>
          <w:lang w:eastAsia="ja-JP"/>
        </w:rPr>
      </w:pPr>
    </w:p>
    <w:p w14:paraId="47FB9460" w14:textId="77777777" w:rsidR="00603CE4" w:rsidRDefault="00603CE4" w:rsidP="00474C12">
      <w:pPr>
        <w:autoSpaceDE w:val="0"/>
        <w:autoSpaceDN w:val="0"/>
        <w:ind w:right="425"/>
        <w:jc w:val="center"/>
        <w:rPr>
          <w:rFonts w:eastAsia="MS Mincho"/>
          <w:b/>
          <w:bCs/>
          <w:noProof w:val="0"/>
          <w:sz w:val="28"/>
          <w:szCs w:val="28"/>
          <w:lang w:eastAsia="ja-JP"/>
        </w:rPr>
      </w:pPr>
    </w:p>
    <w:p w14:paraId="2B0E062C" w14:textId="77777777" w:rsidR="00603CE4" w:rsidRDefault="00603CE4" w:rsidP="00474C12">
      <w:pPr>
        <w:autoSpaceDE w:val="0"/>
        <w:autoSpaceDN w:val="0"/>
        <w:ind w:right="425"/>
        <w:jc w:val="center"/>
        <w:rPr>
          <w:rFonts w:eastAsia="MS Mincho"/>
          <w:b/>
          <w:bCs/>
          <w:noProof w:val="0"/>
          <w:sz w:val="28"/>
          <w:szCs w:val="28"/>
          <w:lang w:eastAsia="ja-JP"/>
        </w:rPr>
      </w:pPr>
    </w:p>
    <w:p w14:paraId="746DCA9A" w14:textId="77777777" w:rsidR="00603CE4" w:rsidRDefault="00603CE4" w:rsidP="00474C12">
      <w:pPr>
        <w:autoSpaceDE w:val="0"/>
        <w:autoSpaceDN w:val="0"/>
        <w:ind w:right="425"/>
        <w:jc w:val="center"/>
        <w:rPr>
          <w:rFonts w:eastAsia="MS Mincho"/>
          <w:b/>
          <w:bCs/>
          <w:noProof w:val="0"/>
          <w:sz w:val="28"/>
          <w:szCs w:val="28"/>
          <w:lang w:eastAsia="ja-JP"/>
        </w:rPr>
      </w:pPr>
    </w:p>
    <w:p w14:paraId="7C98CE4B" w14:textId="77777777" w:rsidR="00603CE4" w:rsidRDefault="00603CE4" w:rsidP="00474C12">
      <w:pPr>
        <w:autoSpaceDE w:val="0"/>
        <w:autoSpaceDN w:val="0"/>
        <w:ind w:right="425"/>
        <w:jc w:val="center"/>
        <w:rPr>
          <w:rFonts w:eastAsia="MS Mincho"/>
          <w:b/>
          <w:bCs/>
          <w:noProof w:val="0"/>
          <w:sz w:val="28"/>
          <w:szCs w:val="28"/>
          <w:lang w:eastAsia="ja-JP"/>
        </w:rPr>
      </w:pPr>
    </w:p>
    <w:p w14:paraId="63FB3E13" w14:textId="77777777" w:rsidR="00603CE4" w:rsidRDefault="00603CE4" w:rsidP="00474C12">
      <w:pPr>
        <w:autoSpaceDE w:val="0"/>
        <w:autoSpaceDN w:val="0"/>
        <w:ind w:right="425"/>
        <w:jc w:val="center"/>
        <w:rPr>
          <w:rFonts w:eastAsia="MS Mincho"/>
          <w:b/>
          <w:bCs/>
          <w:noProof w:val="0"/>
          <w:sz w:val="28"/>
          <w:szCs w:val="28"/>
          <w:lang w:eastAsia="ja-JP"/>
        </w:rPr>
      </w:pPr>
    </w:p>
    <w:p w14:paraId="05A5A7EE" w14:textId="77777777" w:rsidR="00603CE4" w:rsidRDefault="00603CE4" w:rsidP="00474C12">
      <w:pPr>
        <w:autoSpaceDE w:val="0"/>
        <w:autoSpaceDN w:val="0"/>
        <w:ind w:right="425"/>
        <w:jc w:val="center"/>
        <w:rPr>
          <w:rFonts w:eastAsia="MS Mincho"/>
          <w:b/>
          <w:bCs/>
          <w:noProof w:val="0"/>
          <w:sz w:val="28"/>
          <w:szCs w:val="28"/>
          <w:lang w:eastAsia="ja-JP"/>
        </w:rPr>
      </w:pPr>
    </w:p>
    <w:p w14:paraId="4625C6EB" w14:textId="38894841" w:rsidR="00474C12" w:rsidRDefault="00474C12" w:rsidP="00474C12">
      <w:pPr>
        <w:autoSpaceDE w:val="0"/>
        <w:autoSpaceDN w:val="0"/>
        <w:ind w:right="425"/>
        <w:jc w:val="center"/>
        <w:rPr>
          <w:rFonts w:eastAsia="MS Mincho"/>
          <w:b/>
          <w:bCs/>
          <w:noProof w:val="0"/>
          <w:sz w:val="28"/>
          <w:szCs w:val="28"/>
          <w:lang w:eastAsia="ja-JP"/>
        </w:rPr>
      </w:pPr>
      <w:r>
        <w:rPr>
          <w:rFonts w:eastAsia="MS Mincho"/>
          <w:b/>
          <w:bCs/>
          <w:noProof w:val="0"/>
          <w:sz w:val="28"/>
          <w:szCs w:val="28"/>
          <w:lang w:eastAsia="ja-JP"/>
        </w:rPr>
        <w:t>LOTUL 3:</w:t>
      </w:r>
    </w:p>
    <w:p w14:paraId="1C334342" w14:textId="77777777" w:rsidR="00474C12" w:rsidRDefault="00474C12" w:rsidP="00474C12">
      <w:pPr>
        <w:autoSpaceDE w:val="0"/>
        <w:autoSpaceDN w:val="0"/>
        <w:ind w:right="425"/>
        <w:jc w:val="center"/>
        <w:rPr>
          <w:rFonts w:eastAsia="MS Mincho"/>
          <w:b/>
          <w:bCs/>
          <w:noProof w:val="0"/>
          <w:sz w:val="28"/>
          <w:szCs w:val="28"/>
          <w:lang w:eastAsia="ja-JP"/>
        </w:rPr>
      </w:pPr>
    </w:p>
    <w:p w14:paraId="439B95F8" w14:textId="77777777" w:rsidR="00474C12" w:rsidRPr="005F18BF" w:rsidRDefault="00474C12" w:rsidP="00474C12">
      <w:pPr>
        <w:shd w:val="clear" w:color="auto" w:fill="FFFFFF"/>
        <w:spacing w:before="120" w:after="160" w:line="259" w:lineRule="auto"/>
        <w:ind w:left="1080"/>
        <w:contextualSpacing/>
        <w:jc w:val="center"/>
        <w:rPr>
          <w:b/>
          <w:bCs/>
          <w:noProof w:val="0"/>
          <w:sz w:val="28"/>
          <w:szCs w:val="28"/>
          <w:lang w:val="ro-MD" w:eastAsia="ru-RU"/>
        </w:rPr>
      </w:pPr>
      <w:r w:rsidRPr="005F18BF">
        <w:rPr>
          <w:b/>
          <w:bCs/>
          <w:noProof w:val="0"/>
          <w:sz w:val="28"/>
          <w:szCs w:val="28"/>
          <w:lang w:val="ro-MD" w:eastAsia="ru-RU"/>
        </w:rPr>
        <w:t>Lucrări de reparație capitală a rețelelor de apă potabilă pe teritoriul instituției</w:t>
      </w:r>
    </w:p>
    <w:p w14:paraId="206C1F16" w14:textId="77777777" w:rsidR="00474C12" w:rsidRPr="00474C12" w:rsidRDefault="00474C12" w:rsidP="00474C12">
      <w:pPr>
        <w:autoSpaceDE w:val="0"/>
        <w:autoSpaceDN w:val="0"/>
        <w:ind w:right="425"/>
        <w:jc w:val="center"/>
        <w:rPr>
          <w:rFonts w:eastAsia="MS Mincho"/>
          <w:b/>
          <w:bCs/>
          <w:noProof w:val="0"/>
          <w:sz w:val="28"/>
          <w:szCs w:val="28"/>
          <w:lang w:val="ro-MD" w:eastAsia="ja-JP"/>
        </w:rPr>
      </w:pPr>
    </w:p>
    <w:tbl>
      <w:tblPr>
        <w:tblW w:w="10232" w:type="dxa"/>
        <w:tblInd w:w="-459" w:type="dxa"/>
        <w:tblLayout w:type="fixed"/>
        <w:tblLook w:val="0000" w:firstRow="0" w:lastRow="0" w:firstColumn="0" w:lastColumn="0" w:noHBand="0" w:noVBand="0"/>
      </w:tblPr>
      <w:tblGrid>
        <w:gridCol w:w="709"/>
        <w:gridCol w:w="1418"/>
        <w:gridCol w:w="5128"/>
        <w:gridCol w:w="1276"/>
        <w:gridCol w:w="1701"/>
      </w:tblGrid>
      <w:tr w:rsidR="009534E7" w:rsidRPr="000823C9" w14:paraId="6A41A239" w14:textId="77777777" w:rsidTr="009534E7">
        <w:trPr>
          <w:cantSplit/>
          <w:trHeight w:val="184"/>
        </w:trPr>
        <w:tc>
          <w:tcPr>
            <w:tcW w:w="709" w:type="dxa"/>
            <w:vMerge w:val="restart"/>
            <w:tcBorders>
              <w:top w:val="single" w:sz="6" w:space="0" w:color="auto"/>
              <w:left w:val="single" w:sz="6" w:space="0" w:color="auto"/>
              <w:bottom w:val="nil"/>
              <w:right w:val="nil"/>
            </w:tcBorders>
            <w:shd w:val="pct5" w:color="auto" w:fill="auto"/>
            <w:vAlign w:val="center"/>
          </w:tcPr>
          <w:p w14:paraId="1F132F07" w14:textId="77777777" w:rsidR="009534E7" w:rsidRPr="009534E7" w:rsidRDefault="009534E7" w:rsidP="009534E7">
            <w:pPr>
              <w:autoSpaceDE w:val="0"/>
              <w:autoSpaceDN w:val="0"/>
              <w:ind w:right="-108"/>
              <w:jc w:val="center"/>
              <w:rPr>
                <w:rFonts w:eastAsia="MS Mincho"/>
                <w:noProof w:val="0"/>
                <w:sz w:val="16"/>
                <w:szCs w:val="16"/>
                <w:lang w:val="en-US" w:eastAsia="ja-JP"/>
              </w:rPr>
            </w:pPr>
            <w:r w:rsidRPr="009534E7">
              <w:rPr>
                <w:rFonts w:eastAsia="MS Mincho"/>
                <w:noProof w:val="0"/>
                <w:sz w:val="16"/>
                <w:szCs w:val="16"/>
                <w:lang w:val="ru-RU" w:eastAsia="ja-JP"/>
              </w:rPr>
              <w:t>№</w:t>
            </w:r>
          </w:p>
          <w:p w14:paraId="3DFFE993" w14:textId="77777777" w:rsidR="009534E7" w:rsidRPr="009534E7" w:rsidRDefault="009534E7" w:rsidP="009534E7">
            <w:pPr>
              <w:autoSpaceDE w:val="0"/>
              <w:autoSpaceDN w:val="0"/>
              <w:ind w:right="-108"/>
              <w:jc w:val="center"/>
              <w:rPr>
                <w:rFonts w:eastAsia="MS Mincho"/>
                <w:noProof w:val="0"/>
                <w:sz w:val="16"/>
                <w:szCs w:val="16"/>
                <w:lang w:val="ru-RU" w:eastAsia="ja-JP"/>
              </w:rPr>
            </w:pPr>
            <w:proofErr w:type="spellStart"/>
            <w:r w:rsidRPr="009534E7">
              <w:rPr>
                <w:rFonts w:eastAsia="MS Mincho"/>
                <w:noProof w:val="0"/>
                <w:sz w:val="16"/>
                <w:szCs w:val="16"/>
                <w:lang w:val="en-US" w:eastAsia="ja-JP"/>
              </w:rPr>
              <w:t>crt</w:t>
            </w:r>
            <w:proofErr w:type="spellEnd"/>
            <w:r w:rsidRPr="009534E7">
              <w:rPr>
                <w:rFonts w:eastAsia="MS Mincho"/>
                <w:noProof w:val="0"/>
                <w:sz w:val="16"/>
                <w:szCs w:val="16"/>
                <w:lang w:val="ru-RU" w:eastAsia="ja-JP"/>
              </w:rPr>
              <w:t>.</w:t>
            </w:r>
          </w:p>
        </w:tc>
        <w:tc>
          <w:tcPr>
            <w:tcW w:w="1418" w:type="dxa"/>
            <w:vMerge w:val="restart"/>
            <w:tcBorders>
              <w:top w:val="single" w:sz="6" w:space="0" w:color="auto"/>
              <w:left w:val="single" w:sz="6" w:space="0" w:color="auto"/>
              <w:bottom w:val="nil"/>
              <w:right w:val="nil"/>
            </w:tcBorders>
            <w:shd w:val="pct5" w:color="auto" w:fill="auto"/>
            <w:vAlign w:val="center"/>
          </w:tcPr>
          <w:p w14:paraId="1DB07190" w14:textId="77777777" w:rsidR="009534E7" w:rsidRPr="009534E7" w:rsidRDefault="009534E7" w:rsidP="009534E7">
            <w:pPr>
              <w:autoSpaceDE w:val="0"/>
              <w:autoSpaceDN w:val="0"/>
              <w:ind w:right="-108"/>
              <w:jc w:val="center"/>
              <w:rPr>
                <w:rFonts w:eastAsia="MS Mincho"/>
                <w:noProof w:val="0"/>
                <w:sz w:val="16"/>
                <w:szCs w:val="16"/>
                <w:lang w:val="en-US" w:eastAsia="ja-JP"/>
              </w:rPr>
            </w:pPr>
            <w:r w:rsidRPr="009534E7">
              <w:rPr>
                <w:rFonts w:eastAsia="MS Mincho"/>
                <w:noProof w:val="0"/>
                <w:sz w:val="16"/>
                <w:szCs w:val="16"/>
                <w:lang w:eastAsia="ja-JP"/>
              </w:rPr>
              <w:t>Simbol</w:t>
            </w:r>
            <w:r w:rsidRPr="009534E7">
              <w:rPr>
                <w:rFonts w:eastAsia="MS Mincho"/>
                <w:noProof w:val="0"/>
                <w:sz w:val="16"/>
                <w:szCs w:val="16"/>
                <w:lang w:val="en-US" w:eastAsia="ja-JP"/>
              </w:rPr>
              <w:t xml:space="preserve"> </w:t>
            </w:r>
            <w:r w:rsidRPr="009534E7">
              <w:rPr>
                <w:rFonts w:eastAsia="MS Mincho"/>
                <w:noProof w:val="0"/>
                <w:sz w:val="16"/>
                <w:szCs w:val="16"/>
                <w:lang w:eastAsia="ja-JP"/>
              </w:rPr>
              <w:t>norme</w:t>
            </w:r>
            <w:r w:rsidRPr="009534E7">
              <w:rPr>
                <w:rFonts w:eastAsia="MS Mincho"/>
                <w:noProof w:val="0"/>
                <w:sz w:val="16"/>
                <w:szCs w:val="16"/>
                <w:lang w:val="en-US" w:eastAsia="ja-JP"/>
              </w:rPr>
              <w:t xml:space="preserve"> </w:t>
            </w:r>
            <w:r w:rsidRPr="009534E7">
              <w:rPr>
                <w:rFonts w:eastAsia="MS Mincho"/>
                <w:noProof w:val="0"/>
                <w:sz w:val="16"/>
                <w:szCs w:val="16"/>
                <w:lang w:eastAsia="ja-JP"/>
              </w:rPr>
              <w:t xml:space="preserve">şi Cod </w:t>
            </w:r>
            <w:r w:rsidRPr="009534E7">
              <w:rPr>
                <w:rFonts w:eastAsia="MS Mincho"/>
                <w:noProof w:val="0"/>
                <w:sz w:val="16"/>
                <w:szCs w:val="16"/>
                <w:lang w:val="en-US" w:eastAsia="ja-JP"/>
              </w:rPr>
              <w:t xml:space="preserve"> </w:t>
            </w:r>
            <w:r w:rsidRPr="009534E7">
              <w:rPr>
                <w:rFonts w:eastAsia="MS Mincho"/>
                <w:noProof w:val="0"/>
                <w:sz w:val="16"/>
                <w:szCs w:val="16"/>
                <w:lang w:eastAsia="ja-JP"/>
              </w:rPr>
              <w:t>resurse</w:t>
            </w:r>
          </w:p>
        </w:tc>
        <w:tc>
          <w:tcPr>
            <w:tcW w:w="5128" w:type="dxa"/>
            <w:vMerge w:val="restart"/>
            <w:tcBorders>
              <w:top w:val="single" w:sz="6" w:space="0" w:color="auto"/>
              <w:left w:val="single" w:sz="6" w:space="0" w:color="auto"/>
              <w:bottom w:val="nil"/>
              <w:right w:val="nil"/>
            </w:tcBorders>
            <w:shd w:val="pct5" w:color="auto" w:fill="auto"/>
            <w:vAlign w:val="center"/>
          </w:tcPr>
          <w:p w14:paraId="15016DE4" w14:textId="77777777" w:rsidR="009534E7" w:rsidRPr="009534E7" w:rsidRDefault="009534E7" w:rsidP="009534E7">
            <w:pPr>
              <w:autoSpaceDE w:val="0"/>
              <w:autoSpaceDN w:val="0"/>
              <w:jc w:val="center"/>
              <w:rPr>
                <w:rFonts w:eastAsia="MS Mincho"/>
                <w:noProof w:val="0"/>
                <w:sz w:val="16"/>
                <w:szCs w:val="16"/>
                <w:lang w:val="en-US" w:eastAsia="ja-JP"/>
              </w:rPr>
            </w:pPr>
            <w:r w:rsidRPr="009534E7">
              <w:rPr>
                <w:rFonts w:eastAsia="MS Mincho"/>
                <w:noProof w:val="0"/>
                <w:sz w:val="16"/>
                <w:szCs w:val="16"/>
                <w:lang w:eastAsia="ja-JP"/>
              </w:rPr>
              <w:t>Denumire lucrări, cheltuieli  şi resurse</w:t>
            </w:r>
          </w:p>
        </w:tc>
        <w:tc>
          <w:tcPr>
            <w:tcW w:w="1276" w:type="dxa"/>
            <w:vMerge w:val="restart"/>
            <w:tcBorders>
              <w:top w:val="single" w:sz="6" w:space="0" w:color="auto"/>
              <w:left w:val="single" w:sz="6" w:space="0" w:color="auto"/>
              <w:bottom w:val="nil"/>
              <w:right w:val="nil"/>
            </w:tcBorders>
            <w:shd w:val="pct5" w:color="auto" w:fill="auto"/>
            <w:vAlign w:val="center"/>
          </w:tcPr>
          <w:p w14:paraId="72E18FBA" w14:textId="77777777" w:rsidR="009534E7" w:rsidRPr="009534E7" w:rsidRDefault="009534E7" w:rsidP="009534E7">
            <w:pPr>
              <w:autoSpaceDE w:val="0"/>
              <w:autoSpaceDN w:val="0"/>
              <w:ind w:right="-108"/>
              <w:jc w:val="center"/>
              <w:rPr>
                <w:rFonts w:eastAsia="MS Mincho"/>
                <w:noProof w:val="0"/>
                <w:sz w:val="16"/>
                <w:szCs w:val="16"/>
                <w:lang w:val="ru-RU" w:eastAsia="ja-JP"/>
              </w:rPr>
            </w:pPr>
            <w:r w:rsidRPr="009534E7">
              <w:rPr>
                <w:rFonts w:eastAsia="MS Mincho"/>
                <w:noProof w:val="0"/>
                <w:sz w:val="16"/>
                <w:szCs w:val="16"/>
                <w:lang w:eastAsia="ja-JP"/>
              </w:rPr>
              <w:t>U.M.</w:t>
            </w:r>
          </w:p>
        </w:tc>
        <w:tc>
          <w:tcPr>
            <w:tcW w:w="1701" w:type="dxa"/>
            <w:vMerge w:val="restart"/>
            <w:tcBorders>
              <w:top w:val="single" w:sz="6" w:space="0" w:color="auto"/>
              <w:left w:val="single" w:sz="6" w:space="0" w:color="auto"/>
              <w:bottom w:val="nil"/>
              <w:right w:val="nil"/>
            </w:tcBorders>
            <w:shd w:val="pct5" w:color="auto" w:fill="auto"/>
            <w:vAlign w:val="center"/>
          </w:tcPr>
          <w:p w14:paraId="5253D2D9" w14:textId="77777777" w:rsidR="009534E7" w:rsidRPr="009534E7" w:rsidRDefault="009534E7" w:rsidP="009534E7">
            <w:pPr>
              <w:autoSpaceDE w:val="0"/>
              <w:autoSpaceDN w:val="0"/>
              <w:ind w:right="-108"/>
              <w:jc w:val="center"/>
              <w:rPr>
                <w:rFonts w:eastAsia="MS Mincho"/>
                <w:noProof w:val="0"/>
                <w:sz w:val="16"/>
                <w:szCs w:val="16"/>
                <w:lang w:val="en-US" w:eastAsia="ja-JP"/>
              </w:rPr>
            </w:pPr>
            <w:r w:rsidRPr="009534E7">
              <w:rPr>
                <w:rFonts w:eastAsia="MS Mincho"/>
                <w:noProof w:val="0"/>
                <w:sz w:val="16"/>
                <w:szCs w:val="16"/>
                <w:lang w:eastAsia="ja-JP"/>
              </w:rPr>
              <w:t>Consum de resurse pe unitate de măsură</w:t>
            </w:r>
          </w:p>
        </w:tc>
      </w:tr>
      <w:tr w:rsidR="009534E7" w:rsidRPr="009534E7" w14:paraId="2156BA06" w14:textId="77777777" w:rsidTr="009534E7">
        <w:trPr>
          <w:cantSplit/>
          <w:trHeight w:val="184"/>
        </w:trPr>
        <w:tc>
          <w:tcPr>
            <w:tcW w:w="709" w:type="dxa"/>
            <w:vMerge/>
            <w:tcBorders>
              <w:top w:val="nil"/>
              <w:left w:val="single" w:sz="6" w:space="0" w:color="auto"/>
              <w:bottom w:val="single" w:sz="6" w:space="0" w:color="auto"/>
              <w:right w:val="single" w:sz="6" w:space="0" w:color="auto"/>
            </w:tcBorders>
            <w:shd w:val="pct5" w:color="auto" w:fill="auto"/>
            <w:vAlign w:val="center"/>
          </w:tcPr>
          <w:p w14:paraId="72F959D1" w14:textId="77777777" w:rsidR="009534E7" w:rsidRPr="009534E7" w:rsidRDefault="009534E7" w:rsidP="009534E7">
            <w:pPr>
              <w:autoSpaceDE w:val="0"/>
              <w:autoSpaceDN w:val="0"/>
              <w:jc w:val="center"/>
              <w:rPr>
                <w:rFonts w:eastAsia="MS Mincho"/>
                <w:noProof w:val="0"/>
                <w:sz w:val="16"/>
                <w:szCs w:val="16"/>
                <w:lang w:val="en-US" w:eastAsia="ja-JP"/>
              </w:rPr>
            </w:pPr>
          </w:p>
        </w:tc>
        <w:tc>
          <w:tcPr>
            <w:tcW w:w="1418" w:type="dxa"/>
            <w:vMerge/>
            <w:tcBorders>
              <w:top w:val="nil"/>
              <w:left w:val="single" w:sz="6" w:space="0" w:color="auto"/>
              <w:bottom w:val="single" w:sz="6" w:space="0" w:color="auto"/>
              <w:right w:val="single" w:sz="6" w:space="0" w:color="auto"/>
            </w:tcBorders>
            <w:shd w:val="pct5" w:color="auto" w:fill="auto"/>
            <w:vAlign w:val="center"/>
          </w:tcPr>
          <w:p w14:paraId="62F7A374" w14:textId="77777777" w:rsidR="009534E7" w:rsidRPr="009534E7" w:rsidRDefault="009534E7" w:rsidP="009534E7">
            <w:pPr>
              <w:autoSpaceDE w:val="0"/>
              <w:autoSpaceDN w:val="0"/>
              <w:jc w:val="center"/>
              <w:rPr>
                <w:rFonts w:eastAsia="MS Mincho"/>
                <w:noProof w:val="0"/>
                <w:sz w:val="16"/>
                <w:szCs w:val="16"/>
                <w:lang w:val="en-US" w:eastAsia="ja-JP"/>
              </w:rPr>
            </w:pPr>
          </w:p>
        </w:tc>
        <w:tc>
          <w:tcPr>
            <w:tcW w:w="5128" w:type="dxa"/>
            <w:vMerge/>
            <w:tcBorders>
              <w:top w:val="nil"/>
              <w:left w:val="single" w:sz="6" w:space="0" w:color="auto"/>
              <w:bottom w:val="single" w:sz="6" w:space="0" w:color="auto"/>
              <w:right w:val="single" w:sz="6" w:space="0" w:color="auto"/>
            </w:tcBorders>
            <w:shd w:val="pct5" w:color="auto" w:fill="auto"/>
            <w:vAlign w:val="center"/>
          </w:tcPr>
          <w:p w14:paraId="51469525" w14:textId="77777777" w:rsidR="009534E7" w:rsidRPr="009534E7" w:rsidRDefault="009534E7" w:rsidP="009534E7">
            <w:pPr>
              <w:autoSpaceDE w:val="0"/>
              <w:autoSpaceDN w:val="0"/>
              <w:jc w:val="center"/>
              <w:rPr>
                <w:rFonts w:eastAsia="MS Mincho"/>
                <w:noProof w:val="0"/>
                <w:sz w:val="16"/>
                <w:szCs w:val="16"/>
                <w:lang w:val="en-US" w:eastAsia="ja-JP"/>
              </w:rPr>
            </w:pPr>
          </w:p>
        </w:tc>
        <w:tc>
          <w:tcPr>
            <w:tcW w:w="1276" w:type="dxa"/>
            <w:vMerge/>
            <w:tcBorders>
              <w:top w:val="nil"/>
              <w:left w:val="single" w:sz="6" w:space="0" w:color="auto"/>
              <w:bottom w:val="single" w:sz="6" w:space="0" w:color="auto"/>
              <w:right w:val="single" w:sz="6" w:space="0" w:color="auto"/>
            </w:tcBorders>
            <w:shd w:val="pct5" w:color="auto" w:fill="auto"/>
            <w:vAlign w:val="center"/>
          </w:tcPr>
          <w:p w14:paraId="1BD49DE3" w14:textId="77777777" w:rsidR="009534E7" w:rsidRPr="009534E7" w:rsidRDefault="009534E7" w:rsidP="009534E7">
            <w:pPr>
              <w:autoSpaceDE w:val="0"/>
              <w:autoSpaceDN w:val="0"/>
              <w:jc w:val="center"/>
              <w:rPr>
                <w:rFonts w:eastAsia="MS Mincho"/>
                <w:noProof w:val="0"/>
                <w:sz w:val="16"/>
                <w:szCs w:val="16"/>
                <w:lang w:val="en-US" w:eastAsia="ja-JP"/>
              </w:rPr>
            </w:pPr>
          </w:p>
        </w:tc>
        <w:tc>
          <w:tcPr>
            <w:tcW w:w="1701" w:type="dxa"/>
            <w:vMerge/>
            <w:tcBorders>
              <w:top w:val="nil"/>
              <w:left w:val="single" w:sz="6" w:space="0" w:color="auto"/>
              <w:bottom w:val="single" w:sz="6" w:space="0" w:color="auto"/>
              <w:right w:val="single" w:sz="6" w:space="0" w:color="auto"/>
            </w:tcBorders>
            <w:shd w:val="pct5" w:color="auto" w:fill="auto"/>
            <w:vAlign w:val="center"/>
          </w:tcPr>
          <w:p w14:paraId="46B9C117" w14:textId="77777777" w:rsidR="009534E7" w:rsidRPr="009534E7" w:rsidRDefault="009534E7" w:rsidP="009534E7">
            <w:pPr>
              <w:autoSpaceDE w:val="0"/>
              <w:autoSpaceDN w:val="0"/>
              <w:jc w:val="center"/>
              <w:rPr>
                <w:rFonts w:eastAsia="MS Mincho"/>
                <w:noProof w:val="0"/>
                <w:sz w:val="16"/>
                <w:szCs w:val="16"/>
                <w:lang w:val="en-US" w:eastAsia="ja-JP"/>
              </w:rPr>
            </w:pPr>
          </w:p>
        </w:tc>
      </w:tr>
    </w:tbl>
    <w:p w14:paraId="172B3F97" w14:textId="77777777" w:rsidR="009534E7" w:rsidRPr="009534E7" w:rsidRDefault="009534E7" w:rsidP="009534E7">
      <w:pPr>
        <w:autoSpaceDE w:val="0"/>
        <w:autoSpaceDN w:val="0"/>
        <w:rPr>
          <w:rFonts w:eastAsia="MS Mincho"/>
          <w:noProof w:val="0"/>
          <w:sz w:val="2"/>
          <w:szCs w:val="2"/>
          <w:lang w:val="en-US" w:eastAsia="ja-JP"/>
        </w:rPr>
      </w:pPr>
    </w:p>
    <w:tbl>
      <w:tblPr>
        <w:tblW w:w="10232" w:type="dxa"/>
        <w:tblInd w:w="-459" w:type="dxa"/>
        <w:tblLayout w:type="fixed"/>
        <w:tblLook w:val="0000" w:firstRow="0" w:lastRow="0" w:firstColumn="0" w:lastColumn="0" w:noHBand="0" w:noVBand="0"/>
      </w:tblPr>
      <w:tblGrid>
        <w:gridCol w:w="709"/>
        <w:gridCol w:w="1418"/>
        <w:gridCol w:w="5128"/>
        <w:gridCol w:w="1276"/>
        <w:gridCol w:w="1701"/>
      </w:tblGrid>
      <w:tr w:rsidR="009534E7" w:rsidRPr="009534E7" w14:paraId="0B5C0DD4" w14:textId="77777777" w:rsidTr="009534E7">
        <w:trPr>
          <w:cantSplit/>
          <w:tblHeader/>
        </w:trPr>
        <w:tc>
          <w:tcPr>
            <w:tcW w:w="709" w:type="dxa"/>
            <w:tcBorders>
              <w:top w:val="single" w:sz="6" w:space="0" w:color="auto"/>
              <w:left w:val="single" w:sz="6" w:space="0" w:color="auto"/>
              <w:bottom w:val="double" w:sz="6" w:space="0" w:color="auto"/>
              <w:right w:val="nil"/>
            </w:tcBorders>
            <w:shd w:val="pct5" w:color="auto" w:fill="auto"/>
          </w:tcPr>
          <w:p w14:paraId="71333B4D" w14:textId="77777777" w:rsidR="009534E7" w:rsidRPr="009534E7" w:rsidRDefault="009534E7" w:rsidP="009534E7">
            <w:pPr>
              <w:autoSpaceDE w:val="0"/>
              <w:autoSpaceDN w:val="0"/>
              <w:ind w:right="-108"/>
              <w:jc w:val="center"/>
              <w:rPr>
                <w:rFonts w:eastAsia="MS Mincho"/>
                <w:noProof w:val="0"/>
                <w:sz w:val="16"/>
                <w:szCs w:val="16"/>
                <w:lang w:val="ru-RU" w:eastAsia="ja-JP"/>
              </w:rPr>
            </w:pPr>
            <w:r w:rsidRPr="009534E7">
              <w:rPr>
                <w:rFonts w:eastAsia="MS Mincho"/>
                <w:noProof w:val="0"/>
                <w:sz w:val="16"/>
                <w:szCs w:val="16"/>
                <w:lang w:val="ru-RU" w:eastAsia="ja-JP"/>
              </w:rPr>
              <w:t>1</w:t>
            </w:r>
          </w:p>
        </w:tc>
        <w:tc>
          <w:tcPr>
            <w:tcW w:w="1418" w:type="dxa"/>
            <w:tcBorders>
              <w:top w:val="single" w:sz="6" w:space="0" w:color="auto"/>
              <w:left w:val="single" w:sz="6" w:space="0" w:color="auto"/>
              <w:bottom w:val="double" w:sz="6" w:space="0" w:color="auto"/>
              <w:right w:val="nil"/>
            </w:tcBorders>
            <w:shd w:val="pct5" w:color="auto" w:fill="auto"/>
          </w:tcPr>
          <w:p w14:paraId="5576E2B2" w14:textId="77777777" w:rsidR="009534E7" w:rsidRPr="009534E7" w:rsidRDefault="009534E7" w:rsidP="009534E7">
            <w:pPr>
              <w:autoSpaceDE w:val="0"/>
              <w:autoSpaceDN w:val="0"/>
              <w:ind w:right="-108"/>
              <w:jc w:val="center"/>
              <w:rPr>
                <w:rFonts w:eastAsia="MS Mincho"/>
                <w:noProof w:val="0"/>
                <w:sz w:val="16"/>
                <w:szCs w:val="16"/>
                <w:lang w:val="ru-RU" w:eastAsia="ja-JP"/>
              </w:rPr>
            </w:pPr>
            <w:r w:rsidRPr="009534E7">
              <w:rPr>
                <w:rFonts w:eastAsia="MS Mincho"/>
                <w:noProof w:val="0"/>
                <w:sz w:val="16"/>
                <w:szCs w:val="16"/>
                <w:lang w:val="ru-RU" w:eastAsia="ja-JP"/>
              </w:rPr>
              <w:t>2</w:t>
            </w:r>
          </w:p>
        </w:tc>
        <w:tc>
          <w:tcPr>
            <w:tcW w:w="5128" w:type="dxa"/>
            <w:tcBorders>
              <w:top w:val="single" w:sz="6" w:space="0" w:color="auto"/>
              <w:left w:val="single" w:sz="6" w:space="0" w:color="auto"/>
              <w:bottom w:val="double" w:sz="6" w:space="0" w:color="auto"/>
              <w:right w:val="nil"/>
            </w:tcBorders>
            <w:shd w:val="pct5" w:color="auto" w:fill="auto"/>
          </w:tcPr>
          <w:p w14:paraId="4CE3ABE4" w14:textId="77777777" w:rsidR="009534E7" w:rsidRPr="009534E7" w:rsidRDefault="009534E7" w:rsidP="009534E7">
            <w:pPr>
              <w:autoSpaceDE w:val="0"/>
              <w:autoSpaceDN w:val="0"/>
              <w:jc w:val="center"/>
              <w:rPr>
                <w:rFonts w:eastAsia="MS Mincho"/>
                <w:noProof w:val="0"/>
                <w:sz w:val="16"/>
                <w:szCs w:val="16"/>
                <w:lang w:val="ru-RU" w:eastAsia="ja-JP"/>
              </w:rPr>
            </w:pPr>
            <w:r w:rsidRPr="009534E7">
              <w:rPr>
                <w:rFonts w:eastAsia="MS Mincho"/>
                <w:noProof w:val="0"/>
                <w:sz w:val="16"/>
                <w:szCs w:val="16"/>
                <w:lang w:val="ru-RU" w:eastAsia="ja-JP"/>
              </w:rPr>
              <w:t>3</w:t>
            </w:r>
          </w:p>
        </w:tc>
        <w:tc>
          <w:tcPr>
            <w:tcW w:w="1276" w:type="dxa"/>
            <w:tcBorders>
              <w:top w:val="single" w:sz="6" w:space="0" w:color="auto"/>
              <w:left w:val="single" w:sz="6" w:space="0" w:color="auto"/>
              <w:bottom w:val="double" w:sz="6" w:space="0" w:color="auto"/>
              <w:right w:val="nil"/>
            </w:tcBorders>
            <w:shd w:val="pct5" w:color="auto" w:fill="auto"/>
          </w:tcPr>
          <w:p w14:paraId="554632E0" w14:textId="77777777" w:rsidR="009534E7" w:rsidRPr="009534E7" w:rsidRDefault="009534E7" w:rsidP="009534E7">
            <w:pPr>
              <w:autoSpaceDE w:val="0"/>
              <w:autoSpaceDN w:val="0"/>
              <w:ind w:right="-108"/>
              <w:jc w:val="center"/>
              <w:rPr>
                <w:rFonts w:eastAsia="MS Mincho"/>
                <w:noProof w:val="0"/>
                <w:sz w:val="16"/>
                <w:szCs w:val="16"/>
                <w:lang w:val="ru-RU" w:eastAsia="ja-JP"/>
              </w:rPr>
            </w:pPr>
            <w:r w:rsidRPr="009534E7">
              <w:rPr>
                <w:rFonts w:eastAsia="MS Mincho"/>
                <w:noProof w:val="0"/>
                <w:sz w:val="16"/>
                <w:szCs w:val="16"/>
                <w:lang w:val="ru-RU" w:eastAsia="ja-JP"/>
              </w:rPr>
              <w:t>4</w:t>
            </w:r>
          </w:p>
        </w:tc>
        <w:tc>
          <w:tcPr>
            <w:tcW w:w="1701" w:type="dxa"/>
            <w:tcBorders>
              <w:top w:val="single" w:sz="6" w:space="0" w:color="auto"/>
              <w:left w:val="single" w:sz="6" w:space="0" w:color="auto"/>
              <w:bottom w:val="double" w:sz="6" w:space="0" w:color="auto"/>
              <w:right w:val="nil"/>
            </w:tcBorders>
            <w:shd w:val="pct5" w:color="auto" w:fill="auto"/>
          </w:tcPr>
          <w:p w14:paraId="011AAE8B" w14:textId="77777777" w:rsidR="009534E7" w:rsidRPr="009534E7" w:rsidRDefault="009534E7" w:rsidP="009534E7">
            <w:pPr>
              <w:autoSpaceDE w:val="0"/>
              <w:autoSpaceDN w:val="0"/>
              <w:ind w:right="-108"/>
              <w:jc w:val="center"/>
              <w:rPr>
                <w:rFonts w:eastAsia="MS Mincho"/>
                <w:noProof w:val="0"/>
                <w:sz w:val="16"/>
                <w:szCs w:val="16"/>
                <w:lang w:val="ru-RU" w:eastAsia="ja-JP"/>
              </w:rPr>
            </w:pPr>
            <w:r w:rsidRPr="009534E7">
              <w:rPr>
                <w:rFonts w:eastAsia="MS Mincho"/>
                <w:noProof w:val="0"/>
                <w:sz w:val="16"/>
                <w:szCs w:val="16"/>
                <w:lang w:val="ru-RU" w:eastAsia="ja-JP"/>
              </w:rPr>
              <w:t>5</w:t>
            </w:r>
          </w:p>
        </w:tc>
      </w:tr>
      <w:tr w:rsidR="009534E7" w:rsidRPr="009534E7" w14:paraId="7E888B45"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58B2846" w14:textId="77777777" w:rsidR="009534E7" w:rsidRPr="009534E7" w:rsidRDefault="009534E7" w:rsidP="009534E7">
            <w:pPr>
              <w:autoSpaceDE w:val="0"/>
              <w:autoSpaceDN w:val="0"/>
              <w:jc w:val="center"/>
              <w:rPr>
                <w:rFonts w:eastAsia="MS Mincho"/>
                <w:noProof w:val="0"/>
                <w:sz w:val="16"/>
                <w:szCs w:val="16"/>
                <w:lang w:val="ru-RU" w:eastAsia="ja-JP"/>
              </w:rPr>
            </w:pPr>
          </w:p>
        </w:tc>
        <w:tc>
          <w:tcPr>
            <w:tcW w:w="1418" w:type="dxa"/>
            <w:tcBorders>
              <w:top w:val="single" w:sz="4" w:space="0" w:color="auto"/>
              <w:bottom w:val="single" w:sz="4" w:space="0" w:color="auto"/>
            </w:tcBorders>
          </w:tcPr>
          <w:p w14:paraId="2694F05B" w14:textId="77777777" w:rsidR="009534E7" w:rsidRPr="009534E7" w:rsidRDefault="009534E7" w:rsidP="009534E7">
            <w:pPr>
              <w:autoSpaceDE w:val="0"/>
              <w:autoSpaceDN w:val="0"/>
              <w:rPr>
                <w:rFonts w:eastAsia="MS Mincho"/>
                <w:noProof w:val="0"/>
                <w:sz w:val="16"/>
                <w:szCs w:val="16"/>
                <w:lang w:val="ru-RU" w:eastAsia="ja-JP"/>
              </w:rPr>
            </w:pPr>
          </w:p>
        </w:tc>
        <w:tc>
          <w:tcPr>
            <w:tcW w:w="5128" w:type="dxa"/>
            <w:tcBorders>
              <w:top w:val="single" w:sz="4" w:space="0" w:color="auto"/>
              <w:bottom w:val="single" w:sz="4" w:space="0" w:color="auto"/>
            </w:tcBorders>
          </w:tcPr>
          <w:p w14:paraId="3AD58E41" w14:textId="77777777" w:rsidR="009534E7" w:rsidRPr="009534E7" w:rsidRDefault="009534E7" w:rsidP="009534E7">
            <w:pPr>
              <w:autoSpaceDE w:val="0"/>
              <w:autoSpaceDN w:val="0"/>
              <w:rPr>
                <w:rFonts w:eastAsia="MS Mincho"/>
                <w:b/>
                <w:bCs/>
                <w:noProof w:val="0"/>
                <w:sz w:val="22"/>
                <w:szCs w:val="22"/>
                <w:lang w:val="en-US" w:eastAsia="ja-JP"/>
              </w:rPr>
            </w:pPr>
            <w:r w:rsidRPr="009534E7">
              <w:rPr>
                <w:rFonts w:eastAsia="MS Mincho"/>
                <w:b/>
                <w:bCs/>
                <w:noProof w:val="0"/>
                <w:sz w:val="22"/>
                <w:szCs w:val="22"/>
                <w:lang w:val="ru-RU" w:eastAsia="ja-JP"/>
              </w:rPr>
              <w:t xml:space="preserve">1. </w:t>
            </w:r>
            <w:proofErr w:type="spellStart"/>
            <w:r w:rsidRPr="009534E7">
              <w:rPr>
                <w:rFonts w:eastAsia="MS Mincho"/>
                <w:b/>
                <w:bCs/>
                <w:noProof w:val="0"/>
                <w:sz w:val="22"/>
                <w:szCs w:val="22"/>
                <w:lang w:val="ru-RU" w:eastAsia="ja-JP"/>
              </w:rPr>
              <w:t>Reteaua</w:t>
            </w:r>
            <w:proofErr w:type="spellEnd"/>
            <w:r w:rsidRPr="009534E7">
              <w:rPr>
                <w:rFonts w:eastAsia="MS Mincho"/>
                <w:b/>
                <w:bCs/>
                <w:noProof w:val="0"/>
                <w:sz w:val="22"/>
                <w:szCs w:val="22"/>
                <w:lang w:val="ru-RU" w:eastAsia="ja-JP"/>
              </w:rPr>
              <w:t xml:space="preserve"> </w:t>
            </w:r>
            <w:proofErr w:type="spellStart"/>
            <w:r w:rsidRPr="009534E7">
              <w:rPr>
                <w:rFonts w:eastAsia="MS Mincho"/>
                <w:b/>
                <w:bCs/>
                <w:noProof w:val="0"/>
                <w:sz w:val="22"/>
                <w:szCs w:val="22"/>
                <w:lang w:val="ru-RU" w:eastAsia="ja-JP"/>
              </w:rPr>
              <w:t>de</w:t>
            </w:r>
            <w:proofErr w:type="spellEnd"/>
            <w:r w:rsidRPr="009534E7">
              <w:rPr>
                <w:rFonts w:eastAsia="MS Mincho"/>
                <w:b/>
                <w:bCs/>
                <w:noProof w:val="0"/>
                <w:sz w:val="22"/>
                <w:szCs w:val="22"/>
                <w:lang w:val="ru-RU" w:eastAsia="ja-JP"/>
              </w:rPr>
              <w:t xml:space="preserve"> </w:t>
            </w:r>
            <w:proofErr w:type="spellStart"/>
            <w:r w:rsidRPr="009534E7">
              <w:rPr>
                <w:rFonts w:eastAsia="MS Mincho"/>
                <w:b/>
                <w:bCs/>
                <w:noProof w:val="0"/>
                <w:sz w:val="22"/>
                <w:szCs w:val="22"/>
                <w:lang w:val="ru-RU" w:eastAsia="ja-JP"/>
              </w:rPr>
              <w:t>apa</w:t>
            </w:r>
            <w:proofErr w:type="spellEnd"/>
          </w:p>
          <w:p w14:paraId="2DBF1A1F" w14:textId="77777777" w:rsidR="009534E7" w:rsidRPr="009534E7" w:rsidRDefault="009534E7" w:rsidP="009534E7">
            <w:pPr>
              <w:autoSpaceDE w:val="0"/>
              <w:autoSpaceDN w:val="0"/>
              <w:rPr>
                <w:rFonts w:eastAsia="MS Mincho"/>
                <w:noProof w:val="0"/>
                <w:sz w:val="16"/>
                <w:szCs w:val="16"/>
                <w:lang w:val="ru-RU" w:eastAsia="ja-JP"/>
              </w:rPr>
            </w:pPr>
          </w:p>
        </w:tc>
        <w:tc>
          <w:tcPr>
            <w:tcW w:w="1276" w:type="dxa"/>
            <w:tcBorders>
              <w:top w:val="single" w:sz="4" w:space="0" w:color="auto"/>
              <w:bottom w:val="single" w:sz="4" w:space="0" w:color="auto"/>
            </w:tcBorders>
          </w:tcPr>
          <w:p w14:paraId="1759EE2E" w14:textId="77777777" w:rsidR="009534E7" w:rsidRPr="009534E7" w:rsidRDefault="009534E7" w:rsidP="009534E7">
            <w:pPr>
              <w:autoSpaceDE w:val="0"/>
              <w:autoSpaceDN w:val="0"/>
              <w:rPr>
                <w:rFonts w:eastAsia="MS Mincho"/>
                <w:noProof w:val="0"/>
                <w:sz w:val="16"/>
                <w:szCs w:val="16"/>
                <w:lang w:val="ru-RU" w:eastAsia="ja-JP"/>
              </w:rPr>
            </w:pPr>
          </w:p>
        </w:tc>
        <w:tc>
          <w:tcPr>
            <w:tcW w:w="1701" w:type="dxa"/>
            <w:tcBorders>
              <w:top w:val="single" w:sz="4" w:space="0" w:color="auto"/>
              <w:bottom w:val="single" w:sz="4" w:space="0" w:color="auto"/>
            </w:tcBorders>
          </w:tcPr>
          <w:p w14:paraId="70132929" w14:textId="77777777" w:rsidR="009534E7" w:rsidRPr="009534E7" w:rsidRDefault="009534E7" w:rsidP="009534E7">
            <w:pPr>
              <w:autoSpaceDE w:val="0"/>
              <w:autoSpaceDN w:val="0"/>
              <w:rPr>
                <w:rFonts w:eastAsia="MS Mincho"/>
                <w:noProof w:val="0"/>
                <w:sz w:val="16"/>
                <w:szCs w:val="16"/>
                <w:lang w:val="ru-RU" w:eastAsia="ja-JP"/>
              </w:rPr>
            </w:pPr>
          </w:p>
        </w:tc>
      </w:tr>
      <w:tr w:rsidR="009534E7" w:rsidRPr="009534E7" w14:paraId="0047C3EE"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753E4A7" w14:textId="77777777" w:rsidR="009534E7" w:rsidRPr="009534E7" w:rsidRDefault="009534E7" w:rsidP="009534E7">
            <w:pPr>
              <w:autoSpaceDE w:val="0"/>
              <w:autoSpaceDN w:val="0"/>
              <w:jc w:val="center"/>
              <w:rPr>
                <w:rFonts w:eastAsia="MS Mincho"/>
                <w:noProof w:val="0"/>
                <w:sz w:val="16"/>
                <w:szCs w:val="16"/>
                <w:lang w:val="ru-RU" w:eastAsia="ja-JP"/>
              </w:rPr>
            </w:pPr>
          </w:p>
        </w:tc>
        <w:tc>
          <w:tcPr>
            <w:tcW w:w="1418" w:type="dxa"/>
            <w:tcBorders>
              <w:top w:val="single" w:sz="4" w:space="0" w:color="auto"/>
              <w:bottom w:val="single" w:sz="4" w:space="0" w:color="auto"/>
            </w:tcBorders>
          </w:tcPr>
          <w:p w14:paraId="4877CDFB" w14:textId="77777777" w:rsidR="009534E7" w:rsidRPr="009534E7" w:rsidRDefault="009534E7" w:rsidP="009534E7">
            <w:pPr>
              <w:autoSpaceDE w:val="0"/>
              <w:autoSpaceDN w:val="0"/>
              <w:rPr>
                <w:rFonts w:eastAsia="MS Mincho"/>
                <w:noProof w:val="0"/>
                <w:sz w:val="16"/>
                <w:szCs w:val="16"/>
                <w:lang w:val="ru-RU" w:eastAsia="ja-JP"/>
              </w:rPr>
            </w:pPr>
          </w:p>
        </w:tc>
        <w:tc>
          <w:tcPr>
            <w:tcW w:w="5128" w:type="dxa"/>
            <w:tcBorders>
              <w:top w:val="single" w:sz="4" w:space="0" w:color="auto"/>
              <w:bottom w:val="single" w:sz="4" w:space="0" w:color="auto"/>
            </w:tcBorders>
          </w:tcPr>
          <w:p w14:paraId="372604EE" w14:textId="77777777" w:rsidR="009534E7" w:rsidRPr="009534E7" w:rsidRDefault="009534E7" w:rsidP="009534E7">
            <w:pPr>
              <w:autoSpaceDE w:val="0"/>
              <w:autoSpaceDN w:val="0"/>
              <w:rPr>
                <w:rFonts w:eastAsia="MS Mincho"/>
                <w:b/>
                <w:bCs/>
                <w:noProof w:val="0"/>
                <w:sz w:val="22"/>
                <w:szCs w:val="22"/>
                <w:lang w:val="en-US" w:eastAsia="ja-JP"/>
              </w:rPr>
            </w:pPr>
            <w:r w:rsidRPr="009534E7">
              <w:rPr>
                <w:rFonts w:eastAsia="MS Mincho"/>
                <w:b/>
                <w:bCs/>
                <w:noProof w:val="0"/>
                <w:sz w:val="22"/>
                <w:szCs w:val="22"/>
                <w:lang w:val="ru-RU" w:eastAsia="ja-JP"/>
              </w:rPr>
              <w:t xml:space="preserve">1.1. </w:t>
            </w:r>
            <w:proofErr w:type="spellStart"/>
            <w:r w:rsidRPr="009534E7">
              <w:rPr>
                <w:rFonts w:eastAsia="MS Mincho"/>
                <w:b/>
                <w:bCs/>
                <w:noProof w:val="0"/>
                <w:sz w:val="22"/>
                <w:szCs w:val="22"/>
                <w:lang w:val="ru-RU" w:eastAsia="ja-JP"/>
              </w:rPr>
              <w:t>Lucrari</w:t>
            </w:r>
            <w:proofErr w:type="spellEnd"/>
            <w:r w:rsidRPr="009534E7">
              <w:rPr>
                <w:rFonts w:eastAsia="MS Mincho"/>
                <w:b/>
                <w:bCs/>
                <w:noProof w:val="0"/>
                <w:sz w:val="22"/>
                <w:szCs w:val="22"/>
                <w:lang w:val="ru-RU" w:eastAsia="ja-JP"/>
              </w:rPr>
              <w:t xml:space="preserve"> </w:t>
            </w:r>
            <w:proofErr w:type="spellStart"/>
            <w:r w:rsidRPr="009534E7">
              <w:rPr>
                <w:rFonts w:eastAsia="MS Mincho"/>
                <w:b/>
                <w:bCs/>
                <w:noProof w:val="0"/>
                <w:sz w:val="22"/>
                <w:szCs w:val="22"/>
                <w:lang w:val="ru-RU" w:eastAsia="ja-JP"/>
              </w:rPr>
              <w:t>de</w:t>
            </w:r>
            <w:proofErr w:type="spellEnd"/>
            <w:r w:rsidRPr="009534E7">
              <w:rPr>
                <w:rFonts w:eastAsia="MS Mincho"/>
                <w:b/>
                <w:bCs/>
                <w:noProof w:val="0"/>
                <w:sz w:val="22"/>
                <w:szCs w:val="22"/>
                <w:lang w:val="ru-RU" w:eastAsia="ja-JP"/>
              </w:rPr>
              <w:t xml:space="preserve"> </w:t>
            </w:r>
            <w:proofErr w:type="spellStart"/>
            <w:r w:rsidRPr="009534E7">
              <w:rPr>
                <w:rFonts w:eastAsia="MS Mincho"/>
                <w:b/>
                <w:bCs/>
                <w:noProof w:val="0"/>
                <w:sz w:val="22"/>
                <w:szCs w:val="22"/>
                <w:lang w:val="ru-RU" w:eastAsia="ja-JP"/>
              </w:rPr>
              <w:t>terasament</w:t>
            </w:r>
            <w:proofErr w:type="spellEnd"/>
          </w:p>
          <w:p w14:paraId="4897E3C5" w14:textId="77777777" w:rsidR="009534E7" w:rsidRPr="009534E7" w:rsidRDefault="009534E7" w:rsidP="009534E7">
            <w:pPr>
              <w:autoSpaceDE w:val="0"/>
              <w:autoSpaceDN w:val="0"/>
              <w:rPr>
                <w:rFonts w:eastAsia="MS Mincho"/>
                <w:noProof w:val="0"/>
                <w:sz w:val="16"/>
                <w:szCs w:val="16"/>
                <w:lang w:val="ru-RU" w:eastAsia="ja-JP"/>
              </w:rPr>
            </w:pPr>
          </w:p>
        </w:tc>
        <w:tc>
          <w:tcPr>
            <w:tcW w:w="1276" w:type="dxa"/>
            <w:tcBorders>
              <w:top w:val="single" w:sz="4" w:space="0" w:color="auto"/>
              <w:bottom w:val="single" w:sz="4" w:space="0" w:color="auto"/>
            </w:tcBorders>
          </w:tcPr>
          <w:p w14:paraId="0609D715" w14:textId="77777777" w:rsidR="009534E7" w:rsidRPr="009534E7" w:rsidRDefault="009534E7" w:rsidP="009534E7">
            <w:pPr>
              <w:autoSpaceDE w:val="0"/>
              <w:autoSpaceDN w:val="0"/>
              <w:rPr>
                <w:rFonts w:eastAsia="MS Mincho"/>
                <w:noProof w:val="0"/>
                <w:sz w:val="16"/>
                <w:szCs w:val="16"/>
                <w:lang w:val="ru-RU" w:eastAsia="ja-JP"/>
              </w:rPr>
            </w:pPr>
          </w:p>
        </w:tc>
        <w:tc>
          <w:tcPr>
            <w:tcW w:w="1701" w:type="dxa"/>
            <w:tcBorders>
              <w:top w:val="single" w:sz="4" w:space="0" w:color="auto"/>
              <w:bottom w:val="single" w:sz="4" w:space="0" w:color="auto"/>
            </w:tcBorders>
          </w:tcPr>
          <w:p w14:paraId="428D044A" w14:textId="77777777" w:rsidR="009534E7" w:rsidRPr="009534E7" w:rsidRDefault="009534E7" w:rsidP="009534E7">
            <w:pPr>
              <w:autoSpaceDE w:val="0"/>
              <w:autoSpaceDN w:val="0"/>
              <w:rPr>
                <w:rFonts w:eastAsia="MS Mincho"/>
                <w:noProof w:val="0"/>
                <w:sz w:val="16"/>
                <w:szCs w:val="16"/>
                <w:lang w:val="ru-RU" w:eastAsia="ja-JP"/>
              </w:rPr>
            </w:pPr>
          </w:p>
        </w:tc>
      </w:tr>
      <w:tr w:rsidR="009534E7" w:rsidRPr="009534E7" w14:paraId="67407F8E" w14:textId="77777777" w:rsidTr="009534E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C342D71" w14:textId="77777777" w:rsidR="009534E7" w:rsidRPr="009534E7" w:rsidRDefault="009534E7" w:rsidP="009534E7">
            <w:pPr>
              <w:autoSpaceDE w:val="0"/>
              <w:autoSpaceDN w:val="0"/>
              <w:rPr>
                <w:rFonts w:eastAsia="MS Mincho"/>
                <w:noProof w:val="0"/>
                <w:sz w:val="18"/>
                <w:szCs w:val="18"/>
                <w:lang w:val="ru-RU" w:eastAsia="ja-JP"/>
              </w:rPr>
            </w:pPr>
            <w:r w:rsidRPr="009534E7">
              <w:rPr>
                <w:rFonts w:eastAsia="MS Mincho"/>
                <w:noProof w:val="0"/>
                <w:sz w:val="18"/>
                <w:szCs w:val="18"/>
                <w:lang w:val="ru-RU" w:eastAsia="ja-JP"/>
              </w:rPr>
              <w:t>1</w:t>
            </w:r>
          </w:p>
        </w:tc>
        <w:tc>
          <w:tcPr>
            <w:tcW w:w="1418" w:type="dxa"/>
            <w:tcBorders>
              <w:top w:val="single" w:sz="4" w:space="0" w:color="auto"/>
              <w:bottom w:val="single" w:sz="4" w:space="0" w:color="auto"/>
            </w:tcBorders>
          </w:tcPr>
          <w:p w14:paraId="58C039CB" w14:textId="77777777" w:rsidR="009534E7" w:rsidRPr="009534E7" w:rsidRDefault="009534E7" w:rsidP="009534E7">
            <w:pPr>
              <w:autoSpaceDE w:val="0"/>
              <w:autoSpaceDN w:val="0"/>
              <w:rPr>
                <w:rFonts w:eastAsia="MS Mincho"/>
                <w:noProof w:val="0"/>
                <w:sz w:val="18"/>
                <w:szCs w:val="18"/>
                <w:lang w:val="en-US" w:eastAsia="ja-JP"/>
              </w:rPr>
            </w:pPr>
            <w:r w:rsidRPr="009534E7">
              <w:rPr>
                <w:rFonts w:eastAsia="MS Mincho"/>
                <w:noProof w:val="0"/>
                <w:sz w:val="18"/>
                <w:szCs w:val="18"/>
                <w:lang w:val="en-US" w:eastAsia="ja-JP"/>
              </w:rPr>
              <w:t>TsC02B1</w:t>
            </w:r>
          </w:p>
          <w:p w14:paraId="6175FEA1" w14:textId="77777777" w:rsidR="009534E7" w:rsidRPr="009534E7" w:rsidRDefault="009534E7" w:rsidP="009534E7">
            <w:pPr>
              <w:autoSpaceDE w:val="0"/>
              <w:autoSpaceDN w:val="0"/>
              <w:rPr>
                <w:rFonts w:eastAsia="MS Mincho"/>
                <w:noProof w:val="0"/>
                <w:sz w:val="2"/>
                <w:szCs w:val="2"/>
                <w:lang w:val="ru-RU" w:eastAsia="ja-JP"/>
              </w:rPr>
            </w:pPr>
          </w:p>
        </w:tc>
        <w:tc>
          <w:tcPr>
            <w:tcW w:w="5128" w:type="dxa"/>
            <w:tcBorders>
              <w:top w:val="single" w:sz="4" w:space="0" w:color="auto"/>
              <w:bottom w:val="single" w:sz="4" w:space="0" w:color="auto"/>
            </w:tcBorders>
          </w:tcPr>
          <w:p w14:paraId="06B6572F" w14:textId="77777777" w:rsidR="009534E7" w:rsidRPr="009534E7" w:rsidRDefault="009534E7" w:rsidP="009534E7">
            <w:pPr>
              <w:autoSpaceDE w:val="0"/>
              <w:autoSpaceDN w:val="0"/>
              <w:rPr>
                <w:rFonts w:eastAsia="MS Mincho"/>
                <w:noProof w:val="0"/>
                <w:lang w:val="ru-RU" w:eastAsia="ja-JP"/>
              </w:rPr>
            </w:pPr>
            <w:proofErr w:type="spellStart"/>
            <w:r w:rsidRPr="009534E7">
              <w:rPr>
                <w:rFonts w:eastAsia="MS Mincho"/>
                <w:noProof w:val="0"/>
                <w:lang w:val="en-US" w:eastAsia="ja-JP"/>
              </w:rPr>
              <w:t>Sapatura</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mecanica</w:t>
            </w:r>
            <w:proofErr w:type="spellEnd"/>
            <w:r w:rsidRPr="009534E7">
              <w:rPr>
                <w:rFonts w:eastAsia="MS Mincho"/>
                <w:noProof w:val="0"/>
                <w:lang w:val="en-US" w:eastAsia="ja-JP"/>
              </w:rPr>
              <w:t xml:space="preserve"> cu excavator pe </w:t>
            </w:r>
            <w:proofErr w:type="spellStart"/>
            <w:r w:rsidRPr="009534E7">
              <w:rPr>
                <w:rFonts w:eastAsia="MS Mincho"/>
                <w:noProof w:val="0"/>
                <w:lang w:val="en-US" w:eastAsia="ja-JP"/>
              </w:rPr>
              <w:t>pneuri</w:t>
            </w:r>
            <w:proofErr w:type="spellEnd"/>
            <w:r w:rsidRPr="009534E7">
              <w:rPr>
                <w:rFonts w:eastAsia="MS Mincho"/>
                <w:noProof w:val="0"/>
                <w:lang w:val="en-US" w:eastAsia="ja-JP"/>
              </w:rPr>
              <w:t xml:space="preserve"> de 0,21-0,39 mc, cu </w:t>
            </w:r>
            <w:proofErr w:type="spellStart"/>
            <w:r w:rsidRPr="009534E7">
              <w:rPr>
                <w:rFonts w:eastAsia="MS Mincho"/>
                <w:noProof w:val="0"/>
                <w:lang w:val="en-US" w:eastAsia="ja-JP"/>
              </w:rPr>
              <w:t>comanda</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hidraulica</w:t>
            </w:r>
            <w:proofErr w:type="spellEnd"/>
            <w:r w:rsidRPr="009534E7">
              <w:rPr>
                <w:rFonts w:eastAsia="MS Mincho"/>
                <w:noProof w:val="0"/>
                <w:lang w:val="en-US" w:eastAsia="ja-JP"/>
              </w:rPr>
              <w:t xml:space="preserve">, in </w:t>
            </w:r>
            <w:proofErr w:type="spellStart"/>
            <w:r w:rsidRPr="009534E7">
              <w:rPr>
                <w:rFonts w:eastAsia="MS Mincho"/>
                <w:noProof w:val="0"/>
                <w:lang w:val="en-US" w:eastAsia="ja-JP"/>
              </w:rPr>
              <w:t>pamint</w:t>
            </w:r>
            <w:proofErr w:type="spellEnd"/>
            <w:r w:rsidRPr="009534E7">
              <w:rPr>
                <w:rFonts w:eastAsia="MS Mincho"/>
                <w:noProof w:val="0"/>
                <w:lang w:val="en-US" w:eastAsia="ja-JP"/>
              </w:rPr>
              <w:t xml:space="preserve"> cu </w:t>
            </w:r>
            <w:proofErr w:type="spellStart"/>
            <w:r w:rsidRPr="009534E7">
              <w:rPr>
                <w:rFonts w:eastAsia="MS Mincho"/>
                <w:noProof w:val="0"/>
                <w:lang w:val="en-US" w:eastAsia="ja-JP"/>
              </w:rPr>
              <w:t>umiditate</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naturala</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descarcare</w:t>
            </w:r>
            <w:proofErr w:type="spellEnd"/>
            <w:r w:rsidRPr="009534E7">
              <w:rPr>
                <w:rFonts w:eastAsia="MS Mincho"/>
                <w:noProof w:val="0"/>
                <w:lang w:val="en-US" w:eastAsia="ja-JP"/>
              </w:rPr>
              <w:t xml:space="preserve"> in </w:t>
            </w:r>
            <w:proofErr w:type="spellStart"/>
            <w:r w:rsidRPr="009534E7">
              <w:rPr>
                <w:rFonts w:eastAsia="MS Mincho"/>
                <w:noProof w:val="0"/>
                <w:lang w:val="en-US" w:eastAsia="ja-JP"/>
              </w:rPr>
              <w:t>depozit</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teren</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catg</w:t>
            </w:r>
            <w:proofErr w:type="spellEnd"/>
            <w:r w:rsidRPr="009534E7">
              <w:rPr>
                <w:rFonts w:eastAsia="MS Mincho"/>
                <w:noProof w:val="0"/>
                <w:lang w:val="en-US" w:eastAsia="ja-JP"/>
              </w:rPr>
              <w:t xml:space="preserve">. </w:t>
            </w:r>
            <w:r w:rsidRPr="009534E7">
              <w:rPr>
                <w:rFonts w:eastAsia="MS Mincho"/>
                <w:noProof w:val="0"/>
                <w:lang w:val="ru-RU" w:eastAsia="ja-JP"/>
              </w:rPr>
              <w:t>II.</w:t>
            </w:r>
          </w:p>
          <w:p w14:paraId="1C3B60BF" w14:textId="77777777" w:rsidR="009534E7" w:rsidRPr="009534E7" w:rsidRDefault="009534E7" w:rsidP="009534E7">
            <w:pPr>
              <w:autoSpaceDE w:val="0"/>
              <w:autoSpaceDN w:val="0"/>
              <w:rPr>
                <w:rFonts w:eastAsia="MS Mincho"/>
                <w:noProof w:val="0"/>
                <w:lang w:val="en-US" w:eastAsia="ja-JP"/>
              </w:rPr>
            </w:pPr>
          </w:p>
        </w:tc>
        <w:tc>
          <w:tcPr>
            <w:tcW w:w="1276" w:type="dxa"/>
            <w:tcBorders>
              <w:top w:val="single" w:sz="4" w:space="0" w:color="auto"/>
              <w:bottom w:val="single" w:sz="4" w:space="0" w:color="auto"/>
            </w:tcBorders>
            <w:vAlign w:val="center"/>
          </w:tcPr>
          <w:p w14:paraId="2CFB3B7B"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100 m3</w:t>
            </w:r>
          </w:p>
        </w:tc>
        <w:tc>
          <w:tcPr>
            <w:tcW w:w="1701" w:type="dxa"/>
            <w:tcBorders>
              <w:top w:val="single" w:sz="4" w:space="0" w:color="auto"/>
              <w:bottom w:val="single" w:sz="4" w:space="0" w:color="auto"/>
            </w:tcBorders>
            <w:vAlign w:val="center"/>
          </w:tcPr>
          <w:p w14:paraId="3D25AB16" w14:textId="77777777" w:rsidR="009534E7" w:rsidRPr="009534E7" w:rsidRDefault="009534E7" w:rsidP="009534E7">
            <w:pPr>
              <w:autoSpaceDE w:val="0"/>
              <w:autoSpaceDN w:val="0"/>
              <w:jc w:val="center"/>
              <w:rPr>
                <w:rFonts w:eastAsia="MS Mincho"/>
                <w:noProof w:val="0"/>
                <w:lang w:val="ru-RU" w:eastAsia="ja-JP"/>
              </w:rPr>
            </w:pPr>
          </w:p>
        </w:tc>
      </w:tr>
      <w:tr w:rsidR="009534E7" w:rsidRPr="009534E7" w14:paraId="1538685E"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06A65D8" w14:textId="77777777" w:rsidR="009534E7" w:rsidRPr="009534E7" w:rsidRDefault="009534E7" w:rsidP="009534E7">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7CD1E196"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2952260003521</w:t>
            </w:r>
          </w:p>
        </w:tc>
        <w:tc>
          <w:tcPr>
            <w:tcW w:w="5128" w:type="dxa"/>
            <w:tcBorders>
              <w:top w:val="single" w:sz="4" w:space="0" w:color="auto"/>
              <w:bottom w:val="single" w:sz="4" w:space="0" w:color="auto"/>
            </w:tcBorders>
          </w:tcPr>
          <w:p w14:paraId="1AC83AB2" w14:textId="77777777" w:rsidR="009534E7" w:rsidRPr="009534E7" w:rsidRDefault="009534E7" w:rsidP="009534E7">
            <w:pPr>
              <w:autoSpaceDE w:val="0"/>
              <w:autoSpaceDN w:val="0"/>
              <w:rPr>
                <w:rFonts w:eastAsia="MS Mincho"/>
                <w:noProof w:val="0"/>
                <w:lang w:val="en-US" w:eastAsia="ja-JP"/>
              </w:rPr>
            </w:pPr>
            <w:r w:rsidRPr="009534E7">
              <w:rPr>
                <w:rFonts w:eastAsia="MS Mincho"/>
                <w:noProof w:val="0"/>
                <w:lang w:val="en-US" w:eastAsia="ja-JP"/>
              </w:rPr>
              <w:t xml:space="preserve">Excavator pe </w:t>
            </w:r>
            <w:proofErr w:type="spellStart"/>
            <w:r w:rsidRPr="009534E7">
              <w:rPr>
                <w:rFonts w:eastAsia="MS Mincho"/>
                <w:noProof w:val="0"/>
                <w:lang w:val="en-US" w:eastAsia="ja-JP"/>
              </w:rPr>
              <w:t>pneuri</w:t>
            </w:r>
            <w:proofErr w:type="spellEnd"/>
            <w:r w:rsidRPr="009534E7">
              <w:rPr>
                <w:rFonts w:eastAsia="MS Mincho"/>
                <w:noProof w:val="0"/>
                <w:lang w:val="en-US" w:eastAsia="ja-JP"/>
              </w:rPr>
              <w:t xml:space="preserve"> cu motor </w:t>
            </w:r>
            <w:proofErr w:type="spellStart"/>
            <w:r w:rsidRPr="009534E7">
              <w:rPr>
                <w:rFonts w:eastAsia="MS Mincho"/>
                <w:noProof w:val="0"/>
                <w:lang w:val="en-US" w:eastAsia="ja-JP"/>
              </w:rPr>
              <w:t>termic</w:t>
            </w:r>
            <w:proofErr w:type="spellEnd"/>
            <w:r w:rsidRPr="009534E7">
              <w:rPr>
                <w:rFonts w:eastAsia="MS Mincho"/>
                <w:noProof w:val="0"/>
                <w:lang w:val="en-US" w:eastAsia="ja-JP"/>
              </w:rPr>
              <w:t xml:space="preserve"> de 0,21-0,39 mc </w:t>
            </w:r>
            <w:proofErr w:type="spellStart"/>
            <w:r w:rsidRPr="009534E7">
              <w:rPr>
                <w:rFonts w:eastAsia="MS Mincho"/>
                <w:noProof w:val="0"/>
                <w:lang w:val="en-US" w:eastAsia="ja-JP"/>
              </w:rPr>
              <w:t>buldoex</w:t>
            </w:r>
            <w:proofErr w:type="spellEnd"/>
          </w:p>
        </w:tc>
        <w:tc>
          <w:tcPr>
            <w:tcW w:w="1276" w:type="dxa"/>
            <w:tcBorders>
              <w:top w:val="single" w:sz="4" w:space="0" w:color="auto"/>
              <w:bottom w:val="single" w:sz="4" w:space="0" w:color="auto"/>
            </w:tcBorders>
          </w:tcPr>
          <w:p w14:paraId="0E80743E"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h-</w:t>
            </w:r>
            <w:proofErr w:type="spellStart"/>
            <w:r w:rsidRPr="009534E7">
              <w:rPr>
                <w:rFonts w:eastAsia="MS Mincho"/>
                <w:noProof w:val="0"/>
                <w:lang w:val="ru-RU" w:eastAsia="ja-JP"/>
              </w:rPr>
              <w:t>ut</w:t>
            </w:r>
            <w:proofErr w:type="spellEnd"/>
          </w:p>
        </w:tc>
        <w:tc>
          <w:tcPr>
            <w:tcW w:w="1701" w:type="dxa"/>
            <w:tcBorders>
              <w:top w:val="single" w:sz="4" w:space="0" w:color="auto"/>
              <w:bottom w:val="single" w:sz="4" w:space="0" w:color="auto"/>
            </w:tcBorders>
          </w:tcPr>
          <w:p w14:paraId="70F81D20"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4,3900</w:t>
            </w:r>
          </w:p>
        </w:tc>
      </w:tr>
      <w:tr w:rsidR="009534E7" w:rsidRPr="009534E7" w14:paraId="25DAFFD2" w14:textId="77777777" w:rsidTr="009534E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008AB7A" w14:textId="77777777" w:rsidR="009534E7" w:rsidRPr="009534E7" w:rsidRDefault="009534E7" w:rsidP="009534E7">
            <w:pPr>
              <w:autoSpaceDE w:val="0"/>
              <w:autoSpaceDN w:val="0"/>
              <w:rPr>
                <w:rFonts w:eastAsia="MS Mincho"/>
                <w:noProof w:val="0"/>
                <w:sz w:val="18"/>
                <w:szCs w:val="18"/>
                <w:lang w:val="ru-RU" w:eastAsia="ja-JP"/>
              </w:rPr>
            </w:pPr>
            <w:r w:rsidRPr="009534E7">
              <w:rPr>
                <w:rFonts w:eastAsia="MS Mincho"/>
                <w:noProof w:val="0"/>
                <w:sz w:val="18"/>
                <w:szCs w:val="18"/>
                <w:lang w:val="ru-RU" w:eastAsia="ja-JP"/>
              </w:rPr>
              <w:t>2</w:t>
            </w:r>
          </w:p>
        </w:tc>
        <w:tc>
          <w:tcPr>
            <w:tcW w:w="1418" w:type="dxa"/>
            <w:tcBorders>
              <w:top w:val="single" w:sz="4" w:space="0" w:color="auto"/>
              <w:bottom w:val="single" w:sz="4" w:space="0" w:color="auto"/>
            </w:tcBorders>
          </w:tcPr>
          <w:p w14:paraId="57A72C2E" w14:textId="77777777" w:rsidR="009534E7" w:rsidRPr="009534E7" w:rsidRDefault="009534E7" w:rsidP="009534E7">
            <w:pPr>
              <w:autoSpaceDE w:val="0"/>
              <w:autoSpaceDN w:val="0"/>
              <w:rPr>
                <w:rFonts w:eastAsia="MS Mincho"/>
                <w:noProof w:val="0"/>
                <w:sz w:val="18"/>
                <w:szCs w:val="18"/>
                <w:lang w:val="en-US" w:eastAsia="ja-JP"/>
              </w:rPr>
            </w:pPr>
            <w:r w:rsidRPr="009534E7">
              <w:rPr>
                <w:rFonts w:eastAsia="MS Mincho"/>
                <w:noProof w:val="0"/>
                <w:sz w:val="18"/>
                <w:szCs w:val="18"/>
                <w:lang w:val="en-US" w:eastAsia="ja-JP"/>
              </w:rPr>
              <w:t>TsC02D1</w:t>
            </w:r>
          </w:p>
          <w:p w14:paraId="4356B7C7" w14:textId="77777777" w:rsidR="009534E7" w:rsidRPr="009534E7" w:rsidRDefault="009534E7" w:rsidP="009534E7">
            <w:pPr>
              <w:autoSpaceDE w:val="0"/>
              <w:autoSpaceDN w:val="0"/>
              <w:rPr>
                <w:rFonts w:eastAsia="MS Mincho"/>
                <w:noProof w:val="0"/>
                <w:sz w:val="2"/>
                <w:szCs w:val="2"/>
                <w:lang w:val="ru-RU" w:eastAsia="ja-JP"/>
              </w:rPr>
            </w:pPr>
          </w:p>
        </w:tc>
        <w:tc>
          <w:tcPr>
            <w:tcW w:w="5128" w:type="dxa"/>
            <w:tcBorders>
              <w:top w:val="single" w:sz="4" w:space="0" w:color="auto"/>
              <w:bottom w:val="single" w:sz="4" w:space="0" w:color="auto"/>
            </w:tcBorders>
          </w:tcPr>
          <w:p w14:paraId="70D529AD" w14:textId="77777777" w:rsidR="009534E7" w:rsidRPr="009534E7" w:rsidRDefault="009534E7" w:rsidP="009534E7">
            <w:pPr>
              <w:autoSpaceDE w:val="0"/>
              <w:autoSpaceDN w:val="0"/>
              <w:rPr>
                <w:rFonts w:eastAsia="MS Mincho"/>
                <w:noProof w:val="0"/>
                <w:lang w:val="ru-RU" w:eastAsia="ja-JP"/>
              </w:rPr>
            </w:pPr>
            <w:proofErr w:type="spellStart"/>
            <w:r w:rsidRPr="009534E7">
              <w:rPr>
                <w:rFonts w:eastAsia="MS Mincho"/>
                <w:noProof w:val="0"/>
                <w:lang w:val="en-US" w:eastAsia="ja-JP"/>
              </w:rPr>
              <w:t>Sapatura</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mecanica</w:t>
            </w:r>
            <w:proofErr w:type="spellEnd"/>
            <w:r w:rsidRPr="009534E7">
              <w:rPr>
                <w:rFonts w:eastAsia="MS Mincho"/>
                <w:noProof w:val="0"/>
                <w:lang w:val="en-US" w:eastAsia="ja-JP"/>
              </w:rPr>
              <w:t xml:space="preserve"> cu excavator pe </w:t>
            </w:r>
            <w:proofErr w:type="spellStart"/>
            <w:r w:rsidRPr="009534E7">
              <w:rPr>
                <w:rFonts w:eastAsia="MS Mincho"/>
                <w:noProof w:val="0"/>
                <w:lang w:val="en-US" w:eastAsia="ja-JP"/>
              </w:rPr>
              <w:t>pneuri</w:t>
            </w:r>
            <w:proofErr w:type="spellEnd"/>
            <w:r w:rsidRPr="009534E7">
              <w:rPr>
                <w:rFonts w:eastAsia="MS Mincho"/>
                <w:noProof w:val="0"/>
                <w:lang w:val="en-US" w:eastAsia="ja-JP"/>
              </w:rPr>
              <w:t xml:space="preserve"> de 0,21-0,39 mc, cu </w:t>
            </w:r>
            <w:proofErr w:type="spellStart"/>
            <w:r w:rsidRPr="009534E7">
              <w:rPr>
                <w:rFonts w:eastAsia="MS Mincho"/>
                <w:noProof w:val="0"/>
                <w:lang w:val="en-US" w:eastAsia="ja-JP"/>
              </w:rPr>
              <w:t>comanda</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hidraulica</w:t>
            </w:r>
            <w:proofErr w:type="spellEnd"/>
            <w:r w:rsidRPr="009534E7">
              <w:rPr>
                <w:rFonts w:eastAsia="MS Mincho"/>
                <w:noProof w:val="0"/>
                <w:lang w:val="en-US" w:eastAsia="ja-JP"/>
              </w:rPr>
              <w:t xml:space="preserve">, in </w:t>
            </w:r>
            <w:proofErr w:type="spellStart"/>
            <w:r w:rsidRPr="009534E7">
              <w:rPr>
                <w:rFonts w:eastAsia="MS Mincho"/>
                <w:noProof w:val="0"/>
                <w:lang w:val="en-US" w:eastAsia="ja-JP"/>
              </w:rPr>
              <w:t>pamint</w:t>
            </w:r>
            <w:proofErr w:type="spellEnd"/>
            <w:r w:rsidRPr="009534E7">
              <w:rPr>
                <w:rFonts w:eastAsia="MS Mincho"/>
                <w:noProof w:val="0"/>
                <w:lang w:val="en-US" w:eastAsia="ja-JP"/>
              </w:rPr>
              <w:t xml:space="preserve"> cu </w:t>
            </w:r>
            <w:proofErr w:type="spellStart"/>
            <w:r w:rsidRPr="009534E7">
              <w:rPr>
                <w:rFonts w:eastAsia="MS Mincho"/>
                <w:noProof w:val="0"/>
                <w:lang w:val="en-US" w:eastAsia="ja-JP"/>
              </w:rPr>
              <w:t>umiditate</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naturala</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descarcare</w:t>
            </w:r>
            <w:proofErr w:type="spellEnd"/>
            <w:r w:rsidRPr="009534E7">
              <w:rPr>
                <w:rFonts w:eastAsia="MS Mincho"/>
                <w:noProof w:val="0"/>
                <w:lang w:val="en-US" w:eastAsia="ja-JP"/>
              </w:rPr>
              <w:t xml:space="preserve"> auto </w:t>
            </w:r>
            <w:proofErr w:type="spellStart"/>
            <w:r w:rsidRPr="009534E7">
              <w:rPr>
                <w:rFonts w:eastAsia="MS Mincho"/>
                <w:noProof w:val="0"/>
                <w:lang w:val="en-US" w:eastAsia="ja-JP"/>
              </w:rPr>
              <w:t>teren</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catg</w:t>
            </w:r>
            <w:proofErr w:type="spellEnd"/>
            <w:r w:rsidRPr="009534E7">
              <w:rPr>
                <w:rFonts w:eastAsia="MS Mincho"/>
                <w:noProof w:val="0"/>
                <w:lang w:val="en-US" w:eastAsia="ja-JP"/>
              </w:rPr>
              <w:t xml:space="preserve">. </w:t>
            </w:r>
            <w:r w:rsidRPr="009534E7">
              <w:rPr>
                <w:rFonts w:eastAsia="MS Mincho"/>
                <w:noProof w:val="0"/>
                <w:lang w:val="ru-RU" w:eastAsia="ja-JP"/>
              </w:rPr>
              <w:t>II.</w:t>
            </w:r>
          </w:p>
          <w:p w14:paraId="3CACD0A0" w14:textId="77777777" w:rsidR="009534E7" w:rsidRPr="009534E7" w:rsidRDefault="009534E7" w:rsidP="009534E7">
            <w:pPr>
              <w:autoSpaceDE w:val="0"/>
              <w:autoSpaceDN w:val="0"/>
              <w:rPr>
                <w:rFonts w:eastAsia="MS Mincho"/>
                <w:noProof w:val="0"/>
                <w:lang w:val="en-US" w:eastAsia="ja-JP"/>
              </w:rPr>
            </w:pPr>
          </w:p>
        </w:tc>
        <w:tc>
          <w:tcPr>
            <w:tcW w:w="1276" w:type="dxa"/>
            <w:tcBorders>
              <w:top w:val="single" w:sz="4" w:space="0" w:color="auto"/>
              <w:bottom w:val="single" w:sz="4" w:space="0" w:color="auto"/>
            </w:tcBorders>
            <w:vAlign w:val="center"/>
          </w:tcPr>
          <w:p w14:paraId="4CCC70DA"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100 m3</w:t>
            </w:r>
          </w:p>
        </w:tc>
        <w:tc>
          <w:tcPr>
            <w:tcW w:w="1701" w:type="dxa"/>
            <w:tcBorders>
              <w:top w:val="single" w:sz="4" w:space="0" w:color="auto"/>
              <w:bottom w:val="single" w:sz="4" w:space="0" w:color="auto"/>
            </w:tcBorders>
            <w:vAlign w:val="center"/>
          </w:tcPr>
          <w:p w14:paraId="5A123628" w14:textId="77777777" w:rsidR="009534E7" w:rsidRPr="009534E7" w:rsidRDefault="009534E7" w:rsidP="009534E7">
            <w:pPr>
              <w:autoSpaceDE w:val="0"/>
              <w:autoSpaceDN w:val="0"/>
              <w:jc w:val="center"/>
              <w:rPr>
                <w:rFonts w:eastAsia="MS Mincho"/>
                <w:noProof w:val="0"/>
                <w:lang w:val="ru-RU" w:eastAsia="ja-JP"/>
              </w:rPr>
            </w:pPr>
          </w:p>
        </w:tc>
      </w:tr>
      <w:tr w:rsidR="009534E7" w:rsidRPr="009534E7" w14:paraId="21F91C6A"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D94D894" w14:textId="77777777" w:rsidR="009534E7" w:rsidRPr="009534E7" w:rsidRDefault="009534E7" w:rsidP="009534E7">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324595EF"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2952260003521</w:t>
            </w:r>
          </w:p>
        </w:tc>
        <w:tc>
          <w:tcPr>
            <w:tcW w:w="5128" w:type="dxa"/>
            <w:tcBorders>
              <w:top w:val="single" w:sz="4" w:space="0" w:color="auto"/>
              <w:bottom w:val="single" w:sz="4" w:space="0" w:color="auto"/>
            </w:tcBorders>
          </w:tcPr>
          <w:p w14:paraId="3295C871" w14:textId="77777777" w:rsidR="009534E7" w:rsidRPr="009534E7" w:rsidRDefault="009534E7" w:rsidP="009534E7">
            <w:pPr>
              <w:autoSpaceDE w:val="0"/>
              <w:autoSpaceDN w:val="0"/>
              <w:rPr>
                <w:rFonts w:eastAsia="MS Mincho"/>
                <w:noProof w:val="0"/>
                <w:lang w:val="en-US" w:eastAsia="ja-JP"/>
              </w:rPr>
            </w:pPr>
            <w:r w:rsidRPr="009534E7">
              <w:rPr>
                <w:rFonts w:eastAsia="MS Mincho"/>
                <w:noProof w:val="0"/>
                <w:lang w:val="en-US" w:eastAsia="ja-JP"/>
              </w:rPr>
              <w:t xml:space="preserve">Excavator pe </w:t>
            </w:r>
            <w:proofErr w:type="spellStart"/>
            <w:r w:rsidRPr="009534E7">
              <w:rPr>
                <w:rFonts w:eastAsia="MS Mincho"/>
                <w:noProof w:val="0"/>
                <w:lang w:val="en-US" w:eastAsia="ja-JP"/>
              </w:rPr>
              <w:t>pneuri</w:t>
            </w:r>
            <w:proofErr w:type="spellEnd"/>
            <w:r w:rsidRPr="009534E7">
              <w:rPr>
                <w:rFonts w:eastAsia="MS Mincho"/>
                <w:noProof w:val="0"/>
                <w:lang w:val="en-US" w:eastAsia="ja-JP"/>
              </w:rPr>
              <w:t xml:space="preserve"> cu motor </w:t>
            </w:r>
            <w:proofErr w:type="spellStart"/>
            <w:r w:rsidRPr="009534E7">
              <w:rPr>
                <w:rFonts w:eastAsia="MS Mincho"/>
                <w:noProof w:val="0"/>
                <w:lang w:val="en-US" w:eastAsia="ja-JP"/>
              </w:rPr>
              <w:t>termic</w:t>
            </w:r>
            <w:proofErr w:type="spellEnd"/>
            <w:r w:rsidRPr="009534E7">
              <w:rPr>
                <w:rFonts w:eastAsia="MS Mincho"/>
                <w:noProof w:val="0"/>
                <w:lang w:val="en-US" w:eastAsia="ja-JP"/>
              </w:rPr>
              <w:t xml:space="preserve"> de 0,21-0,39 mc </w:t>
            </w:r>
            <w:proofErr w:type="spellStart"/>
            <w:r w:rsidRPr="009534E7">
              <w:rPr>
                <w:rFonts w:eastAsia="MS Mincho"/>
                <w:noProof w:val="0"/>
                <w:lang w:val="en-US" w:eastAsia="ja-JP"/>
              </w:rPr>
              <w:t>buldoex</w:t>
            </w:r>
            <w:proofErr w:type="spellEnd"/>
          </w:p>
        </w:tc>
        <w:tc>
          <w:tcPr>
            <w:tcW w:w="1276" w:type="dxa"/>
            <w:tcBorders>
              <w:top w:val="single" w:sz="4" w:space="0" w:color="auto"/>
              <w:bottom w:val="single" w:sz="4" w:space="0" w:color="auto"/>
            </w:tcBorders>
          </w:tcPr>
          <w:p w14:paraId="37376FFE"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h-</w:t>
            </w:r>
            <w:proofErr w:type="spellStart"/>
            <w:r w:rsidRPr="009534E7">
              <w:rPr>
                <w:rFonts w:eastAsia="MS Mincho"/>
                <w:noProof w:val="0"/>
                <w:lang w:val="ru-RU" w:eastAsia="ja-JP"/>
              </w:rPr>
              <w:t>ut</w:t>
            </w:r>
            <w:proofErr w:type="spellEnd"/>
          </w:p>
        </w:tc>
        <w:tc>
          <w:tcPr>
            <w:tcW w:w="1701" w:type="dxa"/>
            <w:tcBorders>
              <w:top w:val="single" w:sz="4" w:space="0" w:color="auto"/>
              <w:bottom w:val="single" w:sz="4" w:space="0" w:color="auto"/>
            </w:tcBorders>
          </w:tcPr>
          <w:p w14:paraId="64D02E0D"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4,7700</w:t>
            </w:r>
          </w:p>
        </w:tc>
      </w:tr>
      <w:tr w:rsidR="009534E7" w:rsidRPr="009534E7" w14:paraId="44B0B22A" w14:textId="77777777" w:rsidTr="009534E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CC3C534" w14:textId="77777777" w:rsidR="009534E7" w:rsidRPr="009534E7" w:rsidRDefault="009534E7" w:rsidP="009534E7">
            <w:pPr>
              <w:autoSpaceDE w:val="0"/>
              <w:autoSpaceDN w:val="0"/>
              <w:rPr>
                <w:rFonts w:eastAsia="MS Mincho"/>
                <w:noProof w:val="0"/>
                <w:sz w:val="18"/>
                <w:szCs w:val="18"/>
                <w:lang w:val="ru-RU" w:eastAsia="ja-JP"/>
              </w:rPr>
            </w:pPr>
            <w:r w:rsidRPr="009534E7">
              <w:rPr>
                <w:rFonts w:eastAsia="MS Mincho"/>
                <w:noProof w:val="0"/>
                <w:sz w:val="18"/>
                <w:szCs w:val="18"/>
                <w:lang w:val="ru-RU" w:eastAsia="ja-JP"/>
              </w:rPr>
              <w:t>3</w:t>
            </w:r>
          </w:p>
        </w:tc>
        <w:tc>
          <w:tcPr>
            <w:tcW w:w="1418" w:type="dxa"/>
            <w:tcBorders>
              <w:top w:val="single" w:sz="4" w:space="0" w:color="auto"/>
              <w:bottom w:val="single" w:sz="4" w:space="0" w:color="auto"/>
            </w:tcBorders>
          </w:tcPr>
          <w:p w14:paraId="2D714CA9" w14:textId="77777777" w:rsidR="009534E7" w:rsidRPr="009534E7" w:rsidRDefault="009534E7" w:rsidP="009534E7">
            <w:pPr>
              <w:autoSpaceDE w:val="0"/>
              <w:autoSpaceDN w:val="0"/>
              <w:rPr>
                <w:rFonts w:eastAsia="MS Mincho"/>
                <w:noProof w:val="0"/>
                <w:sz w:val="18"/>
                <w:szCs w:val="18"/>
                <w:lang w:val="en-US" w:eastAsia="ja-JP"/>
              </w:rPr>
            </w:pPr>
            <w:r w:rsidRPr="009534E7">
              <w:rPr>
                <w:rFonts w:eastAsia="MS Mincho"/>
                <w:noProof w:val="0"/>
                <w:sz w:val="18"/>
                <w:szCs w:val="18"/>
                <w:lang w:val="en-US" w:eastAsia="ja-JP"/>
              </w:rPr>
              <w:t>TsA03E</w:t>
            </w:r>
          </w:p>
          <w:p w14:paraId="6E96B11B" w14:textId="77777777" w:rsidR="009534E7" w:rsidRPr="009534E7" w:rsidRDefault="009534E7" w:rsidP="009534E7">
            <w:pPr>
              <w:autoSpaceDE w:val="0"/>
              <w:autoSpaceDN w:val="0"/>
              <w:rPr>
                <w:rFonts w:eastAsia="MS Mincho"/>
                <w:noProof w:val="0"/>
                <w:sz w:val="2"/>
                <w:szCs w:val="2"/>
                <w:lang w:val="ru-RU" w:eastAsia="ja-JP"/>
              </w:rPr>
            </w:pPr>
          </w:p>
        </w:tc>
        <w:tc>
          <w:tcPr>
            <w:tcW w:w="5128" w:type="dxa"/>
            <w:tcBorders>
              <w:top w:val="single" w:sz="4" w:space="0" w:color="auto"/>
              <w:bottom w:val="single" w:sz="4" w:space="0" w:color="auto"/>
            </w:tcBorders>
          </w:tcPr>
          <w:p w14:paraId="26153E1D" w14:textId="77777777" w:rsidR="009534E7" w:rsidRPr="009534E7" w:rsidRDefault="009534E7" w:rsidP="009534E7">
            <w:pPr>
              <w:autoSpaceDE w:val="0"/>
              <w:autoSpaceDN w:val="0"/>
              <w:rPr>
                <w:rFonts w:eastAsia="MS Mincho"/>
                <w:noProof w:val="0"/>
                <w:lang w:val="en-US" w:eastAsia="ja-JP"/>
              </w:rPr>
            </w:pPr>
            <w:proofErr w:type="spellStart"/>
            <w:r w:rsidRPr="009534E7">
              <w:rPr>
                <w:rFonts w:eastAsia="MS Mincho"/>
                <w:noProof w:val="0"/>
                <w:lang w:val="en-US" w:eastAsia="ja-JP"/>
              </w:rPr>
              <w:t>Sapatura</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manuala</w:t>
            </w:r>
            <w:proofErr w:type="spellEnd"/>
            <w:r w:rsidRPr="009534E7">
              <w:rPr>
                <w:rFonts w:eastAsia="MS Mincho"/>
                <w:noProof w:val="0"/>
                <w:lang w:val="en-US" w:eastAsia="ja-JP"/>
              </w:rPr>
              <w:t xml:space="preserve"> de </w:t>
            </w:r>
            <w:proofErr w:type="spellStart"/>
            <w:r w:rsidRPr="009534E7">
              <w:rPr>
                <w:rFonts w:eastAsia="MS Mincho"/>
                <w:noProof w:val="0"/>
                <w:lang w:val="en-US" w:eastAsia="ja-JP"/>
              </w:rPr>
              <w:t>pamint</w:t>
            </w:r>
            <w:proofErr w:type="spellEnd"/>
            <w:r w:rsidRPr="009534E7">
              <w:rPr>
                <w:rFonts w:eastAsia="MS Mincho"/>
                <w:noProof w:val="0"/>
                <w:lang w:val="en-US" w:eastAsia="ja-JP"/>
              </w:rPr>
              <w:t xml:space="preserve"> in </w:t>
            </w:r>
            <w:proofErr w:type="spellStart"/>
            <w:r w:rsidRPr="009534E7">
              <w:rPr>
                <w:rFonts w:eastAsia="MS Mincho"/>
                <w:noProof w:val="0"/>
                <w:lang w:val="en-US" w:eastAsia="ja-JP"/>
              </w:rPr>
              <w:t>spatii</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limitate</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avind</w:t>
            </w:r>
            <w:proofErr w:type="spellEnd"/>
            <w:r w:rsidRPr="009534E7">
              <w:rPr>
                <w:rFonts w:eastAsia="MS Mincho"/>
                <w:noProof w:val="0"/>
                <w:lang w:val="en-US" w:eastAsia="ja-JP"/>
              </w:rPr>
              <w:t xml:space="preserve"> sub 1,00 m </w:t>
            </w:r>
            <w:proofErr w:type="spellStart"/>
            <w:r w:rsidRPr="009534E7">
              <w:rPr>
                <w:rFonts w:eastAsia="MS Mincho"/>
                <w:noProof w:val="0"/>
                <w:lang w:val="en-US" w:eastAsia="ja-JP"/>
              </w:rPr>
              <w:t>latime</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executata</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fara</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sprijiniri</w:t>
            </w:r>
            <w:proofErr w:type="spellEnd"/>
            <w:r w:rsidRPr="009534E7">
              <w:rPr>
                <w:rFonts w:eastAsia="MS Mincho"/>
                <w:noProof w:val="0"/>
                <w:lang w:val="en-US" w:eastAsia="ja-JP"/>
              </w:rPr>
              <w:t xml:space="preserve">, cu </w:t>
            </w:r>
            <w:proofErr w:type="spellStart"/>
            <w:r w:rsidRPr="009534E7">
              <w:rPr>
                <w:rFonts w:eastAsia="MS Mincho"/>
                <w:noProof w:val="0"/>
                <w:lang w:val="en-US" w:eastAsia="ja-JP"/>
              </w:rPr>
              <w:t>taluz</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inclinat</w:t>
            </w:r>
            <w:proofErr w:type="spellEnd"/>
            <w:r w:rsidRPr="009534E7">
              <w:rPr>
                <w:rFonts w:eastAsia="MS Mincho"/>
                <w:noProof w:val="0"/>
                <w:lang w:val="en-US" w:eastAsia="ja-JP"/>
              </w:rPr>
              <w:t xml:space="preserve"> la </w:t>
            </w:r>
            <w:proofErr w:type="spellStart"/>
            <w:r w:rsidRPr="009534E7">
              <w:rPr>
                <w:rFonts w:eastAsia="MS Mincho"/>
                <w:noProof w:val="0"/>
                <w:lang w:val="en-US" w:eastAsia="ja-JP"/>
              </w:rPr>
              <w:t>fundatii</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canale</w:t>
            </w:r>
            <w:proofErr w:type="spellEnd"/>
            <w:r w:rsidRPr="009534E7">
              <w:rPr>
                <w:rFonts w:eastAsia="MS Mincho"/>
                <w:noProof w:val="0"/>
                <w:lang w:val="en-US" w:eastAsia="ja-JP"/>
              </w:rPr>
              <w:t xml:space="preserve">, etc., </w:t>
            </w:r>
            <w:proofErr w:type="spellStart"/>
            <w:r w:rsidRPr="009534E7">
              <w:rPr>
                <w:rFonts w:eastAsia="MS Mincho"/>
                <w:noProof w:val="0"/>
                <w:lang w:val="en-US" w:eastAsia="ja-JP"/>
              </w:rPr>
              <w:t>teren</w:t>
            </w:r>
            <w:proofErr w:type="spellEnd"/>
            <w:r w:rsidRPr="009534E7">
              <w:rPr>
                <w:rFonts w:eastAsia="MS Mincho"/>
                <w:noProof w:val="0"/>
                <w:lang w:val="en-US" w:eastAsia="ja-JP"/>
              </w:rPr>
              <w:t xml:space="preserve"> de </w:t>
            </w:r>
            <w:proofErr w:type="spellStart"/>
            <w:r w:rsidRPr="009534E7">
              <w:rPr>
                <w:rFonts w:eastAsia="MS Mincho"/>
                <w:noProof w:val="0"/>
                <w:lang w:val="en-US" w:eastAsia="ja-JP"/>
              </w:rPr>
              <w:t>coeziune</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mijlocie</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sau</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foarte</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coeziv</w:t>
            </w:r>
            <w:proofErr w:type="spellEnd"/>
            <w:r w:rsidRPr="009534E7">
              <w:rPr>
                <w:rFonts w:eastAsia="MS Mincho"/>
                <w:noProof w:val="0"/>
                <w:lang w:val="en-US" w:eastAsia="ja-JP"/>
              </w:rPr>
              <w:t xml:space="preserve">, pina la 1,5 m </w:t>
            </w:r>
            <w:proofErr w:type="spellStart"/>
            <w:proofErr w:type="gramStart"/>
            <w:r w:rsidRPr="009534E7">
              <w:rPr>
                <w:rFonts w:eastAsia="MS Mincho"/>
                <w:noProof w:val="0"/>
                <w:lang w:val="en-US" w:eastAsia="ja-JP"/>
              </w:rPr>
              <w:t>adincime</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teren</w:t>
            </w:r>
            <w:proofErr w:type="spellEnd"/>
            <w:proofErr w:type="gramEnd"/>
            <w:r w:rsidRPr="009534E7">
              <w:rPr>
                <w:rFonts w:eastAsia="MS Mincho"/>
                <w:noProof w:val="0"/>
                <w:lang w:val="en-US" w:eastAsia="ja-JP"/>
              </w:rPr>
              <w:t xml:space="preserve"> </w:t>
            </w:r>
            <w:proofErr w:type="spellStart"/>
            <w:r w:rsidRPr="009534E7">
              <w:rPr>
                <w:rFonts w:eastAsia="MS Mincho"/>
                <w:noProof w:val="0"/>
                <w:lang w:val="en-US" w:eastAsia="ja-JP"/>
              </w:rPr>
              <w:t>mijlociu</w:t>
            </w:r>
            <w:proofErr w:type="spellEnd"/>
          </w:p>
          <w:p w14:paraId="17FCA831" w14:textId="77777777" w:rsidR="009534E7" w:rsidRPr="009534E7" w:rsidRDefault="009534E7" w:rsidP="009534E7">
            <w:pPr>
              <w:autoSpaceDE w:val="0"/>
              <w:autoSpaceDN w:val="0"/>
              <w:rPr>
                <w:rFonts w:eastAsia="MS Mincho"/>
                <w:noProof w:val="0"/>
                <w:lang w:val="en-US" w:eastAsia="ja-JP"/>
              </w:rPr>
            </w:pPr>
          </w:p>
        </w:tc>
        <w:tc>
          <w:tcPr>
            <w:tcW w:w="1276" w:type="dxa"/>
            <w:tcBorders>
              <w:top w:val="single" w:sz="4" w:space="0" w:color="auto"/>
              <w:bottom w:val="single" w:sz="4" w:space="0" w:color="auto"/>
            </w:tcBorders>
            <w:vAlign w:val="center"/>
          </w:tcPr>
          <w:p w14:paraId="52CD287B"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m3</w:t>
            </w:r>
          </w:p>
        </w:tc>
        <w:tc>
          <w:tcPr>
            <w:tcW w:w="1701" w:type="dxa"/>
            <w:tcBorders>
              <w:top w:val="single" w:sz="4" w:space="0" w:color="auto"/>
              <w:bottom w:val="single" w:sz="4" w:space="0" w:color="auto"/>
            </w:tcBorders>
            <w:vAlign w:val="center"/>
          </w:tcPr>
          <w:p w14:paraId="2396D7DE" w14:textId="77777777" w:rsidR="009534E7" w:rsidRPr="009534E7" w:rsidRDefault="009534E7" w:rsidP="009534E7">
            <w:pPr>
              <w:autoSpaceDE w:val="0"/>
              <w:autoSpaceDN w:val="0"/>
              <w:jc w:val="center"/>
              <w:rPr>
                <w:rFonts w:eastAsia="MS Mincho"/>
                <w:noProof w:val="0"/>
                <w:lang w:val="ru-RU" w:eastAsia="ja-JP"/>
              </w:rPr>
            </w:pPr>
          </w:p>
        </w:tc>
      </w:tr>
      <w:tr w:rsidR="009534E7" w:rsidRPr="009534E7" w14:paraId="725F5FCF"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AFC821" w14:textId="77777777" w:rsidR="009534E7" w:rsidRPr="009534E7" w:rsidRDefault="009534E7" w:rsidP="009534E7">
            <w:pPr>
              <w:autoSpaceDE w:val="0"/>
              <w:autoSpaceDN w:val="0"/>
              <w:rPr>
                <w:rFonts w:eastAsia="MS Mincho"/>
                <w:noProof w:val="0"/>
                <w:sz w:val="16"/>
                <w:szCs w:val="16"/>
                <w:lang w:val="ru-RU" w:eastAsia="ja-JP"/>
              </w:rPr>
            </w:pPr>
          </w:p>
        </w:tc>
        <w:tc>
          <w:tcPr>
            <w:tcW w:w="1418" w:type="dxa"/>
            <w:tcBorders>
              <w:top w:val="single" w:sz="4" w:space="0" w:color="auto"/>
              <w:bottom w:val="single" w:sz="4" w:space="0" w:color="auto"/>
            </w:tcBorders>
          </w:tcPr>
          <w:p w14:paraId="779D6FC7"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9312040019600</w:t>
            </w:r>
          </w:p>
        </w:tc>
        <w:tc>
          <w:tcPr>
            <w:tcW w:w="5128" w:type="dxa"/>
            <w:tcBorders>
              <w:top w:val="single" w:sz="4" w:space="0" w:color="auto"/>
              <w:bottom w:val="single" w:sz="4" w:space="0" w:color="auto"/>
            </w:tcBorders>
          </w:tcPr>
          <w:p w14:paraId="6DD624AB" w14:textId="77777777" w:rsidR="009534E7" w:rsidRPr="009534E7" w:rsidRDefault="009534E7" w:rsidP="009534E7">
            <w:pPr>
              <w:autoSpaceDE w:val="0"/>
              <w:autoSpaceDN w:val="0"/>
              <w:rPr>
                <w:rFonts w:eastAsia="MS Mincho"/>
                <w:noProof w:val="0"/>
                <w:lang w:val="ru-RU" w:eastAsia="ja-JP"/>
              </w:rPr>
            </w:pPr>
            <w:proofErr w:type="spellStart"/>
            <w:r w:rsidRPr="009534E7">
              <w:rPr>
                <w:rFonts w:eastAsia="MS Mincho"/>
                <w:noProof w:val="0"/>
                <w:lang w:val="ru-RU" w:eastAsia="ja-JP"/>
              </w:rPr>
              <w:t>Sapator</w:t>
            </w:r>
            <w:proofErr w:type="spellEnd"/>
          </w:p>
        </w:tc>
        <w:tc>
          <w:tcPr>
            <w:tcW w:w="1276" w:type="dxa"/>
            <w:tcBorders>
              <w:top w:val="single" w:sz="4" w:space="0" w:color="auto"/>
              <w:bottom w:val="single" w:sz="4" w:space="0" w:color="auto"/>
            </w:tcBorders>
          </w:tcPr>
          <w:p w14:paraId="4B49AC3B"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h-</w:t>
            </w:r>
            <w:proofErr w:type="spellStart"/>
            <w:r w:rsidRPr="009534E7">
              <w:rPr>
                <w:rFonts w:eastAsia="MS Mincho"/>
                <w:noProof w:val="0"/>
                <w:lang w:val="ru-RU" w:eastAsia="ja-JP"/>
              </w:rPr>
              <w:t>om</w:t>
            </w:r>
            <w:proofErr w:type="spellEnd"/>
          </w:p>
        </w:tc>
        <w:tc>
          <w:tcPr>
            <w:tcW w:w="1701" w:type="dxa"/>
            <w:tcBorders>
              <w:top w:val="single" w:sz="4" w:space="0" w:color="auto"/>
              <w:bottom w:val="single" w:sz="4" w:space="0" w:color="auto"/>
            </w:tcBorders>
          </w:tcPr>
          <w:p w14:paraId="646133DD"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1,3500</w:t>
            </w:r>
          </w:p>
        </w:tc>
      </w:tr>
      <w:tr w:rsidR="009534E7" w:rsidRPr="009534E7" w14:paraId="5E400E43"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FEB851B" w14:textId="77777777" w:rsidR="009534E7" w:rsidRPr="009534E7" w:rsidRDefault="009534E7" w:rsidP="009534E7">
            <w:pPr>
              <w:autoSpaceDE w:val="0"/>
              <w:autoSpaceDN w:val="0"/>
              <w:rPr>
                <w:rFonts w:eastAsia="MS Mincho"/>
                <w:noProof w:val="0"/>
                <w:sz w:val="16"/>
                <w:szCs w:val="16"/>
                <w:lang w:val="ru-RU" w:eastAsia="ja-JP"/>
              </w:rPr>
            </w:pPr>
          </w:p>
        </w:tc>
        <w:tc>
          <w:tcPr>
            <w:tcW w:w="1418" w:type="dxa"/>
            <w:tcBorders>
              <w:top w:val="single" w:sz="4" w:space="0" w:color="auto"/>
              <w:bottom w:val="single" w:sz="4" w:space="0" w:color="auto"/>
            </w:tcBorders>
          </w:tcPr>
          <w:p w14:paraId="195E2EDC"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9310060019900</w:t>
            </w:r>
          </w:p>
        </w:tc>
        <w:tc>
          <w:tcPr>
            <w:tcW w:w="5128" w:type="dxa"/>
            <w:tcBorders>
              <w:top w:val="single" w:sz="4" w:space="0" w:color="auto"/>
              <w:bottom w:val="single" w:sz="4" w:space="0" w:color="auto"/>
            </w:tcBorders>
          </w:tcPr>
          <w:p w14:paraId="4D385D6D" w14:textId="77777777" w:rsidR="009534E7" w:rsidRPr="009534E7" w:rsidRDefault="009534E7" w:rsidP="009534E7">
            <w:pPr>
              <w:autoSpaceDE w:val="0"/>
              <w:autoSpaceDN w:val="0"/>
              <w:rPr>
                <w:rFonts w:eastAsia="MS Mincho"/>
                <w:noProof w:val="0"/>
                <w:lang w:val="ru-RU" w:eastAsia="ja-JP"/>
              </w:rPr>
            </w:pPr>
            <w:proofErr w:type="spellStart"/>
            <w:r w:rsidRPr="009534E7">
              <w:rPr>
                <w:rFonts w:eastAsia="MS Mincho"/>
                <w:noProof w:val="0"/>
                <w:lang w:val="ru-RU" w:eastAsia="ja-JP"/>
              </w:rPr>
              <w:t>Muncitor</w:t>
            </w:r>
            <w:proofErr w:type="spellEnd"/>
            <w:r w:rsidRPr="009534E7">
              <w:rPr>
                <w:rFonts w:eastAsia="MS Mincho"/>
                <w:noProof w:val="0"/>
                <w:lang w:val="ru-RU" w:eastAsia="ja-JP"/>
              </w:rPr>
              <w:t xml:space="preserve"> </w:t>
            </w:r>
            <w:proofErr w:type="spellStart"/>
            <w:r w:rsidRPr="009534E7">
              <w:rPr>
                <w:rFonts w:eastAsia="MS Mincho"/>
                <w:noProof w:val="0"/>
                <w:lang w:val="ru-RU" w:eastAsia="ja-JP"/>
              </w:rPr>
              <w:t>necalificat</w:t>
            </w:r>
            <w:proofErr w:type="spellEnd"/>
          </w:p>
        </w:tc>
        <w:tc>
          <w:tcPr>
            <w:tcW w:w="1276" w:type="dxa"/>
            <w:tcBorders>
              <w:top w:val="single" w:sz="4" w:space="0" w:color="auto"/>
              <w:bottom w:val="single" w:sz="4" w:space="0" w:color="auto"/>
            </w:tcBorders>
          </w:tcPr>
          <w:p w14:paraId="0664FE96"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h-</w:t>
            </w:r>
            <w:proofErr w:type="spellStart"/>
            <w:r w:rsidRPr="009534E7">
              <w:rPr>
                <w:rFonts w:eastAsia="MS Mincho"/>
                <w:noProof w:val="0"/>
                <w:lang w:val="ru-RU" w:eastAsia="ja-JP"/>
              </w:rPr>
              <w:t>om</w:t>
            </w:r>
            <w:proofErr w:type="spellEnd"/>
          </w:p>
        </w:tc>
        <w:tc>
          <w:tcPr>
            <w:tcW w:w="1701" w:type="dxa"/>
            <w:tcBorders>
              <w:top w:val="single" w:sz="4" w:space="0" w:color="auto"/>
              <w:bottom w:val="single" w:sz="4" w:space="0" w:color="auto"/>
            </w:tcBorders>
          </w:tcPr>
          <w:p w14:paraId="6B8767C1"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0,5700</w:t>
            </w:r>
          </w:p>
        </w:tc>
      </w:tr>
      <w:tr w:rsidR="009534E7" w:rsidRPr="009534E7" w14:paraId="402E14F1" w14:textId="77777777" w:rsidTr="009534E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A700D0F" w14:textId="77777777" w:rsidR="009534E7" w:rsidRPr="009534E7" w:rsidRDefault="009534E7" w:rsidP="009534E7">
            <w:pPr>
              <w:autoSpaceDE w:val="0"/>
              <w:autoSpaceDN w:val="0"/>
              <w:rPr>
                <w:rFonts w:eastAsia="MS Mincho"/>
                <w:noProof w:val="0"/>
                <w:sz w:val="18"/>
                <w:szCs w:val="18"/>
                <w:lang w:val="ru-RU" w:eastAsia="ja-JP"/>
              </w:rPr>
            </w:pPr>
            <w:r w:rsidRPr="009534E7">
              <w:rPr>
                <w:rFonts w:eastAsia="MS Mincho"/>
                <w:noProof w:val="0"/>
                <w:sz w:val="18"/>
                <w:szCs w:val="18"/>
                <w:lang w:val="ru-RU" w:eastAsia="ja-JP"/>
              </w:rPr>
              <w:t>4</w:t>
            </w:r>
          </w:p>
        </w:tc>
        <w:tc>
          <w:tcPr>
            <w:tcW w:w="1418" w:type="dxa"/>
            <w:tcBorders>
              <w:top w:val="single" w:sz="4" w:space="0" w:color="auto"/>
              <w:bottom w:val="single" w:sz="4" w:space="0" w:color="auto"/>
            </w:tcBorders>
          </w:tcPr>
          <w:p w14:paraId="17B1E7CC" w14:textId="77777777" w:rsidR="009534E7" w:rsidRPr="009534E7" w:rsidRDefault="009534E7" w:rsidP="009534E7">
            <w:pPr>
              <w:autoSpaceDE w:val="0"/>
              <w:autoSpaceDN w:val="0"/>
              <w:rPr>
                <w:rFonts w:eastAsia="MS Mincho"/>
                <w:noProof w:val="0"/>
                <w:sz w:val="18"/>
                <w:szCs w:val="18"/>
                <w:lang w:val="en-US" w:eastAsia="ja-JP"/>
              </w:rPr>
            </w:pPr>
            <w:r w:rsidRPr="009534E7">
              <w:rPr>
                <w:rFonts w:eastAsia="MS Mincho"/>
                <w:noProof w:val="0"/>
                <w:sz w:val="18"/>
                <w:szCs w:val="18"/>
                <w:lang w:val="en-US" w:eastAsia="ja-JP"/>
              </w:rPr>
              <w:t>TsA02E</w:t>
            </w:r>
          </w:p>
          <w:p w14:paraId="1F162D71" w14:textId="77777777" w:rsidR="009534E7" w:rsidRPr="009534E7" w:rsidRDefault="009534E7" w:rsidP="009534E7">
            <w:pPr>
              <w:autoSpaceDE w:val="0"/>
              <w:autoSpaceDN w:val="0"/>
              <w:rPr>
                <w:rFonts w:eastAsia="MS Mincho"/>
                <w:noProof w:val="0"/>
                <w:sz w:val="2"/>
                <w:szCs w:val="2"/>
                <w:lang w:val="ru-RU" w:eastAsia="ja-JP"/>
              </w:rPr>
            </w:pPr>
          </w:p>
        </w:tc>
        <w:tc>
          <w:tcPr>
            <w:tcW w:w="5128" w:type="dxa"/>
            <w:tcBorders>
              <w:top w:val="single" w:sz="4" w:space="0" w:color="auto"/>
              <w:bottom w:val="single" w:sz="4" w:space="0" w:color="auto"/>
            </w:tcBorders>
          </w:tcPr>
          <w:p w14:paraId="30DA0199" w14:textId="77777777" w:rsidR="009534E7" w:rsidRPr="009534E7" w:rsidRDefault="009534E7" w:rsidP="009534E7">
            <w:pPr>
              <w:autoSpaceDE w:val="0"/>
              <w:autoSpaceDN w:val="0"/>
              <w:rPr>
                <w:rFonts w:eastAsia="MS Mincho"/>
                <w:noProof w:val="0"/>
                <w:lang w:val="en-US" w:eastAsia="ja-JP"/>
              </w:rPr>
            </w:pPr>
            <w:proofErr w:type="spellStart"/>
            <w:r w:rsidRPr="009534E7">
              <w:rPr>
                <w:rFonts w:eastAsia="MS Mincho"/>
                <w:noProof w:val="0"/>
                <w:lang w:val="en-US" w:eastAsia="ja-JP"/>
              </w:rPr>
              <w:t>Sapatura</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manuala</w:t>
            </w:r>
            <w:proofErr w:type="spellEnd"/>
            <w:r w:rsidRPr="009534E7">
              <w:rPr>
                <w:rFonts w:eastAsia="MS Mincho"/>
                <w:noProof w:val="0"/>
                <w:lang w:val="en-US" w:eastAsia="ja-JP"/>
              </w:rPr>
              <w:t xml:space="preserve"> de </w:t>
            </w:r>
            <w:proofErr w:type="spellStart"/>
            <w:r w:rsidRPr="009534E7">
              <w:rPr>
                <w:rFonts w:eastAsia="MS Mincho"/>
                <w:noProof w:val="0"/>
                <w:lang w:val="en-US" w:eastAsia="ja-JP"/>
              </w:rPr>
              <w:t>pamint</w:t>
            </w:r>
            <w:proofErr w:type="spellEnd"/>
            <w:r w:rsidRPr="009534E7">
              <w:rPr>
                <w:rFonts w:eastAsia="MS Mincho"/>
                <w:noProof w:val="0"/>
                <w:lang w:val="en-US" w:eastAsia="ja-JP"/>
              </w:rPr>
              <w:t xml:space="preserve"> in </w:t>
            </w:r>
            <w:proofErr w:type="spellStart"/>
            <w:r w:rsidRPr="009534E7">
              <w:rPr>
                <w:rFonts w:eastAsia="MS Mincho"/>
                <w:noProof w:val="0"/>
                <w:lang w:val="en-US" w:eastAsia="ja-JP"/>
              </w:rPr>
              <w:t>spatii</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limitate</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avind</w:t>
            </w:r>
            <w:proofErr w:type="spellEnd"/>
            <w:r w:rsidRPr="009534E7">
              <w:rPr>
                <w:rFonts w:eastAsia="MS Mincho"/>
                <w:noProof w:val="0"/>
                <w:lang w:val="en-US" w:eastAsia="ja-JP"/>
              </w:rPr>
              <w:t xml:space="preserve"> sub 1,00 m </w:t>
            </w:r>
            <w:proofErr w:type="spellStart"/>
            <w:r w:rsidRPr="009534E7">
              <w:rPr>
                <w:rFonts w:eastAsia="MS Mincho"/>
                <w:noProof w:val="0"/>
                <w:lang w:val="en-US" w:eastAsia="ja-JP"/>
              </w:rPr>
              <w:t>sau</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peste</w:t>
            </w:r>
            <w:proofErr w:type="spellEnd"/>
            <w:r w:rsidRPr="009534E7">
              <w:rPr>
                <w:rFonts w:eastAsia="MS Mincho"/>
                <w:noProof w:val="0"/>
                <w:lang w:val="en-US" w:eastAsia="ja-JP"/>
              </w:rPr>
              <w:t xml:space="preserve"> 1,00 m </w:t>
            </w:r>
            <w:proofErr w:type="spellStart"/>
            <w:r w:rsidRPr="009534E7">
              <w:rPr>
                <w:rFonts w:eastAsia="MS Mincho"/>
                <w:noProof w:val="0"/>
                <w:lang w:val="en-US" w:eastAsia="ja-JP"/>
              </w:rPr>
              <w:t>latime</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executata</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fara</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sprijiniri</w:t>
            </w:r>
            <w:proofErr w:type="spellEnd"/>
            <w:r w:rsidRPr="009534E7">
              <w:rPr>
                <w:rFonts w:eastAsia="MS Mincho"/>
                <w:noProof w:val="0"/>
                <w:lang w:val="en-US" w:eastAsia="ja-JP"/>
              </w:rPr>
              <w:t xml:space="preserve">, cu </w:t>
            </w:r>
            <w:proofErr w:type="spellStart"/>
            <w:r w:rsidRPr="009534E7">
              <w:rPr>
                <w:rFonts w:eastAsia="MS Mincho"/>
                <w:noProof w:val="0"/>
                <w:lang w:val="en-US" w:eastAsia="ja-JP"/>
              </w:rPr>
              <w:t>taluz</w:t>
            </w:r>
            <w:proofErr w:type="spellEnd"/>
            <w:r w:rsidRPr="009534E7">
              <w:rPr>
                <w:rFonts w:eastAsia="MS Mincho"/>
                <w:noProof w:val="0"/>
                <w:lang w:val="en-US" w:eastAsia="ja-JP"/>
              </w:rPr>
              <w:t xml:space="preserve"> vertical, la </w:t>
            </w:r>
            <w:proofErr w:type="spellStart"/>
            <w:r w:rsidRPr="009534E7">
              <w:rPr>
                <w:rFonts w:eastAsia="MS Mincho"/>
                <w:noProof w:val="0"/>
                <w:lang w:val="en-US" w:eastAsia="ja-JP"/>
              </w:rPr>
              <w:t>fundatii</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canale</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subsoluri</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drenuri</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trepte</w:t>
            </w:r>
            <w:proofErr w:type="spellEnd"/>
            <w:r w:rsidRPr="009534E7">
              <w:rPr>
                <w:rFonts w:eastAsia="MS Mincho"/>
                <w:noProof w:val="0"/>
                <w:lang w:val="en-US" w:eastAsia="ja-JP"/>
              </w:rPr>
              <w:t xml:space="preserve"> de </w:t>
            </w:r>
            <w:proofErr w:type="spellStart"/>
            <w:r w:rsidRPr="009534E7">
              <w:rPr>
                <w:rFonts w:eastAsia="MS Mincho"/>
                <w:noProof w:val="0"/>
                <w:lang w:val="en-US" w:eastAsia="ja-JP"/>
              </w:rPr>
              <w:t>infratire</w:t>
            </w:r>
            <w:proofErr w:type="spellEnd"/>
            <w:r w:rsidRPr="009534E7">
              <w:rPr>
                <w:rFonts w:eastAsia="MS Mincho"/>
                <w:noProof w:val="0"/>
                <w:lang w:val="en-US" w:eastAsia="ja-JP"/>
              </w:rPr>
              <w:t xml:space="preserve">, in </w:t>
            </w:r>
            <w:proofErr w:type="spellStart"/>
            <w:r w:rsidRPr="009534E7">
              <w:rPr>
                <w:rFonts w:eastAsia="MS Mincho"/>
                <w:noProof w:val="0"/>
                <w:lang w:val="en-US" w:eastAsia="ja-JP"/>
              </w:rPr>
              <w:t>pamint</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coeziv</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mijlociu</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sau</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foarte</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coeziv</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adincime</w:t>
            </w:r>
            <w:proofErr w:type="spellEnd"/>
            <w:r w:rsidRPr="009534E7">
              <w:rPr>
                <w:rFonts w:eastAsia="MS Mincho"/>
                <w:noProof w:val="0"/>
                <w:lang w:val="en-US" w:eastAsia="ja-JP"/>
              </w:rPr>
              <w:t xml:space="preserve"> &lt; 1,5 m </w:t>
            </w:r>
            <w:proofErr w:type="spellStart"/>
            <w:r w:rsidRPr="009534E7">
              <w:rPr>
                <w:rFonts w:eastAsia="MS Mincho"/>
                <w:noProof w:val="0"/>
                <w:lang w:val="en-US" w:eastAsia="ja-JP"/>
              </w:rPr>
              <w:t>teren</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mijlociu</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intersectii</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cablu</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conducte</w:t>
            </w:r>
            <w:proofErr w:type="spellEnd"/>
            <w:r w:rsidRPr="009534E7">
              <w:rPr>
                <w:rFonts w:eastAsia="MS Mincho"/>
                <w:noProof w:val="0"/>
                <w:lang w:val="en-US" w:eastAsia="ja-JP"/>
              </w:rPr>
              <w:t>)</w:t>
            </w:r>
          </w:p>
          <w:p w14:paraId="367C113E" w14:textId="77777777" w:rsidR="009534E7" w:rsidRPr="009534E7" w:rsidRDefault="009534E7" w:rsidP="009534E7">
            <w:pPr>
              <w:autoSpaceDE w:val="0"/>
              <w:autoSpaceDN w:val="0"/>
              <w:rPr>
                <w:rFonts w:eastAsia="MS Mincho"/>
                <w:noProof w:val="0"/>
                <w:lang w:val="en-US" w:eastAsia="ja-JP"/>
              </w:rPr>
            </w:pPr>
          </w:p>
        </w:tc>
        <w:tc>
          <w:tcPr>
            <w:tcW w:w="1276" w:type="dxa"/>
            <w:tcBorders>
              <w:top w:val="single" w:sz="4" w:space="0" w:color="auto"/>
              <w:bottom w:val="single" w:sz="4" w:space="0" w:color="auto"/>
            </w:tcBorders>
            <w:vAlign w:val="center"/>
          </w:tcPr>
          <w:p w14:paraId="50AE3603"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m3</w:t>
            </w:r>
          </w:p>
        </w:tc>
        <w:tc>
          <w:tcPr>
            <w:tcW w:w="1701" w:type="dxa"/>
            <w:tcBorders>
              <w:top w:val="single" w:sz="4" w:space="0" w:color="auto"/>
              <w:bottom w:val="single" w:sz="4" w:space="0" w:color="auto"/>
            </w:tcBorders>
            <w:vAlign w:val="center"/>
          </w:tcPr>
          <w:p w14:paraId="465AFDA9" w14:textId="77777777" w:rsidR="009534E7" w:rsidRPr="009534E7" w:rsidRDefault="009534E7" w:rsidP="009534E7">
            <w:pPr>
              <w:autoSpaceDE w:val="0"/>
              <w:autoSpaceDN w:val="0"/>
              <w:jc w:val="center"/>
              <w:rPr>
                <w:rFonts w:eastAsia="MS Mincho"/>
                <w:noProof w:val="0"/>
                <w:lang w:val="ru-RU" w:eastAsia="ja-JP"/>
              </w:rPr>
            </w:pPr>
          </w:p>
        </w:tc>
      </w:tr>
      <w:tr w:rsidR="009534E7" w:rsidRPr="009534E7" w14:paraId="193B7B12"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2E62F40" w14:textId="77777777" w:rsidR="009534E7" w:rsidRPr="009534E7" w:rsidRDefault="009534E7" w:rsidP="009534E7">
            <w:pPr>
              <w:autoSpaceDE w:val="0"/>
              <w:autoSpaceDN w:val="0"/>
              <w:rPr>
                <w:rFonts w:eastAsia="MS Mincho"/>
                <w:noProof w:val="0"/>
                <w:sz w:val="16"/>
                <w:szCs w:val="16"/>
                <w:lang w:val="ru-RU" w:eastAsia="ja-JP"/>
              </w:rPr>
            </w:pPr>
          </w:p>
        </w:tc>
        <w:tc>
          <w:tcPr>
            <w:tcW w:w="1418" w:type="dxa"/>
            <w:tcBorders>
              <w:top w:val="single" w:sz="4" w:space="0" w:color="auto"/>
              <w:bottom w:val="single" w:sz="4" w:space="0" w:color="auto"/>
            </w:tcBorders>
          </w:tcPr>
          <w:p w14:paraId="13AF91F4"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9310060019900</w:t>
            </w:r>
          </w:p>
        </w:tc>
        <w:tc>
          <w:tcPr>
            <w:tcW w:w="5128" w:type="dxa"/>
            <w:tcBorders>
              <w:top w:val="single" w:sz="4" w:space="0" w:color="auto"/>
              <w:bottom w:val="single" w:sz="4" w:space="0" w:color="auto"/>
            </w:tcBorders>
          </w:tcPr>
          <w:p w14:paraId="517F001A" w14:textId="77777777" w:rsidR="009534E7" w:rsidRPr="009534E7" w:rsidRDefault="009534E7" w:rsidP="009534E7">
            <w:pPr>
              <w:autoSpaceDE w:val="0"/>
              <w:autoSpaceDN w:val="0"/>
              <w:rPr>
                <w:rFonts w:eastAsia="MS Mincho"/>
                <w:noProof w:val="0"/>
                <w:lang w:val="ru-RU" w:eastAsia="ja-JP"/>
              </w:rPr>
            </w:pPr>
            <w:proofErr w:type="spellStart"/>
            <w:r w:rsidRPr="009534E7">
              <w:rPr>
                <w:rFonts w:eastAsia="MS Mincho"/>
                <w:noProof w:val="0"/>
                <w:lang w:val="ru-RU" w:eastAsia="ja-JP"/>
              </w:rPr>
              <w:t>Muncitor</w:t>
            </w:r>
            <w:proofErr w:type="spellEnd"/>
            <w:r w:rsidRPr="009534E7">
              <w:rPr>
                <w:rFonts w:eastAsia="MS Mincho"/>
                <w:noProof w:val="0"/>
                <w:lang w:val="ru-RU" w:eastAsia="ja-JP"/>
              </w:rPr>
              <w:t xml:space="preserve"> </w:t>
            </w:r>
            <w:proofErr w:type="spellStart"/>
            <w:r w:rsidRPr="009534E7">
              <w:rPr>
                <w:rFonts w:eastAsia="MS Mincho"/>
                <w:noProof w:val="0"/>
                <w:lang w:val="ru-RU" w:eastAsia="ja-JP"/>
              </w:rPr>
              <w:t>necalificat</w:t>
            </w:r>
            <w:proofErr w:type="spellEnd"/>
          </w:p>
        </w:tc>
        <w:tc>
          <w:tcPr>
            <w:tcW w:w="1276" w:type="dxa"/>
            <w:tcBorders>
              <w:top w:val="single" w:sz="4" w:space="0" w:color="auto"/>
              <w:bottom w:val="single" w:sz="4" w:space="0" w:color="auto"/>
            </w:tcBorders>
          </w:tcPr>
          <w:p w14:paraId="1033C3B5"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h-</w:t>
            </w:r>
            <w:proofErr w:type="spellStart"/>
            <w:r w:rsidRPr="009534E7">
              <w:rPr>
                <w:rFonts w:eastAsia="MS Mincho"/>
                <w:noProof w:val="0"/>
                <w:lang w:val="ru-RU" w:eastAsia="ja-JP"/>
              </w:rPr>
              <w:t>om</w:t>
            </w:r>
            <w:proofErr w:type="spellEnd"/>
          </w:p>
        </w:tc>
        <w:tc>
          <w:tcPr>
            <w:tcW w:w="1701" w:type="dxa"/>
            <w:tcBorders>
              <w:top w:val="single" w:sz="4" w:space="0" w:color="auto"/>
              <w:bottom w:val="single" w:sz="4" w:space="0" w:color="auto"/>
            </w:tcBorders>
          </w:tcPr>
          <w:p w14:paraId="2CE7BD90"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1,3200</w:t>
            </w:r>
          </w:p>
        </w:tc>
      </w:tr>
      <w:tr w:rsidR="009534E7" w:rsidRPr="009534E7" w14:paraId="3B33361C" w14:textId="77777777" w:rsidTr="009534E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9ED1338" w14:textId="77777777" w:rsidR="009534E7" w:rsidRPr="009534E7" w:rsidRDefault="009534E7" w:rsidP="009534E7">
            <w:pPr>
              <w:autoSpaceDE w:val="0"/>
              <w:autoSpaceDN w:val="0"/>
              <w:rPr>
                <w:rFonts w:eastAsia="MS Mincho"/>
                <w:noProof w:val="0"/>
                <w:sz w:val="18"/>
                <w:szCs w:val="18"/>
                <w:lang w:val="ru-RU" w:eastAsia="ja-JP"/>
              </w:rPr>
            </w:pPr>
            <w:r w:rsidRPr="009534E7">
              <w:rPr>
                <w:rFonts w:eastAsia="MS Mincho"/>
                <w:noProof w:val="0"/>
                <w:sz w:val="18"/>
                <w:szCs w:val="18"/>
                <w:lang w:val="ru-RU" w:eastAsia="ja-JP"/>
              </w:rPr>
              <w:t>5</w:t>
            </w:r>
          </w:p>
        </w:tc>
        <w:tc>
          <w:tcPr>
            <w:tcW w:w="1418" w:type="dxa"/>
            <w:tcBorders>
              <w:top w:val="single" w:sz="4" w:space="0" w:color="auto"/>
              <w:bottom w:val="single" w:sz="4" w:space="0" w:color="auto"/>
            </w:tcBorders>
          </w:tcPr>
          <w:p w14:paraId="37070F3B" w14:textId="77777777" w:rsidR="009534E7" w:rsidRPr="009534E7" w:rsidRDefault="009534E7" w:rsidP="009534E7">
            <w:pPr>
              <w:autoSpaceDE w:val="0"/>
              <w:autoSpaceDN w:val="0"/>
              <w:rPr>
                <w:rFonts w:eastAsia="MS Mincho"/>
                <w:noProof w:val="0"/>
                <w:sz w:val="18"/>
                <w:szCs w:val="18"/>
                <w:lang w:val="en-US" w:eastAsia="ja-JP"/>
              </w:rPr>
            </w:pPr>
            <w:r w:rsidRPr="009534E7">
              <w:rPr>
                <w:rFonts w:eastAsia="MS Mincho"/>
                <w:noProof w:val="0"/>
                <w:sz w:val="18"/>
                <w:szCs w:val="18"/>
                <w:lang w:val="en-US" w:eastAsia="ja-JP"/>
              </w:rPr>
              <w:t>TsF05B</w:t>
            </w:r>
          </w:p>
          <w:p w14:paraId="24E013A4" w14:textId="77777777" w:rsidR="009534E7" w:rsidRPr="009534E7" w:rsidRDefault="009534E7" w:rsidP="009534E7">
            <w:pPr>
              <w:autoSpaceDE w:val="0"/>
              <w:autoSpaceDN w:val="0"/>
              <w:rPr>
                <w:rFonts w:eastAsia="MS Mincho"/>
                <w:noProof w:val="0"/>
                <w:sz w:val="2"/>
                <w:szCs w:val="2"/>
                <w:lang w:val="ru-RU" w:eastAsia="ja-JP"/>
              </w:rPr>
            </w:pPr>
          </w:p>
        </w:tc>
        <w:tc>
          <w:tcPr>
            <w:tcW w:w="5128" w:type="dxa"/>
            <w:tcBorders>
              <w:top w:val="single" w:sz="4" w:space="0" w:color="auto"/>
              <w:bottom w:val="single" w:sz="4" w:space="0" w:color="auto"/>
            </w:tcBorders>
          </w:tcPr>
          <w:p w14:paraId="435E3FD0" w14:textId="77777777" w:rsidR="009534E7" w:rsidRPr="009534E7" w:rsidRDefault="009534E7" w:rsidP="009534E7">
            <w:pPr>
              <w:autoSpaceDE w:val="0"/>
              <w:autoSpaceDN w:val="0"/>
              <w:rPr>
                <w:rFonts w:eastAsia="MS Mincho"/>
                <w:noProof w:val="0"/>
                <w:lang w:val="en-US" w:eastAsia="ja-JP"/>
              </w:rPr>
            </w:pPr>
            <w:proofErr w:type="spellStart"/>
            <w:r w:rsidRPr="009534E7">
              <w:rPr>
                <w:rFonts w:eastAsia="MS Mincho"/>
                <w:noProof w:val="0"/>
                <w:lang w:val="en-US" w:eastAsia="ja-JP"/>
              </w:rPr>
              <w:t>Sprijiniri</w:t>
            </w:r>
            <w:proofErr w:type="spellEnd"/>
            <w:r w:rsidRPr="009534E7">
              <w:rPr>
                <w:rFonts w:eastAsia="MS Mincho"/>
                <w:noProof w:val="0"/>
                <w:lang w:val="en-US" w:eastAsia="ja-JP"/>
              </w:rPr>
              <w:t xml:space="preserve"> de </w:t>
            </w:r>
            <w:proofErr w:type="spellStart"/>
            <w:r w:rsidRPr="009534E7">
              <w:rPr>
                <w:rFonts w:eastAsia="MS Mincho"/>
                <w:noProof w:val="0"/>
                <w:lang w:val="en-US" w:eastAsia="ja-JP"/>
              </w:rPr>
              <w:t>maluri</w:t>
            </w:r>
            <w:proofErr w:type="spellEnd"/>
            <w:r w:rsidRPr="009534E7">
              <w:rPr>
                <w:rFonts w:eastAsia="MS Mincho"/>
                <w:noProof w:val="0"/>
                <w:lang w:val="en-US" w:eastAsia="ja-JP"/>
              </w:rPr>
              <w:t xml:space="preserve">, cu </w:t>
            </w:r>
            <w:proofErr w:type="spellStart"/>
            <w:r w:rsidRPr="009534E7">
              <w:rPr>
                <w:rFonts w:eastAsia="MS Mincho"/>
                <w:noProof w:val="0"/>
                <w:lang w:val="en-US" w:eastAsia="ja-JP"/>
              </w:rPr>
              <w:t>dulapi</w:t>
            </w:r>
            <w:proofErr w:type="spellEnd"/>
            <w:r w:rsidRPr="009534E7">
              <w:rPr>
                <w:rFonts w:eastAsia="MS Mincho"/>
                <w:noProof w:val="0"/>
                <w:lang w:val="en-US" w:eastAsia="ja-JP"/>
              </w:rPr>
              <w:t xml:space="preserve"> </w:t>
            </w:r>
            <w:proofErr w:type="spellStart"/>
            <w:proofErr w:type="gramStart"/>
            <w:r w:rsidRPr="009534E7">
              <w:rPr>
                <w:rFonts w:eastAsia="MS Mincho"/>
                <w:noProof w:val="0"/>
                <w:lang w:val="en-US" w:eastAsia="ja-JP"/>
              </w:rPr>
              <w:t>metalici</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asezati</w:t>
            </w:r>
            <w:proofErr w:type="spellEnd"/>
            <w:proofErr w:type="gramEnd"/>
            <w:r w:rsidRPr="009534E7">
              <w:rPr>
                <w:rFonts w:eastAsia="MS Mincho"/>
                <w:noProof w:val="0"/>
                <w:lang w:val="en-US" w:eastAsia="ja-JP"/>
              </w:rPr>
              <w:t xml:space="preserve"> </w:t>
            </w:r>
            <w:proofErr w:type="spellStart"/>
            <w:r w:rsidRPr="009534E7">
              <w:rPr>
                <w:rFonts w:eastAsia="MS Mincho"/>
                <w:noProof w:val="0"/>
                <w:lang w:val="en-US" w:eastAsia="ja-JP"/>
              </w:rPr>
              <w:t>orizontal</w:t>
            </w:r>
            <w:proofErr w:type="spellEnd"/>
            <w:r w:rsidRPr="009534E7">
              <w:rPr>
                <w:rFonts w:eastAsia="MS Mincho"/>
                <w:noProof w:val="0"/>
                <w:lang w:val="en-US" w:eastAsia="ja-JP"/>
              </w:rPr>
              <w:t xml:space="preserve">, la </w:t>
            </w:r>
            <w:proofErr w:type="spellStart"/>
            <w:r w:rsidRPr="009534E7">
              <w:rPr>
                <w:rFonts w:eastAsia="MS Mincho"/>
                <w:noProof w:val="0"/>
                <w:lang w:val="en-US" w:eastAsia="ja-JP"/>
              </w:rPr>
              <w:t>sapaturi</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executate</w:t>
            </w:r>
            <w:proofErr w:type="spellEnd"/>
            <w:r w:rsidRPr="009534E7">
              <w:rPr>
                <w:rFonts w:eastAsia="MS Mincho"/>
                <w:noProof w:val="0"/>
                <w:lang w:val="en-US" w:eastAsia="ja-JP"/>
              </w:rPr>
              <w:t xml:space="preserve"> in </w:t>
            </w:r>
            <w:proofErr w:type="spellStart"/>
            <w:r w:rsidRPr="009534E7">
              <w:rPr>
                <w:rFonts w:eastAsia="MS Mincho"/>
                <w:noProof w:val="0"/>
                <w:lang w:val="en-US" w:eastAsia="ja-JP"/>
              </w:rPr>
              <w:t>spatii</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limitate</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avind</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latimea</w:t>
            </w:r>
            <w:proofErr w:type="spellEnd"/>
            <w:r w:rsidRPr="009534E7">
              <w:rPr>
                <w:rFonts w:eastAsia="MS Mincho"/>
                <w:noProof w:val="0"/>
                <w:lang w:val="en-US" w:eastAsia="ja-JP"/>
              </w:rPr>
              <w:t xml:space="preserve"> de  pina la 1,50  m </w:t>
            </w:r>
            <w:proofErr w:type="spellStart"/>
            <w:r w:rsidRPr="009534E7">
              <w:rPr>
                <w:rFonts w:eastAsia="MS Mincho"/>
                <w:noProof w:val="0"/>
                <w:lang w:val="en-US" w:eastAsia="ja-JP"/>
              </w:rPr>
              <w:t>intre</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maluri</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adincimea</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sapaturii</w:t>
            </w:r>
            <w:proofErr w:type="spellEnd"/>
            <w:r w:rsidRPr="009534E7">
              <w:rPr>
                <w:rFonts w:eastAsia="MS Mincho"/>
                <w:noProof w:val="0"/>
                <w:lang w:val="en-US" w:eastAsia="ja-JP"/>
              </w:rPr>
              <w:t xml:space="preserve"> pina la  4 m, </w:t>
            </w:r>
            <w:proofErr w:type="spellStart"/>
            <w:r w:rsidRPr="009534E7">
              <w:rPr>
                <w:rFonts w:eastAsia="MS Mincho"/>
                <w:noProof w:val="0"/>
                <w:lang w:val="en-US" w:eastAsia="ja-JP"/>
              </w:rPr>
              <w:t>interspatii</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intre</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dulapi</w:t>
            </w:r>
            <w:proofErr w:type="spellEnd"/>
            <w:r w:rsidRPr="009534E7">
              <w:rPr>
                <w:rFonts w:eastAsia="MS Mincho"/>
                <w:noProof w:val="0"/>
                <w:lang w:val="en-US" w:eastAsia="ja-JP"/>
              </w:rPr>
              <w:t xml:space="preserve"> 0,21...0,60 m </w:t>
            </w:r>
          </w:p>
          <w:p w14:paraId="11C2E21C" w14:textId="77777777" w:rsidR="009534E7" w:rsidRPr="009534E7" w:rsidRDefault="009534E7" w:rsidP="009534E7">
            <w:pPr>
              <w:autoSpaceDE w:val="0"/>
              <w:autoSpaceDN w:val="0"/>
              <w:rPr>
                <w:rFonts w:eastAsia="MS Mincho"/>
                <w:noProof w:val="0"/>
                <w:lang w:val="en-US" w:eastAsia="ja-JP"/>
              </w:rPr>
            </w:pPr>
          </w:p>
        </w:tc>
        <w:tc>
          <w:tcPr>
            <w:tcW w:w="1276" w:type="dxa"/>
            <w:tcBorders>
              <w:top w:val="single" w:sz="4" w:space="0" w:color="auto"/>
              <w:bottom w:val="single" w:sz="4" w:space="0" w:color="auto"/>
            </w:tcBorders>
            <w:vAlign w:val="center"/>
          </w:tcPr>
          <w:p w14:paraId="7C6913F3"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m2</w:t>
            </w:r>
          </w:p>
        </w:tc>
        <w:tc>
          <w:tcPr>
            <w:tcW w:w="1701" w:type="dxa"/>
            <w:tcBorders>
              <w:top w:val="single" w:sz="4" w:space="0" w:color="auto"/>
              <w:bottom w:val="single" w:sz="4" w:space="0" w:color="auto"/>
            </w:tcBorders>
            <w:vAlign w:val="center"/>
          </w:tcPr>
          <w:p w14:paraId="662F51ED" w14:textId="77777777" w:rsidR="009534E7" w:rsidRPr="009534E7" w:rsidRDefault="009534E7" w:rsidP="009534E7">
            <w:pPr>
              <w:autoSpaceDE w:val="0"/>
              <w:autoSpaceDN w:val="0"/>
              <w:jc w:val="center"/>
              <w:rPr>
                <w:rFonts w:eastAsia="MS Mincho"/>
                <w:noProof w:val="0"/>
                <w:lang w:val="ru-RU" w:eastAsia="ja-JP"/>
              </w:rPr>
            </w:pPr>
          </w:p>
        </w:tc>
      </w:tr>
      <w:tr w:rsidR="009534E7" w:rsidRPr="009534E7" w14:paraId="5030CC0A"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6AFAD89" w14:textId="77777777" w:rsidR="009534E7" w:rsidRPr="009534E7" w:rsidRDefault="009534E7" w:rsidP="009534E7">
            <w:pPr>
              <w:autoSpaceDE w:val="0"/>
              <w:autoSpaceDN w:val="0"/>
              <w:rPr>
                <w:rFonts w:eastAsia="MS Mincho"/>
                <w:noProof w:val="0"/>
                <w:sz w:val="16"/>
                <w:szCs w:val="16"/>
                <w:lang w:val="ru-RU" w:eastAsia="ja-JP"/>
              </w:rPr>
            </w:pPr>
          </w:p>
        </w:tc>
        <w:tc>
          <w:tcPr>
            <w:tcW w:w="1418" w:type="dxa"/>
            <w:tcBorders>
              <w:top w:val="single" w:sz="4" w:space="0" w:color="auto"/>
              <w:bottom w:val="single" w:sz="4" w:space="0" w:color="auto"/>
            </w:tcBorders>
          </w:tcPr>
          <w:p w14:paraId="0CA120B0"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71240100107001</w:t>
            </w:r>
          </w:p>
        </w:tc>
        <w:tc>
          <w:tcPr>
            <w:tcW w:w="5128" w:type="dxa"/>
            <w:tcBorders>
              <w:top w:val="single" w:sz="4" w:space="0" w:color="auto"/>
              <w:bottom w:val="single" w:sz="4" w:space="0" w:color="auto"/>
            </w:tcBorders>
          </w:tcPr>
          <w:p w14:paraId="1C6FB118" w14:textId="77777777" w:rsidR="009534E7" w:rsidRPr="009534E7" w:rsidRDefault="009534E7" w:rsidP="009534E7">
            <w:pPr>
              <w:autoSpaceDE w:val="0"/>
              <w:autoSpaceDN w:val="0"/>
              <w:rPr>
                <w:rFonts w:eastAsia="MS Mincho"/>
                <w:noProof w:val="0"/>
                <w:lang w:val="ru-RU" w:eastAsia="ja-JP"/>
              </w:rPr>
            </w:pPr>
            <w:proofErr w:type="spellStart"/>
            <w:r w:rsidRPr="009534E7">
              <w:rPr>
                <w:rFonts w:eastAsia="MS Mincho"/>
                <w:noProof w:val="0"/>
                <w:lang w:val="ru-RU" w:eastAsia="ja-JP"/>
              </w:rPr>
              <w:t>Dulgher</w:t>
            </w:r>
            <w:proofErr w:type="spellEnd"/>
          </w:p>
        </w:tc>
        <w:tc>
          <w:tcPr>
            <w:tcW w:w="1276" w:type="dxa"/>
            <w:tcBorders>
              <w:top w:val="single" w:sz="4" w:space="0" w:color="auto"/>
              <w:bottom w:val="single" w:sz="4" w:space="0" w:color="auto"/>
            </w:tcBorders>
          </w:tcPr>
          <w:p w14:paraId="03E99F31"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h-</w:t>
            </w:r>
            <w:proofErr w:type="spellStart"/>
            <w:r w:rsidRPr="009534E7">
              <w:rPr>
                <w:rFonts w:eastAsia="MS Mincho"/>
                <w:noProof w:val="0"/>
                <w:lang w:val="ru-RU" w:eastAsia="ja-JP"/>
              </w:rPr>
              <w:t>om</w:t>
            </w:r>
            <w:proofErr w:type="spellEnd"/>
          </w:p>
        </w:tc>
        <w:tc>
          <w:tcPr>
            <w:tcW w:w="1701" w:type="dxa"/>
            <w:tcBorders>
              <w:top w:val="single" w:sz="4" w:space="0" w:color="auto"/>
              <w:bottom w:val="single" w:sz="4" w:space="0" w:color="auto"/>
            </w:tcBorders>
          </w:tcPr>
          <w:p w14:paraId="348CDA7E"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0,3600</w:t>
            </w:r>
          </w:p>
        </w:tc>
      </w:tr>
      <w:tr w:rsidR="009534E7" w:rsidRPr="009534E7" w14:paraId="5F17423B"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B1068CE" w14:textId="77777777" w:rsidR="009534E7" w:rsidRPr="009534E7" w:rsidRDefault="009534E7" w:rsidP="009534E7">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3F91AA7C"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2811236310108</w:t>
            </w:r>
          </w:p>
        </w:tc>
        <w:tc>
          <w:tcPr>
            <w:tcW w:w="5128" w:type="dxa"/>
            <w:tcBorders>
              <w:top w:val="single" w:sz="4" w:space="0" w:color="auto"/>
              <w:bottom w:val="single" w:sz="4" w:space="0" w:color="auto"/>
            </w:tcBorders>
          </w:tcPr>
          <w:p w14:paraId="5246366E" w14:textId="77777777" w:rsidR="009534E7" w:rsidRPr="009534E7" w:rsidRDefault="009534E7" w:rsidP="009534E7">
            <w:pPr>
              <w:autoSpaceDE w:val="0"/>
              <w:autoSpaceDN w:val="0"/>
              <w:rPr>
                <w:rFonts w:eastAsia="MS Mincho"/>
                <w:noProof w:val="0"/>
                <w:lang w:val="en-US" w:eastAsia="ja-JP"/>
              </w:rPr>
            </w:pPr>
            <w:proofErr w:type="spellStart"/>
            <w:r w:rsidRPr="009534E7">
              <w:rPr>
                <w:rFonts w:eastAsia="MS Mincho"/>
                <w:noProof w:val="0"/>
                <w:lang w:val="en-US" w:eastAsia="ja-JP"/>
              </w:rPr>
              <w:t>Dulap</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metalic</w:t>
            </w:r>
            <w:proofErr w:type="spellEnd"/>
            <w:r w:rsidRPr="009534E7">
              <w:rPr>
                <w:rFonts w:eastAsia="MS Mincho"/>
                <w:noProof w:val="0"/>
                <w:lang w:val="en-US" w:eastAsia="ja-JP"/>
              </w:rPr>
              <w:t xml:space="preserve"> 50x200x3000 m </w:t>
            </w:r>
            <w:proofErr w:type="spellStart"/>
            <w:proofErr w:type="gramStart"/>
            <w:r w:rsidRPr="009534E7">
              <w:rPr>
                <w:rFonts w:eastAsia="MS Mincho"/>
                <w:noProof w:val="0"/>
                <w:lang w:val="en-US" w:eastAsia="ja-JP"/>
              </w:rPr>
              <w:t>pt.sprijinirea</w:t>
            </w:r>
            <w:proofErr w:type="spellEnd"/>
            <w:proofErr w:type="gramEnd"/>
            <w:r w:rsidRPr="009534E7">
              <w:rPr>
                <w:rFonts w:eastAsia="MS Mincho"/>
                <w:noProof w:val="0"/>
                <w:lang w:val="en-US" w:eastAsia="ja-JP"/>
              </w:rPr>
              <w:t xml:space="preserve"> </w:t>
            </w:r>
            <w:proofErr w:type="spellStart"/>
            <w:r w:rsidRPr="009534E7">
              <w:rPr>
                <w:rFonts w:eastAsia="MS Mincho"/>
                <w:noProof w:val="0"/>
                <w:lang w:val="en-US" w:eastAsia="ja-JP"/>
              </w:rPr>
              <w:t>sapaturilor</w:t>
            </w:r>
            <w:proofErr w:type="spellEnd"/>
            <w:r w:rsidRPr="009534E7">
              <w:rPr>
                <w:rFonts w:eastAsia="MS Mincho"/>
                <w:noProof w:val="0"/>
                <w:lang w:val="en-US" w:eastAsia="ja-JP"/>
              </w:rPr>
              <w:t xml:space="preserve"> </w:t>
            </w:r>
          </w:p>
        </w:tc>
        <w:tc>
          <w:tcPr>
            <w:tcW w:w="1276" w:type="dxa"/>
            <w:tcBorders>
              <w:top w:val="single" w:sz="4" w:space="0" w:color="auto"/>
              <w:bottom w:val="single" w:sz="4" w:space="0" w:color="auto"/>
            </w:tcBorders>
          </w:tcPr>
          <w:p w14:paraId="6AA2FC90" w14:textId="77777777" w:rsidR="009534E7" w:rsidRPr="009534E7" w:rsidRDefault="009534E7" w:rsidP="009534E7">
            <w:pPr>
              <w:autoSpaceDE w:val="0"/>
              <w:autoSpaceDN w:val="0"/>
              <w:jc w:val="center"/>
              <w:rPr>
                <w:rFonts w:eastAsia="MS Mincho"/>
                <w:noProof w:val="0"/>
                <w:lang w:val="ru-RU" w:eastAsia="ja-JP"/>
              </w:rPr>
            </w:pPr>
            <w:proofErr w:type="spellStart"/>
            <w:r w:rsidRPr="009534E7">
              <w:rPr>
                <w:rFonts w:eastAsia="MS Mincho"/>
                <w:noProof w:val="0"/>
                <w:lang w:val="ru-RU" w:eastAsia="ja-JP"/>
              </w:rPr>
              <w:t>buc</w:t>
            </w:r>
            <w:proofErr w:type="spellEnd"/>
          </w:p>
        </w:tc>
        <w:tc>
          <w:tcPr>
            <w:tcW w:w="1701" w:type="dxa"/>
            <w:tcBorders>
              <w:top w:val="single" w:sz="4" w:space="0" w:color="auto"/>
              <w:bottom w:val="single" w:sz="4" w:space="0" w:color="auto"/>
            </w:tcBorders>
          </w:tcPr>
          <w:p w14:paraId="09C02204"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0,0030</w:t>
            </w:r>
          </w:p>
        </w:tc>
      </w:tr>
      <w:tr w:rsidR="009534E7" w:rsidRPr="009534E7" w14:paraId="1DB86CDA"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A54C9D9" w14:textId="77777777" w:rsidR="009534E7" w:rsidRPr="009534E7" w:rsidRDefault="009534E7" w:rsidP="009534E7">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41D03956"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2010102917685</w:t>
            </w:r>
          </w:p>
        </w:tc>
        <w:tc>
          <w:tcPr>
            <w:tcW w:w="5128" w:type="dxa"/>
            <w:tcBorders>
              <w:top w:val="single" w:sz="4" w:space="0" w:color="auto"/>
              <w:bottom w:val="single" w:sz="4" w:space="0" w:color="auto"/>
            </w:tcBorders>
          </w:tcPr>
          <w:p w14:paraId="6C347839" w14:textId="77777777" w:rsidR="009534E7" w:rsidRPr="009534E7" w:rsidRDefault="009534E7" w:rsidP="009534E7">
            <w:pPr>
              <w:autoSpaceDE w:val="0"/>
              <w:autoSpaceDN w:val="0"/>
              <w:rPr>
                <w:rFonts w:eastAsia="MS Mincho"/>
                <w:noProof w:val="0"/>
                <w:lang w:val="en-US" w:eastAsia="ja-JP"/>
              </w:rPr>
            </w:pPr>
            <w:proofErr w:type="spellStart"/>
            <w:r w:rsidRPr="009534E7">
              <w:rPr>
                <w:rFonts w:eastAsia="MS Mincho"/>
                <w:noProof w:val="0"/>
                <w:lang w:val="en-US" w:eastAsia="ja-JP"/>
              </w:rPr>
              <w:t>Dulap</w:t>
            </w:r>
            <w:proofErr w:type="spellEnd"/>
            <w:r w:rsidRPr="009534E7">
              <w:rPr>
                <w:rFonts w:eastAsia="MS Mincho"/>
                <w:noProof w:val="0"/>
                <w:lang w:val="en-US" w:eastAsia="ja-JP"/>
              </w:rPr>
              <w:t xml:space="preserve"> fag lung </w:t>
            </w:r>
            <w:proofErr w:type="spellStart"/>
            <w:r w:rsidRPr="009534E7">
              <w:rPr>
                <w:rFonts w:eastAsia="MS Mincho"/>
                <w:noProof w:val="0"/>
                <w:lang w:val="en-US" w:eastAsia="ja-JP"/>
              </w:rPr>
              <w:t>tivita</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cls</w:t>
            </w:r>
            <w:proofErr w:type="spellEnd"/>
            <w:r w:rsidRPr="009534E7">
              <w:rPr>
                <w:rFonts w:eastAsia="MS Mincho"/>
                <w:noProof w:val="0"/>
                <w:lang w:val="en-US" w:eastAsia="ja-JP"/>
              </w:rPr>
              <w:t xml:space="preserve"> C gr=50mm lung=2,50m S8689</w:t>
            </w:r>
          </w:p>
        </w:tc>
        <w:tc>
          <w:tcPr>
            <w:tcW w:w="1276" w:type="dxa"/>
            <w:tcBorders>
              <w:top w:val="single" w:sz="4" w:space="0" w:color="auto"/>
              <w:bottom w:val="single" w:sz="4" w:space="0" w:color="auto"/>
            </w:tcBorders>
          </w:tcPr>
          <w:p w14:paraId="33F516B2"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m3</w:t>
            </w:r>
          </w:p>
        </w:tc>
        <w:tc>
          <w:tcPr>
            <w:tcW w:w="1701" w:type="dxa"/>
            <w:tcBorders>
              <w:top w:val="single" w:sz="4" w:space="0" w:color="auto"/>
              <w:bottom w:val="single" w:sz="4" w:space="0" w:color="auto"/>
            </w:tcBorders>
          </w:tcPr>
          <w:p w14:paraId="5C748B65"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0,0010</w:t>
            </w:r>
          </w:p>
        </w:tc>
      </w:tr>
      <w:tr w:rsidR="009534E7" w:rsidRPr="009534E7" w14:paraId="049E48FC"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734A8E8" w14:textId="77777777" w:rsidR="009534E7" w:rsidRPr="009534E7" w:rsidRDefault="009534E7" w:rsidP="009534E7">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4A40B196"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2873145887001</w:t>
            </w:r>
          </w:p>
        </w:tc>
        <w:tc>
          <w:tcPr>
            <w:tcW w:w="5128" w:type="dxa"/>
            <w:tcBorders>
              <w:top w:val="single" w:sz="4" w:space="0" w:color="auto"/>
              <w:bottom w:val="single" w:sz="4" w:space="0" w:color="auto"/>
            </w:tcBorders>
          </w:tcPr>
          <w:p w14:paraId="2EE99126" w14:textId="77777777" w:rsidR="009534E7" w:rsidRPr="009534E7" w:rsidRDefault="009534E7" w:rsidP="009534E7">
            <w:pPr>
              <w:autoSpaceDE w:val="0"/>
              <w:autoSpaceDN w:val="0"/>
              <w:rPr>
                <w:rFonts w:eastAsia="MS Mincho"/>
                <w:noProof w:val="0"/>
                <w:lang w:val="en-US" w:eastAsia="ja-JP"/>
              </w:rPr>
            </w:pPr>
            <w:proofErr w:type="spellStart"/>
            <w:r w:rsidRPr="009534E7">
              <w:rPr>
                <w:rFonts w:eastAsia="MS Mincho"/>
                <w:noProof w:val="0"/>
                <w:lang w:val="en-US" w:eastAsia="ja-JP"/>
              </w:rPr>
              <w:t>Cuie</w:t>
            </w:r>
            <w:proofErr w:type="spellEnd"/>
            <w:r w:rsidRPr="009534E7">
              <w:rPr>
                <w:rFonts w:eastAsia="MS Mincho"/>
                <w:noProof w:val="0"/>
                <w:lang w:val="en-US" w:eastAsia="ja-JP"/>
              </w:rPr>
              <w:t xml:space="preserve"> cu cap con. Tip A 1 4,0 x </w:t>
            </w:r>
            <w:proofErr w:type="gramStart"/>
            <w:r w:rsidRPr="009534E7">
              <w:rPr>
                <w:rFonts w:eastAsia="MS Mincho"/>
                <w:noProof w:val="0"/>
                <w:lang w:val="en-US" w:eastAsia="ja-JP"/>
              </w:rPr>
              <w:t>100  S</w:t>
            </w:r>
            <w:proofErr w:type="gramEnd"/>
            <w:r w:rsidRPr="009534E7">
              <w:rPr>
                <w:rFonts w:eastAsia="MS Mincho"/>
                <w:noProof w:val="0"/>
                <w:lang w:val="en-US" w:eastAsia="ja-JP"/>
              </w:rPr>
              <w:t>2111</w:t>
            </w:r>
          </w:p>
        </w:tc>
        <w:tc>
          <w:tcPr>
            <w:tcW w:w="1276" w:type="dxa"/>
            <w:tcBorders>
              <w:top w:val="single" w:sz="4" w:space="0" w:color="auto"/>
              <w:bottom w:val="single" w:sz="4" w:space="0" w:color="auto"/>
            </w:tcBorders>
          </w:tcPr>
          <w:p w14:paraId="5172277C" w14:textId="77777777" w:rsidR="009534E7" w:rsidRPr="009534E7" w:rsidRDefault="009534E7" w:rsidP="009534E7">
            <w:pPr>
              <w:autoSpaceDE w:val="0"/>
              <w:autoSpaceDN w:val="0"/>
              <w:jc w:val="center"/>
              <w:rPr>
                <w:rFonts w:eastAsia="MS Mincho"/>
                <w:noProof w:val="0"/>
                <w:lang w:val="ru-RU" w:eastAsia="ja-JP"/>
              </w:rPr>
            </w:pPr>
            <w:proofErr w:type="spellStart"/>
            <w:r w:rsidRPr="009534E7">
              <w:rPr>
                <w:rFonts w:eastAsia="MS Mincho"/>
                <w:noProof w:val="0"/>
                <w:lang w:val="ru-RU" w:eastAsia="ja-JP"/>
              </w:rPr>
              <w:t>kg</w:t>
            </w:r>
            <w:proofErr w:type="spellEnd"/>
          </w:p>
        </w:tc>
        <w:tc>
          <w:tcPr>
            <w:tcW w:w="1701" w:type="dxa"/>
            <w:tcBorders>
              <w:top w:val="single" w:sz="4" w:space="0" w:color="auto"/>
              <w:bottom w:val="single" w:sz="4" w:space="0" w:color="auto"/>
            </w:tcBorders>
          </w:tcPr>
          <w:p w14:paraId="2361A13B"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0,0149</w:t>
            </w:r>
          </w:p>
        </w:tc>
      </w:tr>
      <w:tr w:rsidR="009534E7" w:rsidRPr="009534E7" w14:paraId="0DDED101" w14:textId="77777777" w:rsidTr="009534E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762980E" w14:textId="77777777" w:rsidR="009534E7" w:rsidRPr="009534E7" w:rsidRDefault="009534E7" w:rsidP="009534E7">
            <w:pPr>
              <w:autoSpaceDE w:val="0"/>
              <w:autoSpaceDN w:val="0"/>
              <w:rPr>
                <w:rFonts w:eastAsia="MS Mincho"/>
                <w:noProof w:val="0"/>
                <w:sz w:val="18"/>
                <w:szCs w:val="18"/>
                <w:lang w:val="ru-RU" w:eastAsia="ja-JP"/>
              </w:rPr>
            </w:pPr>
            <w:r w:rsidRPr="009534E7">
              <w:rPr>
                <w:rFonts w:eastAsia="MS Mincho"/>
                <w:noProof w:val="0"/>
                <w:sz w:val="18"/>
                <w:szCs w:val="18"/>
                <w:lang w:val="ru-RU" w:eastAsia="ja-JP"/>
              </w:rPr>
              <w:lastRenderedPageBreak/>
              <w:t>6</w:t>
            </w:r>
          </w:p>
        </w:tc>
        <w:tc>
          <w:tcPr>
            <w:tcW w:w="1418" w:type="dxa"/>
            <w:tcBorders>
              <w:top w:val="single" w:sz="4" w:space="0" w:color="auto"/>
              <w:bottom w:val="single" w:sz="4" w:space="0" w:color="auto"/>
            </w:tcBorders>
          </w:tcPr>
          <w:p w14:paraId="2C7026E1" w14:textId="77777777" w:rsidR="009534E7" w:rsidRPr="009534E7" w:rsidRDefault="009534E7" w:rsidP="009534E7">
            <w:pPr>
              <w:autoSpaceDE w:val="0"/>
              <w:autoSpaceDN w:val="0"/>
              <w:rPr>
                <w:rFonts w:eastAsia="MS Mincho"/>
                <w:noProof w:val="0"/>
                <w:sz w:val="18"/>
                <w:szCs w:val="18"/>
                <w:lang w:val="en-US" w:eastAsia="ja-JP"/>
              </w:rPr>
            </w:pPr>
            <w:r w:rsidRPr="009534E7">
              <w:rPr>
                <w:rFonts w:eastAsia="MS Mincho"/>
                <w:noProof w:val="0"/>
                <w:sz w:val="18"/>
                <w:szCs w:val="18"/>
                <w:lang w:val="en-US" w:eastAsia="ja-JP"/>
              </w:rPr>
              <w:t>TsF05B</w:t>
            </w:r>
          </w:p>
          <w:p w14:paraId="65905EC0" w14:textId="77777777" w:rsidR="009534E7" w:rsidRPr="009534E7" w:rsidRDefault="009534E7" w:rsidP="009534E7">
            <w:pPr>
              <w:autoSpaceDE w:val="0"/>
              <w:autoSpaceDN w:val="0"/>
              <w:rPr>
                <w:rFonts w:eastAsia="MS Mincho"/>
                <w:noProof w:val="0"/>
                <w:sz w:val="2"/>
                <w:szCs w:val="2"/>
                <w:lang w:val="ru-RU" w:eastAsia="ja-JP"/>
              </w:rPr>
            </w:pPr>
          </w:p>
        </w:tc>
        <w:tc>
          <w:tcPr>
            <w:tcW w:w="5128" w:type="dxa"/>
            <w:tcBorders>
              <w:top w:val="single" w:sz="4" w:space="0" w:color="auto"/>
              <w:bottom w:val="single" w:sz="4" w:space="0" w:color="auto"/>
            </w:tcBorders>
          </w:tcPr>
          <w:p w14:paraId="6E8FE3DC" w14:textId="77777777" w:rsidR="009534E7" w:rsidRPr="009534E7" w:rsidRDefault="009534E7" w:rsidP="009534E7">
            <w:pPr>
              <w:autoSpaceDE w:val="0"/>
              <w:autoSpaceDN w:val="0"/>
              <w:rPr>
                <w:rFonts w:eastAsia="MS Mincho"/>
                <w:noProof w:val="0"/>
                <w:lang w:val="en-US" w:eastAsia="ja-JP"/>
              </w:rPr>
            </w:pPr>
            <w:proofErr w:type="spellStart"/>
            <w:r w:rsidRPr="009534E7">
              <w:rPr>
                <w:rFonts w:eastAsia="MS Mincho"/>
                <w:noProof w:val="0"/>
                <w:lang w:val="en-US" w:eastAsia="ja-JP"/>
              </w:rPr>
              <w:t>Sprijiniri</w:t>
            </w:r>
            <w:proofErr w:type="spellEnd"/>
            <w:r w:rsidRPr="009534E7">
              <w:rPr>
                <w:rFonts w:eastAsia="MS Mincho"/>
                <w:noProof w:val="0"/>
                <w:lang w:val="en-US" w:eastAsia="ja-JP"/>
              </w:rPr>
              <w:t xml:space="preserve"> de </w:t>
            </w:r>
            <w:proofErr w:type="spellStart"/>
            <w:r w:rsidRPr="009534E7">
              <w:rPr>
                <w:rFonts w:eastAsia="MS Mincho"/>
                <w:noProof w:val="0"/>
                <w:lang w:val="en-US" w:eastAsia="ja-JP"/>
              </w:rPr>
              <w:t>maluri</w:t>
            </w:r>
            <w:proofErr w:type="spellEnd"/>
            <w:r w:rsidRPr="009534E7">
              <w:rPr>
                <w:rFonts w:eastAsia="MS Mincho"/>
                <w:noProof w:val="0"/>
                <w:lang w:val="en-US" w:eastAsia="ja-JP"/>
              </w:rPr>
              <w:t xml:space="preserve">, cu </w:t>
            </w:r>
            <w:proofErr w:type="spellStart"/>
            <w:r w:rsidRPr="009534E7">
              <w:rPr>
                <w:rFonts w:eastAsia="MS Mincho"/>
                <w:noProof w:val="0"/>
                <w:lang w:val="en-US" w:eastAsia="ja-JP"/>
              </w:rPr>
              <w:t>dulapi</w:t>
            </w:r>
            <w:proofErr w:type="spellEnd"/>
            <w:r w:rsidRPr="009534E7">
              <w:rPr>
                <w:rFonts w:eastAsia="MS Mincho"/>
                <w:noProof w:val="0"/>
                <w:lang w:val="en-US" w:eastAsia="ja-JP"/>
              </w:rPr>
              <w:t xml:space="preserve"> </w:t>
            </w:r>
            <w:proofErr w:type="spellStart"/>
            <w:proofErr w:type="gramStart"/>
            <w:r w:rsidRPr="009534E7">
              <w:rPr>
                <w:rFonts w:eastAsia="MS Mincho"/>
                <w:noProof w:val="0"/>
                <w:lang w:val="en-US" w:eastAsia="ja-JP"/>
              </w:rPr>
              <w:t>metalici</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asezati</w:t>
            </w:r>
            <w:proofErr w:type="spellEnd"/>
            <w:proofErr w:type="gramEnd"/>
            <w:r w:rsidRPr="009534E7">
              <w:rPr>
                <w:rFonts w:eastAsia="MS Mincho"/>
                <w:noProof w:val="0"/>
                <w:lang w:val="en-US" w:eastAsia="ja-JP"/>
              </w:rPr>
              <w:t xml:space="preserve"> </w:t>
            </w:r>
            <w:proofErr w:type="spellStart"/>
            <w:r w:rsidRPr="009534E7">
              <w:rPr>
                <w:rFonts w:eastAsia="MS Mincho"/>
                <w:noProof w:val="0"/>
                <w:lang w:val="en-US" w:eastAsia="ja-JP"/>
              </w:rPr>
              <w:t>orizontal</w:t>
            </w:r>
            <w:proofErr w:type="spellEnd"/>
            <w:r w:rsidRPr="009534E7">
              <w:rPr>
                <w:rFonts w:eastAsia="MS Mincho"/>
                <w:noProof w:val="0"/>
                <w:lang w:val="en-US" w:eastAsia="ja-JP"/>
              </w:rPr>
              <w:t xml:space="preserve">, la </w:t>
            </w:r>
            <w:proofErr w:type="spellStart"/>
            <w:r w:rsidRPr="009534E7">
              <w:rPr>
                <w:rFonts w:eastAsia="MS Mincho"/>
                <w:noProof w:val="0"/>
                <w:lang w:val="en-US" w:eastAsia="ja-JP"/>
              </w:rPr>
              <w:t>sapaturi</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executate</w:t>
            </w:r>
            <w:proofErr w:type="spellEnd"/>
            <w:r w:rsidRPr="009534E7">
              <w:rPr>
                <w:rFonts w:eastAsia="MS Mincho"/>
                <w:noProof w:val="0"/>
                <w:lang w:val="en-US" w:eastAsia="ja-JP"/>
              </w:rPr>
              <w:t xml:space="preserve"> in </w:t>
            </w:r>
            <w:proofErr w:type="spellStart"/>
            <w:r w:rsidRPr="009534E7">
              <w:rPr>
                <w:rFonts w:eastAsia="MS Mincho"/>
                <w:noProof w:val="0"/>
                <w:lang w:val="en-US" w:eastAsia="ja-JP"/>
              </w:rPr>
              <w:t>spatii</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limitate</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avind</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latimea</w:t>
            </w:r>
            <w:proofErr w:type="spellEnd"/>
            <w:r w:rsidRPr="009534E7">
              <w:rPr>
                <w:rFonts w:eastAsia="MS Mincho"/>
                <w:noProof w:val="0"/>
                <w:lang w:val="en-US" w:eastAsia="ja-JP"/>
              </w:rPr>
              <w:t xml:space="preserve"> de  pina la 1,50  m </w:t>
            </w:r>
            <w:proofErr w:type="spellStart"/>
            <w:r w:rsidRPr="009534E7">
              <w:rPr>
                <w:rFonts w:eastAsia="MS Mincho"/>
                <w:noProof w:val="0"/>
                <w:lang w:val="en-US" w:eastAsia="ja-JP"/>
              </w:rPr>
              <w:t>intre</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maluri</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adincimea</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sapaturii</w:t>
            </w:r>
            <w:proofErr w:type="spellEnd"/>
            <w:r w:rsidRPr="009534E7">
              <w:rPr>
                <w:rFonts w:eastAsia="MS Mincho"/>
                <w:noProof w:val="0"/>
                <w:lang w:val="en-US" w:eastAsia="ja-JP"/>
              </w:rPr>
              <w:t xml:space="preserve"> pina la  4 m, </w:t>
            </w:r>
            <w:proofErr w:type="spellStart"/>
            <w:r w:rsidRPr="009534E7">
              <w:rPr>
                <w:rFonts w:eastAsia="MS Mincho"/>
                <w:noProof w:val="0"/>
                <w:lang w:val="en-US" w:eastAsia="ja-JP"/>
              </w:rPr>
              <w:t>interspatii</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intre</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dulapi</w:t>
            </w:r>
            <w:proofErr w:type="spellEnd"/>
            <w:r w:rsidRPr="009534E7">
              <w:rPr>
                <w:rFonts w:eastAsia="MS Mincho"/>
                <w:noProof w:val="0"/>
                <w:lang w:val="en-US" w:eastAsia="ja-JP"/>
              </w:rPr>
              <w:t xml:space="preserve"> 0,21...0,60 m </w:t>
            </w:r>
          </w:p>
          <w:p w14:paraId="21254F48" w14:textId="77777777" w:rsidR="009534E7" w:rsidRPr="009534E7" w:rsidRDefault="009534E7" w:rsidP="009534E7">
            <w:pPr>
              <w:autoSpaceDE w:val="0"/>
              <w:autoSpaceDN w:val="0"/>
              <w:rPr>
                <w:rFonts w:eastAsia="MS Mincho"/>
                <w:noProof w:val="0"/>
                <w:lang w:val="en-US" w:eastAsia="ja-JP"/>
              </w:rPr>
            </w:pPr>
          </w:p>
        </w:tc>
        <w:tc>
          <w:tcPr>
            <w:tcW w:w="1276" w:type="dxa"/>
            <w:tcBorders>
              <w:top w:val="single" w:sz="4" w:space="0" w:color="auto"/>
              <w:bottom w:val="single" w:sz="4" w:space="0" w:color="auto"/>
            </w:tcBorders>
            <w:vAlign w:val="center"/>
          </w:tcPr>
          <w:p w14:paraId="2F5F4769"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m2</w:t>
            </w:r>
          </w:p>
        </w:tc>
        <w:tc>
          <w:tcPr>
            <w:tcW w:w="1701" w:type="dxa"/>
            <w:tcBorders>
              <w:top w:val="single" w:sz="4" w:space="0" w:color="auto"/>
              <w:bottom w:val="single" w:sz="4" w:space="0" w:color="auto"/>
            </w:tcBorders>
            <w:vAlign w:val="center"/>
          </w:tcPr>
          <w:p w14:paraId="75436135" w14:textId="77777777" w:rsidR="009534E7" w:rsidRPr="009534E7" w:rsidRDefault="009534E7" w:rsidP="009534E7">
            <w:pPr>
              <w:autoSpaceDE w:val="0"/>
              <w:autoSpaceDN w:val="0"/>
              <w:jc w:val="center"/>
              <w:rPr>
                <w:rFonts w:eastAsia="MS Mincho"/>
                <w:noProof w:val="0"/>
                <w:lang w:val="ru-RU" w:eastAsia="ja-JP"/>
              </w:rPr>
            </w:pPr>
          </w:p>
        </w:tc>
      </w:tr>
      <w:tr w:rsidR="009534E7" w:rsidRPr="009534E7" w14:paraId="4E074C33"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804D06E" w14:textId="77777777" w:rsidR="009534E7" w:rsidRPr="009534E7" w:rsidRDefault="009534E7" w:rsidP="009534E7">
            <w:pPr>
              <w:autoSpaceDE w:val="0"/>
              <w:autoSpaceDN w:val="0"/>
              <w:rPr>
                <w:rFonts w:eastAsia="MS Mincho"/>
                <w:noProof w:val="0"/>
                <w:sz w:val="16"/>
                <w:szCs w:val="16"/>
                <w:lang w:val="ru-RU" w:eastAsia="ja-JP"/>
              </w:rPr>
            </w:pPr>
          </w:p>
        </w:tc>
        <w:tc>
          <w:tcPr>
            <w:tcW w:w="1418" w:type="dxa"/>
            <w:tcBorders>
              <w:top w:val="single" w:sz="4" w:space="0" w:color="auto"/>
              <w:bottom w:val="single" w:sz="4" w:space="0" w:color="auto"/>
            </w:tcBorders>
          </w:tcPr>
          <w:p w14:paraId="2BBCE73A"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71240100107001</w:t>
            </w:r>
          </w:p>
        </w:tc>
        <w:tc>
          <w:tcPr>
            <w:tcW w:w="5128" w:type="dxa"/>
            <w:tcBorders>
              <w:top w:val="single" w:sz="4" w:space="0" w:color="auto"/>
              <w:bottom w:val="single" w:sz="4" w:space="0" w:color="auto"/>
            </w:tcBorders>
          </w:tcPr>
          <w:p w14:paraId="08FF58B1" w14:textId="77777777" w:rsidR="009534E7" w:rsidRPr="009534E7" w:rsidRDefault="009534E7" w:rsidP="009534E7">
            <w:pPr>
              <w:autoSpaceDE w:val="0"/>
              <w:autoSpaceDN w:val="0"/>
              <w:rPr>
                <w:rFonts w:eastAsia="MS Mincho"/>
                <w:noProof w:val="0"/>
                <w:lang w:val="ru-RU" w:eastAsia="ja-JP"/>
              </w:rPr>
            </w:pPr>
            <w:proofErr w:type="spellStart"/>
            <w:r w:rsidRPr="009534E7">
              <w:rPr>
                <w:rFonts w:eastAsia="MS Mincho"/>
                <w:noProof w:val="0"/>
                <w:lang w:val="ru-RU" w:eastAsia="ja-JP"/>
              </w:rPr>
              <w:t>Dulgher</w:t>
            </w:r>
            <w:proofErr w:type="spellEnd"/>
          </w:p>
        </w:tc>
        <w:tc>
          <w:tcPr>
            <w:tcW w:w="1276" w:type="dxa"/>
            <w:tcBorders>
              <w:top w:val="single" w:sz="4" w:space="0" w:color="auto"/>
              <w:bottom w:val="single" w:sz="4" w:space="0" w:color="auto"/>
            </w:tcBorders>
          </w:tcPr>
          <w:p w14:paraId="46FA2FC1"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h-</w:t>
            </w:r>
            <w:proofErr w:type="spellStart"/>
            <w:r w:rsidRPr="009534E7">
              <w:rPr>
                <w:rFonts w:eastAsia="MS Mincho"/>
                <w:noProof w:val="0"/>
                <w:lang w:val="ru-RU" w:eastAsia="ja-JP"/>
              </w:rPr>
              <w:t>om</w:t>
            </w:r>
            <w:proofErr w:type="spellEnd"/>
          </w:p>
        </w:tc>
        <w:tc>
          <w:tcPr>
            <w:tcW w:w="1701" w:type="dxa"/>
            <w:tcBorders>
              <w:top w:val="single" w:sz="4" w:space="0" w:color="auto"/>
              <w:bottom w:val="single" w:sz="4" w:space="0" w:color="auto"/>
            </w:tcBorders>
          </w:tcPr>
          <w:p w14:paraId="0706D476"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0,3600</w:t>
            </w:r>
          </w:p>
        </w:tc>
      </w:tr>
      <w:tr w:rsidR="009534E7" w:rsidRPr="009534E7" w14:paraId="6774C7CB"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9031FC4" w14:textId="77777777" w:rsidR="009534E7" w:rsidRPr="009534E7" w:rsidRDefault="009534E7" w:rsidP="009534E7">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57E65082"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2873145887001</w:t>
            </w:r>
          </w:p>
        </w:tc>
        <w:tc>
          <w:tcPr>
            <w:tcW w:w="5128" w:type="dxa"/>
            <w:tcBorders>
              <w:top w:val="single" w:sz="4" w:space="0" w:color="auto"/>
              <w:bottom w:val="single" w:sz="4" w:space="0" w:color="auto"/>
            </w:tcBorders>
          </w:tcPr>
          <w:p w14:paraId="39AB6ECF" w14:textId="77777777" w:rsidR="009534E7" w:rsidRPr="009534E7" w:rsidRDefault="009534E7" w:rsidP="009534E7">
            <w:pPr>
              <w:autoSpaceDE w:val="0"/>
              <w:autoSpaceDN w:val="0"/>
              <w:rPr>
                <w:rFonts w:eastAsia="MS Mincho"/>
                <w:noProof w:val="0"/>
                <w:lang w:val="en-US" w:eastAsia="ja-JP"/>
              </w:rPr>
            </w:pPr>
            <w:proofErr w:type="spellStart"/>
            <w:r w:rsidRPr="009534E7">
              <w:rPr>
                <w:rFonts w:eastAsia="MS Mincho"/>
                <w:noProof w:val="0"/>
                <w:lang w:val="en-US" w:eastAsia="ja-JP"/>
              </w:rPr>
              <w:t>Cuie</w:t>
            </w:r>
            <w:proofErr w:type="spellEnd"/>
            <w:r w:rsidRPr="009534E7">
              <w:rPr>
                <w:rFonts w:eastAsia="MS Mincho"/>
                <w:noProof w:val="0"/>
                <w:lang w:val="en-US" w:eastAsia="ja-JP"/>
              </w:rPr>
              <w:t xml:space="preserve"> cu cap con. Tip A 1 4,0 x </w:t>
            </w:r>
            <w:proofErr w:type="gramStart"/>
            <w:r w:rsidRPr="009534E7">
              <w:rPr>
                <w:rFonts w:eastAsia="MS Mincho"/>
                <w:noProof w:val="0"/>
                <w:lang w:val="en-US" w:eastAsia="ja-JP"/>
              </w:rPr>
              <w:t>100  S</w:t>
            </w:r>
            <w:proofErr w:type="gramEnd"/>
            <w:r w:rsidRPr="009534E7">
              <w:rPr>
                <w:rFonts w:eastAsia="MS Mincho"/>
                <w:noProof w:val="0"/>
                <w:lang w:val="en-US" w:eastAsia="ja-JP"/>
              </w:rPr>
              <w:t>2111</w:t>
            </w:r>
          </w:p>
        </w:tc>
        <w:tc>
          <w:tcPr>
            <w:tcW w:w="1276" w:type="dxa"/>
            <w:tcBorders>
              <w:top w:val="single" w:sz="4" w:space="0" w:color="auto"/>
              <w:bottom w:val="single" w:sz="4" w:space="0" w:color="auto"/>
            </w:tcBorders>
          </w:tcPr>
          <w:p w14:paraId="00C6BE0A" w14:textId="77777777" w:rsidR="009534E7" w:rsidRPr="009534E7" w:rsidRDefault="009534E7" w:rsidP="009534E7">
            <w:pPr>
              <w:autoSpaceDE w:val="0"/>
              <w:autoSpaceDN w:val="0"/>
              <w:jc w:val="center"/>
              <w:rPr>
                <w:rFonts w:eastAsia="MS Mincho"/>
                <w:noProof w:val="0"/>
                <w:lang w:val="ru-RU" w:eastAsia="ja-JP"/>
              </w:rPr>
            </w:pPr>
            <w:proofErr w:type="spellStart"/>
            <w:r w:rsidRPr="009534E7">
              <w:rPr>
                <w:rFonts w:eastAsia="MS Mincho"/>
                <w:noProof w:val="0"/>
                <w:lang w:val="ru-RU" w:eastAsia="ja-JP"/>
              </w:rPr>
              <w:t>kg</w:t>
            </w:r>
            <w:proofErr w:type="spellEnd"/>
          </w:p>
        </w:tc>
        <w:tc>
          <w:tcPr>
            <w:tcW w:w="1701" w:type="dxa"/>
            <w:tcBorders>
              <w:top w:val="single" w:sz="4" w:space="0" w:color="auto"/>
              <w:bottom w:val="single" w:sz="4" w:space="0" w:color="auto"/>
            </w:tcBorders>
          </w:tcPr>
          <w:p w14:paraId="63753A01"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0,0149</w:t>
            </w:r>
          </w:p>
        </w:tc>
      </w:tr>
      <w:tr w:rsidR="009534E7" w:rsidRPr="009534E7" w14:paraId="78E34F76" w14:textId="77777777" w:rsidTr="009534E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6219443" w14:textId="77777777" w:rsidR="009534E7" w:rsidRPr="009534E7" w:rsidRDefault="009534E7" w:rsidP="009534E7">
            <w:pPr>
              <w:autoSpaceDE w:val="0"/>
              <w:autoSpaceDN w:val="0"/>
              <w:rPr>
                <w:rFonts w:eastAsia="MS Mincho"/>
                <w:noProof w:val="0"/>
                <w:sz w:val="18"/>
                <w:szCs w:val="18"/>
                <w:lang w:val="ru-RU" w:eastAsia="ja-JP"/>
              </w:rPr>
            </w:pPr>
            <w:r w:rsidRPr="009534E7">
              <w:rPr>
                <w:rFonts w:eastAsia="MS Mincho"/>
                <w:noProof w:val="0"/>
                <w:sz w:val="18"/>
                <w:szCs w:val="18"/>
                <w:lang w:val="ru-RU" w:eastAsia="ja-JP"/>
              </w:rPr>
              <w:t>7</w:t>
            </w:r>
          </w:p>
        </w:tc>
        <w:tc>
          <w:tcPr>
            <w:tcW w:w="1418" w:type="dxa"/>
            <w:tcBorders>
              <w:top w:val="single" w:sz="4" w:space="0" w:color="auto"/>
              <w:bottom w:val="single" w:sz="4" w:space="0" w:color="auto"/>
            </w:tcBorders>
          </w:tcPr>
          <w:p w14:paraId="514175D4" w14:textId="77777777" w:rsidR="009534E7" w:rsidRPr="009534E7" w:rsidRDefault="009534E7" w:rsidP="009534E7">
            <w:pPr>
              <w:autoSpaceDE w:val="0"/>
              <w:autoSpaceDN w:val="0"/>
              <w:rPr>
                <w:rFonts w:eastAsia="MS Mincho"/>
                <w:noProof w:val="0"/>
                <w:sz w:val="18"/>
                <w:szCs w:val="18"/>
                <w:lang w:val="en-US" w:eastAsia="ja-JP"/>
              </w:rPr>
            </w:pPr>
            <w:r w:rsidRPr="009534E7">
              <w:rPr>
                <w:rFonts w:eastAsia="MS Mincho"/>
                <w:noProof w:val="0"/>
                <w:sz w:val="18"/>
                <w:szCs w:val="18"/>
                <w:lang w:val="en-US" w:eastAsia="ja-JP"/>
              </w:rPr>
              <w:t>AcF03A</w:t>
            </w:r>
          </w:p>
          <w:p w14:paraId="5752154A" w14:textId="77777777" w:rsidR="009534E7" w:rsidRPr="009534E7" w:rsidRDefault="009534E7" w:rsidP="009534E7">
            <w:pPr>
              <w:autoSpaceDE w:val="0"/>
              <w:autoSpaceDN w:val="0"/>
              <w:rPr>
                <w:rFonts w:eastAsia="MS Mincho"/>
                <w:noProof w:val="0"/>
                <w:sz w:val="2"/>
                <w:szCs w:val="2"/>
                <w:lang w:val="ru-RU" w:eastAsia="ja-JP"/>
              </w:rPr>
            </w:pPr>
          </w:p>
        </w:tc>
        <w:tc>
          <w:tcPr>
            <w:tcW w:w="5128" w:type="dxa"/>
            <w:tcBorders>
              <w:top w:val="single" w:sz="4" w:space="0" w:color="auto"/>
              <w:bottom w:val="single" w:sz="4" w:space="0" w:color="auto"/>
            </w:tcBorders>
          </w:tcPr>
          <w:p w14:paraId="03079878" w14:textId="77777777" w:rsidR="009534E7" w:rsidRPr="009534E7" w:rsidRDefault="009534E7" w:rsidP="009534E7">
            <w:pPr>
              <w:autoSpaceDE w:val="0"/>
              <w:autoSpaceDN w:val="0"/>
              <w:rPr>
                <w:rFonts w:eastAsia="MS Mincho"/>
                <w:noProof w:val="0"/>
                <w:lang w:val="en-US" w:eastAsia="ja-JP"/>
              </w:rPr>
            </w:pPr>
            <w:proofErr w:type="spellStart"/>
            <w:r w:rsidRPr="009534E7">
              <w:rPr>
                <w:rFonts w:eastAsia="MS Mincho"/>
                <w:noProof w:val="0"/>
                <w:lang w:val="en-US" w:eastAsia="ja-JP"/>
              </w:rPr>
              <w:t>Umpluturi</w:t>
            </w:r>
            <w:proofErr w:type="spellEnd"/>
            <w:r w:rsidRPr="009534E7">
              <w:rPr>
                <w:rFonts w:eastAsia="MS Mincho"/>
                <w:noProof w:val="0"/>
                <w:lang w:val="en-US" w:eastAsia="ja-JP"/>
              </w:rPr>
              <w:t xml:space="preserve"> in </w:t>
            </w:r>
            <w:proofErr w:type="spellStart"/>
            <w:r w:rsidRPr="009534E7">
              <w:rPr>
                <w:rFonts w:eastAsia="MS Mincho"/>
                <w:noProof w:val="0"/>
                <w:lang w:val="en-US" w:eastAsia="ja-JP"/>
              </w:rPr>
              <w:t>santuri</w:t>
            </w:r>
            <w:proofErr w:type="spellEnd"/>
            <w:r w:rsidRPr="009534E7">
              <w:rPr>
                <w:rFonts w:eastAsia="MS Mincho"/>
                <w:noProof w:val="0"/>
                <w:lang w:val="en-US" w:eastAsia="ja-JP"/>
              </w:rPr>
              <w:t xml:space="preserve"> la </w:t>
            </w:r>
            <w:proofErr w:type="spellStart"/>
            <w:r w:rsidRPr="009534E7">
              <w:rPr>
                <w:rFonts w:eastAsia="MS Mincho"/>
                <w:noProof w:val="0"/>
                <w:lang w:val="en-US" w:eastAsia="ja-JP"/>
              </w:rPr>
              <w:t>conductele</w:t>
            </w:r>
            <w:proofErr w:type="spellEnd"/>
            <w:r w:rsidRPr="009534E7">
              <w:rPr>
                <w:rFonts w:eastAsia="MS Mincho"/>
                <w:noProof w:val="0"/>
                <w:lang w:val="en-US" w:eastAsia="ja-JP"/>
              </w:rPr>
              <w:t xml:space="preserve"> de </w:t>
            </w:r>
            <w:proofErr w:type="spellStart"/>
            <w:r w:rsidRPr="009534E7">
              <w:rPr>
                <w:rFonts w:eastAsia="MS Mincho"/>
                <w:noProof w:val="0"/>
                <w:lang w:val="en-US" w:eastAsia="ja-JP"/>
              </w:rPr>
              <w:t>alimentare</w:t>
            </w:r>
            <w:proofErr w:type="spellEnd"/>
            <w:r w:rsidRPr="009534E7">
              <w:rPr>
                <w:rFonts w:eastAsia="MS Mincho"/>
                <w:noProof w:val="0"/>
                <w:lang w:val="en-US" w:eastAsia="ja-JP"/>
              </w:rPr>
              <w:t xml:space="preserve"> cu </w:t>
            </w:r>
            <w:proofErr w:type="spellStart"/>
            <w:r w:rsidRPr="009534E7">
              <w:rPr>
                <w:rFonts w:eastAsia="MS Mincho"/>
                <w:noProof w:val="0"/>
                <w:lang w:val="en-US" w:eastAsia="ja-JP"/>
              </w:rPr>
              <w:t>apa</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sau</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canalizare</w:t>
            </w:r>
            <w:proofErr w:type="spellEnd"/>
            <w:r w:rsidRPr="009534E7">
              <w:rPr>
                <w:rFonts w:eastAsia="MS Mincho"/>
                <w:noProof w:val="0"/>
                <w:lang w:val="en-US" w:eastAsia="ja-JP"/>
              </w:rPr>
              <w:t xml:space="preserve">, ca </w:t>
            </w:r>
            <w:proofErr w:type="spellStart"/>
            <w:r w:rsidRPr="009534E7">
              <w:rPr>
                <w:rFonts w:eastAsia="MS Mincho"/>
                <w:noProof w:val="0"/>
                <w:lang w:val="en-US" w:eastAsia="ja-JP"/>
              </w:rPr>
              <w:t>substrat</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strat</w:t>
            </w:r>
            <w:proofErr w:type="spellEnd"/>
            <w:r w:rsidRPr="009534E7">
              <w:rPr>
                <w:rFonts w:eastAsia="MS Mincho"/>
                <w:noProof w:val="0"/>
                <w:lang w:val="en-US" w:eastAsia="ja-JP"/>
              </w:rPr>
              <w:t xml:space="preserve"> de </w:t>
            </w:r>
            <w:proofErr w:type="spellStart"/>
            <w:r w:rsidRPr="009534E7">
              <w:rPr>
                <w:rFonts w:eastAsia="MS Mincho"/>
                <w:noProof w:val="0"/>
                <w:lang w:val="en-US" w:eastAsia="ja-JP"/>
              </w:rPr>
              <w:t>protectie</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strat</w:t>
            </w:r>
            <w:proofErr w:type="spellEnd"/>
            <w:r w:rsidRPr="009534E7">
              <w:rPr>
                <w:rFonts w:eastAsia="MS Mincho"/>
                <w:noProof w:val="0"/>
                <w:lang w:val="en-US" w:eastAsia="ja-JP"/>
              </w:rPr>
              <w:t xml:space="preserve"> de </w:t>
            </w:r>
            <w:proofErr w:type="spellStart"/>
            <w:r w:rsidRPr="009534E7">
              <w:rPr>
                <w:rFonts w:eastAsia="MS Mincho"/>
                <w:noProof w:val="0"/>
                <w:lang w:val="en-US" w:eastAsia="ja-JP"/>
              </w:rPr>
              <w:t>izolare</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sau</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strat</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filtrant</w:t>
            </w:r>
            <w:proofErr w:type="spellEnd"/>
            <w:r w:rsidRPr="009534E7">
              <w:rPr>
                <w:rFonts w:eastAsia="MS Mincho"/>
                <w:noProof w:val="0"/>
                <w:lang w:val="en-US" w:eastAsia="ja-JP"/>
              </w:rPr>
              <w:t xml:space="preserve"> la </w:t>
            </w:r>
            <w:proofErr w:type="spellStart"/>
            <w:r w:rsidRPr="009534E7">
              <w:rPr>
                <w:rFonts w:eastAsia="MS Mincho"/>
                <w:noProof w:val="0"/>
                <w:lang w:val="en-US" w:eastAsia="ja-JP"/>
              </w:rPr>
              <w:t>tuburile</w:t>
            </w:r>
            <w:proofErr w:type="spellEnd"/>
            <w:r w:rsidRPr="009534E7">
              <w:rPr>
                <w:rFonts w:eastAsia="MS Mincho"/>
                <w:noProof w:val="0"/>
                <w:lang w:val="en-US" w:eastAsia="ja-JP"/>
              </w:rPr>
              <w:t xml:space="preserve"> de </w:t>
            </w:r>
            <w:proofErr w:type="spellStart"/>
            <w:r w:rsidRPr="009534E7">
              <w:rPr>
                <w:rFonts w:eastAsia="MS Mincho"/>
                <w:noProof w:val="0"/>
                <w:lang w:val="en-US" w:eastAsia="ja-JP"/>
              </w:rPr>
              <w:t>drenaj</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executate</w:t>
            </w:r>
            <w:proofErr w:type="spellEnd"/>
            <w:r w:rsidRPr="009534E7">
              <w:rPr>
                <w:rFonts w:eastAsia="MS Mincho"/>
                <w:noProof w:val="0"/>
                <w:lang w:val="en-US" w:eastAsia="ja-JP"/>
              </w:rPr>
              <w:t xml:space="preserve"> cu </w:t>
            </w:r>
            <w:proofErr w:type="spellStart"/>
            <w:r w:rsidRPr="009534E7">
              <w:rPr>
                <w:rFonts w:eastAsia="MS Mincho"/>
                <w:noProof w:val="0"/>
                <w:lang w:val="en-US" w:eastAsia="ja-JP"/>
              </w:rPr>
              <w:t>nisip</w:t>
            </w:r>
            <w:proofErr w:type="spellEnd"/>
            <w:r w:rsidRPr="009534E7">
              <w:rPr>
                <w:rFonts w:eastAsia="MS Mincho"/>
                <w:noProof w:val="0"/>
                <w:lang w:val="en-US" w:eastAsia="ja-JP"/>
              </w:rPr>
              <w:t xml:space="preserve"> </w:t>
            </w:r>
          </w:p>
          <w:p w14:paraId="5570EC3D" w14:textId="77777777" w:rsidR="009534E7" w:rsidRPr="009534E7" w:rsidRDefault="009534E7" w:rsidP="009534E7">
            <w:pPr>
              <w:autoSpaceDE w:val="0"/>
              <w:autoSpaceDN w:val="0"/>
              <w:rPr>
                <w:rFonts w:eastAsia="MS Mincho"/>
                <w:noProof w:val="0"/>
                <w:lang w:val="en-US" w:eastAsia="ja-JP"/>
              </w:rPr>
            </w:pPr>
          </w:p>
        </w:tc>
        <w:tc>
          <w:tcPr>
            <w:tcW w:w="1276" w:type="dxa"/>
            <w:tcBorders>
              <w:top w:val="single" w:sz="4" w:space="0" w:color="auto"/>
              <w:bottom w:val="single" w:sz="4" w:space="0" w:color="auto"/>
            </w:tcBorders>
            <w:vAlign w:val="center"/>
          </w:tcPr>
          <w:p w14:paraId="6823C64A"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m3</w:t>
            </w:r>
          </w:p>
        </w:tc>
        <w:tc>
          <w:tcPr>
            <w:tcW w:w="1701" w:type="dxa"/>
            <w:tcBorders>
              <w:top w:val="single" w:sz="4" w:space="0" w:color="auto"/>
              <w:bottom w:val="single" w:sz="4" w:space="0" w:color="auto"/>
            </w:tcBorders>
            <w:vAlign w:val="center"/>
          </w:tcPr>
          <w:p w14:paraId="3F7AE577" w14:textId="77777777" w:rsidR="009534E7" w:rsidRPr="009534E7" w:rsidRDefault="009534E7" w:rsidP="009534E7">
            <w:pPr>
              <w:autoSpaceDE w:val="0"/>
              <w:autoSpaceDN w:val="0"/>
              <w:jc w:val="center"/>
              <w:rPr>
                <w:rFonts w:eastAsia="MS Mincho"/>
                <w:noProof w:val="0"/>
                <w:lang w:val="ru-RU" w:eastAsia="ja-JP"/>
              </w:rPr>
            </w:pPr>
          </w:p>
        </w:tc>
      </w:tr>
      <w:tr w:rsidR="009534E7" w:rsidRPr="009534E7" w14:paraId="69E0AFD8"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36C4A18" w14:textId="77777777" w:rsidR="009534E7" w:rsidRPr="009534E7" w:rsidRDefault="009534E7" w:rsidP="009534E7">
            <w:pPr>
              <w:autoSpaceDE w:val="0"/>
              <w:autoSpaceDN w:val="0"/>
              <w:rPr>
                <w:rFonts w:eastAsia="MS Mincho"/>
                <w:noProof w:val="0"/>
                <w:sz w:val="16"/>
                <w:szCs w:val="16"/>
                <w:lang w:val="ru-RU" w:eastAsia="ja-JP"/>
              </w:rPr>
            </w:pPr>
          </w:p>
        </w:tc>
        <w:tc>
          <w:tcPr>
            <w:tcW w:w="1418" w:type="dxa"/>
            <w:tcBorders>
              <w:top w:val="single" w:sz="4" w:space="0" w:color="auto"/>
              <w:bottom w:val="single" w:sz="4" w:space="0" w:color="auto"/>
            </w:tcBorders>
          </w:tcPr>
          <w:p w14:paraId="2C6347AC"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9312040019600</w:t>
            </w:r>
          </w:p>
        </w:tc>
        <w:tc>
          <w:tcPr>
            <w:tcW w:w="5128" w:type="dxa"/>
            <w:tcBorders>
              <w:top w:val="single" w:sz="4" w:space="0" w:color="auto"/>
              <w:bottom w:val="single" w:sz="4" w:space="0" w:color="auto"/>
            </w:tcBorders>
          </w:tcPr>
          <w:p w14:paraId="77C159DD" w14:textId="77777777" w:rsidR="009534E7" w:rsidRPr="009534E7" w:rsidRDefault="009534E7" w:rsidP="009534E7">
            <w:pPr>
              <w:autoSpaceDE w:val="0"/>
              <w:autoSpaceDN w:val="0"/>
              <w:rPr>
                <w:rFonts w:eastAsia="MS Mincho"/>
                <w:noProof w:val="0"/>
                <w:lang w:val="ru-RU" w:eastAsia="ja-JP"/>
              </w:rPr>
            </w:pPr>
            <w:proofErr w:type="spellStart"/>
            <w:r w:rsidRPr="009534E7">
              <w:rPr>
                <w:rFonts w:eastAsia="MS Mincho"/>
                <w:noProof w:val="0"/>
                <w:lang w:val="ru-RU" w:eastAsia="ja-JP"/>
              </w:rPr>
              <w:t>Sapator</w:t>
            </w:r>
            <w:proofErr w:type="spellEnd"/>
          </w:p>
        </w:tc>
        <w:tc>
          <w:tcPr>
            <w:tcW w:w="1276" w:type="dxa"/>
            <w:tcBorders>
              <w:top w:val="single" w:sz="4" w:space="0" w:color="auto"/>
              <w:bottom w:val="single" w:sz="4" w:space="0" w:color="auto"/>
            </w:tcBorders>
          </w:tcPr>
          <w:p w14:paraId="4FA15EF5"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h-</w:t>
            </w:r>
            <w:proofErr w:type="spellStart"/>
            <w:r w:rsidRPr="009534E7">
              <w:rPr>
                <w:rFonts w:eastAsia="MS Mincho"/>
                <w:noProof w:val="0"/>
                <w:lang w:val="ru-RU" w:eastAsia="ja-JP"/>
              </w:rPr>
              <w:t>om</w:t>
            </w:r>
            <w:proofErr w:type="spellEnd"/>
          </w:p>
        </w:tc>
        <w:tc>
          <w:tcPr>
            <w:tcW w:w="1701" w:type="dxa"/>
            <w:tcBorders>
              <w:top w:val="single" w:sz="4" w:space="0" w:color="auto"/>
              <w:bottom w:val="single" w:sz="4" w:space="0" w:color="auto"/>
            </w:tcBorders>
          </w:tcPr>
          <w:p w14:paraId="7CC4B797"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0,6100</w:t>
            </w:r>
          </w:p>
        </w:tc>
      </w:tr>
      <w:tr w:rsidR="009534E7" w:rsidRPr="009534E7" w14:paraId="566FB59F"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BC6E6E1" w14:textId="77777777" w:rsidR="009534E7" w:rsidRPr="009534E7" w:rsidRDefault="009534E7" w:rsidP="009534E7">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489437C7"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14211022005251</w:t>
            </w:r>
          </w:p>
        </w:tc>
        <w:tc>
          <w:tcPr>
            <w:tcW w:w="5128" w:type="dxa"/>
            <w:tcBorders>
              <w:top w:val="single" w:sz="4" w:space="0" w:color="auto"/>
              <w:bottom w:val="single" w:sz="4" w:space="0" w:color="auto"/>
            </w:tcBorders>
          </w:tcPr>
          <w:p w14:paraId="792CB8D0" w14:textId="77777777" w:rsidR="009534E7" w:rsidRPr="009534E7" w:rsidRDefault="009534E7" w:rsidP="009534E7">
            <w:pPr>
              <w:autoSpaceDE w:val="0"/>
              <w:autoSpaceDN w:val="0"/>
              <w:rPr>
                <w:rFonts w:eastAsia="MS Mincho"/>
                <w:noProof w:val="0"/>
                <w:lang w:val="en-US" w:eastAsia="ja-JP"/>
              </w:rPr>
            </w:pPr>
            <w:proofErr w:type="spellStart"/>
            <w:r w:rsidRPr="009534E7">
              <w:rPr>
                <w:rFonts w:eastAsia="MS Mincho"/>
                <w:noProof w:val="0"/>
                <w:lang w:val="en-US" w:eastAsia="ja-JP"/>
              </w:rPr>
              <w:t>Nisip</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sortat</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nespalat</w:t>
            </w:r>
            <w:proofErr w:type="spellEnd"/>
            <w:r w:rsidRPr="009534E7">
              <w:rPr>
                <w:rFonts w:eastAsia="MS Mincho"/>
                <w:noProof w:val="0"/>
                <w:lang w:val="en-US" w:eastAsia="ja-JP"/>
              </w:rPr>
              <w:t xml:space="preserve"> de </w:t>
            </w:r>
            <w:proofErr w:type="spellStart"/>
            <w:r w:rsidRPr="009534E7">
              <w:rPr>
                <w:rFonts w:eastAsia="MS Mincho"/>
                <w:noProof w:val="0"/>
                <w:lang w:val="en-US" w:eastAsia="ja-JP"/>
              </w:rPr>
              <w:t>riu</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si</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lacuri</w:t>
            </w:r>
            <w:proofErr w:type="spellEnd"/>
            <w:r w:rsidRPr="009534E7">
              <w:rPr>
                <w:rFonts w:eastAsia="MS Mincho"/>
                <w:noProof w:val="0"/>
                <w:lang w:val="en-US" w:eastAsia="ja-JP"/>
              </w:rPr>
              <w:t xml:space="preserve"> 0,0-7,0 mm</w:t>
            </w:r>
          </w:p>
        </w:tc>
        <w:tc>
          <w:tcPr>
            <w:tcW w:w="1276" w:type="dxa"/>
            <w:tcBorders>
              <w:top w:val="single" w:sz="4" w:space="0" w:color="auto"/>
              <w:bottom w:val="single" w:sz="4" w:space="0" w:color="auto"/>
            </w:tcBorders>
          </w:tcPr>
          <w:p w14:paraId="43BAF681"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m3</w:t>
            </w:r>
          </w:p>
        </w:tc>
        <w:tc>
          <w:tcPr>
            <w:tcW w:w="1701" w:type="dxa"/>
            <w:tcBorders>
              <w:top w:val="single" w:sz="4" w:space="0" w:color="auto"/>
              <w:bottom w:val="single" w:sz="4" w:space="0" w:color="auto"/>
            </w:tcBorders>
          </w:tcPr>
          <w:p w14:paraId="768F7EEA"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1,0250</w:t>
            </w:r>
          </w:p>
        </w:tc>
      </w:tr>
      <w:tr w:rsidR="009534E7" w:rsidRPr="009534E7" w14:paraId="465A4159" w14:textId="77777777" w:rsidTr="009534E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6978169" w14:textId="77777777" w:rsidR="009534E7" w:rsidRPr="009534E7" w:rsidRDefault="009534E7" w:rsidP="009534E7">
            <w:pPr>
              <w:autoSpaceDE w:val="0"/>
              <w:autoSpaceDN w:val="0"/>
              <w:rPr>
                <w:rFonts w:eastAsia="MS Mincho"/>
                <w:noProof w:val="0"/>
                <w:sz w:val="18"/>
                <w:szCs w:val="18"/>
                <w:lang w:val="ru-RU" w:eastAsia="ja-JP"/>
              </w:rPr>
            </w:pPr>
            <w:r w:rsidRPr="009534E7">
              <w:rPr>
                <w:rFonts w:eastAsia="MS Mincho"/>
                <w:noProof w:val="0"/>
                <w:sz w:val="18"/>
                <w:szCs w:val="18"/>
                <w:lang w:val="ru-RU" w:eastAsia="ja-JP"/>
              </w:rPr>
              <w:t>8</w:t>
            </w:r>
          </w:p>
        </w:tc>
        <w:tc>
          <w:tcPr>
            <w:tcW w:w="1418" w:type="dxa"/>
            <w:tcBorders>
              <w:top w:val="single" w:sz="4" w:space="0" w:color="auto"/>
              <w:bottom w:val="single" w:sz="4" w:space="0" w:color="auto"/>
            </w:tcBorders>
          </w:tcPr>
          <w:p w14:paraId="4D4C5B28" w14:textId="77777777" w:rsidR="009534E7" w:rsidRPr="009534E7" w:rsidRDefault="009534E7" w:rsidP="009534E7">
            <w:pPr>
              <w:autoSpaceDE w:val="0"/>
              <w:autoSpaceDN w:val="0"/>
              <w:rPr>
                <w:rFonts w:eastAsia="MS Mincho"/>
                <w:noProof w:val="0"/>
                <w:sz w:val="18"/>
                <w:szCs w:val="18"/>
                <w:lang w:val="en-US" w:eastAsia="ja-JP"/>
              </w:rPr>
            </w:pPr>
            <w:r w:rsidRPr="009534E7">
              <w:rPr>
                <w:rFonts w:eastAsia="MS Mincho"/>
                <w:noProof w:val="0"/>
                <w:sz w:val="18"/>
                <w:szCs w:val="18"/>
                <w:lang w:val="en-US" w:eastAsia="ja-JP"/>
              </w:rPr>
              <w:t>TsD01B</w:t>
            </w:r>
          </w:p>
          <w:p w14:paraId="0551E859" w14:textId="77777777" w:rsidR="009534E7" w:rsidRPr="009534E7" w:rsidRDefault="009534E7" w:rsidP="009534E7">
            <w:pPr>
              <w:autoSpaceDE w:val="0"/>
              <w:autoSpaceDN w:val="0"/>
              <w:rPr>
                <w:rFonts w:eastAsia="MS Mincho"/>
                <w:noProof w:val="0"/>
                <w:sz w:val="2"/>
                <w:szCs w:val="2"/>
                <w:lang w:val="ru-RU" w:eastAsia="ja-JP"/>
              </w:rPr>
            </w:pPr>
          </w:p>
        </w:tc>
        <w:tc>
          <w:tcPr>
            <w:tcW w:w="5128" w:type="dxa"/>
            <w:tcBorders>
              <w:top w:val="single" w:sz="4" w:space="0" w:color="auto"/>
              <w:bottom w:val="single" w:sz="4" w:space="0" w:color="auto"/>
            </w:tcBorders>
          </w:tcPr>
          <w:p w14:paraId="324B5781" w14:textId="77777777" w:rsidR="009534E7" w:rsidRPr="009534E7" w:rsidRDefault="009534E7" w:rsidP="009534E7">
            <w:pPr>
              <w:autoSpaceDE w:val="0"/>
              <w:autoSpaceDN w:val="0"/>
              <w:rPr>
                <w:rFonts w:eastAsia="MS Mincho"/>
                <w:noProof w:val="0"/>
                <w:lang w:val="en-US" w:eastAsia="ja-JP"/>
              </w:rPr>
            </w:pPr>
            <w:proofErr w:type="spellStart"/>
            <w:r w:rsidRPr="009534E7">
              <w:rPr>
                <w:rFonts w:eastAsia="MS Mincho"/>
                <w:noProof w:val="0"/>
                <w:lang w:val="en-US" w:eastAsia="ja-JP"/>
              </w:rPr>
              <w:t>Imprastierea</w:t>
            </w:r>
            <w:proofErr w:type="spellEnd"/>
            <w:r w:rsidRPr="009534E7">
              <w:rPr>
                <w:rFonts w:eastAsia="MS Mincho"/>
                <w:noProof w:val="0"/>
                <w:lang w:val="en-US" w:eastAsia="ja-JP"/>
              </w:rPr>
              <w:t xml:space="preserve"> cu </w:t>
            </w:r>
            <w:proofErr w:type="spellStart"/>
            <w:r w:rsidRPr="009534E7">
              <w:rPr>
                <w:rFonts w:eastAsia="MS Mincho"/>
                <w:noProof w:val="0"/>
                <w:lang w:val="en-US" w:eastAsia="ja-JP"/>
              </w:rPr>
              <w:t>lopata</w:t>
            </w:r>
            <w:proofErr w:type="spellEnd"/>
            <w:r w:rsidRPr="009534E7">
              <w:rPr>
                <w:rFonts w:eastAsia="MS Mincho"/>
                <w:noProof w:val="0"/>
                <w:lang w:val="en-US" w:eastAsia="ja-JP"/>
              </w:rPr>
              <w:t xml:space="preserve"> a </w:t>
            </w:r>
            <w:proofErr w:type="spellStart"/>
            <w:r w:rsidRPr="009534E7">
              <w:rPr>
                <w:rFonts w:eastAsia="MS Mincho"/>
                <w:noProof w:val="0"/>
                <w:lang w:val="en-US" w:eastAsia="ja-JP"/>
              </w:rPr>
              <w:t>pamintului</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afinat</w:t>
            </w:r>
            <w:proofErr w:type="spellEnd"/>
            <w:r w:rsidRPr="009534E7">
              <w:rPr>
                <w:rFonts w:eastAsia="MS Mincho"/>
                <w:noProof w:val="0"/>
                <w:lang w:val="en-US" w:eastAsia="ja-JP"/>
              </w:rPr>
              <w:t xml:space="preserve">, in </w:t>
            </w:r>
            <w:proofErr w:type="spellStart"/>
            <w:r w:rsidRPr="009534E7">
              <w:rPr>
                <w:rFonts w:eastAsia="MS Mincho"/>
                <w:noProof w:val="0"/>
                <w:lang w:val="en-US" w:eastAsia="ja-JP"/>
              </w:rPr>
              <w:t>straturi</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uniforme</w:t>
            </w:r>
            <w:proofErr w:type="spellEnd"/>
            <w:r w:rsidRPr="009534E7">
              <w:rPr>
                <w:rFonts w:eastAsia="MS Mincho"/>
                <w:noProof w:val="0"/>
                <w:lang w:val="en-US" w:eastAsia="ja-JP"/>
              </w:rPr>
              <w:t xml:space="preserve">, de 10-30 cm </w:t>
            </w:r>
            <w:proofErr w:type="spellStart"/>
            <w:r w:rsidRPr="009534E7">
              <w:rPr>
                <w:rFonts w:eastAsia="MS Mincho"/>
                <w:noProof w:val="0"/>
                <w:lang w:val="en-US" w:eastAsia="ja-JP"/>
              </w:rPr>
              <w:t>grosime</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printr</w:t>
            </w:r>
            <w:proofErr w:type="spellEnd"/>
            <w:r w:rsidRPr="009534E7">
              <w:rPr>
                <w:rFonts w:eastAsia="MS Mincho"/>
                <w:noProof w:val="0"/>
                <w:lang w:val="en-US" w:eastAsia="ja-JP"/>
              </w:rPr>
              <w:t xml:space="preserve">-o </w:t>
            </w:r>
            <w:proofErr w:type="spellStart"/>
            <w:r w:rsidRPr="009534E7">
              <w:rPr>
                <w:rFonts w:eastAsia="MS Mincho"/>
                <w:noProof w:val="0"/>
                <w:lang w:val="en-US" w:eastAsia="ja-JP"/>
              </w:rPr>
              <w:t>aruncare</w:t>
            </w:r>
            <w:proofErr w:type="spellEnd"/>
            <w:r w:rsidRPr="009534E7">
              <w:rPr>
                <w:rFonts w:eastAsia="MS Mincho"/>
                <w:noProof w:val="0"/>
                <w:lang w:val="en-US" w:eastAsia="ja-JP"/>
              </w:rPr>
              <w:t xml:space="preserve"> de pina la 3 m din </w:t>
            </w:r>
            <w:proofErr w:type="spellStart"/>
            <w:r w:rsidRPr="009534E7">
              <w:rPr>
                <w:rFonts w:eastAsia="MS Mincho"/>
                <w:noProof w:val="0"/>
                <w:lang w:val="en-US" w:eastAsia="ja-JP"/>
              </w:rPr>
              <w:t>gramezi</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inclusiv</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sfarimarea</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bulgarilor</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pamintul</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provenind</w:t>
            </w:r>
            <w:proofErr w:type="spellEnd"/>
            <w:r w:rsidRPr="009534E7">
              <w:rPr>
                <w:rFonts w:eastAsia="MS Mincho"/>
                <w:noProof w:val="0"/>
                <w:lang w:val="en-US" w:eastAsia="ja-JP"/>
              </w:rPr>
              <w:t xml:space="preserve"> din </w:t>
            </w:r>
            <w:proofErr w:type="spellStart"/>
            <w:r w:rsidRPr="009534E7">
              <w:rPr>
                <w:rFonts w:eastAsia="MS Mincho"/>
                <w:noProof w:val="0"/>
                <w:lang w:val="en-US" w:eastAsia="ja-JP"/>
              </w:rPr>
              <w:t>teren</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mijlociu</w:t>
            </w:r>
            <w:proofErr w:type="spellEnd"/>
          </w:p>
          <w:p w14:paraId="0F68BA0C" w14:textId="77777777" w:rsidR="009534E7" w:rsidRPr="009534E7" w:rsidRDefault="009534E7" w:rsidP="009534E7">
            <w:pPr>
              <w:autoSpaceDE w:val="0"/>
              <w:autoSpaceDN w:val="0"/>
              <w:rPr>
                <w:rFonts w:eastAsia="MS Mincho"/>
                <w:noProof w:val="0"/>
                <w:lang w:val="en-US" w:eastAsia="ja-JP"/>
              </w:rPr>
            </w:pPr>
          </w:p>
        </w:tc>
        <w:tc>
          <w:tcPr>
            <w:tcW w:w="1276" w:type="dxa"/>
            <w:tcBorders>
              <w:top w:val="single" w:sz="4" w:space="0" w:color="auto"/>
              <w:bottom w:val="single" w:sz="4" w:space="0" w:color="auto"/>
            </w:tcBorders>
            <w:vAlign w:val="center"/>
          </w:tcPr>
          <w:p w14:paraId="3FB60B18"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m3</w:t>
            </w:r>
          </w:p>
        </w:tc>
        <w:tc>
          <w:tcPr>
            <w:tcW w:w="1701" w:type="dxa"/>
            <w:tcBorders>
              <w:top w:val="single" w:sz="4" w:space="0" w:color="auto"/>
              <w:bottom w:val="single" w:sz="4" w:space="0" w:color="auto"/>
            </w:tcBorders>
            <w:vAlign w:val="center"/>
          </w:tcPr>
          <w:p w14:paraId="45D45C0E" w14:textId="77777777" w:rsidR="009534E7" w:rsidRPr="009534E7" w:rsidRDefault="009534E7" w:rsidP="009534E7">
            <w:pPr>
              <w:autoSpaceDE w:val="0"/>
              <w:autoSpaceDN w:val="0"/>
              <w:jc w:val="center"/>
              <w:rPr>
                <w:rFonts w:eastAsia="MS Mincho"/>
                <w:noProof w:val="0"/>
                <w:lang w:val="ru-RU" w:eastAsia="ja-JP"/>
              </w:rPr>
            </w:pPr>
          </w:p>
        </w:tc>
      </w:tr>
      <w:tr w:rsidR="009534E7" w:rsidRPr="009534E7" w14:paraId="1845CB90"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F89DA49" w14:textId="77777777" w:rsidR="009534E7" w:rsidRPr="009534E7" w:rsidRDefault="009534E7" w:rsidP="009534E7">
            <w:pPr>
              <w:autoSpaceDE w:val="0"/>
              <w:autoSpaceDN w:val="0"/>
              <w:rPr>
                <w:rFonts w:eastAsia="MS Mincho"/>
                <w:noProof w:val="0"/>
                <w:sz w:val="16"/>
                <w:szCs w:val="16"/>
                <w:lang w:val="ru-RU" w:eastAsia="ja-JP"/>
              </w:rPr>
            </w:pPr>
          </w:p>
        </w:tc>
        <w:tc>
          <w:tcPr>
            <w:tcW w:w="1418" w:type="dxa"/>
            <w:tcBorders>
              <w:top w:val="single" w:sz="4" w:space="0" w:color="auto"/>
              <w:bottom w:val="single" w:sz="4" w:space="0" w:color="auto"/>
            </w:tcBorders>
          </w:tcPr>
          <w:p w14:paraId="3687EC06"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9310060019900</w:t>
            </w:r>
          </w:p>
        </w:tc>
        <w:tc>
          <w:tcPr>
            <w:tcW w:w="5128" w:type="dxa"/>
            <w:tcBorders>
              <w:top w:val="single" w:sz="4" w:space="0" w:color="auto"/>
              <w:bottom w:val="single" w:sz="4" w:space="0" w:color="auto"/>
            </w:tcBorders>
          </w:tcPr>
          <w:p w14:paraId="1776834A" w14:textId="77777777" w:rsidR="009534E7" w:rsidRPr="009534E7" w:rsidRDefault="009534E7" w:rsidP="009534E7">
            <w:pPr>
              <w:autoSpaceDE w:val="0"/>
              <w:autoSpaceDN w:val="0"/>
              <w:rPr>
                <w:rFonts w:eastAsia="MS Mincho"/>
                <w:noProof w:val="0"/>
                <w:lang w:val="ru-RU" w:eastAsia="ja-JP"/>
              </w:rPr>
            </w:pPr>
            <w:proofErr w:type="spellStart"/>
            <w:r w:rsidRPr="009534E7">
              <w:rPr>
                <w:rFonts w:eastAsia="MS Mincho"/>
                <w:noProof w:val="0"/>
                <w:lang w:val="ru-RU" w:eastAsia="ja-JP"/>
              </w:rPr>
              <w:t>Muncitor</w:t>
            </w:r>
            <w:proofErr w:type="spellEnd"/>
            <w:r w:rsidRPr="009534E7">
              <w:rPr>
                <w:rFonts w:eastAsia="MS Mincho"/>
                <w:noProof w:val="0"/>
                <w:lang w:val="ru-RU" w:eastAsia="ja-JP"/>
              </w:rPr>
              <w:t xml:space="preserve"> </w:t>
            </w:r>
            <w:proofErr w:type="spellStart"/>
            <w:r w:rsidRPr="009534E7">
              <w:rPr>
                <w:rFonts w:eastAsia="MS Mincho"/>
                <w:noProof w:val="0"/>
                <w:lang w:val="ru-RU" w:eastAsia="ja-JP"/>
              </w:rPr>
              <w:t>necalificat</w:t>
            </w:r>
            <w:proofErr w:type="spellEnd"/>
          </w:p>
        </w:tc>
        <w:tc>
          <w:tcPr>
            <w:tcW w:w="1276" w:type="dxa"/>
            <w:tcBorders>
              <w:top w:val="single" w:sz="4" w:space="0" w:color="auto"/>
              <w:bottom w:val="single" w:sz="4" w:space="0" w:color="auto"/>
            </w:tcBorders>
          </w:tcPr>
          <w:p w14:paraId="389770F2"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h-</w:t>
            </w:r>
            <w:proofErr w:type="spellStart"/>
            <w:r w:rsidRPr="009534E7">
              <w:rPr>
                <w:rFonts w:eastAsia="MS Mincho"/>
                <w:noProof w:val="0"/>
                <w:lang w:val="ru-RU" w:eastAsia="ja-JP"/>
              </w:rPr>
              <w:t>om</w:t>
            </w:r>
            <w:proofErr w:type="spellEnd"/>
          </w:p>
        </w:tc>
        <w:tc>
          <w:tcPr>
            <w:tcW w:w="1701" w:type="dxa"/>
            <w:tcBorders>
              <w:top w:val="single" w:sz="4" w:space="0" w:color="auto"/>
              <w:bottom w:val="single" w:sz="4" w:space="0" w:color="auto"/>
            </w:tcBorders>
          </w:tcPr>
          <w:p w14:paraId="24D4BD32"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0,3100</w:t>
            </w:r>
          </w:p>
        </w:tc>
      </w:tr>
      <w:tr w:rsidR="009534E7" w:rsidRPr="009534E7" w14:paraId="3FE90C2F" w14:textId="77777777" w:rsidTr="009534E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89F03CA" w14:textId="77777777" w:rsidR="009534E7" w:rsidRPr="009534E7" w:rsidRDefault="009534E7" w:rsidP="009534E7">
            <w:pPr>
              <w:autoSpaceDE w:val="0"/>
              <w:autoSpaceDN w:val="0"/>
              <w:rPr>
                <w:rFonts w:eastAsia="MS Mincho"/>
                <w:noProof w:val="0"/>
                <w:sz w:val="18"/>
                <w:szCs w:val="18"/>
                <w:lang w:val="ru-RU" w:eastAsia="ja-JP"/>
              </w:rPr>
            </w:pPr>
            <w:r w:rsidRPr="009534E7">
              <w:rPr>
                <w:rFonts w:eastAsia="MS Mincho"/>
                <w:noProof w:val="0"/>
                <w:sz w:val="18"/>
                <w:szCs w:val="18"/>
                <w:lang w:val="ru-RU" w:eastAsia="ja-JP"/>
              </w:rPr>
              <w:t>9</w:t>
            </w:r>
          </w:p>
        </w:tc>
        <w:tc>
          <w:tcPr>
            <w:tcW w:w="1418" w:type="dxa"/>
            <w:tcBorders>
              <w:top w:val="single" w:sz="4" w:space="0" w:color="auto"/>
              <w:bottom w:val="single" w:sz="4" w:space="0" w:color="auto"/>
            </w:tcBorders>
          </w:tcPr>
          <w:p w14:paraId="17614A3B" w14:textId="77777777" w:rsidR="009534E7" w:rsidRPr="009534E7" w:rsidRDefault="009534E7" w:rsidP="009534E7">
            <w:pPr>
              <w:autoSpaceDE w:val="0"/>
              <w:autoSpaceDN w:val="0"/>
              <w:rPr>
                <w:rFonts w:eastAsia="MS Mincho"/>
                <w:noProof w:val="0"/>
                <w:sz w:val="18"/>
                <w:szCs w:val="18"/>
                <w:lang w:val="en-US" w:eastAsia="ja-JP"/>
              </w:rPr>
            </w:pPr>
            <w:r w:rsidRPr="009534E7">
              <w:rPr>
                <w:rFonts w:eastAsia="MS Mincho"/>
                <w:noProof w:val="0"/>
                <w:sz w:val="18"/>
                <w:szCs w:val="18"/>
                <w:lang w:val="en-US" w:eastAsia="ja-JP"/>
              </w:rPr>
              <w:t>TsD04B</w:t>
            </w:r>
          </w:p>
          <w:p w14:paraId="0A6977DA" w14:textId="77777777" w:rsidR="009534E7" w:rsidRPr="009534E7" w:rsidRDefault="009534E7" w:rsidP="009534E7">
            <w:pPr>
              <w:autoSpaceDE w:val="0"/>
              <w:autoSpaceDN w:val="0"/>
              <w:rPr>
                <w:rFonts w:eastAsia="MS Mincho"/>
                <w:noProof w:val="0"/>
                <w:sz w:val="2"/>
                <w:szCs w:val="2"/>
                <w:lang w:val="ru-RU" w:eastAsia="ja-JP"/>
              </w:rPr>
            </w:pPr>
          </w:p>
        </w:tc>
        <w:tc>
          <w:tcPr>
            <w:tcW w:w="5128" w:type="dxa"/>
            <w:tcBorders>
              <w:top w:val="single" w:sz="4" w:space="0" w:color="auto"/>
              <w:bottom w:val="single" w:sz="4" w:space="0" w:color="auto"/>
            </w:tcBorders>
          </w:tcPr>
          <w:p w14:paraId="0B27A570" w14:textId="77777777" w:rsidR="009534E7" w:rsidRPr="009534E7" w:rsidRDefault="009534E7" w:rsidP="009534E7">
            <w:pPr>
              <w:autoSpaceDE w:val="0"/>
              <w:autoSpaceDN w:val="0"/>
              <w:rPr>
                <w:rFonts w:eastAsia="MS Mincho"/>
                <w:noProof w:val="0"/>
                <w:lang w:val="en-US" w:eastAsia="ja-JP"/>
              </w:rPr>
            </w:pPr>
            <w:proofErr w:type="spellStart"/>
            <w:r w:rsidRPr="009534E7">
              <w:rPr>
                <w:rFonts w:eastAsia="MS Mincho"/>
                <w:noProof w:val="0"/>
                <w:lang w:val="en-US" w:eastAsia="ja-JP"/>
              </w:rPr>
              <w:t>Compactarea</w:t>
            </w:r>
            <w:proofErr w:type="spellEnd"/>
            <w:r w:rsidRPr="009534E7">
              <w:rPr>
                <w:rFonts w:eastAsia="MS Mincho"/>
                <w:noProof w:val="0"/>
                <w:lang w:val="en-US" w:eastAsia="ja-JP"/>
              </w:rPr>
              <w:t xml:space="preserve"> cu </w:t>
            </w:r>
            <w:proofErr w:type="spellStart"/>
            <w:r w:rsidRPr="009534E7">
              <w:rPr>
                <w:rFonts w:eastAsia="MS Mincho"/>
                <w:noProof w:val="0"/>
                <w:lang w:val="en-US" w:eastAsia="ja-JP"/>
              </w:rPr>
              <w:t>maiul</w:t>
            </w:r>
            <w:proofErr w:type="spellEnd"/>
            <w:r w:rsidRPr="009534E7">
              <w:rPr>
                <w:rFonts w:eastAsia="MS Mincho"/>
                <w:noProof w:val="0"/>
                <w:lang w:val="en-US" w:eastAsia="ja-JP"/>
              </w:rPr>
              <w:t xml:space="preserve"> de mina a </w:t>
            </w:r>
            <w:proofErr w:type="spellStart"/>
            <w:r w:rsidRPr="009534E7">
              <w:rPr>
                <w:rFonts w:eastAsia="MS Mincho"/>
                <w:noProof w:val="0"/>
                <w:lang w:val="en-US" w:eastAsia="ja-JP"/>
              </w:rPr>
              <w:t>umpluturilor</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executate</w:t>
            </w:r>
            <w:proofErr w:type="spellEnd"/>
            <w:r w:rsidRPr="009534E7">
              <w:rPr>
                <w:rFonts w:eastAsia="MS Mincho"/>
                <w:noProof w:val="0"/>
                <w:lang w:val="en-US" w:eastAsia="ja-JP"/>
              </w:rPr>
              <w:t xml:space="preserve"> in </w:t>
            </w:r>
            <w:proofErr w:type="spellStart"/>
            <w:r w:rsidRPr="009534E7">
              <w:rPr>
                <w:rFonts w:eastAsia="MS Mincho"/>
                <w:noProof w:val="0"/>
                <w:lang w:val="en-US" w:eastAsia="ja-JP"/>
              </w:rPr>
              <w:t>sapaturi</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orizontale</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sau</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inclinate</w:t>
            </w:r>
            <w:proofErr w:type="spellEnd"/>
            <w:r w:rsidRPr="009534E7">
              <w:rPr>
                <w:rFonts w:eastAsia="MS Mincho"/>
                <w:noProof w:val="0"/>
                <w:lang w:val="en-US" w:eastAsia="ja-JP"/>
              </w:rPr>
              <w:t xml:space="preserve"> la 1/4, </w:t>
            </w:r>
            <w:proofErr w:type="spellStart"/>
            <w:r w:rsidRPr="009534E7">
              <w:rPr>
                <w:rFonts w:eastAsia="MS Mincho"/>
                <w:noProof w:val="0"/>
                <w:lang w:val="en-US" w:eastAsia="ja-JP"/>
              </w:rPr>
              <w:t>inclusiv</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udarea</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fiecarui</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strat</w:t>
            </w:r>
            <w:proofErr w:type="spellEnd"/>
            <w:r w:rsidRPr="009534E7">
              <w:rPr>
                <w:rFonts w:eastAsia="MS Mincho"/>
                <w:noProof w:val="0"/>
                <w:lang w:val="en-US" w:eastAsia="ja-JP"/>
              </w:rPr>
              <w:t xml:space="preserve"> de </w:t>
            </w:r>
            <w:proofErr w:type="spellStart"/>
            <w:r w:rsidRPr="009534E7">
              <w:rPr>
                <w:rFonts w:eastAsia="MS Mincho"/>
                <w:noProof w:val="0"/>
                <w:lang w:val="en-US" w:eastAsia="ja-JP"/>
              </w:rPr>
              <w:t>pamint</w:t>
            </w:r>
            <w:proofErr w:type="spellEnd"/>
            <w:r w:rsidRPr="009534E7">
              <w:rPr>
                <w:rFonts w:eastAsia="MS Mincho"/>
                <w:noProof w:val="0"/>
                <w:lang w:val="en-US" w:eastAsia="ja-JP"/>
              </w:rPr>
              <w:t xml:space="preserve"> in </w:t>
            </w:r>
            <w:proofErr w:type="spellStart"/>
            <w:r w:rsidRPr="009534E7">
              <w:rPr>
                <w:rFonts w:eastAsia="MS Mincho"/>
                <w:noProof w:val="0"/>
                <w:lang w:val="en-US" w:eastAsia="ja-JP"/>
              </w:rPr>
              <w:t>parte</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avind</w:t>
            </w:r>
            <w:proofErr w:type="spellEnd"/>
            <w:r w:rsidRPr="009534E7">
              <w:rPr>
                <w:rFonts w:eastAsia="MS Mincho"/>
                <w:noProof w:val="0"/>
                <w:lang w:val="en-US" w:eastAsia="ja-JP"/>
              </w:rPr>
              <w:t xml:space="preserve"> 10 cm </w:t>
            </w:r>
            <w:proofErr w:type="spellStart"/>
            <w:r w:rsidRPr="009534E7">
              <w:rPr>
                <w:rFonts w:eastAsia="MS Mincho"/>
                <w:noProof w:val="0"/>
                <w:lang w:val="en-US" w:eastAsia="ja-JP"/>
              </w:rPr>
              <w:t>grosime</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pamint</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coeziv</w:t>
            </w:r>
            <w:proofErr w:type="spellEnd"/>
          </w:p>
          <w:p w14:paraId="0B0278DB" w14:textId="77777777" w:rsidR="009534E7" w:rsidRPr="009534E7" w:rsidRDefault="009534E7" w:rsidP="009534E7">
            <w:pPr>
              <w:autoSpaceDE w:val="0"/>
              <w:autoSpaceDN w:val="0"/>
              <w:rPr>
                <w:rFonts w:eastAsia="MS Mincho"/>
                <w:noProof w:val="0"/>
                <w:lang w:val="en-US" w:eastAsia="ja-JP"/>
              </w:rPr>
            </w:pPr>
          </w:p>
        </w:tc>
        <w:tc>
          <w:tcPr>
            <w:tcW w:w="1276" w:type="dxa"/>
            <w:tcBorders>
              <w:top w:val="single" w:sz="4" w:space="0" w:color="auto"/>
              <w:bottom w:val="single" w:sz="4" w:space="0" w:color="auto"/>
            </w:tcBorders>
            <w:vAlign w:val="center"/>
          </w:tcPr>
          <w:p w14:paraId="78E321C0"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m3</w:t>
            </w:r>
          </w:p>
        </w:tc>
        <w:tc>
          <w:tcPr>
            <w:tcW w:w="1701" w:type="dxa"/>
            <w:tcBorders>
              <w:top w:val="single" w:sz="4" w:space="0" w:color="auto"/>
              <w:bottom w:val="single" w:sz="4" w:space="0" w:color="auto"/>
            </w:tcBorders>
            <w:vAlign w:val="center"/>
          </w:tcPr>
          <w:p w14:paraId="3C92CBCB" w14:textId="77777777" w:rsidR="009534E7" w:rsidRPr="009534E7" w:rsidRDefault="009534E7" w:rsidP="009534E7">
            <w:pPr>
              <w:autoSpaceDE w:val="0"/>
              <w:autoSpaceDN w:val="0"/>
              <w:jc w:val="center"/>
              <w:rPr>
                <w:rFonts w:eastAsia="MS Mincho"/>
                <w:noProof w:val="0"/>
                <w:lang w:val="ru-RU" w:eastAsia="ja-JP"/>
              </w:rPr>
            </w:pPr>
          </w:p>
        </w:tc>
      </w:tr>
      <w:tr w:rsidR="009534E7" w:rsidRPr="009534E7" w14:paraId="33F63110"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A8539A5" w14:textId="77777777" w:rsidR="009534E7" w:rsidRPr="009534E7" w:rsidRDefault="009534E7" w:rsidP="009534E7">
            <w:pPr>
              <w:autoSpaceDE w:val="0"/>
              <w:autoSpaceDN w:val="0"/>
              <w:rPr>
                <w:rFonts w:eastAsia="MS Mincho"/>
                <w:noProof w:val="0"/>
                <w:sz w:val="16"/>
                <w:szCs w:val="16"/>
                <w:lang w:val="ru-RU" w:eastAsia="ja-JP"/>
              </w:rPr>
            </w:pPr>
          </w:p>
        </w:tc>
        <w:tc>
          <w:tcPr>
            <w:tcW w:w="1418" w:type="dxa"/>
            <w:tcBorders>
              <w:top w:val="single" w:sz="4" w:space="0" w:color="auto"/>
              <w:bottom w:val="single" w:sz="4" w:space="0" w:color="auto"/>
            </w:tcBorders>
          </w:tcPr>
          <w:p w14:paraId="14014F3A"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9310060019900</w:t>
            </w:r>
          </w:p>
        </w:tc>
        <w:tc>
          <w:tcPr>
            <w:tcW w:w="5128" w:type="dxa"/>
            <w:tcBorders>
              <w:top w:val="single" w:sz="4" w:space="0" w:color="auto"/>
              <w:bottom w:val="single" w:sz="4" w:space="0" w:color="auto"/>
            </w:tcBorders>
          </w:tcPr>
          <w:p w14:paraId="11492736" w14:textId="77777777" w:rsidR="009534E7" w:rsidRPr="009534E7" w:rsidRDefault="009534E7" w:rsidP="009534E7">
            <w:pPr>
              <w:autoSpaceDE w:val="0"/>
              <w:autoSpaceDN w:val="0"/>
              <w:rPr>
                <w:rFonts w:eastAsia="MS Mincho"/>
                <w:noProof w:val="0"/>
                <w:lang w:val="ru-RU" w:eastAsia="ja-JP"/>
              </w:rPr>
            </w:pPr>
            <w:proofErr w:type="spellStart"/>
            <w:r w:rsidRPr="009534E7">
              <w:rPr>
                <w:rFonts w:eastAsia="MS Mincho"/>
                <w:noProof w:val="0"/>
                <w:lang w:val="ru-RU" w:eastAsia="ja-JP"/>
              </w:rPr>
              <w:t>Muncitor</w:t>
            </w:r>
            <w:proofErr w:type="spellEnd"/>
            <w:r w:rsidRPr="009534E7">
              <w:rPr>
                <w:rFonts w:eastAsia="MS Mincho"/>
                <w:noProof w:val="0"/>
                <w:lang w:val="ru-RU" w:eastAsia="ja-JP"/>
              </w:rPr>
              <w:t xml:space="preserve"> </w:t>
            </w:r>
            <w:proofErr w:type="spellStart"/>
            <w:r w:rsidRPr="009534E7">
              <w:rPr>
                <w:rFonts w:eastAsia="MS Mincho"/>
                <w:noProof w:val="0"/>
                <w:lang w:val="ru-RU" w:eastAsia="ja-JP"/>
              </w:rPr>
              <w:t>necalificat</w:t>
            </w:r>
            <w:proofErr w:type="spellEnd"/>
          </w:p>
        </w:tc>
        <w:tc>
          <w:tcPr>
            <w:tcW w:w="1276" w:type="dxa"/>
            <w:tcBorders>
              <w:top w:val="single" w:sz="4" w:space="0" w:color="auto"/>
              <w:bottom w:val="single" w:sz="4" w:space="0" w:color="auto"/>
            </w:tcBorders>
          </w:tcPr>
          <w:p w14:paraId="3E71EC81"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h-</w:t>
            </w:r>
            <w:proofErr w:type="spellStart"/>
            <w:r w:rsidRPr="009534E7">
              <w:rPr>
                <w:rFonts w:eastAsia="MS Mincho"/>
                <w:noProof w:val="0"/>
                <w:lang w:val="ru-RU" w:eastAsia="ja-JP"/>
              </w:rPr>
              <w:t>om</w:t>
            </w:r>
            <w:proofErr w:type="spellEnd"/>
          </w:p>
        </w:tc>
        <w:tc>
          <w:tcPr>
            <w:tcW w:w="1701" w:type="dxa"/>
            <w:tcBorders>
              <w:top w:val="single" w:sz="4" w:space="0" w:color="auto"/>
              <w:bottom w:val="single" w:sz="4" w:space="0" w:color="auto"/>
            </w:tcBorders>
          </w:tcPr>
          <w:p w14:paraId="338AD8F2"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0,7500</w:t>
            </w:r>
          </w:p>
        </w:tc>
      </w:tr>
      <w:tr w:rsidR="009534E7" w:rsidRPr="009534E7" w14:paraId="3826BE2F"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6C4F534" w14:textId="77777777" w:rsidR="009534E7" w:rsidRPr="009534E7" w:rsidRDefault="009534E7" w:rsidP="009534E7">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4CFF7CD1"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4100116202806</w:t>
            </w:r>
          </w:p>
        </w:tc>
        <w:tc>
          <w:tcPr>
            <w:tcW w:w="5128" w:type="dxa"/>
            <w:tcBorders>
              <w:top w:val="single" w:sz="4" w:space="0" w:color="auto"/>
              <w:bottom w:val="single" w:sz="4" w:space="0" w:color="auto"/>
            </w:tcBorders>
          </w:tcPr>
          <w:p w14:paraId="00644F39" w14:textId="77777777" w:rsidR="009534E7" w:rsidRPr="009534E7" w:rsidRDefault="009534E7" w:rsidP="009534E7">
            <w:pPr>
              <w:autoSpaceDE w:val="0"/>
              <w:autoSpaceDN w:val="0"/>
              <w:rPr>
                <w:rFonts w:eastAsia="MS Mincho"/>
                <w:noProof w:val="0"/>
                <w:lang w:val="en-US" w:eastAsia="ja-JP"/>
              </w:rPr>
            </w:pPr>
            <w:proofErr w:type="spellStart"/>
            <w:r w:rsidRPr="009534E7">
              <w:rPr>
                <w:rFonts w:eastAsia="MS Mincho"/>
                <w:noProof w:val="0"/>
                <w:lang w:val="en-US" w:eastAsia="ja-JP"/>
              </w:rPr>
              <w:t>Apa</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industriala</w:t>
            </w:r>
            <w:proofErr w:type="spellEnd"/>
            <w:r w:rsidRPr="009534E7">
              <w:rPr>
                <w:rFonts w:eastAsia="MS Mincho"/>
                <w:noProof w:val="0"/>
                <w:lang w:val="en-US" w:eastAsia="ja-JP"/>
              </w:rPr>
              <w:t xml:space="preserve"> in </w:t>
            </w:r>
            <w:proofErr w:type="spellStart"/>
            <w:r w:rsidRPr="009534E7">
              <w:rPr>
                <w:rFonts w:eastAsia="MS Mincho"/>
                <w:noProof w:val="0"/>
                <w:lang w:val="en-US" w:eastAsia="ja-JP"/>
              </w:rPr>
              <w:t>cisterne</w:t>
            </w:r>
            <w:proofErr w:type="spellEnd"/>
            <w:r w:rsidRPr="009534E7">
              <w:rPr>
                <w:rFonts w:eastAsia="MS Mincho"/>
                <w:noProof w:val="0"/>
                <w:lang w:val="en-US" w:eastAsia="ja-JP"/>
              </w:rPr>
              <w:t xml:space="preserve"> pt. </w:t>
            </w:r>
            <w:proofErr w:type="spellStart"/>
            <w:r w:rsidRPr="009534E7">
              <w:rPr>
                <w:rFonts w:eastAsia="MS Mincho"/>
                <w:noProof w:val="0"/>
                <w:lang w:val="en-US" w:eastAsia="ja-JP"/>
              </w:rPr>
              <w:t>lucrari</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drumuri-terasam</w:t>
            </w:r>
            <w:proofErr w:type="spellEnd"/>
            <w:r w:rsidRPr="009534E7">
              <w:rPr>
                <w:rFonts w:eastAsia="MS Mincho"/>
                <w:noProof w:val="0"/>
                <w:lang w:val="en-US" w:eastAsia="ja-JP"/>
              </w:rPr>
              <w:t>.</w:t>
            </w:r>
          </w:p>
        </w:tc>
        <w:tc>
          <w:tcPr>
            <w:tcW w:w="1276" w:type="dxa"/>
            <w:tcBorders>
              <w:top w:val="single" w:sz="4" w:space="0" w:color="auto"/>
              <w:bottom w:val="single" w:sz="4" w:space="0" w:color="auto"/>
            </w:tcBorders>
          </w:tcPr>
          <w:p w14:paraId="233FE366"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m3</w:t>
            </w:r>
          </w:p>
        </w:tc>
        <w:tc>
          <w:tcPr>
            <w:tcW w:w="1701" w:type="dxa"/>
            <w:tcBorders>
              <w:top w:val="single" w:sz="4" w:space="0" w:color="auto"/>
              <w:bottom w:val="single" w:sz="4" w:space="0" w:color="auto"/>
            </w:tcBorders>
          </w:tcPr>
          <w:p w14:paraId="6503818B"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0,1000</w:t>
            </w:r>
          </w:p>
        </w:tc>
      </w:tr>
      <w:tr w:rsidR="009534E7" w:rsidRPr="009534E7" w14:paraId="089A0FA1" w14:textId="77777777" w:rsidTr="009534E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15AD1AA" w14:textId="77777777" w:rsidR="009534E7" w:rsidRPr="009534E7" w:rsidRDefault="009534E7" w:rsidP="009534E7">
            <w:pPr>
              <w:autoSpaceDE w:val="0"/>
              <w:autoSpaceDN w:val="0"/>
              <w:rPr>
                <w:rFonts w:eastAsia="MS Mincho"/>
                <w:noProof w:val="0"/>
                <w:sz w:val="18"/>
                <w:szCs w:val="18"/>
                <w:lang w:val="ru-RU" w:eastAsia="ja-JP"/>
              </w:rPr>
            </w:pPr>
            <w:r w:rsidRPr="009534E7">
              <w:rPr>
                <w:rFonts w:eastAsia="MS Mincho"/>
                <w:noProof w:val="0"/>
                <w:sz w:val="18"/>
                <w:szCs w:val="18"/>
                <w:lang w:val="ru-RU" w:eastAsia="ja-JP"/>
              </w:rPr>
              <w:t>10</w:t>
            </w:r>
          </w:p>
        </w:tc>
        <w:tc>
          <w:tcPr>
            <w:tcW w:w="1418" w:type="dxa"/>
            <w:tcBorders>
              <w:top w:val="single" w:sz="4" w:space="0" w:color="auto"/>
              <w:bottom w:val="single" w:sz="4" w:space="0" w:color="auto"/>
            </w:tcBorders>
          </w:tcPr>
          <w:p w14:paraId="542A3043" w14:textId="77777777" w:rsidR="009534E7" w:rsidRPr="009534E7" w:rsidRDefault="009534E7" w:rsidP="009534E7">
            <w:pPr>
              <w:autoSpaceDE w:val="0"/>
              <w:autoSpaceDN w:val="0"/>
              <w:rPr>
                <w:rFonts w:eastAsia="MS Mincho"/>
                <w:noProof w:val="0"/>
                <w:sz w:val="18"/>
                <w:szCs w:val="18"/>
                <w:lang w:val="en-US" w:eastAsia="ja-JP"/>
              </w:rPr>
            </w:pPr>
            <w:r w:rsidRPr="009534E7">
              <w:rPr>
                <w:rFonts w:eastAsia="MS Mincho"/>
                <w:noProof w:val="0"/>
                <w:sz w:val="18"/>
                <w:szCs w:val="18"/>
                <w:lang w:val="en-US" w:eastAsia="ja-JP"/>
              </w:rPr>
              <w:t>TsD02A1</w:t>
            </w:r>
          </w:p>
          <w:p w14:paraId="718A5B72" w14:textId="77777777" w:rsidR="009534E7" w:rsidRPr="009534E7" w:rsidRDefault="009534E7" w:rsidP="009534E7">
            <w:pPr>
              <w:autoSpaceDE w:val="0"/>
              <w:autoSpaceDN w:val="0"/>
              <w:rPr>
                <w:rFonts w:eastAsia="MS Mincho"/>
                <w:noProof w:val="0"/>
                <w:sz w:val="2"/>
                <w:szCs w:val="2"/>
                <w:lang w:val="ru-RU" w:eastAsia="ja-JP"/>
              </w:rPr>
            </w:pPr>
          </w:p>
        </w:tc>
        <w:tc>
          <w:tcPr>
            <w:tcW w:w="5128" w:type="dxa"/>
            <w:tcBorders>
              <w:top w:val="single" w:sz="4" w:space="0" w:color="auto"/>
              <w:bottom w:val="single" w:sz="4" w:space="0" w:color="auto"/>
            </w:tcBorders>
          </w:tcPr>
          <w:p w14:paraId="63E30DD6" w14:textId="77777777" w:rsidR="009534E7" w:rsidRPr="009534E7" w:rsidRDefault="009534E7" w:rsidP="009534E7">
            <w:pPr>
              <w:autoSpaceDE w:val="0"/>
              <w:autoSpaceDN w:val="0"/>
              <w:rPr>
                <w:rFonts w:eastAsia="MS Mincho"/>
                <w:noProof w:val="0"/>
                <w:lang w:val="en-US" w:eastAsia="ja-JP"/>
              </w:rPr>
            </w:pPr>
            <w:proofErr w:type="spellStart"/>
            <w:r w:rsidRPr="009534E7">
              <w:rPr>
                <w:rFonts w:eastAsia="MS Mincho"/>
                <w:noProof w:val="0"/>
                <w:lang w:val="en-US" w:eastAsia="ja-JP"/>
              </w:rPr>
              <w:t>Imprastierea</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pamintului</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afinat</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provenit</w:t>
            </w:r>
            <w:proofErr w:type="spellEnd"/>
            <w:r w:rsidRPr="009534E7">
              <w:rPr>
                <w:rFonts w:eastAsia="MS Mincho"/>
                <w:noProof w:val="0"/>
                <w:lang w:val="en-US" w:eastAsia="ja-JP"/>
              </w:rPr>
              <w:t xml:space="preserve"> din </w:t>
            </w:r>
            <w:proofErr w:type="spellStart"/>
            <w:r w:rsidRPr="009534E7">
              <w:rPr>
                <w:rFonts w:eastAsia="MS Mincho"/>
                <w:noProof w:val="0"/>
                <w:lang w:val="en-US" w:eastAsia="ja-JP"/>
              </w:rPr>
              <w:t>teren</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categoria</w:t>
            </w:r>
            <w:proofErr w:type="spellEnd"/>
            <w:r w:rsidRPr="009534E7">
              <w:rPr>
                <w:rFonts w:eastAsia="MS Mincho"/>
                <w:noProof w:val="0"/>
                <w:lang w:val="en-US" w:eastAsia="ja-JP"/>
              </w:rPr>
              <w:t xml:space="preserve"> I </w:t>
            </w:r>
            <w:proofErr w:type="spellStart"/>
            <w:r w:rsidRPr="009534E7">
              <w:rPr>
                <w:rFonts w:eastAsia="MS Mincho"/>
                <w:noProof w:val="0"/>
                <w:lang w:val="en-US" w:eastAsia="ja-JP"/>
              </w:rPr>
              <w:t>sau</w:t>
            </w:r>
            <w:proofErr w:type="spellEnd"/>
            <w:r w:rsidRPr="009534E7">
              <w:rPr>
                <w:rFonts w:eastAsia="MS Mincho"/>
                <w:noProof w:val="0"/>
                <w:lang w:val="en-US" w:eastAsia="ja-JP"/>
              </w:rPr>
              <w:t xml:space="preserve"> II, </w:t>
            </w:r>
            <w:proofErr w:type="spellStart"/>
            <w:r w:rsidRPr="009534E7">
              <w:rPr>
                <w:rFonts w:eastAsia="MS Mincho"/>
                <w:noProof w:val="0"/>
                <w:lang w:val="en-US" w:eastAsia="ja-JP"/>
              </w:rPr>
              <w:t>executata</w:t>
            </w:r>
            <w:proofErr w:type="spellEnd"/>
            <w:r w:rsidRPr="009534E7">
              <w:rPr>
                <w:rFonts w:eastAsia="MS Mincho"/>
                <w:noProof w:val="0"/>
                <w:lang w:val="en-US" w:eastAsia="ja-JP"/>
              </w:rPr>
              <w:t xml:space="preserve"> cu </w:t>
            </w:r>
            <w:proofErr w:type="spellStart"/>
            <w:r w:rsidRPr="009534E7">
              <w:rPr>
                <w:rFonts w:eastAsia="MS Mincho"/>
                <w:noProof w:val="0"/>
                <w:lang w:val="en-US" w:eastAsia="ja-JP"/>
              </w:rPr>
              <w:t>buldozer</w:t>
            </w:r>
            <w:proofErr w:type="spellEnd"/>
            <w:r w:rsidRPr="009534E7">
              <w:rPr>
                <w:rFonts w:eastAsia="MS Mincho"/>
                <w:noProof w:val="0"/>
                <w:lang w:val="en-US" w:eastAsia="ja-JP"/>
              </w:rPr>
              <w:t xml:space="preserve"> pe tractor cu senile de 65-80 CP, in </w:t>
            </w:r>
            <w:proofErr w:type="spellStart"/>
            <w:r w:rsidRPr="009534E7">
              <w:rPr>
                <w:rFonts w:eastAsia="MS Mincho"/>
                <w:noProof w:val="0"/>
                <w:lang w:val="en-US" w:eastAsia="ja-JP"/>
              </w:rPr>
              <w:t>straturi</w:t>
            </w:r>
            <w:proofErr w:type="spellEnd"/>
            <w:r w:rsidRPr="009534E7">
              <w:rPr>
                <w:rFonts w:eastAsia="MS Mincho"/>
                <w:noProof w:val="0"/>
                <w:lang w:val="en-US" w:eastAsia="ja-JP"/>
              </w:rPr>
              <w:t xml:space="preserve"> cu </w:t>
            </w:r>
            <w:proofErr w:type="spellStart"/>
            <w:r w:rsidRPr="009534E7">
              <w:rPr>
                <w:rFonts w:eastAsia="MS Mincho"/>
                <w:noProof w:val="0"/>
                <w:lang w:val="en-US" w:eastAsia="ja-JP"/>
              </w:rPr>
              <w:t>grosimea</w:t>
            </w:r>
            <w:proofErr w:type="spellEnd"/>
            <w:r w:rsidRPr="009534E7">
              <w:rPr>
                <w:rFonts w:eastAsia="MS Mincho"/>
                <w:noProof w:val="0"/>
                <w:lang w:val="en-US" w:eastAsia="ja-JP"/>
              </w:rPr>
              <w:t xml:space="preserve"> de 15-20 cm</w:t>
            </w:r>
          </w:p>
          <w:p w14:paraId="1896BA77" w14:textId="77777777" w:rsidR="009534E7" w:rsidRPr="009534E7" w:rsidRDefault="009534E7" w:rsidP="009534E7">
            <w:pPr>
              <w:autoSpaceDE w:val="0"/>
              <w:autoSpaceDN w:val="0"/>
              <w:rPr>
                <w:rFonts w:eastAsia="MS Mincho"/>
                <w:noProof w:val="0"/>
                <w:lang w:val="en-US" w:eastAsia="ja-JP"/>
              </w:rPr>
            </w:pPr>
          </w:p>
        </w:tc>
        <w:tc>
          <w:tcPr>
            <w:tcW w:w="1276" w:type="dxa"/>
            <w:tcBorders>
              <w:top w:val="single" w:sz="4" w:space="0" w:color="auto"/>
              <w:bottom w:val="single" w:sz="4" w:space="0" w:color="auto"/>
            </w:tcBorders>
            <w:vAlign w:val="center"/>
          </w:tcPr>
          <w:p w14:paraId="697C1409"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100 m3</w:t>
            </w:r>
          </w:p>
        </w:tc>
        <w:tc>
          <w:tcPr>
            <w:tcW w:w="1701" w:type="dxa"/>
            <w:tcBorders>
              <w:top w:val="single" w:sz="4" w:space="0" w:color="auto"/>
              <w:bottom w:val="single" w:sz="4" w:space="0" w:color="auto"/>
            </w:tcBorders>
            <w:vAlign w:val="center"/>
          </w:tcPr>
          <w:p w14:paraId="58198EEF" w14:textId="77777777" w:rsidR="009534E7" w:rsidRPr="009534E7" w:rsidRDefault="009534E7" w:rsidP="009534E7">
            <w:pPr>
              <w:autoSpaceDE w:val="0"/>
              <w:autoSpaceDN w:val="0"/>
              <w:jc w:val="center"/>
              <w:rPr>
                <w:rFonts w:eastAsia="MS Mincho"/>
                <w:noProof w:val="0"/>
                <w:lang w:val="ru-RU" w:eastAsia="ja-JP"/>
              </w:rPr>
            </w:pPr>
          </w:p>
        </w:tc>
      </w:tr>
      <w:tr w:rsidR="009534E7" w:rsidRPr="009534E7" w14:paraId="5C40E14A"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95657E7" w14:textId="77777777" w:rsidR="009534E7" w:rsidRPr="009534E7" w:rsidRDefault="009534E7" w:rsidP="009534E7">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2076E62D"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2952260003553</w:t>
            </w:r>
          </w:p>
        </w:tc>
        <w:tc>
          <w:tcPr>
            <w:tcW w:w="5128" w:type="dxa"/>
            <w:tcBorders>
              <w:top w:val="single" w:sz="4" w:space="0" w:color="auto"/>
              <w:bottom w:val="single" w:sz="4" w:space="0" w:color="auto"/>
            </w:tcBorders>
          </w:tcPr>
          <w:p w14:paraId="0C691B1A" w14:textId="77777777" w:rsidR="009534E7" w:rsidRPr="009534E7" w:rsidRDefault="009534E7" w:rsidP="009534E7">
            <w:pPr>
              <w:autoSpaceDE w:val="0"/>
              <w:autoSpaceDN w:val="0"/>
              <w:rPr>
                <w:rFonts w:eastAsia="MS Mincho"/>
                <w:noProof w:val="0"/>
                <w:lang w:val="en-US" w:eastAsia="ja-JP"/>
              </w:rPr>
            </w:pPr>
            <w:proofErr w:type="spellStart"/>
            <w:r w:rsidRPr="009534E7">
              <w:rPr>
                <w:rFonts w:eastAsia="MS Mincho"/>
                <w:noProof w:val="0"/>
                <w:lang w:val="en-US" w:eastAsia="ja-JP"/>
              </w:rPr>
              <w:t>Buldozer</w:t>
            </w:r>
            <w:proofErr w:type="spellEnd"/>
            <w:r w:rsidRPr="009534E7">
              <w:rPr>
                <w:rFonts w:eastAsia="MS Mincho"/>
                <w:noProof w:val="0"/>
                <w:lang w:val="en-US" w:eastAsia="ja-JP"/>
              </w:rPr>
              <w:t xml:space="preserve"> pe senile pina la 65-80 CP</w:t>
            </w:r>
          </w:p>
        </w:tc>
        <w:tc>
          <w:tcPr>
            <w:tcW w:w="1276" w:type="dxa"/>
            <w:tcBorders>
              <w:top w:val="single" w:sz="4" w:space="0" w:color="auto"/>
              <w:bottom w:val="single" w:sz="4" w:space="0" w:color="auto"/>
            </w:tcBorders>
          </w:tcPr>
          <w:p w14:paraId="37416440"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h-</w:t>
            </w:r>
            <w:proofErr w:type="spellStart"/>
            <w:r w:rsidRPr="009534E7">
              <w:rPr>
                <w:rFonts w:eastAsia="MS Mincho"/>
                <w:noProof w:val="0"/>
                <w:lang w:val="ru-RU" w:eastAsia="ja-JP"/>
              </w:rPr>
              <w:t>ut</w:t>
            </w:r>
            <w:proofErr w:type="spellEnd"/>
          </w:p>
        </w:tc>
        <w:tc>
          <w:tcPr>
            <w:tcW w:w="1701" w:type="dxa"/>
            <w:tcBorders>
              <w:top w:val="single" w:sz="4" w:space="0" w:color="auto"/>
              <w:bottom w:val="single" w:sz="4" w:space="0" w:color="auto"/>
            </w:tcBorders>
          </w:tcPr>
          <w:p w14:paraId="62AFC0BE"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1,0900</w:t>
            </w:r>
          </w:p>
        </w:tc>
      </w:tr>
      <w:tr w:rsidR="009534E7" w:rsidRPr="009534E7" w14:paraId="3387F35D" w14:textId="77777777" w:rsidTr="009534E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00FAC13" w14:textId="77777777" w:rsidR="009534E7" w:rsidRPr="009534E7" w:rsidRDefault="009534E7" w:rsidP="009534E7">
            <w:pPr>
              <w:autoSpaceDE w:val="0"/>
              <w:autoSpaceDN w:val="0"/>
              <w:rPr>
                <w:rFonts w:eastAsia="MS Mincho"/>
                <w:noProof w:val="0"/>
                <w:sz w:val="18"/>
                <w:szCs w:val="18"/>
                <w:lang w:val="ru-RU" w:eastAsia="ja-JP"/>
              </w:rPr>
            </w:pPr>
            <w:r w:rsidRPr="009534E7">
              <w:rPr>
                <w:rFonts w:eastAsia="MS Mincho"/>
                <w:noProof w:val="0"/>
                <w:sz w:val="18"/>
                <w:szCs w:val="18"/>
                <w:lang w:val="ru-RU" w:eastAsia="ja-JP"/>
              </w:rPr>
              <w:t>11</w:t>
            </w:r>
          </w:p>
        </w:tc>
        <w:tc>
          <w:tcPr>
            <w:tcW w:w="1418" w:type="dxa"/>
            <w:tcBorders>
              <w:top w:val="single" w:sz="4" w:space="0" w:color="auto"/>
              <w:bottom w:val="single" w:sz="4" w:space="0" w:color="auto"/>
            </w:tcBorders>
          </w:tcPr>
          <w:p w14:paraId="344926BA" w14:textId="77777777" w:rsidR="009534E7" w:rsidRPr="009534E7" w:rsidRDefault="009534E7" w:rsidP="009534E7">
            <w:pPr>
              <w:autoSpaceDE w:val="0"/>
              <w:autoSpaceDN w:val="0"/>
              <w:rPr>
                <w:rFonts w:eastAsia="MS Mincho"/>
                <w:noProof w:val="0"/>
                <w:sz w:val="18"/>
                <w:szCs w:val="18"/>
                <w:lang w:val="en-US" w:eastAsia="ja-JP"/>
              </w:rPr>
            </w:pPr>
            <w:r w:rsidRPr="009534E7">
              <w:rPr>
                <w:rFonts w:eastAsia="MS Mincho"/>
                <w:noProof w:val="0"/>
                <w:sz w:val="18"/>
                <w:szCs w:val="18"/>
                <w:lang w:val="en-US" w:eastAsia="ja-JP"/>
              </w:rPr>
              <w:t>TsD05A</w:t>
            </w:r>
          </w:p>
          <w:p w14:paraId="755F6E88" w14:textId="77777777" w:rsidR="009534E7" w:rsidRPr="009534E7" w:rsidRDefault="009534E7" w:rsidP="009534E7">
            <w:pPr>
              <w:autoSpaceDE w:val="0"/>
              <w:autoSpaceDN w:val="0"/>
              <w:rPr>
                <w:rFonts w:eastAsia="MS Mincho"/>
                <w:noProof w:val="0"/>
                <w:sz w:val="2"/>
                <w:szCs w:val="2"/>
                <w:lang w:val="ru-RU" w:eastAsia="ja-JP"/>
              </w:rPr>
            </w:pPr>
          </w:p>
        </w:tc>
        <w:tc>
          <w:tcPr>
            <w:tcW w:w="5128" w:type="dxa"/>
            <w:tcBorders>
              <w:top w:val="single" w:sz="4" w:space="0" w:color="auto"/>
              <w:bottom w:val="single" w:sz="4" w:space="0" w:color="auto"/>
            </w:tcBorders>
          </w:tcPr>
          <w:p w14:paraId="692043C0" w14:textId="77777777" w:rsidR="009534E7" w:rsidRPr="009534E7" w:rsidRDefault="009534E7" w:rsidP="009534E7">
            <w:pPr>
              <w:autoSpaceDE w:val="0"/>
              <w:autoSpaceDN w:val="0"/>
              <w:rPr>
                <w:rFonts w:eastAsia="MS Mincho"/>
                <w:noProof w:val="0"/>
                <w:lang w:val="en-US" w:eastAsia="ja-JP"/>
              </w:rPr>
            </w:pPr>
            <w:proofErr w:type="spellStart"/>
            <w:r w:rsidRPr="009534E7">
              <w:rPr>
                <w:rFonts w:eastAsia="MS Mincho"/>
                <w:noProof w:val="0"/>
                <w:lang w:val="en-US" w:eastAsia="ja-JP"/>
              </w:rPr>
              <w:t>Compactarea</w:t>
            </w:r>
            <w:proofErr w:type="spellEnd"/>
            <w:r w:rsidRPr="009534E7">
              <w:rPr>
                <w:rFonts w:eastAsia="MS Mincho"/>
                <w:noProof w:val="0"/>
                <w:lang w:val="en-US" w:eastAsia="ja-JP"/>
              </w:rPr>
              <w:t xml:space="preserve"> cu </w:t>
            </w:r>
            <w:proofErr w:type="spellStart"/>
            <w:r w:rsidRPr="009534E7">
              <w:rPr>
                <w:rFonts w:eastAsia="MS Mincho"/>
                <w:noProof w:val="0"/>
                <w:lang w:val="en-US" w:eastAsia="ja-JP"/>
              </w:rPr>
              <w:t>maiul</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mecanic</w:t>
            </w:r>
            <w:proofErr w:type="spellEnd"/>
            <w:r w:rsidRPr="009534E7">
              <w:rPr>
                <w:rFonts w:eastAsia="MS Mincho"/>
                <w:noProof w:val="0"/>
                <w:lang w:val="en-US" w:eastAsia="ja-JP"/>
              </w:rPr>
              <w:t xml:space="preserve"> de 150-200 kg a </w:t>
            </w:r>
            <w:proofErr w:type="spellStart"/>
            <w:r w:rsidRPr="009534E7">
              <w:rPr>
                <w:rFonts w:eastAsia="MS Mincho"/>
                <w:noProof w:val="0"/>
                <w:lang w:val="en-US" w:eastAsia="ja-JP"/>
              </w:rPr>
              <w:t>umpluturilor</w:t>
            </w:r>
            <w:proofErr w:type="spellEnd"/>
            <w:r w:rsidRPr="009534E7">
              <w:rPr>
                <w:rFonts w:eastAsia="MS Mincho"/>
                <w:noProof w:val="0"/>
                <w:lang w:val="en-US" w:eastAsia="ja-JP"/>
              </w:rPr>
              <w:t xml:space="preserve"> in </w:t>
            </w:r>
            <w:proofErr w:type="spellStart"/>
            <w:r w:rsidRPr="009534E7">
              <w:rPr>
                <w:rFonts w:eastAsia="MS Mincho"/>
                <w:noProof w:val="0"/>
                <w:lang w:val="en-US" w:eastAsia="ja-JP"/>
              </w:rPr>
              <w:t>straturi</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succesive</w:t>
            </w:r>
            <w:proofErr w:type="spellEnd"/>
            <w:r w:rsidRPr="009534E7">
              <w:rPr>
                <w:rFonts w:eastAsia="MS Mincho"/>
                <w:noProof w:val="0"/>
                <w:lang w:val="en-US" w:eastAsia="ja-JP"/>
              </w:rPr>
              <w:t xml:space="preserve"> de 20-30 cm </w:t>
            </w:r>
            <w:proofErr w:type="spellStart"/>
            <w:r w:rsidRPr="009534E7">
              <w:rPr>
                <w:rFonts w:eastAsia="MS Mincho"/>
                <w:noProof w:val="0"/>
                <w:lang w:val="en-US" w:eastAsia="ja-JP"/>
              </w:rPr>
              <w:t>grosime</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exclusiv</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udarea</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fiecarui</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strat</w:t>
            </w:r>
            <w:proofErr w:type="spellEnd"/>
            <w:r w:rsidRPr="009534E7">
              <w:rPr>
                <w:rFonts w:eastAsia="MS Mincho"/>
                <w:noProof w:val="0"/>
                <w:lang w:val="en-US" w:eastAsia="ja-JP"/>
              </w:rPr>
              <w:t xml:space="preserve"> in </w:t>
            </w:r>
            <w:proofErr w:type="spellStart"/>
            <w:r w:rsidRPr="009534E7">
              <w:rPr>
                <w:rFonts w:eastAsia="MS Mincho"/>
                <w:noProof w:val="0"/>
                <w:lang w:val="en-US" w:eastAsia="ja-JP"/>
              </w:rPr>
              <w:t>parte</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umpluturile</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executindu</w:t>
            </w:r>
            <w:proofErr w:type="spellEnd"/>
            <w:r w:rsidRPr="009534E7">
              <w:rPr>
                <w:rFonts w:eastAsia="MS Mincho"/>
                <w:noProof w:val="0"/>
                <w:lang w:val="en-US" w:eastAsia="ja-JP"/>
              </w:rPr>
              <w:t xml:space="preserve">-se din </w:t>
            </w:r>
            <w:proofErr w:type="spellStart"/>
            <w:r w:rsidRPr="009534E7">
              <w:rPr>
                <w:rFonts w:eastAsia="MS Mincho"/>
                <w:noProof w:val="0"/>
                <w:lang w:val="en-US" w:eastAsia="ja-JP"/>
              </w:rPr>
              <w:t>pamint</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necoeziv</w:t>
            </w:r>
            <w:proofErr w:type="spellEnd"/>
          </w:p>
          <w:p w14:paraId="15D40FC5" w14:textId="77777777" w:rsidR="009534E7" w:rsidRPr="009534E7" w:rsidRDefault="009534E7" w:rsidP="009534E7">
            <w:pPr>
              <w:autoSpaceDE w:val="0"/>
              <w:autoSpaceDN w:val="0"/>
              <w:rPr>
                <w:rFonts w:eastAsia="MS Mincho"/>
                <w:noProof w:val="0"/>
                <w:lang w:val="en-US" w:eastAsia="ja-JP"/>
              </w:rPr>
            </w:pPr>
          </w:p>
        </w:tc>
        <w:tc>
          <w:tcPr>
            <w:tcW w:w="1276" w:type="dxa"/>
            <w:tcBorders>
              <w:top w:val="single" w:sz="4" w:space="0" w:color="auto"/>
              <w:bottom w:val="single" w:sz="4" w:space="0" w:color="auto"/>
            </w:tcBorders>
            <w:vAlign w:val="center"/>
          </w:tcPr>
          <w:p w14:paraId="036DA514"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100 m3</w:t>
            </w:r>
          </w:p>
        </w:tc>
        <w:tc>
          <w:tcPr>
            <w:tcW w:w="1701" w:type="dxa"/>
            <w:tcBorders>
              <w:top w:val="single" w:sz="4" w:space="0" w:color="auto"/>
              <w:bottom w:val="single" w:sz="4" w:space="0" w:color="auto"/>
            </w:tcBorders>
            <w:vAlign w:val="center"/>
          </w:tcPr>
          <w:p w14:paraId="20629FB3" w14:textId="77777777" w:rsidR="009534E7" w:rsidRPr="009534E7" w:rsidRDefault="009534E7" w:rsidP="009534E7">
            <w:pPr>
              <w:autoSpaceDE w:val="0"/>
              <w:autoSpaceDN w:val="0"/>
              <w:jc w:val="center"/>
              <w:rPr>
                <w:rFonts w:eastAsia="MS Mincho"/>
                <w:noProof w:val="0"/>
                <w:lang w:val="ru-RU" w:eastAsia="ja-JP"/>
              </w:rPr>
            </w:pPr>
          </w:p>
        </w:tc>
      </w:tr>
      <w:tr w:rsidR="009534E7" w:rsidRPr="009534E7" w14:paraId="0BEABB51"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19017E5" w14:textId="77777777" w:rsidR="009534E7" w:rsidRPr="009534E7" w:rsidRDefault="009534E7" w:rsidP="009534E7">
            <w:pPr>
              <w:autoSpaceDE w:val="0"/>
              <w:autoSpaceDN w:val="0"/>
              <w:rPr>
                <w:rFonts w:eastAsia="MS Mincho"/>
                <w:noProof w:val="0"/>
                <w:sz w:val="16"/>
                <w:szCs w:val="16"/>
                <w:lang w:val="ru-RU" w:eastAsia="ja-JP"/>
              </w:rPr>
            </w:pPr>
          </w:p>
        </w:tc>
        <w:tc>
          <w:tcPr>
            <w:tcW w:w="1418" w:type="dxa"/>
            <w:tcBorders>
              <w:top w:val="single" w:sz="4" w:space="0" w:color="auto"/>
              <w:bottom w:val="single" w:sz="4" w:space="0" w:color="auto"/>
            </w:tcBorders>
          </w:tcPr>
          <w:p w14:paraId="0FF16F41"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9310060019900</w:t>
            </w:r>
          </w:p>
        </w:tc>
        <w:tc>
          <w:tcPr>
            <w:tcW w:w="5128" w:type="dxa"/>
            <w:tcBorders>
              <w:top w:val="single" w:sz="4" w:space="0" w:color="auto"/>
              <w:bottom w:val="single" w:sz="4" w:space="0" w:color="auto"/>
            </w:tcBorders>
          </w:tcPr>
          <w:p w14:paraId="3C45D9E5" w14:textId="77777777" w:rsidR="009534E7" w:rsidRPr="009534E7" w:rsidRDefault="009534E7" w:rsidP="009534E7">
            <w:pPr>
              <w:autoSpaceDE w:val="0"/>
              <w:autoSpaceDN w:val="0"/>
              <w:rPr>
                <w:rFonts w:eastAsia="MS Mincho"/>
                <w:noProof w:val="0"/>
                <w:lang w:val="ru-RU" w:eastAsia="ja-JP"/>
              </w:rPr>
            </w:pPr>
            <w:proofErr w:type="spellStart"/>
            <w:r w:rsidRPr="009534E7">
              <w:rPr>
                <w:rFonts w:eastAsia="MS Mincho"/>
                <w:noProof w:val="0"/>
                <w:lang w:val="ru-RU" w:eastAsia="ja-JP"/>
              </w:rPr>
              <w:t>Muncitor</w:t>
            </w:r>
            <w:proofErr w:type="spellEnd"/>
            <w:r w:rsidRPr="009534E7">
              <w:rPr>
                <w:rFonts w:eastAsia="MS Mincho"/>
                <w:noProof w:val="0"/>
                <w:lang w:val="ru-RU" w:eastAsia="ja-JP"/>
              </w:rPr>
              <w:t xml:space="preserve"> </w:t>
            </w:r>
            <w:proofErr w:type="spellStart"/>
            <w:r w:rsidRPr="009534E7">
              <w:rPr>
                <w:rFonts w:eastAsia="MS Mincho"/>
                <w:noProof w:val="0"/>
                <w:lang w:val="ru-RU" w:eastAsia="ja-JP"/>
              </w:rPr>
              <w:t>necalificat</w:t>
            </w:r>
            <w:proofErr w:type="spellEnd"/>
          </w:p>
        </w:tc>
        <w:tc>
          <w:tcPr>
            <w:tcW w:w="1276" w:type="dxa"/>
            <w:tcBorders>
              <w:top w:val="single" w:sz="4" w:space="0" w:color="auto"/>
              <w:bottom w:val="single" w:sz="4" w:space="0" w:color="auto"/>
            </w:tcBorders>
          </w:tcPr>
          <w:p w14:paraId="5EC4FDE5"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h-</w:t>
            </w:r>
            <w:proofErr w:type="spellStart"/>
            <w:r w:rsidRPr="009534E7">
              <w:rPr>
                <w:rFonts w:eastAsia="MS Mincho"/>
                <w:noProof w:val="0"/>
                <w:lang w:val="ru-RU" w:eastAsia="ja-JP"/>
              </w:rPr>
              <w:t>om</w:t>
            </w:r>
            <w:proofErr w:type="spellEnd"/>
          </w:p>
        </w:tc>
        <w:tc>
          <w:tcPr>
            <w:tcW w:w="1701" w:type="dxa"/>
            <w:tcBorders>
              <w:top w:val="single" w:sz="4" w:space="0" w:color="auto"/>
              <w:bottom w:val="single" w:sz="4" w:space="0" w:color="auto"/>
            </w:tcBorders>
          </w:tcPr>
          <w:p w14:paraId="464D184D"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8,8200</w:t>
            </w:r>
          </w:p>
        </w:tc>
      </w:tr>
      <w:tr w:rsidR="009534E7" w:rsidRPr="009534E7" w14:paraId="5AC02BBD"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720D543" w14:textId="77777777" w:rsidR="009534E7" w:rsidRPr="009534E7" w:rsidRDefault="009534E7" w:rsidP="009534E7">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51A24614"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2952270004021</w:t>
            </w:r>
          </w:p>
        </w:tc>
        <w:tc>
          <w:tcPr>
            <w:tcW w:w="5128" w:type="dxa"/>
            <w:tcBorders>
              <w:top w:val="single" w:sz="4" w:space="0" w:color="auto"/>
              <w:bottom w:val="single" w:sz="4" w:space="0" w:color="auto"/>
            </w:tcBorders>
          </w:tcPr>
          <w:p w14:paraId="596745D4" w14:textId="77777777" w:rsidR="009534E7" w:rsidRPr="009534E7" w:rsidRDefault="009534E7" w:rsidP="009534E7">
            <w:pPr>
              <w:autoSpaceDE w:val="0"/>
              <w:autoSpaceDN w:val="0"/>
              <w:rPr>
                <w:rFonts w:eastAsia="MS Mincho"/>
                <w:noProof w:val="0"/>
                <w:lang w:val="en-US" w:eastAsia="ja-JP"/>
              </w:rPr>
            </w:pPr>
            <w:r w:rsidRPr="009534E7">
              <w:rPr>
                <w:rFonts w:eastAsia="MS Mincho"/>
                <w:noProof w:val="0"/>
                <w:lang w:val="en-US" w:eastAsia="ja-JP"/>
              </w:rPr>
              <w:t xml:space="preserve">Mai </w:t>
            </w:r>
            <w:proofErr w:type="spellStart"/>
            <w:r w:rsidRPr="009534E7">
              <w:rPr>
                <w:rFonts w:eastAsia="MS Mincho"/>
                <w:noProof w:val="0"/>
                <w:lang w:val="en-US" w:eastAsia="ja-JP"/>
              </w:rPr>
              <w:t>mecanic</w:t>
            </w:r>
            <w:proofErr w:type="spellEnd"/>
            <w:r w:rsidRPr="009534E7">
              <w:rPr>
                <w:rFonts w:eastAsia="MS Mincho"/>
                <w:noProof w:val="0"/>
                <w:lang w:val="en-US" w:eastAsia="ja-JP"/>
              </w:rPr>
              <w:t xml:space="preserve"> de 150-200 kg cu motor </w:t>
            </w:r>
            <w:proofErr w:type="spellStart"/>
            <w:r w:rsidRPr="009534E7">
              <w:rPr>
                <w:rFonts w:eastAsia="MS Mincho"/>
                <w:noProof w:val="0"/>
                <w:lang w:val="en-US" w:eastAsia="ja-JP"/>
              </w:rPr>
              <w:t>termic</w:t>
            </w:r>
            <w:proofErr w:type="spellEnd"/>
            <w:r w:rsidRPr="009534E7">
              <w:rPr>
                <w:rFonts w:eastAsia="MS Mincho"/>
                <w:noProof w:val="0"/>
                <w:lang w:val="en-US" w:eastAsia="ja-JP"/>
              </w:rPr>
              <w:t xml:space="preserve"> 6 cp (4 kw)</w:t>
            </w:r>
          </w:p>
        </w:tc>
        <w:tc>
          <w:tcPr>
            <w:tcW w:w="1276" w:type="dxa"/>
            <w:tcBorders>
              <w:top w:val="single" w:sz="4" w:space="0" w:color="auto"/>
              <w:bottom w:val="single" w:sz="4" w:space="0" w:color="auto"/>
            </w:tcBorders>
          </w:tcPr>
          <w:p w14:paraId="69EECAAD"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h-</w:t>
            </w:r>
            <w:proofErr w:type="spellStart"/>
            <w:r w:rsidRPr="009534E7">
              <w:rPr>
                <w:rFonts w:eastAsia="MS Mincho"/>
                <w:noProof w:val="0"/>
                <w:lang w:val="ru-RU" w:eastAsia="ja-JP"/>
              </w:rPr>
              <w:t>ut</w:t>
            </w:r>
            <w:proofErr w:type="spellEnd"/>
          </w:p>
        </w:tc>
        <w:tc>
          <w:tcPr>
            <w:tcW w:w="1701" w:type="dxa"/>
            <w:tcBorders>
              <w:top w:val="single" w:sz="4" w:space="0" w:color="auto"/>
              <w:bottom w:val="single" w:sz="4" w:space="0" w:color="auto"/>
            </w:tcBorders>
          </w:tcPr>
          <w:p w14:paraId="08E247EF"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10,3900</w:t>
            </w:r>
          </w:p>
        </w:tc>
      </w:tr>
      <w:tr w:rsidR="009534E7" w:rsidRPr="009534E7" w14:paraId="3EE1D4A7" w14:textId="77777777" w:rsidTr="009534E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95AE700" w14:textId="77777777" w:rsidR="009534E7" w:rsidRPr="009534E7" w:rsidRDefault="009534E7" w:rsidP="009534E7">
            <w:pPr>
              <w:autoSpaceDE w:val="0"/>
              <w:autoSpaceDN w:val="0"/>
              <w:rPr>
                <w:rFonts w:eastAsia="MS Mincho"/>
                <w:noProof w:val="0"/>
                <w:sz w:val="18"/>
                <w:szCs w:val="18"/>
                <w:lang w:val="ru-RU" w:eastAsia="ja-JP"/>
              </w:rPr>
            </w:pPr>
            <w:r w:rsidRPr="009534E7">
              <w:rPr>
                <w:rFonts w:eastAsia="MS Mincho"/>
                <w:noProof w:val="0"/>
                <w:sz w:val="18"/>
                <w:szCs w:val="18"/>
                <w:lang w:val="ru-RU" w:eastAsia="ja-JP"/>
              </w:rPr>
              <w:t>12</w:t>
            </w:r>
          </w:p>
        </w:tc>
        <w:tc>
          <w:tcPr>
            <w:tcW w:w="1418" w:type="dxa"/>
            <w:tcBorders>
              <w:top w:val="single" w:sz="4" w:space="0" w:color="auto"/>
              <w:bottom w:val="single" w:sz="4" w:space="0" w:color="auto"/>
            </w:tcBorders>
          </w:tcPr>
          <w:p w14:paraId="4F5CAFB5" w14:textId="77777777" w:rsidR="009534E7" w:rsidRPr="009534E7" w:rsidRDefault="009534E7" w:rsidP="009534E7">
            <w:pPr>
              <w:autoSpaceDE w:val="0"/>
              <w:autoSpaceDN w:val="0"/>
              <w:rPr>
                <w:rFonts w:eastAsia="MS Mincho"/>
                <w:noProof w:val="0"/>
                <w:sz w:val="18"/>
                <w:szCs w:val="18"/>
                <w:lang w:val="en-US" w:eastAsia="ja-JP"/>
              </w:rPr>
            </w:pPr>
            <w:r w:rsidRPr="009534E7">
              <w:rPr>
                <w:rFonts w:eastAsia="MS Mincho"/>
                <w:noProof w:val="0"/>
                <w:sz w:val="18"/>
                <w:szCs w:val="18"/>
                <w:lang w:val="en-US" w:eastAsia="ja-JP"/>
              </w:rPr>
              <w:t>TsI51A3</w:t>
            </w:r>
          </w:p>
          <w:p w14:paraId="31CDA240" w14:textId="77777777" w:rsidR="009534E7" w:rsidRPr="009534E7" w:rsidRDefault="009534E7" w:rsidP="009534E7">
            <w:pPr>
              <w:autoSpaceDE w:val="0"/>
              <w:autoSpaceDN w:val="0"/>
              <w:rPr>
                <w:rFonts w:eastAsia="MS Mincho"/>
                <w:noProof w:val="0"/>
                <w:sz w:val="2"/>
                <w:szCs w:val="2"/>
                <w:lang w:val="ru-RU" w:eastAsia="ja-JP"/>
              </w:rPr>
            </w:pPr>
          </w:p>
        </w:tc>
        <w:tc>
          <w:tcPr>
            <w:tcW w:w="5128" w:type="dxa"/>
            <w:tcBorders>
              <w:top w:val="single" w:sz="4" w:space="0" w:color="auto"/>
              <w:bottom w:val="single" w:sz="4" w:space="0" w:color="auto"/>
            </w:tcBorders>
          </w:tcPr>
          <w:p w14:paraId="38D62F84" w14:textId="77777777" w:rsidR="009534E7" w:rsidRPr="009534E7" w:rsidRDefault="009534E7" w:rsidP="009534E7">
            <w:pPr>
              <w:autoSpaceDE w:val="0"/>
              <w:autoSpaceDN w:val="0"/>
              <w:rPr>
                <w:rFonts w:eastAsia="MS Mincho"/>
                <w:noProof w:val="0"/>
                <w:lang w:val="en-US" w:eastAsia="ja-JP"/>
              </w:rPr>
            </w:pPr>
            <w:proofErr w:type="spellStart"/>
            <w:r w:rsidRPr="009534E7">
              <w:rPr>
                <w:rFonts w:eastAsia="MS Mincho"/>
                <w:noProof w:val="0"/>
                <w:lang w:val="en-US" w:eastAsia="ja-JP"/>
              </w:rPr>
              <w:t>Transportarea</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pamintului</w:t>
            </w:r>
            <w:proofErr w:type="spellEnd"/>
            <w:r w:rsidRPr="009534E7">
              <w:rPr>
                <w:rFonts w:eastAsia="MS Mincho"/>
                <w:noProof w:val="0"/>
                <w:lang w:val="en-US" w:eastAsia="ja-JP"/>
              </w:rPr>
              <w:t xml:space="preserve"> cu </w:t>
            </w:r>
            <w:proofErr w:type="spellStart"/>
            <w:r w:rsidRPr="009534E7">
              <w:rPr>
                <w:rFonts w:eastAsia="MS Mincho"/>
                <w:noProof w:val="0"/>
                <w:lang w:val="en-US" w:eastAsia="ja-JP"/>
              </w:rPr>
              <w:t>autobasculanta</w:t>
            </w:r>
            <w:proofErr w:type="spellEnd"/>
            <w:r w:rsidRPr="009534E7">
              <w:rPr>
                <w:rFonts w:eastAsia="MS Mincho"/>
                <w:noProof w:val="0"/>
                <w:lang w:val="en-US" w:eastAsia="ja-JP"/>
              </w:rPr>
              <w:t xml:space="preserve"> de 10 t la </w:t>
            </w:r>
            <w:proofErr w:type="spellStart"/>
            <w:r w:rsidRPr="009534E7">
              <w:rPr>
                <w:rFonts w:eastAsia="MS Mincho"/>
                <w:noProof w:val="0"/>
                <w:lang w:val="en-US" w:eastAsia="ja-JP"/>
              </w:rPr>
              <w:t>distanta</w:t>
            </w:r>
            <w:proofErr w:type="spellEnd"/>
            <w:r w:rsidRPr="009534E7">
              <w:rPr>
                <w:rFonts w:eastAsia="MS Mincho"/>
                <w:noProof w:val="0"/>
                <w:lang w:val="en-US" w:eastAsia="ja-JP"/>
              </w:rPr>
              <w:t xml:space="preserve"> de: 3 km</w:t>
            </w:r>
          </w:p>
          <w:p w14:paraId="0BE9B29F" w14:textId="77777777" w:rsidR="009534E7" w:rsidRPr="009534E7" w:rsidRDefault="009534E7" w:rsidP="009534E7">
            <w:pPr>
              <w:autoSpaceDE w:val="0"/>
              <w:autoSpaceDN w:val="0"/>
              <w:rPr>
                <w:rFonts w:eastAsia="MS Mincho"/>
                <w:noProof w:val="0"/>
                <w:lang w:val="en-US" w:eastAsia="ja-JP"/>
              </w:rPr>
            </w:pPr>
          </w:p>
        </w:tc>
        <w:tc>
          <w:tcPr>
            <w:tcW w:w="1276" w:type="dxa"/>
            <w:tcBorders>
              <w:top w:val="single" w:sz="4" w:space="0" w:color="auto"/>
              <w:bottom w:val="single" w:sz="4" w:space="0" w:color="auto"/>
            </w:tcBorders>
            <w:vAlign w:val="center"/>
          </w:tcPr>
          <w:p w14:paraId="1F76452C"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t</w:t>
            </w:r>
          </w:p>
        </w:tc>
        <w:tc>
          <w:tcPr>
            <w:tcW w:w="1701" w:type="dxa"/>
            <w:tcBorders>
              <w:top w:val="single" w:sz="4" w:space="0" w:color="auto"/>
              <w:bottom w:val="single" w:sz="4" w:space="0" w:color="auto"/>
            </w:tcBorders>
            <w:vAlign w:val="center"/>
          </w:tcPr>
          <w:p w14:paraId="1748606F" w14:textId="77777777" w:rsidR="009534E7" w:rsidRPr="009534E7" w:rsidRDefault="009534E7" w:rsidP="009534E7">
            <w:pPr>
              <w:autoSpaceDE w:val="0"/>
              <w:autoSpaceDN w:val="0"/>
              <w:jc w:val="center"/>
              <w:rPr>
                <w:rFonts w:eastAsia="MS Mincho"/>
                <w:noProof w:val="0"/>
                <w:lang w:val="ru-RU" w:eastAsia="ja-JP"/>
              </w:rPr>
            </w:pPr>
          </w:p>
        </w:tc>
      </w:tr>
      <w:tr w:rsidR="009534E7" w:rsidRPr="009534E7" w14:paraId="0656EB22"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8A7DB96" w14:textId="77777777" w:rsidR="009534E7" w:rsidRPr="009534E7" w:rsidRDefault="009534E7" w:rsidP="009534E7">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5AA01049"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3410540000007</w:t>
            </w:r>
          </w:p>
        </w:tc>
        <w:tc>
          <w:tcPr>
            <w:tcW w:w="5128" w:type="dxa"/>
            <w:tcBorders>
              <w:top w:val="single" w:sz="4" w:space="0" w:color="auto"/>
              <w:bottom w:val="single" w:sz="4" w:space="0" w:color="auto"/>
            </w:tcBorders>
          </w:tcPr>
          <w:p w14:paraId="499DB808" w14:textId="77777777" w:rsidR="009534E7" w:rsidRPr="009534E7" w:rsidRDefault="009534E7" w:rsidP="009534E7">
            <w:pPr>
              <w:autoSpaceDE w:val="0"/>
              <w:autoSpaceDN w:val="0"/>
              <w:rPr>
                <w:rFonts w:eastAsia="MS Mincho"/>
                <w:noProof w:val="0"/>
                <w:lang w:val="ru-RU" w:eastAsia="ja-JP"/>
              </w:rPr>
            </w:pPr>
            <w:r w:rsidRPr="009534E7">
              <w:rPr>
                <w:rFonts w:eastAsia="MS Mincho"/>
                <w:noProof w:val="0"/>
                <w:lang w:val="ru-RU" w:eastAsia="ja-JP"/>
              </w:rPr>
              <w:t>Autobasculanta-10t</w:t>
            </w:r>
          </w:p>
        </w:tc>
        <w:tc>
          <w:tcPr>
            <w:tcW w:w="1276" w:type="dxa"/>
            <w:tcBorders>
              <w:top w:val="single" w:sz="4" w:space="0" w:color="auto"/>
              <w:bottom w:val="single" w:sz="4" w:space="0" w:color="auto"/>
            </w:tcBorders>
          </w:tcPr>
          <w:p w14:paraId="42A9D9E1"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h-</w:t>
            </w:r>
            <w:proofErr w:type="spellStart"/>
            <w:r w:rsidRPr="009534E7">
              <w:rPr>
                <w:rFonts w:eastAsia="MS Mincho"/>
                <w:noProof w:val="0"/>
                <w:lang w:val="ru-RU" w:eastAsia="ja-JP"/>
              </w:rPr>
              <w:t>ut</w:t>
            </w:r>
            <w:proofErr w:type="spellEnd"/>
          </w:p>
        </w:tc>
        <w:tc>
          <w:tcPr>
            <w:tcW w:w="1701" w:type="dxa"/>
            <w:tcBorders>
              <w:top w:val="single" w:sz="4" w:space="0" w:color="auto"/>
              <w:bottom w:val="single" w:sz="4" w:space="0" w:color="auto"/>
            </w:tcBorders>
          </w:tcPr>
          <w:p w14:paraId="091877D1"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0,0307</w:t>
            </w:r>
          </w:p>
        </w:tc>
      </w:tr>
      <w:tr w:rsidR="009534E7" w:rsidRPr="009534E7" w14:paraId="41293A31" w14:textId="77777777" w:rsidTr="009534E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F87188B" w14:textId="77777777" w:rsidR="009534E7" w:rsidRPr="009534E7" w:rsidRDefault="009534E7" w:rsidP="009534E7">
            <w:pPr>
              <w:autoSpaceDE w:val="0"/>
              <w:autoSpaceDN w:val="0"/>
              <w:rPr>
                <w:rFonts w:eastAsia="MS Mincho"/>
                <w:noProof w:val="0"/>
                <w:sz w:val="18"/>
                <w:szCs w:val="18"/>
                <w:lang w:val="ru-RU" w:eastAsia="ja-JP"/>
              </w:rPr>
            </w:pPr>
            <w:r w:rsidRPr="009534E7">
              <w:rPr>
                <w:rFonts w:eastAsia="MS Mincho"/>
                <w:noProof w:val="0"/>
                <w:sz w:val="18"/>
                <w:szCs w:val="18"/>
                <w:lang w:val="ru-RU" w:eastAsia="ja-JP"/>
              </w:rPr>
              <w:t>13</w:t>
            </w:r>
          </w:p>
        </w:tc>
        <w:tc>
          <w:tcPr>
            <w:tcW w:w="1418" w:type="dxa"/>
            <w:tcBorders>
              <w:top w:val="single" w:sz="4" w:space="0" w:color="auto"/>
              <w:bottom w:val="single" w:sz="4" w:space="0" w:color="auto"/>
            </w:tcBorders>
          </w:tcPr>
          <w:p w14:paraId="0CC5783F" w14:textId="77777777" w:rsidR="009534E7" w:rsidRPr="009534E7" w:rsidRDefault="009534E7" w:rsidP="009534E7">
            <w:pPr>
              <w:autoSpaceDE w:val="0"/>
              <w:autoSpaceDN w:val="0"/>
              <w:rPr>
                <w:rFonts w:eastAsia="MS Mincho"/>
                <w:noProof w:val="0"/>
                <w:sz w:val="18"/>
                <w:szCs w:val="18"/>
                <w:lang w:val="en-US" w:eastAsia="ja-JP"/>
              </w:rPr>
            </w:pPr>
            <w:r w:rsidRPr="009534E7">
              <w:rPr>
                <w:rFonts w:eastAsia="MS Mincho"/>
                <w:noProof w:val="0"/>
                <w:sz w:val="18"/>
                <w:szCs w:val="18"/>
                <w:lang w:val="en-US" w:eastAsia="ja-JP"/>
              </w:rPr>
              <w:t>TsC51B</w:t>
            </w:r>
          </w:p>
          <w:p w14:paraId="0EA2C402" w14:textId="77777777" w:rsidR="009534E7" w:rsidRPr="009534E7" w:rsidRDefault="009534E7" w:rsidP="009534E7">
            <w:pPr>
              <w:autoSpaceDE w:val="0"/>
              <w:autoSpaceDN w:val="0"/>
              <w:rPr>
                <w:rFonts w:eastAsia="MS Mincho"/>
                <w:noProof w:val="0"/>
                <w:sz w:val="2"/>
                <w:szCs w:val="2"/>
                <w:lang w:val="ru-RU" w:eastAsia="ja-JP"/>
              </w:rPr>
            </w:pPr>
          </w:p>
        </w:tc>
        <w:tc>
          <w:tcPr>
            <w:tcW w:w="5128" w:type="dxa"/>
            <w:tcBorders>
              <w:top w:val="single" w:sz="4" w:space="0" w:color="auto"/>
              <w:bottom w:val="single" w:sz="4" w:space="0" w:color="auto"/>
            </w:tcBorders>
          </w:tcPr>
          <w:p w14:paraId="15464045" w14:textId="77777777" w:rsidR="009534E7" w:rsidRPr="009534E7" w:rsidRDefault="009534E7" w:rsidP="009534E7">
            <w:pPr>
              <w:autoSpaceDE w:val="0"/>
              <w:autoSpaceDN w:val="0"/>
              <w:rPr>
                <w:rFonts w:eastAsia="MS Mincho"/>
                <w:noProof w:val="0"/>
                <w:lang w:val="en-US" w:eastAsia="ja-JP"/>
              </w:rPr>
            </w:pPr>
            <w:proofErr w:type="spellStart"/>
            <w:r w:rsidRPr="009534E7">
              <w:rPr>
                <w:rFonts w:eastAsia="MS Mincho"/>
                <w:noProof w:val="0"/>
                <w:lang w:val="en-US" w:eastAsia="ja-JP"/>
              </w:rPr>
              <w:t>Lucrari</w:t>
            </w:r>
            <w:proofErr w:type="spellEnd"/>
            <w:r w:rsidRPr="009534E7">
              <w:rPr>
                <w:rFonts w:eastAsia="MS Mincho"/>
                <w:noProof w:val="0"/>
                <w:lang w:val="en-US" w:eastAsia="ja-JP"/>
              </w:rPr>
              <w:t xml:space="preserve"> la </w:t>
            </w:r>
            <w:proofErr w:type="spellStart"/>
            <w:r w:rsidRPr="009534E7">
              <w:rPr>
                <w:rFonts w:eastAsia="MS Mincho"/>
                <w:noProof w:val="0"/>
                <w:lang w:val="en-US" w:eastAsia="ja-JP"/>
              </w:rPr>
              <w:t>descarcarea</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pamintului</w:t>
            </w:r>
            <w:proofErr w:type="spellEnd"/>
            <w:r w:rsidRPr="009534E7">
              <w:rPr>
                <w:rFonts w:eastAsia="MS Mincho"/>
                <w:noProof w:val="0"/>
                <w:lang w:val="en-US" w:eastAsia="ja-JP"/>
              </w:rPr>
              <w:t xml:space="preserve"> in </w:t>
            </w:r>
            <w:proofErr w:type="spellStart"/>
            <w:r w:rsidRPr="009534E7">
              <w:rPr>
                <w:rFonts w:eastAsia="MS Mincho"/>
                <w:noProof w:val="0"/>
                <w:lang w:val="en-US" w:eastAsia="ja-JP"/>
              </w:rPr>
              <w:t>depozit</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teren</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categoria</w:t>
            </w:r>
            <w:proofErr w:type="spellEnd"/>
            <w:r w:rsidRPr="009534E7">
              <w:rPr>
                <w:rFonts w:eastAsia="MS Mincho"/>
                <w:noProof w:val="0"/>
                <w:lang w:val="en-US" w:eastAsia="ja-JP"/>
              </w:rPr>
              <w:t xml:space="preserve"> II</w:t>
            </w:r>
          </w:p>
          <w:p w14:paraId="431C4BBE" w14:textId="77777777" w:rsidR="009534E7" w:rsidRPr="009534E7" w:rsidRDefault="009534E7" w:rsidP="009534E7">
            <w:pPr>
              <w:autoSpaceDE w:val="0"/>
              <w:autoSpaceDN w:val="0"/>
              <w:rPr>
                <w:rFonts w:eastAsia="MS Mincho"/>
                <w:noProof w:val="0"/>
                <w:lang w:val="en-US" w:eastAsia="ja-JP"/>
              </w:rPr>
            </w:pPr>
          </w:p>
        </w:tc>
        <w:tc>
          <w:tcPr>
            <w:tcW w:w="1276" w:type="dxa"/>
            <w:tcBorders>
              <w:top w:val="single" w:sz="4" w:space="0" w:color="auto"/>
              <w:bottom w:val="single" w:sz="4" w:space="0" w:color="auto"/>
            </w:tcBorders>
            <w:vAlign w:val="center"/>
          </w:tcPr>
          <w:p w14:paraId="2F92861A"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100 m3</w:t>
            </w:r>
          </w:p>
        </w:tc>
        <w:tc>
          <w:tcPr>
            <w:tcW w:w="1701" w:type="dxa"/>
            <w:tcBorders>
              <w:top w:val="single" w:sz="4" w:space="0" w:color="auto"/>
              <w:bottom w:val="single" w:sz="4" w:space="0" w:color="auto"/>
            </w:tcBorders>
            <w:vAlign w:val="center"/>
          </w:tcPr>
          <w:p w14:paraId="232F5143" w14:textId="77777777" w:rsidR="009534E7" w:rsidRPr="009534E7" w:rsidRDefault="009534E7" w:rsidP="009534E7">
            <w:pPr>
              <w:autoSpaceDE w:val="0"/>
              <w:autoSpaceDN w:val="0"/>
              <w:jc w:val="center"/>
              <w:rPr>
                <w:rFonts w:eastAsia="MS Mincho"/>
                <w:noProof w:val="0"/>
                <w:lang w:val="ru-RU" w:eastAsia="ja-JP"/>
              </w:rPr>
            </w:pPr>
          </w:p>
        </w:tc>
      </w:tr>
      <w:tr w:rsidR="009534E7" w:rsidRPr="009534E7" w14:paraId="0AAD2D3F"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5AA424A" w14:textId="77777777" w:rsidR="009534E7" w:rsidRPr="009534E7" w:rsidRDefault="009534E7" w:rsidP="009534E7">
            <w:pPr>
              <w:autoSpaceDE w:val="0"/>
              <w:autoSpaceDN w:val="0"/>
              <w:rPr>
                <w:rFonts w:eastAsia="MS Mincho"/>
                <w:noProof w:val="0"/>
                <w:sz w:val="16"/>
                <w:szCs w:val="16"/>
                <w:lang w:val="ru-RU" w:eastAsia="ja-JP"/>
              </w:rPr>
            </w:pPr>
          </w:p>
        </w:tc>
        <w:tc>
          <w:tcPr>
            <w:tcW w:w="1418" w:type="dxa"/>
            <w:tcBorders>
              <w:top w:val="single" w:sz="4" w:space="0" w:color="auto"/>
              <w:bottom w:val="single" w:sz="4" w:space="0" w:color="auto"/>
            </w:tcBorders>
          </w:tcPr>
          <w:p w14:paraId="4FBDFE94"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9310060019900</w:t>
            </w:r>
          </w:p>
        </w:tc>
        <w:tc>
          <w:tcPr>
            <w:tcW w:w="5128" w:type="dxa"/>
            <w:tcBorders>
              <w:top w:val="single" w:sz="4" w:space="0" w:color="auto"/>
              <w:bottom w:val="single" w:sz="4" w:space="0" w:color="auto"/>
            </w:tcBorders>
          </w:tcPr>
          <w:p w14:paraId="46DC4A9C" w14:textId="77777777" w:rsidR="009534E7" w:rsidRPr="009534E7" w:rsidRDefault="009534E7" w:rsidP="009534E7">
            <w:pPr>
              <w:autoSpaceDE w:val="0"/>
              <w:autoSpaceDN w:val="0"/>
              <w:rPr>
                <w:rFonts w:eastAsia="MS Mincho"/>
                <w:noProof w:val="0"/>
                <w:lang w:val="ru-RU" w:eastAsia="ja-JP"/>
              </w:rPr>
            </w:pPr>
            <w:proofErr w:type="spellStart"/>
            <w:r w:rsidRPr="009534E7">
              <w:rPr>
                <w:rFonts w:eastAsia="MS Mincho"/>
                <w:noProof w:val="0"/>
                <w:lang w:val="ru-RU" w:eastAsia="ja-JP"/>
              </w:rPr>
              <w:t>Muncitor</w:t>
            </w:r>
            <w:proofErr w:type="spellEnd"/>
            <w:r w:rsidRPr="009534E7">
              <w:rPr>
                <w:rFonts w:eastAsia="MS Mincho"/>
                <w:noProof w:val="0"/>
                <w:lang w:val="ru-RU" w:eastAsia="ja-JP"/>
              </w:rPr>
              <w:t xml:space="preserve"> </w:t>
            </w:r>
            <w:proofErr w:type="spellStart"/>
            <w:r w:rsidRPr="009534E7">
              <w:rPr>
                <w:rFonts w:eastAsia="MS Mincho"/>
                <w:noProof w:val="0"/>
                <w:lang w:val="ru-RU" w:eastAsia="ja-JP"/>
              </w:rPr>
              <w:t>necalificat</w:t>
            </w:r>
            <w:proofErr w:type="spellEnd"/>
          </w:p>
        </w:tc>
        <w:tc>
          <w:tcPr>
            <w:tcW w:w="1276" w:type="dxa"/>
            <w:tcBorders>
              <w:top w:val="single" w:sz="4" w:space="0" w:color="auto"/>
              <w:bottom w:val="single" w:sz="4" w:space="0" w:color="auto"/>
            </w:tcBorders>
          </w:tcPr>
          <w:p w14:paraId="0C270A28"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h-</w:t>
            </w:r>
            <w:proofErr w:type="spellStart"/>
            <w:r w:rsidRPr="009534E7">
              <w:rPr>
                <w:rFonts w:eastAsia="MS Mincho"/>
                <w:noProof w:val="0"/>
                <w:lang w:val="ru-RU" w:eastAsia="ja-JP"/>
              </w:rPr>
              <w:t>om</w:t>
            </w:r>
            <w:proofErr w:type="spellEnd"/>
          </w:p>
        </w:tc>
        <w:tc>
          <w:tcPr>
            <w:tcW w:w="1701" w:type="dxa"/>
            <w:tcBorders>
              <w:top w:val="single" w:sz="4" w:space="0" w:color="auto"/>
              <w:bottom w:val="single" w:sz="4" w:space="0" w:color="auto"/>
            </w:tcBorders>
          </w:tcPr>
          <w:p w14:paraId="50BD5EF2"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0,3600</w:t>
            </w:r>
          </w:p>
        </w:tc>
      </w:tr>
      <w:tr w:rsidR="009534E7" w:rsidRPr="009534E7" w14:paraId="0E94DDF7"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0AD8635" w14:textId="77777777" w:rsidR="009534E7" w:rsidRPr="009534E7" w:rsidRDefault="009534E7" w:rsidP="009534E7">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0C025B33"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1411122201752</w:t>
            </w:r>
          </w:p>
        </w:tc>
        <w:tc>
          <w:tcPr>
            <w:tcW w:w="5128" w:type="dxa"/>
            <w:tcBorders>
              <w:top w:val="single" w:sz="4" w:space="0" w:color="auto"/>
              <w:bottom w:val="single" w:sz="4" w:space="0" w:color="auto"/>
            </w:tcBorders>
          </w:tcPr>
          <w:p w14:paraId="517172FE" w14:textId="77777777" w:rsidR="009534E7" w:rsidRPr="009534E7" w:rsidRDefault="009534E7" w:rsidP="009534E7">
            <w:pPr>
              <w:autoSpaceDE w:val="0"/>
              <w:autoSpaceDN w:val="0"/>
              <w:rPr>
                <w:rFonts w:eastAsia="MS Mincho"/>
                <w:noProof w:val="0"/>
                <w:lang w:val="ru-RU" w:eastAsia="ja-JP"/>
              </w:rPr>
            </w:pPr>
            <w:proofErr w:type="spellStart"/>
            <w:r w:rsidRPr="009534E7">
              <w:rPr>
                <w:rFonts w:eastAsia="MS Mincho"/>
                <w:noProof w:val="0"/>
                <w:lang w:val="ru-RU" w:eastAsia="ja-JP"/>
              </w:rPr>
              <w:t>Piatra</w:t>
            </w:r>
            <w:proofErr w:type="spellEnd"/>
            <w:r w:rsidRPr="009534E7">
              <w:rPr>
                <w:rFonts w:eastAsia="MS Mincho"/>
                <w:noProof w:val="0"/>
                <w:lang w:val="ru-RU" w:eastAsia="ja-JP"/>
              </w:rPr>
              <w:t xml:space="preserve"> </w:t>
            </w:r>
            <w:proofErr w:type="spellStart"/>
            <w:r w:rsidRPr="009534E7">
              <w:rPr>
                <w:rFonts w:eastAsia="MS Mincho"/>
                <w:noProof w:val="0"/>
                <w:lang w:val="ru-RU" w:eastAsia="ja-JP"/>
              </w:rPr>
              <w:t>sparta</w:t>
            </w:r>
            <w:proofErr w:type="spellEnd"/>
            <w:r w:rsidRPr="009534E7">
              <w:rPr>
                <w:rFonts w:eastAsia="MS Mincho"/>
                <w:noProof w:val="0"/>
                <w:lang w:val="ru-RU" w:eastAsia="ja-JP"/>
              </w:rPr>
              <w:t xml:space="preserve"> </w:t>
            </w:r>
          </w:p>
        </w:tc>
        <w:tc>
          <w:tcPr>
            <w:tcW w:w="1276" w:type="dxa"/>
            <w:tcBorders>
              <w:top w:val="single" w:sz="4" w:space="0" w:color="auto"/>
              <w:bottom w:val="single" w:sz="4" w:space="0" w:color="auto"/>
            </w:tcBorders>
          </w:tcPr>
          <w:p w14:paraId="08554E59"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m3</w:t>
            </w:r>
          </w:p>
        </w:tc>
        <w:tc>
          <w:tcPr>
            <w:tcW w:w="1701" w:type="dxa"/>
            <w:tcBorders>
              <w:top w:val="single" w:sz="4" w:space="0" w:color="auto"/>
              <w:bottom w:val="single" w:sz="4" w:space="0" w:color="auto"/>
            </w:tcBorders>
          </w:tcPr>
          <w:p w14:paraId="4BAB582A"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0,0040</w:t>
            </w:r>
          </w:p>
        </w:tc>
      </w:tr>
      <w:tr w:rsidR="009534E7" w:rsidRPr="009534E7" w14:paraId="637FC20F"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0140010" w14:textId="77777777" w:rsidR="009534E7" w:rsidRPr="009534E7" w:rsidRDefault="009534E7" w:rsidP="009534E7">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1A530330"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2952260003554</w:t>
            </w:r>
          </w:p>
        </w:tc>
        <w:tc>
          <w:tcPr>
            <w:tcW w:w="5128" w:type="dxa"/>
            <w:tcBorders>
              <w:top w:val="single" w:sz="4" w:space="0" w:color="auto"/>
              <w:bottom w:val="single" w:sz="4" w:space="0" w:color="auto"/>
            </w:tcBorders>
          </w:tcPr>
          <w:p w14:paraId="7DAE03B4" w14:textId="77777777" w:rsidR="009534E7" w:rsidRPr="009534E7" w:rsidRDefault="009534E7" w:rsidP="009534E7">
            <w:pPr>
              <w:autoSpaceDE w:val="0"/>
              <w:autoSpaceDN w:val="0"/>
              <w:rPr>
                <w:rFonts w:eastAsia="MS Mincho"/>
                <w:noProof w:val="0"/>
                <w:lang w:val="ru-RU" w:eastAsia="ja-JP"/>
              </w:rPr>
            </w:pPr>
            <w:proofErr w:type="spellStart"/>
            <w:r w:rsidRPr="009534E7">
              <w:rPr>
                <w:rFonts w:eastAsia="MS Mincho"/>
                <w:noProof w:val="0"/>
                <w:lang w:val="ru-RU" w:eastAsia="ja-JP"/>
              </w:rPr>
              <w:t>Buldozer</w:t>
            </w:r>
            <w:proofErr w:type="spellEnd"/>
            <w:r w:rsidRPr="009534E7">
              <w:rPr>
                <w:rFonts w:eastAsia="MS Mincho"/>
                <w:noProof w:val="0"/>
                <w:lang w:val="ru-RU" w:eastAsia="ja-JP"/>
              </w:rPr>
              <w:t xml:space="preserve"> 79kw (108CP)</w:t>
            </w:r>
          </w:p>
        </w:tc>
        <w:tc>
          <w:tcPr>
            <w:tcW w:w="1276" w:type="dxa"/>
            <w:tcBorders>
              <w:top w:val="single" w:sz="4" w:space="0" w:color="auto"/>
              <w:bottom w:val="single" w:sz="4" w:space="0" w:color="auto"/>
            </w:tcBorders>
          </w:tcPr>
          <w:p w14:paraId="17D111E3"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h-</w:t>
            </w:r>
            <w:proofErr w:type="spellStart"/>
            <w:r w:rsidRPr="009534E7">
              <w:rPr>
                <w:rFonts w:eastAsia="MS Mincho"/>
                <w:noProof w:val="0"/>
                <w:lang w:val="ru-RU" w:eastAsia="ja-JP"/>
              </w:rPr>
              <w:t>ut</w:t>
            </w:r>
            <w:proofErr w:type="spellEnd"/>
          </w:p>
        </w:tc>
        <w:tc>
          <w:tcPr>
            <w:tcW w:w="1701" w:type="dxa"/>
            <w:tcBorders>
              <w:top w:val="single" w:sz="4" w:space="0" w:color="auto"/>
              <w:bottom w:val="single" w:sz="4" w:space="0" w:color="auto"/>
            </w:tcBorders>
          </w:tcPr>
          <w:p w14:paraId="4AA7FEB7"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0,4000</w:t>
            </w:r>
          </w:p>
        </w:tc>
      </w:tr>
      <w:tr w:rsidR="009534E7" w:rsidRPr="009534E7" w14:paraId="13C68D20" w14:textId="77777777" w:rsidTr="009534E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7449563" w14:textId="77777777" w:rsidR="009534E7" w:rsidRPr="009534E7" w:rsidRDefault="009534E7" w:rsidP="009534E7">
            <w:pPr>
              <w:autoSpaceDE w:val="0"/>
              <w:autoSpaceDN w:val="0"/>
              <w:rPr>
                <w:rFonts w:eastAsia="MS Mincho"/>
                <w:noProof w:val="0"/>
                <w:sz w:val="18"/>
                <w:szCs w:val="18"/>
                <w:lang w:val="ru-RU" w:eastAsia="ja-JP"/>
              </w:rPr>
            </w:pPr>
            <w:r w:rsidRPr="009534E7">
              <w:rPr>
                <w:rFonts w:eastAsia="MS Mincho"/>
                <w:noProof w:val="0"/>
                <w:sz w:val="18"/>
                <w:szCs w:val="18"/>
                <w:lang w:val="ru-RU" w:eastAsia="ja-JP"/>
              </w:rPr>
              <w:lastRenderedPageBreak/>
              <w:t>14</w:t>
            </w:r>
          </w:p>
        </w:tc>
        <w:tc>
          <w:tcPr>
            <w:tcW w:w="1418" w:type="dxa"/>
            <w:tcBorders>
              <w:top w:val="single" w:sz="4" w:space="0" w:color="auto"/>
              <w:bottom w:val="single" w:sz="4" w:space="0" w:color="auto"/>
            </w:tcBorders>
          </w:tcPr>
          <w:p w14:paraId="5D23CBEF" w14:textId="77777777" w:rsidR="009534E7" w:rsidRPr="009534E7" w:rsidRDefault="009534E7" w:rsidP="009534E7">
            <w:pPr>
              <w:autoSpaceDE w:val="0"/>
              <w:autoSpaceDN w:val="0"/>
              <w:rPr>
                <w:rFonts w:eastAsia="MS Mincho"/>
                <w:noProof w:val="0"/>
                <w:sz w:val="18"/>
                <w:szCs w:val="18"/>
                <w:lang w:val="en-US" w:eastAsia="ja-JP"/>
              </w:rPr>
            </w:pPr>
            <w:r w:rsidRPr="009534E7">
              <w:rPr>
                <w:rFonts w:eastAsia="MS Mincho"/>
                <w:noProof w:val="0"/>
                <w:sz w:val="18"/>
                <w:szCs w:val="18"/>
                <w:lang w:val="en-US" w:eastAsia="ja-JP"/>
              </w:rPr>
              <w:t>TsH02A</w:t>
            </w:r>
          </w:p>
          <w:p w14:paraId="415368EA" w14:textId="77777777" w:rsidR="009534E7" w:rsidRPr="009534E7" w:rsidRDefault="009534E7" w:rsidP="009534E7">
            <w:pPr>
              <w:autoSpaceDE w:val="0"/>
              <w:autoSpaceDN w:val="0"/>
              <w:rPr>
                <w:rFonts w:eastAsia="MS Mincho"/>
                <w:noProof w:val="0"/>
                <w:sz w:val="2"/>
                <w:szCs w:val="2"/>
                <w:lang w:val="ru-RU" w:eastAsia="ja-JP"/>
              </w:rPr>
            </w:pPr>
          </w:p>
        </w:tc>
        <w:tc>
          <w:tcPr>
            <w:tcW w:w="5128" w:type="dxa"/>
            <w:tcBorders>
              <w:top w:val="single" w:sz="4" w:space="0" w:color="auto"/>
              <w:bottom w:val="single" w:sz="4" w:space="0" w:color="auto"/>
            </w:tcBorders>
          </w:tcPr>
          <w:p w14:paraId="37ECB1B9" w14:textId="77777777" w:rsidR="009534E7" w:rsidRPr="009534E7" w:rsidRDefault="009534E7" w:rsidP="009534E7">
            <w:pPr>
              <w:autoSpaceDE w:val="0"/>
              <w:autoSpaceDN w:val="0"/>
              <w:rPr>
                <w:rFonts w:eastAsia="MS Mincho"/>
                <w:noProof w:val="0"/>
                <w:lang w:val="en-US" w:eastAsia="ja-JP"/>
              </w:rPr>
            </w:pPr>
            <w:proofErr w:type="spellStart"/>
            <w:r w:rsidRPr="009534E7">
              <w:rPr>
                <w:rFonts w:eastAsia="MS Mincho"/>
                <w:noProof w:val="0"/>
                <w:lang w:val="en-US" w:eastAsia="ja-JP"/>
              </w:rPr>
              <w:t>Taierea</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manuala</w:t>
            </w:r>
            <w:proofErr w:type="spellEnd"/>
            <w:r w:rsidRPr="009534E7">
              <w:rPr>
                <w:rFonts w:eastAsia="MS Mincho"/>
                <w:noProof w:val="0"/>
                <w:lang w:val="en-US" w:eastAsia="ja-JP"/>
              </w:rPr>
              <w:t xml:space="preserve"> </w:t>
            </w:r>
            <w:proofErr w:type="gramStart"/>
            <w:r w:rsidRPr="009534E7">
              <w:rPr>
                <w:rFonts w:eastAsia="MS Mincho"/>
                <w:noProof w:val="0"/>
                <w:lang w:val="en-US" w:eastAsia="ja-JP"/>
              </w:rPr>
              <w:t>a</w:t>
            </w:r>
            <w:proofErr w:type="gramEnd"/>
            <w:r w:rsidRPr="009534E7">
              <w:rPr>
                <w:rFonts w:eastAsia="MS Mincho"/>
                <w:noProof w:val="0"/>
                <w:lang w:val="en-US" w:eastAsia="ja-JP"/>
              </w:rPr>
              <w:t xml:space="preserve"> </w:t>
            </w:r>
            <w:proofErr w:type="spellStart"/>
            <w:r w:rsidRPr="009534E7">
              <w:rPr>
                <w:rFonts w:eastAsia="MS Mincho"/>
                <w:noProof w:val="0"/>
                <w:lang w:val="en-US" w:eastAsia="ja-JP"/>
              </w:rPr>
              <w:t>arborilor</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prin</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sectionare</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succesiva</w:t>
            </w:r>
            <w:proofErr w:type="spellEnd"/>
            <w:r w:rsidRPr="009534E7">
              <w:rPr>
                <w:rFonts w:eastAsia="MS Mincho"/>
                <w:noProof w:val="0"/>
                <w:lang w:val="en-US" w:eastAsia="ja-JP"/>
              </w:rPr>
              <w:t xml:space="preserve"> a </w:t>
            </w:r>
            <w:proofErr w:type="spellStart"/>
            <w:r w:rsidRPr="009534E7">
              <w:rPr>
                <w:rFonts w:eastAsia="MS Mincho"/>
                <w:noProof w:val="0"/>
                <w:lang w:val="en-US" w:eastAsia="ja-JP"/>
              </w:rPr>
              <w:t>crengilor</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ramurilor</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si</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tulpinei</w:t>
            </w:r>
            <w:proofErr w:type="spellEnd"/>
            <w:r w:rsidRPr="009534E7">
              <w:rPr>
                <w:rFonts w:eastAsia="MS Mincho"/>
                <w:noProof w:val="0"/>
                <w:lang w:val="en-US" w:eastAsia="ja-JP"/>
              </w:rPr>
              <w:t xml:space="preserve"> pina la 10 cm</w:t>
            </w:r>
          </w:p>
          <w:p w14:paraId="0E6AE272" w14:textId="77777777" w:rsidR="009534E7" w:rsidRPr="009534E7" w:rsidRDefault="009534E7" w:rsidP="009534E7">
            <w:pPr>
              <w:autoSpaceDE w:val="0"/>
              <w:autoSpaceDN w:val="0"/>
              <w:rPr>
                <w:rFonts w:eastAsia="MS Mincho"/>
                <w:noProof w:val="0"/>
                <w:lang w:val="en-US" w:eastAsia="ja-JP"/>
              </w:rPr>
            </w:pPr>
          </w:p>
        </w:tc>
        <w:tc>
          <w:tcPr>
            <w:tcW w:w="1276" w:type="dxa"/>
            <w:tcBorders>
              <w:top w:val="single" w:sz="4" w:space="0" w:color="auto"/>
              <w:bottom w:val="single" w:sz="4" w:space="0" w:color="auto"/>
            </w:tcBorders>
            <w:vAlign w:val="center"/>
          </w:tcPr>
          <w:p w14:paraId="357DF9E5" w14:textId="77777777" w:rsidR="009534E7" w:rsidRPr="009534E7" w:rsidRDefault="009534E7" w:rsidP="009534E7">
            <w:pPr>
              <w:autoSpaceDE w:val="0"/>
              <w:autoSpaceDN w:val="0"/>
              <w:jc w:val="center"/>
              <w:rPr>
                <w:rFonts w:eastAsia="MS Mincho"/>
                <w:noProof w:val="0"/>
                <w:lang w:val="ru-RU" w:eastAsia="ja-JP"/>
              </w:rPr>
            </w:pPr>
            <w:proofErr w:type="spellStart"/>
            <w:r w:rsidRPr="009534E7">
              <w:rPr>
                <w:rFonts w:eastAsia="MS Mincho"/>
                <w:noProof w:val="0"/>
                <w:lang w:val="ru-RU" w:eastAsia="ja-JP"/>
              </w:rPr>
              <w:t>buc</w:t>
            </w:r>
            <w:proofErr w:type="spellEnd"/>
          </w:p>
        </w:tc>
        <w:tc>
          <w:tcPr>
            <w:tcW w:w="1701" w:type="dxa"/>
            <w:tcBorders>
              <w:top w:val="single" w:sz="4" w:space="0" w:color="auto"/>
              <w:bottom w:val="single" w:sz="4" w:space="0" w:color="auto"/>
            </w:tcBorders>
            <w:vAlign w:val="center"/>
          </w:tcPr>
          <w:p w14:paraId="3CE88ECC" w14:textId="77777777" w:rsidR="009534E7" w:rsidRPr="009534E7" w:rsidRDefault="009534E7" w:rsidP="009534E7">
            <w:pPr>
              <w:autoSpaceDE w:val="0"/>
              <w:autoSpaceDN w:val="0"/>
              <w:jc w:val="center"/>
              <w:rPr>
                <w:rFonts w:eastAsia="MS Mincho"/>
                <w:noProof w:val="0"/>
                <w:lang w:val="ru-RU" w:eastAsia="ja-JP"/>
              </w:rPr>
            </w:pPr>
          </w:p>
        </w:tc>
      </w:tr>
      <w:tr w:rsidR="009534E7" w:rsidRPr="009534E7" w14:paraId="7BBFE76C"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320AE5C" w14:textId="77777777" w:rsidR="009534E7" w:rsidRPr="009534E7" w:rsidRDefault="009534E7" w:rsidP="009534E7">
            <w:pPr>
              <w:autoSpaceDE w:val="0"/>
              <w:autoSpaceDN w:val="0"/>
              <w:rPr>
                <w:rFonts w:eastAsia="MS Mincho"/>
                <w:noProof w:val="0"/>
                <w:sz w:val="16"/>
                <w:szCs w:val="16"/>
                <w:lang w:val="ru-RU" w:eastAsia="ja-JP"/>
              </w:rPr>
            </w:pPr>
          </w:p>
        </w:tc>
        <w:tc>
          <w:tcPr>
            <w:tcW w:w="1418" w:type="dxa"/>
            <w:tcBorders>
              <w:top w:val="single" w:sz="4" w:space="0" w:color="auto"/>
              <w:bottom w:val="single" w:sz="4" w:space="0" w:color="auto"/>
            </w:tcBorders>
          </w:tcPr>
          <w:p w14:paraId="57CDDFEE"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9310060019900</w:t>
            </w:r>
          </w:p>
        </w:tc>
        <w:tc>
          <w:tcPr>
            <w:tcW w:w="5128" w:type="dxa"/>
            <w:tcBorders>
              <w:top w:val="single" w:sz="4" w:space="0" w:color="auto"/>
              <w:bottom w:val="single" w:sz="4" w:space="0" w:color="auto"/>
            </w:tcBorders>
          </w:tcPr>
          <w:p w14:paraId="10148581" w14:textId="77777777" w:rsidR="009534E7" w:rsidRPr="009534E7" w:rsidRDefault="009534E7" w:rsidP="009534E7">
            <w:pPr>
              <w:autoSpaceDE w:val="0"/>
              <w:autoSpaceDN w:val="0"/>
              <w:rPr>
                <w:rFonts w:eastAsia="MS Mincho"/>
                <w:noProof w:val="0"/>
                <w:lang w:val="ru-RU" w:eastAsia="ja-JP"/>
              </w:rPr>
            </w:pPr>
            <w:proofErr w:type="spellStart"/>
            <w:r w:rsidRPr="009534E7">
              <w:rPr>
                <w:rFonts w:eastAsia="MS Mincho"/>
                <w:noProof w:val="0"/>
                <w:lang w:val="ru-RU" w:eastAsia="ja-JP"/>
              </w:rPr>
              <w:t>Muncitor</w:t>
            </w:r>
            <w:proofErr w:type="spellEnd"/>
            <w:r w:rsidRPr="009534E7">
              <w:rPr>
                <w:rFonts w:eastAsia="MS Mincho"/>
                <w:noProof w:val="0"/>
                <w:lang w:val="ru-RU" w:eastAsia="ja-JP"/>
              </w:rPr>
              <w:t xml:space="preserve"> </w:t>
            </w:r>
            <w:proofErr w:type="spellStart"/>
            <w:r w:rsidRPr="009534E7">
              <w:rPr>
                <w:rFonts w:eastAsia="MS Mincho"/>
                <w:noProof w:val="0"/>
                <w:lang w:val="ru-RU" w:eastAsia="ja-JP"/>
              </w:rPr>
              <w:t>necalificat</w:t>
            </w:r>
            <w:proofErr w:type="spellEnd"/>
          </w:p>
        </w:tc>
        <w:tc>
          <w:tcPr>
            <w:tcW w:w="1276" w:type="dxa"/>
            <w:tcBorders>
              <w:top w:val="single" w:sz="4" w:space="0" w:color="auto"/>
              <w:bottom w:val="single" w:sz="4" w:space="0" w:color="auto"/>
            </w:tcBorders>
          </w:tcPr>
          <w:p w14:paraId="7E5269BF"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h-</w:t>
            </w:r>
            <w:proofErr w:type="spellStart"/>
            <w:r w:rsidRPr="009534E7">
              <w:rPr>
                <w:rFonts w:eastAsia="MS Mincho"/>
                <w:noProof w:val="0"/>
                <w:lang w:val="ru-RU" w:eastAsia="ja-JP"/>
              </w:rPr>
              <w:t>om</w:t>
            </w:r>
            <w:proofErr w:type="spellEnd"/>
          </w:p>
        </w:tc>
        <w:tc>
          <w:tcPr>
            <w:tcW w:w="1701" w:type="dxa"/>
            <w:tcBorders>
              <w:top w:val="single" w:sz="4" w:space="0" w:color="auto"/>
              <w:bottom w:val="single" w:sz="4" w:space="0" w:color="auto"/>
            </w:tcBorders>
          </w:tcPr>
          <w:p w14:paraId="3AAFB3F5"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0,4600</w:t>
            </w:r>
          </w:p>
        </w:tc>
      </w:tr>
      <w:tr w:rsidR="009534E7" w:rsidRPr="009534E7" w14:paraId="41716511"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C1E26C4" w14:textId="77777777" w:rsidR="009534E7" w:rsidRPr="009534E7" w:rsidRDefault="009534E7" w:rsidP="009534E7">
            <w:pPr>
              <w:autoSpaceDE w:val="0"/>
              <w:autoSpaceDN w:val="0"/>
              <w:jc w:val="center"/>
              <w:rPr>
                <w:rFonts w:eastAsia="MS Mincho"/>
                <w:noProof w:val="0"/>
                <w:sz w:val="16"/>
                <w:szCs w:val="16"/>
                <w:lang w:val="ru-RU" w:eastAsia="ja-JP"/>
              </w:rPr>
            </w:pPr>
          </w:p>
        </w:tc>
        <w:tc>
          <w:tcPr>
            <w:tcW w:w="1418" w:type="dxa"/>
            <w:tcBorders>
              <w:top w:val="single" w:sz="4" w:space="0" w:color="auto"/>
              <w:bottom w:val="single" w:sz="4" w:space="0" w:color="auto"/>
            </w:tcBorders>
          </w:tcPr>
          <w:p w14:paraId="7BC1E71F" w14:textId="77777777" w:rsidR="009534E7" w:rsidRPr="009534E7" w:rsidRDefault="009534E7" w:rsidP="009534E7">
            <w:pPr>
              <w:autoSpaceDE w:val="0"/>
              <w:autoSpaceDN w:val="0"/>
              <w:rPr>
                <w:rFonts w:eastAsia="MS Mincho"/>
                <w:noProof w:val="0"/>
                <w:sz w:val="16"/>
                <w:szCs w:val="16"/>
                <w:lang w:val="ru-RU" w:eastAsia="ja-JP"/>
              </w:rPr>
            </w:pPr>
          </w:p>
        </w:tc>
        <w:tc>
          <w:tcPr>
            <w:tcW w:w="5128" w:type="dxa"/>
            <w:tcBorders>
              <w:top w:val="single" w:sz="4" w:space="0" w:color="auto"/>
              <w:bottom w:val="single" w:sz="4" w:space="0" w:color="auto"/>
            </w:tcBorders>
          </w:tcPr>
          <w:p w14:paraId="58CC79C2" w14:textId="77777777" w:rsidR="009534E7" w:rsidRPr="009534E7" w:rsidRDefault="009534E7" w:rsidP="009534E7">
            <w:pPr>
              <w:autoSpaceDE w:val="0"/>
              <w:autoSpaceDN w:val="0"/>
              <w:rPr>
                <w:rFonts w:eastAsia="MS Mincho"/>
                <w:b/>
                <w:bCs/>
                <w:noProof w:val="0"/>
                <w:lang w:val="en-US" w:eastAsia="ja-JP"/>
              </w:rPr>
            </w:pPr>
            <w:r w:rsidRPr="009534E7">
              <w:rPr>
                <w:rFonts w:eastAsia="MS Mincho"/>
                <w:b/>
                <w:bCs/>
                <w:noProof w:val="0"/>
                <w:lang w:val="ru-RU" w:eastAsia="ja-JP"/>
              </w:rPr>
              <w:t xml:space="preserve">1.2. </w:t>
            </w:r>
            <w:proofErr w:type="spellStart"/>
            <w:r w:rsidRPr="009534E7">
              <w:rPr>
                <w:rFonts w:eastAsia="MS Mincho"/>
                <w:b/>
                <w:bCs/>
                <w:noProof w:val="0"/>
                <w:lang w:val="ru-RU" w:eastAsia="ja-JP"/>
              </w:rPr>
              <w:t>Tevi</w:t>
            </w:r>
            <w:proofErr w:type="spellEnd"/>
            <w:r w:rsidRPr="009534E7">
              <w:rPr>
                <w:rFonts w:eastAsia="MS Mincho"/>
                <w:b/>
                <w:bCs/>
                <w:noProof w:val="0"/>
                <w:lang w:val="ru-RU" w:eastAsia="ja-JP"/>
              </w:rPr>
              <w:t xml:space="preserve"> </w:t>
            </w:r>
            <w:proofErr w:type="spellStart"/>
            <w:r w:rsidRPr="009534E7">
              <w:rPr>
                <w:rFonts w:eastAsia="MS Mincho"/>
                <w:b/>
                <w:bCs/>
                <w:noProof w:val="0"/>
                <w:lang w:val="ru-RU" w:eastAsia="ja-JP"/>
              </w:rPr>
              <w:t>si</w:t>
            </w:r>
            <w:proofErr w:type="spellEnd"/>
            <w:r w:rsidRPr="009534E7">
              <w:rPr>
                <w:rFonts w:eastAsia="MS Mincho"/>
                <w:b/>
                <w:bCs/>
                <w:noProof w:val="0"/>
                <w:lang w:val="ru-RU" w:eastAsia="ja-JP"/>
              </w:rPr>
              <w:t xml:space="preserve"> </w:t>
            </w:r>
            <w:proofErr w:type="spellStart"/>
            <w:r w:rsidRPr="009534E7">
              <w:rPr>
                <w:rFonts w:eastAsia="MS Mincho"/>
                <w:b/>
                <w:bCs/>
                <w:noProof w:val="0"/>
                <w:lang w:val="ru-RU" w:eastAsia="ja-JP"/>
              </w:rPr>
              <w:t>armatura</w:t>
            </w:r>
            <w:proofErr w:type="spellEnd"/>
            <w:r w:rsidRPr="009534E7">
              <w:rPr>
                <w:rFonts w:eastAsia="MS Mincho"/>
                <w:b/>
                <w:bCs/>
                <w:noProof w:val="0"/>
                <w:lang w:val="ru-RU" w:eastAsia="ja-JP"/>
              </w:rPr>
              <w:t xml:space="preserve"> </w:t>
            </w:r>
          </w:p>
          <w:p w14:paraId="3767FE17" w14:textId="77777777" w:rsidR="009534E7" w:rsidRPr="009534E7" w:rsidRDefault="009534E7" w:rsidP="009534E7">
            <w:pPr>
              <w:autoSpaceDE w:val="0"/>
              <w:autoSpaceDN w:val="0"/>
              <w:rPr>
                <w:rFonts w:eastAsia="MS Mincho"/>
                <w:noProof w:val="0"/>
                <w:lang w:val="ru-RU" w:eastAsia="ja-JP"/>
              </w:rPr>
            </w:pPr>
          </w:p>
        </w:tc>
        <w:tc>
          <w:tcPr>
            <w:tcW w:w="1276" w:type="dxa"/>
            <w:tcBorders>
              <w:top w:val="single" w:sz="4" w:space="0" w:color="auto"/>
              <w:bottom w:val="single" w:sz="4" w:space="0" w:color="auto"/>
            </w:tcBorders>
          </w:tcPr>
          <w:p w14:paraId="2B8B8070" w14:textId="77777777" w:rsidR="009534E7" w:rsidRPr="009534E7" w:rsidRDefault="009534E7" w:rsidP="009534E7">
            <w:pPr>
              <w:autoSpaceDE w:val="0"/>
              <w:autoSpaceDN w:val="0"/>
              <w:jc w:val="center"/>
              <w:rPr>
                <w:rFonts w:eastAsia="MS Mincho"/>
                <w:noProof w:val="0"/>
                <w:lang w:val="ru-RU" w:eastAsia="ja-JP"/>
              </w:rPr>
            </w:pPr>
          </w:p>
        </w:tc>
        <w:tc>
          <w:tcPr>
            <w:tcW w:w="1701" w:type="dxa"/>
            <w:tcBorders>
              <w:top w:val="single" w:sz="4" w:space="0" w:color="auto"/>
              <w:bottom w:val="single" w:sz="4" w:space="0" w:color="auto"/>
            </w:tcBorders>
          </w:tcPr>
          <w:p w14:paraId="21CB187D" w14:textId="77777777" w:rsidR="009534E7" w:rsidRPr="009534E7" w:rsidRDefault="009534E7" w:rsidP="009534E7">
            <w:pPr>
              <w:autoSpaceDE w:val="0"/>
              <w:autoSpaceDN w:val="0"/>
              <w:jc w:val="center"/>
              <w:rPr>
                <w:rFonts w:eastAsia="MS Mincho"/>
                <w:noProof w:val="0"/>
                <w:lang w:val="ru-RU" w:eastAsia="ja-JP"/>
              </w:rPr>
            </w:pPr>
          </w:p>
        </w:tc>
      </w:tr>
      <w:tr w:rsidR="009534E7" w:rsidRPr="009534E7" w14:paraId="543CC536" w14:textId="77777777" w:rsidTr="009534E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63F1478" w14:textId="77777777" w:rsidR="009534E7" w:rsidRPr="009534E7" w:rsidRDefault="009534E7" w:rsidP="009534E7">
            <w:pPr>
              <w:autoSpaceDE w:val="0"/>
              <w:autoSpaceDN w:val="0"/>
              <w:rPr>
                <w:rFonts w:eastAsia="MS Mincho"/>
                <w:noProof w:val="0"/>
                <w:sz w:val="18"/>
                <w:szCs w:val="18"/>
                <w:lang w:val="ru-RU" w:eastAsia="ja-JP"/>
              </w:rPr>
            </w:pPr>
            <w:r w:rsidRPr="009534E7">
              <w:rPr>
                <w:rFonts w:eastAsia="MS Mincho"/>
                <w:noProof w:val="0"/>
                <w:sz w:val="18"/>
                <w:szCs w:val="18"/>
                <w:lang w:val="ru-RU" w:eastAsia="ja-JP"/>
              </w:rPr>
              <w:t>15</w:t>
            </w:r>
          </w:p>
        </w:tc>
        <w:tc>
          <w:tcPr>
            <w:tcW w:w="1418" w:type="dxa"/>
            <w:tcBorders>
              <w:top w:val="single" w:sz="4" w:space="0" w:color="auto"/>
              <w:bottom w:val="single" w:sz="4" w:space="0" w:color="auto"/>
            </w:tcBorders>
          </w:tcPr>
          <w:p w14:paraId="2D010A86" w14:textId="77777777" w:rsidR="009534E7" w:rsidRPr="009534E7" w:rsidRDefault="009534E7" w:rsidP="009534E7">
            <w:pPr>
              <w:autoSpaceDE w:val="0"/>
              <w:autoSpaceDN w:val="0"/>
              <w:rPr>
                <w:rFonts w:eastAsia="MS Mincho"/>
                <w:noProof w:val="0"/>
                <w:sz w:val="18"/>
                <w:szCs w:val="18"/>
                <w:lang w:val="en-US" w:eastAsia="ja-JP"/>
              </w:rPr>
            </w:pPr>
            <w:r w:rsidRPr="009534E7">
              <w:rPr>
                <w:rFonts w:eastAsia="MS Mincho"/>
                <w:noProof w:val="0"/>
                <w:sz w:val="18"/>
                <w:szCs w:val="18"/>
                <w:lang w:val="en-US" w:eastAsia="ja-JP"/>
              </w:rPr>
              <w:t>AcF09A</w:t>
            </w:r>
          </w:p>
          <w:p w14:paraId="1BFD82BC" w14:textId="77777777" w:rsidR="009534E7" w:rsidRPr="009534E7" w:rsidRDefault="009534E7" w:rsidP="009534E7">
            <w:pPr>
              <w:autoSpaceDE w:val="0"/>
              <w:autoSpaceDN w:val="0"/>
              <w:rPr>
                <w:rFonts w:eastAsia="MS Mincho"/>
                <w:noProof w:val="0"/>
                <w:sz w:val="2"/>
                <w:szCs w:val="2"/>
                <w:lang w:val="ru-RU" w:eastAsia="ja-JP"/>
              </w:rPr>
            </w:pPr>
          </w:p>
        </w:tc>
        <w:tc>
          <w:tcPr>
            <w:tcW w:w="5128" w:type="dxa"/>
            <w:tcBorders>
              <w:top w:val="single" w:sz="4" w:space="0" w:color="auto"/>
              <w:bottom w:val="single" w:sz="4" w:space="0" w:color="auto"/>
            </w:tcBorders>
          </w:tcPr>
          <w:p w14:paraId="678D27C8" w14:textId="77777777" w:rsidR="009534E7" w:rsidRPr="009534E7" w:rsidRDefault="009534E7" w:rsidP="009534E7">
            <w:pPr>
              <w:autoSpaceDE w:val="0"/>
              <w:autoSpaceDN w:val="0"/>
              <w:rPr>
                <w:rFonts w:eastAsia="MS Mincho"/>
                <w:noProof w:val="0"/>
                <w:lang w:val="en-US" w:eastAsia="ja-JP"/>
              </w:rPr>
            </w:pPr>
            <w:proofErr w:type="spellStart"/>
            <w:r w:rsidRPr="009534E7">
              <w:rPr>
                <w:rFonts w:eastAsia="MS Mincho"/>
                <w:noProof w:val="0"/>
                <w:lang w:val="en-US" w:eastAsia="ja-JP"/>
              </w:rPr>
              <w:t>Placa</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indicatoare</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montata</w:t>
            </w:r>
            <w:proofErr w:type="spellEnd"/>
            <w:r w:rsidRPr="009534E7">
              <w:rPr>
                <w:rFonts w:eastAsia="MS Mincho"/>
                <w:noProof w:val="0"/>
                <w:lang w:val="en-US" w:eastAsia="ja-JP"/>
              </w:rPr>
              <w:t xml:space="preserve"> la </w:t>
            </w:r>
            <w:proofErr w:type="spellStart"/>
            <w:r w:rsidRPr="009534E7">
              <w:rPr>
                <w:rFonts w:eastAsia="MS Mincho"/>
                <w:noProof w:val="0"/>
                <w:lang w:val="en-US" w:eastAsia="ja-JP"/>
              </w:rPr>
              <w:t>camine</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rezervoare</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sau</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alte</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constructii</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si</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instalatii</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pentru</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alimentare</w:t>
            </w:r>
            <w:proofErr w:type="spellEnd"/>
            <w:r w:rsidRPr="009534E7">
              <w:rPr>
                <w:rFonts w:eastAsia="MS Mincho"/>
                <w:noProof w:val="0"/>
                <w:lang w:val="en-US" w:eastAsia="ja-JP"/>
              </w:rPr>
              <w:t xml:space="preserve"> cu </w:t>
            </w:r>
            <w:proofErr w:type="spellStart"/>
            <w:r w:rsidRPr="009534E7">
              <w:rPr>
                <w:rFonts w:eastAsia="MS Mincho"/>
                <w:noProof w:val="0"/>
                <w:lang w:val="en-US" w:eastAsia="ja-JP"/>
              </w:rPr>
              <w:t>apa</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si</w:t>
            </w:r>
            <w:proofErr w:type="spellEnd"/>
            <w:r w:rsidRPr="009534E7">
              <w:rPr>
                <w:rFonts w:eastAsia="MS Mincho"/>
                <w:noProof w:val="0"/>
                <w:lang w:val="en-US" w:eastAsia="ja-JP"/>
              </w:rPr>
              <w:t xml:space="preserve"> </w:t>
            </w:r>
            <w:proofErr w:type="spellStart"/>
            <w:proofErr w:type="gramStart"/>
            <w:r w:rsidRPr="009534E7">
              <w:rPr>
                <w:rFonts w:eastAsia="MS Mincho"/>
                <w:noProof w:val="0"/>
                <w:lang w:val="en-US" w:eastAsia="ja-JP"/>
              </w:rPr>
              <w:t>canalizare</w:t>
            </w:r>
            <w:proofErr w:type="spellEnd"/>
            <w:r w:rsidRPr="009534E7">
              <w:rPr>
                <w:rFonts w:eastAsia="MS Mincho"/>
                <w:noProof w:val="0"/>
                <w:lang w:val="en-US" w:eastAsia="ja-JP"/>
              </w:rPr>
              <w:t xml:space="preserve">  Indicator</w:t>
            </w:r>
            <w:proofErr w:type="gramEnd"/>
            <w:r w:rsidRPr="009534E7">
              <w:rPr>
                <w:rFonts w:eastAsia="MS Mincho"/>
                <w:noProof w:val="0"/>
                <w:lang w:val="en-US" w:eastAsia="ja-JP"/>
              </w:rPr>
              <w:t xml:space="preserve"> </w:t>
            </w:r>
            <w:proofErr w:type="spellStart"/>
            <w:r w:rsidRPr="009534E7">
              <w:rPr>
                <w:rFonts w:eastAsia="MS Mincho"/>
                <w:noProof w:val="0"/>
                <w:lang w:val="en-US" w:eastAsia="ja-JP"/>
              </w:rPr>
              <w:t>Hidrant</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antiincendiar</w:t>
            </w:r>
            <w:proofErr w:type="spellEnd"/>
            <w:r w:rsidRPr="009534E7">
              <w:rPr>
                <w:rFonts w:eastAsia="MS Mincho"/>
                <w:noProof w:val="0"/>
                <w:lang w:val="en-US" w:eastAsia="ja-JP"/>
              </w:rPr>
              <w:t xml:space="preserve"> 710*560 mm</w:t>
            </w:r>
          </w:p>
          <w:p w14:paraId="2D3C1A6B" w14:textId="77777777" w:rsidR="009534E7" w:rsidRPr="009534E7" w:rsidRDefault="009534E7" w:rsidP="009534E7">
            <w:pPr>
              <w:autoSpaceDE w:val="0"/>
              <w:autoSpaceDN w:val="0"/>
              <w:rPr>
                <w:rFonts w:eastAsia="MS Mincho"/>
                <w:noProof w:val="0"/>
                <w:lang w:val="en-US" w:eastAsia="ja-JP"/>
              </w:rPr>
            </w:pPr>
            <w:r w:rsidRPr="009534E7">
              <w:rPr>
                <w:rFonts w:eastAsia="MS Mincho"/>
                <w:noProof w:val="0"/>
                <w:lang w:val="en-US" w:eastAsia="ja-JP"/>
              </w:rPr>
              <w:t xml:space="preserve">Mat. </w:t>
            </w:r>
            <w:proofErr w:type="spellStart"/>
            <w:r w:rsidRPr="009534E7">
              <w:rPr>
                <w:rFonts w:eastAsia="MS Mincho"/>
                <w:noProof w:val="0"/>
                <w:lang w:val="en-US" w:eastAsia="ja-JP"/>
              </w:rPr>
              <w:t>marunte</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benzina</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cirpe</w:t>
            </w:r>
            <w:proofErr w:type="spellEnd"/>
            <w:r w:rsidRPr="009534E7">
              <w:rPr>
                <w:rFonts w:eastAsia="MS Mincho"/>
                <w:noProof w:val="0"/>
                <w:lang w:val="en-US" w:eastAsia="ja-JP"/>
              </w:rPr>
              <w:t xml:space="preserve">, </w:t>
            </w:r>
            <w:proofErr w:type="gramStart"/>
            <w:r w:rsidRPr="009534E7">
              <w:rPr>
                <w:rFonts w:eastAsia="MS Mincho"/>
                <w:noProof w:val="0"/>
                <w:lang w:val="en-US" w:eastAsia="ja-JP"/>
              </w:rPr>
              <w:t>etc.)=</w:t>
            </w:r>
            <w:proofErr w:type="gramEnd"/>
            <w:r w:rsidRPr="009534E7">
              <w:rPr>
                <w:rFonts w:eastAsia="MS Mincho"/>
                <w:noProof w:val="0"/>
                <w:lang w:val="en-US" w:eastAsia="ja-JP"/>
              </w:rPr>
              <w:t>1,03</w:t>
            </w:r>
          </w:p>
          <w:p w14:paraId="75CE50E3" w14:textId="77777777" w:rsidR="009534E7" w:rsidRPr="009534E7" w:rsidRDefault="009534E7" w:rsidP="009534E7">
            <w:pPr>
              <w:autoSpaceDE w:val="0"/>
              <w:autoSpaceDN w:val="0"/>
              <w:rPr>
                <w:rFonts w:eastAsia="MS Mincho"/>
                <w:noProof w:val="0"/>
                <w:lang w:val="en-US" w:eastAsia="ja-JP"/>
              </w:rPr>
            </w:pPr>
          </w:p>
        </w:tc>
        <w:tc>
          <w:tcPr>
            <w:tcW w:w="1276" w:type="dxa"/>
            <w:tcBorders>
              <w:top w:val="single" w:sz="4" w:space="0" w:color="auto"/>
              <w:bottom w:val="single" w:sz="4" w:space="0" w:color="auto"/>
            </w:tcBorders>
            <w:vAlign w:val="center"/>
          </w:tcPr>
          <w:p w14:paraId="07020263" w14:textId="77777777" w:rsidR="009534E7" w:rsidRPr="009534E7" w:rsidRDefault="009534E7" w:rsidP="009534E7">
            <w:pPr>
              <w:autoSpaceDE w:val="0"/>
              <w:autoSpaceDN w:val="0"/>
              <w:jc w:val="center"/>
              <w:rPr>
                <w:rFonts w:eastAsia="MS Mincho"/>
                <w:noProof w:val="0"/>
                <w:lang w:val="ru-RU" w:eastAsia="ja-JP"/>
              </w:rPr>
            </w:pPr>
            <w:proofErr w:type="spellStart"/>
            <w:r w:rsidRPr="009534E7">
              <w:rPr>
                <w:rFonts w:eastAsia="MS Mincho"/>
                <w:noProof w:val="0"/>
                <w:lang w:val="ru-RU" w:eastAsia="ja-JP"/>
              </w:rPr>
              <w:t>buc</w:t>
            </w:r>
            <w:proofErr w:type="spellEnd"/>
          </w:p>
        </w:tc>
        <w:tc>
          <w:tcPr>
            <w:tcW w:w="1701" w:type="dxa"/>
            <w:tcBorders>
              <w:top w:val="single" w:sz="4" w:space="0" w:color="auto"/>
              <w:bottom w:val="single" w:sz="4" w:space="0" w:color="auto"/>
            </w:tcBorders>
            <w:vAlign w:val="center"/>
          </w:tcPr>
          <w:p w14:paraId="7322556C" w14:textId="77777777" w:rsidR="009534E7" w:rsidRPr="009534E7" w:rsidRDefault="009534E7" w:rsidP="009534E7">
            <w:pPr>
              <w:autoSpaceDE w:val="0"/>
              <w:autoSpaceDN w:val="0"/>
              <w:jc w:val="center"/>
              <w:rPr>
                <w:rFonts w:eastAsia="MS Mincho"/>
                <w:noProof w:val="0"/>
                <w:lang w:val="ru-RU" w:eastAsia="ja-JP"/>
              </w:rPr>
            </w:pPr>
          </w:p>
        </w:tc>
      </w:tr>
      <w:tr w:rsidR="009534E7" w:rsidRPr="009534E7" w14:paraId="625A149F"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A669171" w14:textId="77777777" w:rsidR="009534E7" w:rsidRPr="009534E7" w:rsidRDefault="009534E7" w:rsidP="009534E7">
            <w:pPr>
              <w:autoSpaceDE w:val="0"/>
              <w:autoSpaceDN w:val="0"/>
              <w:rPr>
                <w:rFonts w:eastAsia="MS Mincho"/>
                <w:noProof w:val="0"/>
                <w:sz w:val="16"/>
                <w:szCs w:val="16"/>
                <w:lang w:val="ru-RU" w:eastAsia="ja-JP"/>
              </w:rPr>
            </w:pPr>
          </w:p>
        </w:tc>
        <w:tc>
          <w:tcPr>
            <w:tcW w:w="1418" w:type="dxa"/>
            <w:tcBorders>
              <w:top w:val="single" w:sz="4" w:space="0" w:color="auto"/>
              <w:bottom w:val="single" w:sz="4" w:space="0" w:color="auto"/>
            </w:tcBorders>
          </w:tcPr>
          <w:p w14:paraId="0BE67A50"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7213050013100</w:t>
            </w:r>
          </w:p>
        </w:tc>
        <w:tc>
          <w:tcPr>
            <w:tcW w:w="5128" w:type="dxa"/>
            <w:tcBorders>
              <w:top w:val="single" w:sz="4" w:space="0" w:color="auto"/>
              <w:bottom w:val="single" w:sz="4" w:space="0" w:color="auto"/>
            </w:tcBorders>
          </w:tcPr>
          <w:p w14:paraId="23EF15DF" w14:textId="77777777" w:rsidR="009534E7" w:rsidRPr="009534E7" w:rsidRDefault="009534E7" w:rsidP="009534E7">
            <w:pPr>
              <w:autoSpaceDE w:val="0"/>
              <w:autoSpaceDN w:val="0"/>
              <w:rPr>
                <w:rFonts w:eastAsia="MS Mincho"/>
                <w:noProof w:val="0"/>
                <w:lang w:val="ru-RU" w:eastAsia="ja-JP"/>
              </w:rPr>
            </w:pPr>
            <w:proofErr w:type="spellStart"/>
            <w:r w:rsidRPr="009534E7">
              <w:rPr>
                <w:rFonts w:eastAsia="MS Mincho"/>
                <w:noProof w:val="0"/>
                <w:lang w:val="ru-RU" w:eastAsia="ja-JP"/>
              </w:rPr>
              <w:t>Tinichigiu</w:t>
            </w:r>
            <w:proofErr w:type="spellEnd"/>
          </w:p>
        </w:tc>
        <w:tc>
          <w:tcPr>
            <w:tcW w:w="1276" w:type="dxa"/>
            <w:tcBorders>
              <w:top w:val="single" w:sz="4" w:space="0" w:color="auto"/>
              <w:bottom w:val="single" w:sz="4" w:space="0" w:color="auto"/>
            </w:tcBorders>
          </w:tcPr>
          <w:p w14:paraId="2626D871"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h-</w:t>
            </w:r>
            <w:proofErr w:type="spellStart"/>
            <w:r w:rsidRPr="009534E7">
              <w:rPr>
                <w:rFonts w:eastAsia="MS Mincho"/>
                <w:noProof w:val="0"/>
                <w:lang w:val="ru-RU" w:eastAsia="ja-JP"/>
              </w:rPr>
              <w:t>om</w:t>
            </w:r>
            <w:proofErr w:type="spellEnd"/>
          </w:p>
        </w:tc>
        <w:tc>
          <w:tcPr>
            <w:tcW w:w="1701" w:type="dxa"/>
            <w:tcBorders>
              <w:top w:val="single" w:sz="4" w:space="0" w:color="auto"/>
              <w:bottom w:val="single" w:sz="4" w:space="0" w:color="auto"/>
            </w:tcBorders>
          </w:tcPr>
          <w:p w14:paraId="3B4A2504"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1,0300</w:t>
            </w:r>
          </w:p>
        </w:tc>
      </w:tr>
      <w:tr w:rsidR="009534E7" w:rsidRPr="009534E7" w14:paraId="7489B647"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4D60F93" w14:textId="77777777" w:rsidR="009534E7" w:rsidRPr="009534E7" w:rsidRDefault="009534E7" w:rsidP="009534E7">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13203EE4"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2710403600502</w:t>
            </w:r>
          </w:p>
        </w:tc>
        <w:tc>
          <w:tcPr>
            <w:tcW w:w="5128" w:type="dxa"/>
            <w:tcBorders>
              <w:top w:val="single" w:sz="4" w:space="0" w:color="auto"/>
              <w:bottom w:val="single" w:sz="4" w:space="0" w:color="auto"/>
            </w:tcBorders>
          </w:tcPr>
          <w:p w14:paraId="5719650D" w14:textId="77777777" w:rsidR="009534E7" w:rsidRPr="009534E7" w:rsidRDefault="009534E7" w:rsidP="009534E7">
            <w:pPr>
              <w:autoSpaceDE w:val="0"/>
              <w:autoSpaceDN w:val="0"/>
              <w:rPr>
                <w:rFonts w:eastAsia="MS Mincho"/>
                <w:noProof w:val="0"/>
                <w:lang w:val="ru-RU" w:eastAsia="ja-JP"/>
              </w:rPr>
            </w:pPr>
            <w:proofErr w:type="spellStart"/>
            <w:r w:rsidRPr="009534E7">
              <w:rPr>
                <w:rFonts w:eastAsia="MS Mincho"/>
                <w:noProof w:val="0"/>
                <w:lang w:val="ru-RU" w:eastAsia="ja-JP"/>
              </w:rPr>
              <w:t>Indicator</w:t>
            </w:r>
            <w:proofErr w:type="spellEnd"/>
            <w:r w:rsidRPr="009534E7">
              <w:rPr>
                <w:rFonts w:eastAsia="MS Mincho"/>
                <w:noProof w:val="0"/>
                <w:lang w:val="ru-RU" w:eastAsia="ja-JP"/>
              </w:rPr>
              <w:t xml:space="preserve"> </w:t>
            </w:r>
            <w:proofErr w:type="spellStart"/>
            <w:r w:rsidRPr="009534E7">
              <w:rPr>
                <w:rFonts w:eastAsia="MS Mincho"/>
                <w:noProof w:val="0"/>
                <w:lang w:val="ru-RU" w:eastAsia="ja-JP"/>
              </w:rPr>
              <w:t>Hidrant</w:t>
            </w:r>
            <w:proofErr w:type="spellEnd"/>
            <w:r w:rsidRPr="009534E7">
              <w:rPr>
                <w:rFonts w:eastAsia="MS Mincho"/>
                <w:noProof w:val="0"/>
                <w:lang w:val="ru-RU" w:eastAsia="ja-JP"/>
              </w:rPr>
              <w:t xml:space="preserve"> </w:t>
            </w:r>
            <w:proofErr w:type="spellStart"/>
            <w:r w:rsidRPr="009534E7">
              <w:rPr>
                <w:rFonts w:eastAsia="MS Mincho"/>
                <w:noProof w:val="0"/>
                <w:lang w:val="ru-RU" w:eastAsia="ja-JP"/>
              </w:rPr>
              <w:t>antiincendiar</w:t>
            </w:r>
            <w:proofErr w:type="spellEnd"/>
            <w:r w:rsidRPr="009534E7">
              <w:rPr>
                <w:rFonts w:eastAsia="MS Mincho"/>
                <w:noProof w:val="0"/>
                <w:lang w:val="ru-RU" w:eastAsia="ja-JP"/>
              </w:rPr>
              <w:t xml:space="preserve"> 710*560mm</w:t>
            </w:r>
          </w:p>
        </w:tc>
        <w:tc>
          <w:tcPr>
            <w:tcW w:w="1276" w:type="dxa"/>
            <w:tcBorders>
              <w:top w:val="single" w:sz="4" w:space="0" w:color="auto"/>
              <w:bottom w:val="single" w:sz="4" w:space="0" w:color="auto"/>
            </w:tcBorders>
          </w:tcPr>
          <w:p w14:paraId="044694B8" w14:textId="77777777" w:rsidR="009534E7" w:rsidRPr="009534E7" w:rsidRDefault="009534E7" w:rsidP="009534E7">
            <w:pPr>
              <w:autoSpaceDE w:val="0"/>
              <w:autoSpaceDN w:val="0"/>
              <w:jc w:val="center"/>
              <w:rPr>
                <w:rFonts w:eastAsia="MS Mincho"/>
                <w:noProof w:val="0"/>
                <w:lang w:val="ru-RU" w:eastAsia="ja-JP"/>
              </w:rPr>
            </w:pPr>
            <w:proofErr w:type="spellStart"/>
            <w:r w:rsidRPr="009534E7">
              <w:rPr>
                <w:rFonts w:eastAsia="MS Mincho"/>
                <w:noProof w:val="0"/>
                <w:lang w:val="ru-RU" w:eastAsia="ja-JP"/>
              </w:rPr>
              <w:t>buc</w:t>
            </w:r>
            <w:proofErr w:type="spellEnd"/>
          </w:p>
        </w:tc>
        <w:tc>
          <w:tcPr>
            <w:tcW w:w="1701" w:type="dxa"/>
            <w:tcBorders>
              <w:top w:val="single" w:sz="4" w:space="0" w:color="auto"/>
              <w:bottom w:val="single" w:sz="4" w:space="0" w:color="auto"/>
            </w:tcBorders>
          </w:tcPr>
          <w:p w14:paraId="22C40706"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1,0000</w:t>
            </w:r>
          </w:p>
        </w:tc>
      </w:tr>
      <w:tr w:rsidR="009534E7" w:rsidRPr="009534E7" w14:paraId="2FF30D66"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222B568" w14:textId="77777777" w:rsidR="009534E7" w:rsidRPr="009534E7" w:rsidRDefault="009534E7" w:rsidP="009534E7">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68963B1C"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2874115826423</w:t>
            </w:r>
          </w:p>
        </w:tc>
        <w:tc>
          <w:tcPr>
            <w:tcW w:w="5128" w:type="dxa"/>
            <w:tcBorders>
              <w:top w:val="single" w:sz="4" w:space="0" w:color="auto"/>
              <w:bottom w:val="single" w:sz="4" w:space="0" w:color="auto"/>
            </w:tcBorders>
          </w:tcPr>
          <w:p w14:paraId="66668353" w14:textId="77777777" w:rsidR="009534E7" w:rsidRPr="009534E7" w:rsidRDefault="009534E7" w:rsidP="009534E7">
            <w:pPr>
              <w:autoSpaceDE w:val="0"/>
              <w:autoSpaceDN w:val="0"/>
              <w:rPr>
                <w:rFonts w:eastAsia="MS Mincho"/>
                <w:noProof w:val="0"/>
                <w:lang w:val="en-US" w:eastAsia="ja-JP"/>
              </w:rPr>
            </w:pPr>
            <w:proofErr w:type="spellStart"/>
            <w:r w:rsidRPr="009534E7">
              <w:rPr>
                <w:rFonts w:eastAsia="MS Mincho"/>
                <w:noProof w:val="0"/>
                <w:lang w:val="en-US" w:eastAsia="ja-JP"/>
              </w:rPr>
              <w:t>Surub</w:t>
            </w:r>
            <w:proofErr w:type="spellEnd"/>
            <w:r w:rsidRPr="009534E7">
              <w:rPr>
                <w:rFonts w:eastAsia="MS Mincho"/>
                <w:noProof w:val="0"/>
                <w:lang w:val="en-US" w:eastAsia="ja-JP"/>
              </w:rPr>
              <w:t xml:space="preserve"> hexagonal M-6x30 mm</w:t>
            </w:r>
          </w:p>
        </w:tc>
        <w:tc>
          <w:tcPr>
            <w:tcW w:w="1276" w:type="dxa"/>
            <w:tcBorders>
              <w:top w:val="single" w:sz="4" w:space="0" w:color="auto"/>
              <w:bottom w:val="single" w:sz="4" w:space="0" w:color="auto"/>
            </w:tcBorders>
          </w:tcPr>
          <w:p w14:paraId="05C90569" w14:textId="77777777" w:rsidR="009534E7" w:rsidRPr="009534E7" w:rsidRDefault="009534E7" w:rsidP="009534E7">
            <w:pPr>
              <w:autoSpaceDE w:val="0"/>
              <w:autoSpaceDN w:val="0"/>
              <w:jc w:val="center"/>
              <w:rPr>
                <w:rFonts w:eastAsia="MS Mincho"/>
                <w:noProof w:val="0"/>
                <w:lang w:val="ru-RU" w:eastAsia="ja-JP"/>
              </w:rPr>
            </w:pPr>
            <w:proofErr w:type="spellStart"/>
            <w:r w:rsidRPr="009534E7">
              <w:rPr>
                <w:rFonts w:eastAsia="MS Mincho"/>
                <w:noProof w:val="0"/>
                <w:lang w:val="ru-RU" w:eastAsia="ja-JP"/>
              </w:rPr>
              <w:t>buc</w:t>
            </w:r>
            <w:proofErr w:type="spellEnd"/>
          </w:p>
        </w:tc>
        <w:tc>
          <w:tcPr>
            <w:tcW w:w="1701" w:type="dxa"/>
            <w:tcBorders>
              <w:top w:val="single" w:sz="4" w:space="0" w:color="auto"/>
              <w:bottom w:val="single" w:sz="4" w:space="0" w:color="auto"/>
            </w:tcBorders>
          </w:tcPr>
          <w:p w14:paraId="0BE14319"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4,0000</w:t>
            </w:r>
          </w:p>
        </w:tc>
      </w:tr>
      <w:tr w:rsidR="009534E7" w:rsidRPr="009534E7" w14:paraId="6D911021"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A55CCC3" w14:textId="77777777" w:rsidR="009534E7" w:rsidRPr="009534E7" w:rsidRDefault="009534E7" w:rsidP="009534E7">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689D0BFC"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2874115840924</w:t>
            </w:r>
          </w:p>
        </w:tc>
        <w:tc>
          <w:tcPr>
            <w:tcW w:w="5128" w:type="dxa"/>
            <w:tcBorders>
              <w:top w:val="single" w:sz="4" w:space="0" w:color="auto"/>
              <w:bottom w:val="single" w:sz="4" w:space="0" w:color="auto"/>
            </w:tcBorders>
          </w:tcPr>
          <w:p w14:paraId="6BE1B6C2" w14:textId="77777777" w:rsidR="009534E7" w:rsidRPr="009534E7" w:rsidRDefault="009534E7" w:rsidP="009534E7">
            <w:pPr>
              <w:autoSpaceDE w:val="0"/>
              <w:autoSpaceDN w:val="0"/>
              <w:rPr>
                <w:rFonts w:eastAsia="MS Mincho"/>
                <w:noProof w:val="0"/>
                <w:lang w:val="en-US" w:eastAsia="ja-JP"/>
              </w:rPr>
            </w:pPr>
            <w:proofErr w:type="spellStart"/>
            <w:r w:rsidRPr="009534E7">
              <w:rPr>
                <w:rFonts w:eastAsia="MS Mincho"/>
                <w:noProof w:val="0"/>
                <w:lang w:val="en-US" w:eastAsia="ja-JP"/>
              </w:rPr>
              <w:t>Piulite</w:t>
            </w:r>
            <w:proofErr w:type="spellEnd"/>
            <w:r w:rsidRPr="009534E7">
              <w:rPr>
                <w:rFonts w:eastAsia="MS Mincho"/>
                <w:noProof w:val="0"/>
                <w:lang w:val="en-US" w:eastAsia="ja-JP"/>
              </w:rPr>
              <w:t xml:space="preserve"> </w:t>
            </w:r>
            <w:proofErr w:type="spellStart"/>
            <w:proofErr w:type="gramStart"/>
            <w:r w:rsidRPr="009534E7">
              <w:rPr>
                <w:rFonts w:eastAsia="MS Mincho"/>
                <w:noProof w:val="0"/>
                <w:lang w:val="en-US" w:eastAsia="ja-JP"/>
              </w:rPr>
              <w:t>hexaf.uzual</w:t>
            </w:r>
            <w:proofErr w:type="spellEnd"/>
            <w:proofErr w:type="gramEnd"/>
            <w:r w:rsidRPr="009534E7">
              <w:rPr>
                <w:rFonts w:eastAsia="MS Mincho"/>
                <w:noProof w:val="0"/>
                <w:lang w:val="en-US" w:eastAsia="ja-JP"/>
              </w:rPr>
              <w:t xml:space="preserve">   S 922 OL 37 B M 6</w:t>
            </w:r>
          </w:p>
        </w:tc>
        <w:tc>
          <w:tcPr>
            <w:tcW w:w="1276" w:type="dxa"/>
            <w:tcBorders>
              <w:top w:val="single" w:sz="4" w:space="0" w:color="auto"/>
              <w:bottom w:val="single" w:sz="4" w:space="0" w:color="auto"/>
            </w:tcBorders>
          </w:tcPr>
          <w:p w14:paraId="4D2D261D" w14:textId="77777777" w:rsidR="009534E7" w:rsidRPr="009534E7" w:rsidRDefault="009534E7" w:rsidP="009534E7">
            <w:pPr>
              <w:autoSpaceDE w:val="0"/>
              <w:autoSpaceDN w:val="0"/>
              <w:jc w:val="center"/>
              <w:rPr>
                <w:rFonts w:eastAsia="MS Mincho"/>
                <w:noProof w:val="0"/>
                <w:lang w:val="ru-RU" w:eastAsia="ja-JP"/>
              </w:rPr>
            </w:pPr>
            <w:proofErr w:type="spellStart"/>
            <w:r w:rsidRPr="009534E7">
              <w:rPr>
                <w:rFonts w:eastAsia="MS Mincho"/>
                <w:noProof w:val="0"/>
                <w:lang w:val="ru-RU" w:eastAsia="ja-JP"/>
              </w:rPr>
              <w:t>buc</w:t>
            </w:r>
            <w:proofErr w:type="spellEnd"/>
          </w:p>
        </w:tc>
        <w:tc>
          <w:tcPr>
            <w:tcW w:w="1701" w:type="dxa"/>
            <w:tcBorders>
              <w:top w:val="single" w:sz="4" w:space="0" w:color="auto"/>
              <w:bottom w:val="single" w:sz="4" w:space="0" w:color="auto"/>
            </w:tcBorders>
          </w:tcPr>
          <w:p w14:paraId="581C0744"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4,0000</w:t>
            </w:r>
          </w:p>
        </w:tc>
      </w:tr>
      <w:tr w:rsidR="009534E7" w:rsidRPr="009534E7" w14:paraId="3C019DB3"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24A305" w14:textId="77777777" w:rsidR="009534E7" w:rsidRPr="009534E7" w:rsidRDefault="009534E7" w:rsidP="009534E7">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258ED959"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2430116100797</w:t>
            </w:r>
          </w:p>
        </w:tc>
        <w:tc>
          <w:tcPr>
            <w:tcW w:w="5128" w:type="dxa"/>
            <w:tcBorders>
              <w:top w:val="single" w:sz="4" w:space="0" w:color="auto"/>
              <w:bottom w:val="single" w:sz="4" w:space="0" w:color="auto"/>
            </w:tcBorders>
          </w:tcPr>
          <w:p w14:paraId="7434FFC6" w14:textId="77777777" w:rsidR="009534E7" w:rsidRPr="009534E7" w:rsidRDefault="009534E7" w:rsidP="009534E7">
            <w:pPr>
              <w:autoSpaceDE w:val="0"/>
              <w:autoSpaceDN w:val="0"/>
              <w:rPr>
                <w:rFonts w:eastAsia="MS Mincho"/>
                <w:noProof w:val="0"/>
                <w:lang w:val="en-US" w:eastAsia="ja-JP"/>
              </w:rPr>
            </w:pPr>
            <w:proofErr w:type="spellStart"/>
            <w:r w:rsidRPr="009534E7">
              <w:rPr>
                <w:rFonts w:eastAsia="MS Mincho"/>
                <w:noProof w:val="0"/>
                <w:lang w:val="en-US" w:eastAsia="ja-JP"/>
              </w:rPr>
              <w:t>Grund</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miniu</w:t>
            </w:r>
            <w:proofErr w:type="spellEnd"/>
            <w:r w:rsidRPr="009534E7">
              <w:rPr>
                <w:rFonts w:eastAsia="MS Mincho"/>
                <w:noProof w:val="0"/>
                <w:lang w:val="en-US" w:eastAsia="ja-JP"/>
              </w:rPr>
              <w:t xml:space="preserve"> de plumb V-351</w:t>
            </w:r>
          </w:p>
        </w:tc>
        <w:tc>
          <w:tcPr>
            <w:tcW w:w="1276" w:type="dxa"/>
            <w:tcBorders>
              <w:top w:val="single" w:sz="4" w:space="0" w:color="auto"/>
              <w:bottom w:val="single" w:sz="4" w:space="0" w:color="auto"/>
            </w:tcBorders>
          </w:tcPr>
          <w:p w14:paraId="304543F8" w14:textId="77777777" w:rsidR="009534E7" w:rsidRPr="009534E7" w:rsidRDefault="009534E7" w:rsidP="009534E7">
            <w:pPr>
              <w:autoSpaceDE w:val="0"/>
              <w:autoSpaceDN w:val="0"/>
              <w:jc w:val="center"/>
              <w:rPr>
                <w:rFonts w:eastAsia="MS Mincho"/>
                <w:noProof w:val="0"/>
                <w:lang w:val="ru-RU" w:eastAsia="ja-JP"/>
              </w:rPr>
            </w:pPr>
            <w:proofErr w:type="spellStart"/>
            <w:r w:rsidRPr="009534E7">
              <w:rPr>
                <w:rFonts w:eastAsia="MS Mincho"/>
                <w:noProof w:val="0"/>
                <w:lang w:val="ru-RU" w:eastAsia="ja-JP"/>
              </w:rPr>
              <w:t>kg</w:t>
            </w:r>
            <w:proofErr w:type="spellEnd"/>
          </w:p>
        </w:tc>
        <w:tc>
          <w:tcPr>
            <w:tcW w:w="1701" w:type="dxa"/>
            <w:tcBorders>
              <w:top w:val="single" w:sz="4" w:space="0" w:color="auto"/>
              <w:bottom w:val="single" w:sz="4" w:space="0" w:color="auto"/>
            </w:tcBorders>
          </w:tcPr>
          <w:p w14:paraId="6C4D5071"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0,0150</w:t>
            </w:r>
          </w:p>
        </w:tc>
      </w:tr>
      <w:tr w:rsidR="009534E7" w:rsidRPr="009534E7" w14:paraId="19D0CB3A"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50BA0D0" w14:textId="77777777" w:rsidR="009534E7" w:rsidRPr="009534E7" w:rsidRDefault="009534E7" w:rsidP="009534E7">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4A251BA9"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2430116103220</w:t>
            </w:r>
          </w:p>
        </w:tc>
        <w:tc>
          <w:tcPr>
            <w:tcW w:w="5128" w:type="dxa"/>
            <w:tcBorders>
              <w:top w:val="single" w:sz="4" w:space="0" w:color="auto"/>
              <w:bottom w:val="single" w:sz="4" w:space="0" w:color="auto"/>
            </w:tcBorders>
          </w:tcPr>
          <w:p w14:paraId="0CA302E8" w14:textId="77777777" w:rsidR="009534E7" w:rsidRPr="009534E7" w:rsidRDefault="009534E7" w:rsidP="009534E7">
            <w:pPr>
              <w:autoSpaceDE w:val="0"/>
              <w:autoSpaceDN w:val="0"/>
              <w:rPr>
                <w:rFonts w:eastAsia="MS Mincho"/>
                <w:noProof w:val="0"/>
                <w:lang w:val="ru-RU" w:eastAsia="ja-JP"/>
              </w:rPr>
            </w:pPr>
            <w:proofErr w:type="spellStart"/>
            <w:r w:rsidRPr="009534E7">
              <w:rPr>
                <w:rFonts w:eastAsia="MS Mincho"/>
                <w:noProof w:val="0"/>
                <w:lang w:val="ru-RU" w:eastAsia="ja-JP"/>
              </w:rPr>
              <w:t>Vopsea</w:t>
            </w:r>
            <w:proofErr w:type="spellEnd"/>
            <w:r w:rsidRPr="009534E7">
              <w:rPr>
                <w:rFonts w:eastAsia="MS Mincho"/>
                <w:noProof w:val="0"/>
                <w:lang w:val="ru-RU" w:eastAsia="ja-JP"/>
              </w:rPr>
              <w:t xml:space="preserve"> </w:t>
            </w:r>
            <w:proofErr w:type="spellStart"/>
            <w:r w:rsidRPr="009534E7">
              <w:rPr>
                <w:rFonts w:eastAsia="MS Mincho"/>
                <w:noProof w:val="0"/>
                <w:lang w:val="ru-RU" w:eastAsia="ja-JP"/>
              </w:rPr>
              <w:t>alba</w:t>
            </w:r>
            <w:proofErr w:type="spellEnd"/>
            <w:r w:rsidRPr="009534E7">
              <w:rPr>
                <w:rFonts w:eastAsia="MS Mincho"/>
                <w:noProof w:val="0"/>
                <w:lang w:val="ru-RU" w:eastAsia="ja-JP"/>
              </w:rPr>
              <w:t xml:space="preserve"> V-101-1</w:t>
            </w:r>
          </w:p>
        </w:tc>
        <w:tc>
          <w:tcPr>
            <w:tcW w:w="1276" w:type="dxa"/>
            <w:tcBorders>
              <w:top w:val="single" w:sz="4" w:space="0" w:color="auto"/>
              <w:bottom w:val="single" w:sz="4" w:space="0" w:color="auto"/>
            </w:tcBorders>
          </w:tcPr>
          <w:p w14:paraId="64B32FF5" w14:textId="77777777" w:rsidR="009534E7" w:rsidRPr="009534E7" w:rsidRDefault="009534E7" w:rsidP="009534E7">
            <w:pPr>
              <w:autoSpaceDE w:val="0"/>
              <w:autoSpaceDN w:val="0"/>
              <w:jc w:val="center"/>
              <w:rPr>
                <w:rFonts w:eastAsia="MS Mincho"/>
                <w:noProof w:val="0"/>
                <w:lang w:val="ru-RU" w:eastAsia="ja-JP"/>
              </w:rPr>
            </w:pPr>
            <w:proofErr w:type="spellStart"/>
            <w:r w:rsidRPr="009534E7">
              <w:rPr>
                <w:rFonts w:eastAsia="MS Mincho"/>
                <w:noProof w:val="0"/>
                <w:lang w:val="ru-RU" w:eastAsia="ja-JP"/>
              </w:rPr>
              <w:t>kg</w:t>
            </w:r>
            <w:proofErr w:type="spellEnd"/>
          </w:p>
        </w:tc>
        <w:tc>
          <w:tcPr>
            <w:tcW w:w="1701" w:type="dxa"/>
            <w:tcBorders>
              <w:top w:val="single" w:sz="4" w:space="0" w:color="auto"/>
              <w:bottom w:val="single" w:sz="4" w:space="0" w:color="auto"/>
            </w:tcBorders>
          </w:tcPr>
          <w:p w14:paraId="4943B441"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0,0200</w:t>
            </w:r>
          </w:p>
        </w:tc>
      </w:tr>
      <w:tr w:rsidR="009534E7" w:rsidRPr="009534E7" w14:paraId="0F4890BA" w14:textId="77777777" w:rsidTr="009534E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A1137D9" w14:textId="77777777" w:rsidR="009534E7" w:rsidRPr="009534E7" w:rsidRDefault="009534E7" w:rsidP="009534E7">
            <w:pPr>
              <w:autoSpaceDE w:val="0"/>
              <w:autoSpaceDN w:val="0"/>
              <w:rPr>
                <w:rFonts w:eastAsia="MS Mincho"/>
                <w:noProof w:val="0"/>
                <w:sz w:val="18"/>
                <w:szCs w:val="18"/>
                <w:lang w:val="ru-RU" w:eastAsia="ja-JP"/>
              </w:rPr>
            </w:pPr>
            <w:r w:rsidRPr="009534E7">
              <w:rPr>
                <w:rFonts w:eastAsia="MS Mincho"/>
                <w:noProof w:val="0"/>
                <w:sz w:val="18"/>
                <w:szCs w:val="18"/>
                <w:lang w:val="ru-RU" w:eastAsia="ja-JP"/>
              </w:rPr>
              <w:t>16</w:t>
            </w:r>
          </w:p>
        </w:tc>
        <w:tc>
          <w:tcPr>
            <w:tcW w:w="1418" w:type="dxa"/>
            <w:tcBorders>
              <w:top w:val="single" w:sz="4" w:space="0" w:color="auto"/>
              <w:bottom w:val="single" w:sz="4" w:space="0" w:color="auto"/>
            </w:tcBorders>
          </w:tcPr>
          <w:p w14:paraId="0198807D" w14:textId="77777777" w:rsidR="009534E7" w:rsidRPr="009534E7" w:rsidRDefault="009534E7" w:rsidP="009534E7">
            <w:pPr>
              <w:autoSpaceDE w:val="0"/>
              <w:autoSpaceDN w:val="0"/>
              <w:rPr>
                <w:rFonts w:eastAsia="MS Mincho"/>
                <w:noProof w:val="0"/>
                <w:sz w:val="18"/>
                <w:szCs w:val="18"/>
                <w:lang w:val="en-US" w:eastAsia="ja-JP"/>
              </w:rPr>
            </w:pPr>
            <w:r w:rsidRPr="009534E7">
              <w:rPr>
                <w:rFonts w:eastAsia="MS Mincho"/>
                <w:noProof w:val="0"/>
                <w:sz w:val="18"/>
                <w:szCs w:val="18"/>
                <w:lang w:val="en-US" w:eastAsia="ja-JP"/>
              </w:rPr>
              <w:t>AcA24A</w:t>
            </w:r>
          </w:p>
          <w:p w14:paraId="5285EA3D" w14:textId="77777777" w:rsidR="009534E7" w:rsidRPr="009534E7" w:rsidRDefault="009534E7" w:rsidP="009534E7">
            <w:pPr>
              <w:autoSpaceDE w:val="0"/>
              <w:autoSpaceDN w:val="0"/>
              <w:rPr>
                <w:rFonts w:eastAsia="MS Mincho"/>
                <w:noProof w:val="0"/>
                <w:sz w:val="2"/>
                <w:szCs w:val="2"/>
                <w:lang w:val="ru-RU" w:eastAsia="ja-JP"/>
              </w:rPr>
            </w:pPr>
          </w:p>
        </w:tc>
        <w:tc>
          <w:tcPr>
            <w:tcW w:w="5128" w:type="dxa"/>
            <w:tcBorders>
              <w:top w:val="single" w:sz="4" w:space="0" w:color="auto"/>
              <w:bottom w:val="single" w:sz="4" w:space="0" w:color="auto"/>
            </w:tcBorders>
          </w:tcPr>
          <w:p w14:paraId="76781427" w14:textId="77777777" w:rsidR="009534E7" w:rsidRPr="009534E7" w:rsidRDefault="009534E7" w:rsidP="009534E7">
            <w:pPr>
              <w:autoSpaceDE w:val="0"/>
              <w:autoSpaceDN w:val="0"/>
              <w:rPr>
                <w:rFonts w:eastAsia="MS Mincho"/>
                <w:noProof w:val="0"/>
                <w:lang w:val="en-US" w:eastAsia="ja-JP"/>
              </w:rPr>
            </w:pPr>
            <w:proofErr w:type="spellStart"/>
            <w:r w:rsidRPr="009534E7">
              <w:rPr>
                <w:rFonts w:eastAsia="MS Mincho"/>
                <w:noProof w:val="0"/>
                <w:lang w:val="en-US" w:eastAsia="ja-JP"/>
              </w:rPr>
              <w:t>Imbinarea</w:t>
            </w:r>
            <w:proofErr w:type="spellEnd"/>
            <w:r w:rsidRPr="009534E7">
              <w:rPr>
                <w:rFonts w:eastAsia="MS Mincho"/>
                <w:noProof w:val="0"/>
                <w:lang w:val="en-US" w:eastAsia="ja-JP"/>
              </w:rPr>
              <w:t xml:space="preserve"> cu </w:t>
            </w:r>
            <w:proofErr w:type="spellStart"/>
            <w:r w:rsidRPr="009534E7">
              <w:rPr>
                <w:rFonts w:eastAsia="MS Mincho"/>
                <w:noProof w:val="0"/>
                <w:lang w:val="en-US" w:eastAsia="ja-JP"/>
              </w:rPr>
              <w:t>mufe</w:t>
            </w:r>
            <w:proofErr w:type="spellEnd"/>
            <w:r w:rsidRPr="009534E7">
              <w:rPr>
                <w:rFonts w:eastAsia="MS Mincho"/>
                <w:noProof w:val="0"/>
                <w:lang w:val="en-US" w:eastAsia="ja-JP"/>
              </w:rPr>
              <w:t xml:space="preserve"> a </w:t>
            </w:r>
            <w:proofErr w:type="spellStart"/>
            <w:r w:rsidRPr="009534E7">
              <w:rPr>
                <w:rFonts w:eastAsia="MS Mincho"/>
                <w:noProof w:val="0"/>
                <w:lang w:val="en-US" w:eastAsia="ja-JP"/>
              </w:rPr>
              <w:t>pieselor</w:t>
            </w:r>
            <w:proofErr w:type="spellEnd"/>
            <w:r w:rsidRPr="009534E7">
              <w:rPr>
                <w:rFonts w:eastAsia="MS Mincho"/>
                <w:noProof w:val="0"/>
                <w:lang w:val="en-US" w:eastAsia="ja-JP"/>
              </w:rPr>
              <w:t xml:space="preserve"> de </w:t>
            </w:r>
            <w:proofErr w:type="spellStart"/>
            <w:r w:rsidRPr="009534E7">
              <w:rPr>
                <w:rFonts w:eastAsia="MS Mincho"/>
                <w:noProof w:val="0"/>
                <w:lang w:val="en-US" w:eastAsia="ja-JP"/>
              </w:rPr>
              <w:t>legatura</w:t>
            </w:r>
            <w:proofErr w:type="spellEnd"/>
            <w:r w:rsidRPr="009534E7">
              <w:rPr>
                <w:rFonts w:eastAsia="MS Mincho"/>
                <w:noProof w:val="0"/>
                <w:lang w:val="en-US" w:eastAsia="ja-JP"/>
              </w:rPr>
              <w:t xml:space="preserve"> din </w:t>
            </w:r>
            <w:proofErr w:type="spellStart"/>
            <w:r w:rsidRPr="009534E7">
              <w:rPr>
                <w:rFonts w:eastAsia="MS Mincho"/>
                <w:noProof w:val="0"/>
                <w:lang w:val="en-US" w:eastAsia="ja-JP"/>
              </w:rPr>
              <w:t>fonta</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sau</w:t>
            </w:r>
            <w:proofErr w:type="spellEnd"/>
            <w:r w:rsidRPr="009534E7">
              <w:rPr>
                <w:rFonts w:eastAsia="MS Mincho"/>
                <w:noProof w:val="0"/>
                <w:lang w:val="en-US" w:eastAsia="ja-JP"/>
              </w:rPr>
              <w:t xml:space="preserve"> a </w:t>
            </w:r>
            <w:proofErr w:type="spellStart"/>
            <w:r w:rsidRPr="009534E7">
              <w:rPr>
                <w:rFonts w:eastAsia="MS Mincho"/>
                <w:noProof w:val="0"/>
                <w:lang w:val="en-US" w:eastAsia="ja-JP"/>
              </w:rPr>
              <w:t>armaturilor</w:t>
            </w:r>
            <w:proofErr w:type="spellEnd"/>
            <w:r w:rsidRPr="009534E7">
              <w:rPr>
                <w:rFonts w:eastAsia="MS Mincho"/>
                <w:noProof w:val="0"/>
                <w:lang w:val="en-US" w:eastAsia="ja-JP"/>
              </w:rPr>
              <w:t xml:space="preserve">, la </w:t>
            </w:r>
            <w:proofErr w:type="spellStart"/>
            <w:r w:rsidRPr="009534E7">
              <w:rPr>
                <w:rFonts w:eastAsia="MS Mincho"/>
                <w:noProof w:val="0"/>
                <w:lang w:val="en-US" w:eastAsia="ja-JP"/>
              </w:rPr>
              <w:t>conducte</w:t>
            </w:r>
            <w:proofErr w:type="spellEnd"/>
            <w:r w:rsidRPr="009534E7">
              <w:rPr>
                <w:rFonts w:eastAsia="MS Mincho"/>
                <w:noProof w:val="0"/>
                <w:lang w:val="en-US" w:eastAsia="ja-JP"/>
              </w:rPr>
              <w:t xml:space="preserve"> de </w:t>
            </w:r>
            <w:proofErr w:type="spellStart"/>
            <w:proofErr w:type="gramStart"/>
            <w:r w:rsidRPr="009534E7">
              <w:rPr>
                <w:rFonts w:eastAsia="MS Mincho"/>
                <w:noProof w:val="0"/>
                <w:lang w:val="en-US" w:eastAsia="ja-JP"/>
              </w:rPr>
              <w:t>presiune</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avind</w:t>
            </w:r>
            <w:proofErr w:type="spellEnd"/>
            <w:proofErr w:type="gramEnd"/>
            <w:r w:rsidRPr="009534E7">
              <w:rPr>
                <w:rFonts w:eastAsia="MS Mincho"/>
                <w:noProof w:val="0"/>
                <w:lang w:val="en-US" w:eastAsia="ja-JP"/>
              </w:rPr>
              <w:t xml:space="preserve"> </w:t>
            </w:r>
            <w:proofErr w:type="spellStart"/>
            <w:r w:rsidRPr="009534E7">
              <w:rPr>
                <w:rFonts w:eastAsia="MS Mincho"/>
                <w:noProof w:val="0"/>
                <w:lang w:val="en-US" w:eastAsia="ja-JP"/>
              </w:rPr>
              <w:t>diametrul</w:t>
            </w:r>
            <w:proofErr w:type="spellEnd"/>
            <w:r w:rsidRPr="009534E7">
              <w:rPr>
                <w:rFonts w:eastAsia="MS Mincho"/>
                <w:noProof w:val="0"/>
                <w:lang w:val="en-US" w:eastAsia="ja-JP"/>
              </w:rPr>
              <w:t xml:space="preserve"> de 50-100 mm </w:t>
            </w:r>
            <w:proofErr w:type="spellStart"/>
            <w:r w:rsidRPr="009534E7">
              <w:rPr>
                <w:rFonts w:eastAsia="MS Mincho"/>
                <w:noProof w:val="0"/>
                <w:lang w:val="en-US" w:eastAsia="ja-JP"/>
              </w:rPr>
              <w:t>Teu</w:t>
            </w:r>
            <w:proofErr w:type="spellEnd"/>
            <w:r w:rsidRPr="009534E7">
              <w:rPr>
                <w:rFonts w:eastAsia="MS Mincho"/>
                <w:noProof w:val="0"/>
                <w:lang w:val="en-US" w:eastAsia="ja-JP"/>
              </w:rPr>
              <w:t xml:space="preserve"> cu </w:t>
            </w:r>
            <w:proofErr w:type="spellStart"/>
            <w:r w:rsidRPr="009534E7">
              <w:rPr>
                <w:rFonts w:eastAsia="MS Mincho"/>
                <w:noProof w:val="0"/>
                <w:lang w:val="en-US" w:eastAsia="ja-JP"/>
              </w:rPr>
              <w:t>flanse</w:t>
            </w:r>
            <w:proofErr w:type="spellEnd"/>
            <w:r w:rsidRPr="009534E7">
              <w:rPr>
                <w:rFonts w:eastAsia="MS Mincho"/>
                <w:noProof w:val="0"/>
                <w:lang w:val="en-US" w:eastAsia="ja-JP"/>
              </w:rPr>
              <w:t xml:space="preserve"> din </w:t>
            </w:r>
            <w:proofErr w:type="spellStart"/>
            <w:r w:rsidRPr="009534E7">
              <w:rPr>
                <w:rFonts w:eastAsia="MS Mincho"/>
                <w:noProof w:val="0"/>
                <w:lang w:val="en-US" w:eastAsia="ja-JP"/>
              </w:rPr>
              <w:t>fonta</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ductila</w:t>
            </w:r>
            <w:proofErr w:type="spellEnd"/>
            <w:r w:rsidRPr="009534E7">
              <w:rPr>
                <w:rFonts w:eastAsia="MS Mincho"/>
                <w:noProof w:val="0"/>
                <w:lang w:val="en-US" w:eastAsia="ja-JP"/>
              </w:rPr>
              <w:t xml:space="preserve"> PN 10 d=100x100 mm</w:t>
            </w:r>
          </w:p>
          <w:p w14:paraId="77AA1A58" w14:textId="77777777" w:rsidR="009534E7" w:rsidRPr="009534E7" w:rsidRDefault="009534E7" w:rsidP="009534E7">
            <w:pPr>
              <w:autoSpaceDE w:val="0"/>
              <w:autoSpaceDN w:val="0"/>
              <w:rPr>
                <w:rFonts w:eastAsia="MS Mincho"/>
                <w:noProof w:val="0"/>
                <w:lang w:val="en-US" w:eastAsia="ja-JP"/>
              </w:rPr>
            </w:pPr>
            <w:proofErr w:type="spellStart"/>
            <w:r w:rsidRPr="009534E7">
              <w:rPr>
                <w:rFonts w:eastAsia="MS Mincho"/>
                <w:noProof w:val="0"/>
                <w:lang w:val="en-US" w:eastAsia="ja-JP"/>
              </w:rPr>
              <w:t>Materiale</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marunte</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lemne</w:t>
            </w:r>
            <w:proofErr w:type="spellEnd"/>
            <w:r w:rsidRPr="009534E7">
              <w:rPr>
                <w:rFonts w:eastAsia="MS Mincho"/>
                <w:noProof w:val="0"/>
                <w:lang w:val="en-US" w:eastAsia="ja-JP"/>
              </w:rPr>
              <w:t xml:space="preserve"> de </w:t>
            </w:r>
            <w:proofErr w:type="spellStart"/>
            <w:r w:rsidRPr="009534E7">
              <w:rPr>
                <w:rFonts w:eastAsia="MS Mincho"/>
                <w:noProof w:val="0"/>
                <w:lang w:val="en-US" w:eastAsia="ja-JP"/>
              </w:rPr>
              <w:t>foc</w:t>
            </w:r>
            <w:proofErr w:type="spellEnd"/>
            <w:r w:rsidRPr="009534E7">
              <w:rPr>
                <w:rFonts w:eastAsia="MS Mincho"/>
                <w:noProof w:val="0"/>
                <w:lang w:val="en-US" w:eastAsia="ja-JP"/>
              </w:rPr>
              <w:t xml:space="preserve">, lac de </w:t>
            </w:r>
            <w:proofErr w:type="spellStart"/>
            <w:r w:rsidRPr="009534E7">
              <w:rPr>
                <w:rFonts w:eastAsia="MS Mincho"/>
                <w:noProof w:val="0"/>
                <w:lang w:val="en-US" w:eastAsia="ja-JP"/>
              </w:rPr>
              <w:t>bitum</w:t>
            </w:r>
            <w:proofErr w:type="spellEnd"/>
            <w:r w:rsidRPr="009534E7">
              <w:rPr>
                <w:rFonts w:eastAsia="MS Mincho"/>
                <w:noProof w:val="0"/>
                <w:lang w:val="en-US" w:eastAsia="ja-JP"/>
              </w:rPr>
              <w:t xml:space="preserve"> </w:t>
            </w:r>
            <w:proofErr w:type="gramStart"/>
            <w:r w:rsidRPr="009534E7">
              <w:rPr>
                <w:rFonts w:eastAsia="MS Mincho"/>
                <w:noProof w:val="0"/>
                <w:lang w:val="en-US" w:eastAsia="ja-JP"/>
              </w:rPr>
              <w:t>etc.)=</w:t>
            </w:r>
            <w:proofErr w:type="gramEnd"/>
            <w:r w:rsidRPr="009534E7">
              <w:rPr>
                <w:rFonts w:eastAsia="MS Mincho"/>
                <w:noProof w:val="0"/>
                <w:lang w:val="en-US" w:eastAsia="ja-JP"/>
              </w:rPr>
              <w:t>1,05</w:t>
            </w:r>
          </w:p>
          <w:p w14:paraId="53C19DAD" w14:textId="77777777" w:rsidR="009534E7" w:rsidRPr="009534E7" w:rsidRDefault="009534E7" w:rsidP="009534E7">
            <w:pPr>
              <w:autoSpaceDE w:val="0"/>
              <w:autoSpaceDN w:val="0"/>
              <w:rPr>
                <w:rFonts w:eastAsia="MS Mincho"/>
                <w:noProof w:val="0"/>
                <w:lang w:val="en-US" w:eastAsia="ja-JP"/>
              </w:rPr>
            </w:pPr>
          </w:p>
        </w:tc>
        <w:tc>
          <w:tcPr>
            <w:tcW w:w="1276" w:type="dxa"/>
            <w:tcBorders>
              <w:top w:val="single" w:sz="4" w:space="0" w:color="auto"/>
              <w:bottom w:val="single" w:sz="4" w:space="0" w:color="auto"/>
            </w:tcBorders>
            <w:vAlign w:val="center"/>
          </w:tcPr>
          <w:p w14:paraId="45CACB7E" w14:textId="77777777" w:rsidR="009534E7" w:rsidRPr="009534E7" w:rsidRDefault="009534E7" w:rsidP="009534E7">
            <w:pPr>
              <w:autoSpaceDE w:val="0"/>
              <w:autoSpaceDN w:val="0"/>
              <w:jc w:val="center"/>
              <w:rPr>
                <w:rFonts w:eastAsia="MS Mincho"/>
                <w:noProof w:val="0"/>
                <w:lang w:val="ru-RU" w:eastAsia="ja-JP"/>
              </w:rPr>
            </w:pPr>
            <w:proofErr w:type="spellStart"/>
            <w:r w:rsidRPr="009534E7">
              <w:rPr>
                <w:rFonts w:eastAsia="MS Mincho"/>
                <w:noProof w:val="0"/>
                <w:lang w:val="ru-RU" w:eastAsia="ja-JP"/>
              </w:rPr>
              <w:t>buc</w:t>
            </w:r>
            <w:proofErr w:type="spellEnd"/>
          </w:p>
        </w:tc>
        <w:tc>
          <w:tcPr>
            <w:tcW w:w="1701" w:type="dxa"/>
            <w:tcBorders>
              <w:top w:val="single" w:sz="4" w:space="0" w:color="auto"/>
              <w:bottom w:val="single" w:sz="4" w:space="0" w:color="auto"/>
            </w:tcBorders>
            <w:vAlign w:val="center"/>
          </w:tcPr>
          <w:p w14:paraId="0FED6BDB" w14:textId="77777777" w:rsidR="009534E7" w:rsidRPr="009534E7" w:rsidRDefault="009534E7" w:rsidP="009534E7">
            <w:pPr>
              <w:autoSpaceDE w:val="0"/>
              <w:autoSpaceDN w:val="0"/>
              <w:jc w:val="center"/>
              <w:rPr>
                <w:rFonts w:eastAsia="MS Mincho"/>
                <w:noProof w:val="0"/>
                <w:lang w:val="ru-RU" w:eastAsia="ja-JP"/>
              </w:rPr>
            </w:pPr>
          </w:p>
        </w:tc>
      </w:tr>
      <w:tr w:rsidR="009534E7" w:rsidRPr="009534E7" w14:paraId="3CEDA9F7"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DE4D82E" w14:textId="77777777" w:rsidR="009534E7" w:rsidRPr="009534E7" w:rsidRDefault="009534E7" w:rsidP="009534E7">
            <w:pPr>
              <w:autoSpaceDE w:val="0"/>
              <w:autoSpaceDN w:val="0"/>
              <w:rPr>
                <w:rFonts w:eastAsia="MS Mincho"/>
                <w:noProof w:val="0"/>
                <w:sz w:val="16"/>
                <w:szCs w:val="16"/>
                <w:lang w:val="ru-RU" w:eastAsia="ja-JP"/>
              </w:rPr>
            </w:pPr>
          </w:p>
        </w:tc>
        <w:tc>
          <w:tcPr>
            <w:tcW w:w="1418" w:type="dxa"/>
            <w:tcBorders>
              <w:top w:val="single" w:sz="4" w:space="0" w:color="auto"/>
              <w:bottom w:val="single" w:sz="4" w:space="0" w:color="auto"/>
            </w:tcBorders>
          </w:tcPr>
          <w:p w14:paraId="7F4647C8"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7136050012000</w:t>
            </w:r>
          </w:p>
        </w:tc>
        <w:tc>
          <w:tcPr>
            <w:tcW w:w="5128" w:type="dxa"/>
            <w:tcBorders>
              <w:top w:val="single" w:sz="4" w:space="0" w:color="auto"/>
              <w:bottom w:val="single" w:sz="4" w:space="0" w:color="auto"/>
            </w:tcBorders>
          </w:tcPr>
          <w:p w14:paraId="463CB339" w14:textId="77777777" w:rsidR="009534E7" w:rsidRPr="009534E7" w:rsidRDefault="009534E7" w:rsidP="009534E7">
            <w:pPr>
              <w:autoSpaceDE w:val="0"/>
              <w:autoSpaceDN w:val="0"/>
              <w:rPr>
                <w:rFonts w:eastAsia="MS Mincho"/>
                <w:noProof w:val="0"/>
                <w:lang w:val="ru-RU" w:eastAsia="ja-JP"/>
              </w:rPr>
            </w:pPr>
            <w:proofErr w:type="spellStart"/>
            <w:r w:rsidRPr="009534E7">
              <w:rPr>
                <w:rFonts w:eastAsia="MS Mincho"/>
                <w:noProof w:val="0"/>
                <w:lang w:val="ru-RU" w:eastAsia="ja-JP"/>
              </w:rPr>
              <w:t>Instalator</w:t>
            </w:r>
            <w:proofErr w:type="spellEnd"/>
            <w:r w:rsidRPr="009534E7">
              <w:rPr>
                <w:rFonts w:eastAsia="MS Mincho"/>
                <w:noProof w:val="0"/>
                <w:lang w:val="ru-RU" w:eastAsia="ja-JP"/>
              </w:rPr>
              <w:t xml:space="preserve"> </w:t>
            </w:r>
            <w:proofErr w:type="spellStart"/>
            <w:r w:rsidRPr="009534E7">
              <w:rPr>
                <w:rFonts w:eastAsia="MS Mincho"/>
                <w:noProof w:val="0"/>
                <w:lang w:val="ru-RU" w:eastAsia="ja-JP"/>
              </w:rPr>
              <w:t>alimentari</w:t>
            </w:r>
            <w:proofErr w:type="spellEnd"/>
            <w:r w:rsidRPr="009534E7">
              <w:rPr>
                <w:rFonts w:eastAsia="MS Mincho"/>
                <w:noProof w:val="0"/>
                <w:lang w:val="ru-RU" w:eastAsia="ja-JP"/>
              </w:rPr>
              <w:t xml:space="preserve"> </w:t>
            </w:r>
            <w:proofErr w:type="spellStart"/>
            <w:r w:rsidRPr="009534E7">
              <w:rPr>
                <w:rFonts w:eastAsia="MS Mincho"/>
                <w:noProof w:val="0"/>
                <w:lang w:val="ru-RU" w:eastAsia="ja-JP"/>
              </w:rPr>
              <w:t>apa</w:t>
            </w:r>
            <w:proofErr w:type="spellEnd"/>
          </w:p>
        </w:tc>
        <w:tc>
          <w:tcPr>
            <w:tcW w:w="1276" w:type="dxa"/>
            <w:tcBorders>
              <w:top w:val="single" w:sz="4" w:space="0" w:color="auto"/>
              <w:bottom w:val="single" w:sz="4" w:space="0" w:color="auto"/>
            </w:tcBorders>
          </w:tcPr>
          <w:p w14:paraId="21B47D62"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h-</w:t>
            </w:r>
            <w:proofErr w:type="spellStart"/>
            <w:r w:rsidRPr="009534E7">
              <w:rPr>
                <w:rFonts w:eastAsia="MS Mincho"/>
                <w:noProof w:val="0"/>
                <w:lang w:val="ru-RU" w:eastAsia="ja-JP"/>
              </w:rPr>
              <w:t>om</w:t>
            </w:r>
            <w:proofErr w:type="spellEnd"/>
          </w:p>
        </w:tc>
        <w:tc>
          <w:tcPr>
            <w:tcW w:w="1701" w:type="dxa"/>
            <w:tcBorders>
              <w:top w:val="single" w:sz="4" w:space="0" w:color="auto"/>
              <w:bottom w:val="single" w:sz="4" w:space="0" w:color="auto"/>
            </w:tcBorders>
          </w:tcPr>
          <w:p w14:paraId="243ACCC1"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2,1000</w:t>
            </w:r>
          </w:p>
        </w:tc>
      </w:tr>
      <w:tr w:rsidR="009534E7" w:rsidRPr="009534E7" w14:paraId="3ECA75B1"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49E4918" w14:textId="77777777" w:rsidR="009534E7" w:rsidRPr="009534E7" w:rsidRDefault="009534E7" w:rsidP="009534E7">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4766C176"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28752741100001</w:t>
            </w:r>
          </w:p>
        </w:tc>
        <w:tc>
          <w:tcPr>
            <w:tcW w:w="5128" w:type="dxa"/>
            <w:tcBorders>
              <w:top w:val="single" w:sz="4" w:space="0" w:color="auto"/>
              <w:bottom w:val="single" w:sz="4" w:space="0" w:color="auto"/>
            </w:tcBorders>
          </w:tcPr>
          <w:p w14:paraId="4C1897FE" w14:textId="77777777" w:rsidR="009534E7" w:rsidRPr="009534E7" w:rsidRDefault="009534E7" w:rsidP="009534E7">
            <w:pPr>
              <w:autoSpaceDE w:val="0"/>
              <w:autoSpaceDN w:val="0"/>
              <w:rPr>
                <w:rFonts w:eastAsia="MS Mincho"/>
                <w:noProof w:val="0"/>
                <w:lang w:val="en-US" w:eastAsia="ja-JP"/>
              </w:rPr>
            </w:pPr>
            <w:proofErr w:type="spellStart"/>
            <w:r w:rsidRPr="009534E7">
              <w:rPr>
                <w:rFonts w:eastAsia="MS Mincho"/>
                <w:noProof w:val="0"/>
                <w:lang w:val="en-US" w:eastAsia="ja-JP"/>
              </w:rPr>
              <w:t>Teu</w:t>
            </w:r>
            <w:proofErr w:type="spellEnd"/>
            <w:r w:rsidRPr="009534E7">
              <w:rPr>
                <w:rFonts w:eastAsia="MS Mincho"/>
                <w:noProof w:val="0"/>
                <w:lang w:val="en-US" w:eastAsia="ja-JP"/>
              </w:rPr>
              <w:t xml:space="preserve"> cu </w:t>
            </w:r>
            <w:proofErr w:type="spellStart"/>
            <w:r w:rsidRPr="009534E7">
              <w:rPr>
                <w:rFonts w:eastAsia="MS Mincho"/>
                <w:noProof w:val="0"/>
                <w:lang w:val="en-US" w:eastAsia="ja-JP"/>
              </w:rPr>
              <w:t>flanse</w:t>
            </w:r>
            <w:proofErr w:type="spellEnd"/>
            <w:r w:rsidRPr="009534E7">
              <w:rPr>
                <w:rFonts w:eastAsia="MS Mincho"/>
                <w:noProof w:val="0"/>
                <w:lang w:val="en-US" w:eastAsia="ja-JP"/>
              </w:rPr>
              <w:t xml:space="preserve"> din </w:t>
            </w:r>
            <w:proofErr w:type="spellStart"/>
            <w:r w:rsidRPr="009534E7">
              <w:rPr>
                <w:rFonts w:eastAsia="MS Mincho"/>
                <w:noProof w:val="0"/>
                <w:lang w:val="en-US" w:eastAsia="ja-JP"/>
              </w:rPr>
              <w:t>fonta</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ductila</w:t>
            </w:r>
            <w:proofErr w:type="spellEnd"/>
            <w:r w:rsidRPr="009534E7">
              <w:rPr>
                <w:rFonts w:eastAsia="MS Mincho"/>
                <w:noProof w:val="0"/>
                <w:lang w:val="en-US" w:eastAsia="ja-JP"/>
              </w:rPr>
              <w:t xml:space="preserve"> PN 10 d=100x100 mm</w:t>
            </w:r>
          </w:p>
        </w:tc>
        <w:tc>
          <w:tcPr>
            <w:tcW w:w="1276" w:type="dxa"/>
            <w:tcBorders>
              <w:top w:val="single" w:sz="4" w:space="0" w:color="auto"/>
              <w:bottom w:val="single" w:sz="4" w:space="0" w:color="auto"/>
            </w:tcBorders>
          </w:tcPr>
          <w:p w14:paraId="668BDA17" w14:textId="77777777" w:rsidR="009534E7" w:rsidRPr="009534E7" w:rsidRDefault="009534E7" w:rsidP="009534E7">
            <w:pPr>
              <w:autoSpaceDE w:val="0"/>
              <w:autoSpaceDN w:val="0"/>
              <w:jc w:val="center"/>
              <w:rPr>
                <w:rFonts w:eastAsia="MS Mincho"/>
                <w:noProof w:val="0"/>
                <w:lang w:val="ru-RU" w:eastAsia="ja-JP"/>
              </w:rPr>
            </w:pPr>
            <w:proofErr w:type="spellStart"/>
            <w:r w:rsidRPr="009534E7">
              <w:rPr>
                <w:rFonts w:eastAsia="MS Mincho"/>
                <w:noProof w:val="0"/>
                <w:lang w:val="ru-RU" w:eastAsia="ja-JP"/>
              </w:rPr>
              <w:t>buc</w:t>
            </w:r>
            <w:proofErr w:type="spellEnd"/>
          </w:p>
        </w:tc>
        <w:tc>
          <w:tcPr>
            <w:tcW w:w="1701" w:type="dxa"/>
            <w:tcBorders>
              <w:top w:val="single" w:sz="4" w:space="0" w:color="auto"/>
              <w:bottom w:val="single" w:sz="4" w:space="0" w:color="auto"/>
            </w:tcBorders>
          </w:tcPr>
          <w:p w14:paraId="1E3A9700"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1,0000</w:t>
            </w:r>
          </w:p>
        </w:tc>
      </w:tr>
      <w:tr w:rsidR="009534E7" w:rsidRPr="009534E7" w14:paraId="2684BD55"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811EABA" w14:textId="77777777" w:rsidR="009534E7" w:rsidRPr="009534E7" w:rsidRDefault="009534E7" w:rsidP="009534E7">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6266E332"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2513736601000</w:t>
            </w:r>
          </w:p>
        </w:tc>
        <w:tc>
          <w:tcPr>
            <w:tcW w:w="5128" w:type="dxa"/>
            <w:tcBorders>
              <w:top w:val="single" w:sz="4" w:space="0" w:color="auto"/>
              <w:bottom w:val="single" w:sz="4" w:space="0" w:color="auto"/>
            </w:tcBorders>
          </w:tcPr>
          <w:p w14:paraId="2026D84C" w14:textId="77777777" w:rsidR="009534E7" w:rsidRPr="009534E7" w:rsidRDefault="009534E7" w:rsidP="009534E7">
            <w:pPr>
              <w:autoSpaceDE w:val="0"/>
              <w:autoSpaceDN w:val="0"/>
              <w:rPr>
                <w:rFonts w:eastAsia="MS Mincho"/>
                <w:noProof w:val="0"/>
                <w:lang w:val="ru-RU" w:eastAsia="ja-JP"/>
              </w:rPr>
            </w:pPr>
            <w:proofErr w:type="spellStart"/>
            <w:r w:rsidRPr="009534E7">
              <w:rPr>
                <w:rFonts w:eastAsia="MS Mincho"/>
                <w:noProof w:val="0"/>
                <w:lang w:val="ru-RU" w:eastAsia="ja-JP"/>
              </w:rPr>
              <w:t>Garnituri</w:t>
            </w:r>
            <w:proofErr w:type="spellEnd"/>
            <w:r w:rsidRPr="009534E7">
              <w:rPr>
                <w:rFonts w:eastAsia="MS Mincho"/>
                <w:noProof w:val="0"/>
                <w:lang w:val="ru-RU" w:eastAsia="ja-JP"/>
              </w:rPr>
              <w:t xml:space="preserve"> </w:t>
            </w:r>
            <w:proofErr w:type="spellStart"/>
            <w:r w:rsidRPr="009534E7">
              <w:rPr>
                <w:rFonts w:eastAsia="MS Mincho"/>
                <w:noProof w:val="0"/>
                <w:lang w:val="ru-RU" w:eastAsia="ja-JP"/>
              </w:rPr>
              <w:t>cauciuc</w:t>
            </w:r>
            <w:proofErr w:type="spellEnd"/>
            <w:r w:rsidRPr="009534E7">
              <w:rPr>
                <w:rFonts w:eastAsia="MS Mincho"/>
                <w:noProof w:val="0"/>
                <w:lang w:val="ru-RU" w:eastAsia="ja-JP"/>
              </w:rPr>
              <w:t xml:space="preserve"> </w:t>
            </w:r>
            <w:proofErr w:type="spellStart"/>
            <w:r w:rsidRPr="009534E7">
              <w:rPr>
                <w:rFonts w:eastAsia="MS Mincho"/>
                <w:noProof w:val="0"/>
                <w:lang w:val="ru-RU" w:eastAsia="ja-JP"/>
              </w:rPr>
              <w:t>cu</w:t>
            </w:r>
            <w:proofErr w:type="spellEnd"/>
            <w:r w:rsidRPr="009534E7">
              <w:rPr>
                <w:rFonts w:eastAsia="MS Mincho"/>
                <w:noProof w:val="0"/>
                <w:lang w:val="ru-RU" w:eastAsia="ja-JP"/>
              </w:rPr>
              <w:t xml:space="preserve"> </w:t>
            </w:r>
            <w:proofErr w:type="spellStart"/>
            <w:r w:rsidRPr="009534E7">
              <w:rPr>
                <w:rFonts w:eastAsia="MS Mincho"/>
                <w:noProof w:val="0"/>
                <w:lang w:val="ru-RU" w:eastAsia="ja-JP"/>
              </w:rPr>
              <w:t>insertii</w:t>
            </w:r>
            <w:proofErr w:type="spellEnd"/>
          </w:p>
        </w:tc>
        <w:tc>
          <w:tcPr>
            <w:tcW w:w="1276" w:type="dxa"/>
            <w:tcBorders>
              <w:top w:val="single" w:sz="4" w:space="0" w:color="auto"/>
              <w:bottom w:val="single" w:sz="4" w:space="0" w:color="auto"/>
            </w:tcBorders>
          </w:tcPr>
          <w:p w14:paraId="0D449B01" w14:textId="77777777" w:rsidR="009534E7" w:rsidRPr="009534E7" w:rsidRDefault="009534E7" w:rsidP="009534E7">
            <w:pPr>
              <w:autoSpaceDE w:val="0"/>
              <w:autoSpaceDN w:val="0"/>
              <w:jc w:val="center"/>
              <w:rPr>
                <w:rFonts w:eastAsia="MS Mincho"/>
                <w:noProof w:val="0"/>
                <w:lang w:val="ru-RU" w:eastAsia="ja-JP"/>
              </w:rPr>
            </w:pPr>
            <w:proofErr w:type="spellStart"/>
            <w:r w:rsidRPr="009534E7">
              <w:rPr>
                <w:rFonts w:eastAsia="MS Mincho"/>
                <w:noProof w:val="0"/>
                <w:lang w:val="ru-RU" w:eastAsia="ja-JP"/>
              </w:rPr>
              <w:t>buc</w:t>
            </w:r>
            <w:proofErr w:type="spellEnd"/>
          </w:p>
        </w:tc>
        <w:tc>
          <w:tcPr>
            <w:tcW w:w="1701" w:type="dxa"/>
            <w:tcBorders>
              <w:top w:val="single" w:sz="4" w:space="0" w:color="auto"/>
              <w:bottom w:val="single" w:sz="4" w:space="0" w:color="auto"/>
            </w:tcBorders>
          </w:tcPr>
          <w:p w14:paraId="1BFB1C1B"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1,0100</w:t>
            </w:r>
          </w:p>
        </w:tc>
      </w:tr>
      <w:tr w:rsidR="009534E7" w:rsidRPr="009534E7" w14:paraId="674176BA"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D60227F" w14:textId="77777777" w:rsidR="009534E7" w:rsidRPr="009534E7" w:rsidRDefault="009534E7" w:rsidP="009534E7">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7C1839F3"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1320157334838</w:t>
            </w:r>
          </w:p>
        </w:tc>
        <w:tc>
          <w:tcPr>
            <w:tcW w:w="5128" w:type="dxa"/>
            <w:tcBorders>
              <w:top w:val="single" w:sz="4" w:space="0" w:color="auto"/>
              <w:bottom w:val="single" w:sz="4" w:space="0" w:color="auto"/>
            </w:tcBorders>
          </w:tcPr>
          <w:p w14:paraId="48741AFC" w14:textId="77777777" w:rsidR="009534E7" w:rsidRPr="009534E7" w:rsidRDefault="009534E7" w:rsidP="009534E7">
            <w:pPr>
              <w:autoSpaceDE w:val="0"/>
              <w:autoSpaceDN w:val="0"/>
              <w:rPr>
                <w:rFonts w:eastAsia="MS Mincho"/>
                <w:noProof w:val="0"/>
                <w:lang w:val="en-US" w:eastAsia="ja-JP"/>
              </w:rPr>
            </w:pPr>
            <w:r w:rsidRPr="009534E7">
              <w:rPr>
                <w:rFonts w:eastAsia="MS Mincho"/>
                <w:noProof w:val="0"/>
                <w:lang w:val="en-US" w:eastAsia="ja-JP"/>
              </w:rPr>
              <w:t xml:space="preserve">Plumb </w:t>
            </w:r>
            <w:proofErr w:type="spellStart"/>
            <w:r w:rsidRPr="009534E7">
              <w:rPr>
                <w:rFonts w:eastAsia="MS Mincho"/>
                <w:noProof w:val="0"/>
                <w:lang w:val="en-US" w:eastAsia="ja-JP"/>
              </w:rPr>
              <w:t>rafinat</w:t>
            </w:r>
            <w:proofErr w:type="spellEnd"/>
            <w:r w:rsidRPr="009534E7">
              <w:rPr>
                <w:rFonts w:eastAsia="MS Mincho"/>
                <w:noProof w:val="0"/>
                <w:lang w:val="en-US" w:eastAsia="ja-JP"/>
              </w:rPr>
              <w:t xml:space="preserve"> PB-4 </w:t>
            </w:r>
            <w:proofErr w:type="spellStart"/>
            <w:r w:rsidRPr="009534E7">
              <w:rPr>
                <w:rFonts w:eastAsia="MS Mincho"/>
                <w:noProof w:val="0"/>
                <w:lang w:val="en-US" w:eastAsia="ja-JP"/>
              </w:rPr>
              <w:t>pentru</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stemuit</w:t>
            </w:r>
            <w:proofErr w:type="spellEnd"/>
          </w:p>
        </w:tc>
        <w:tc>
          <w:tcPr>
            <w:tcW w:w="1276" w:type="dxa"/>
            <w:tcBorders>
              <w:top w:val="single" w:sz="4" w:space="0" w:color="auto"/>
              <w:bottom w:val="single" w:sz="4" w:space="0" w:color="auto"/>
            </w:tcBorders>
          </w:tcPr>
          <w:p w14:paraId="293C0B31" w14:textId="77777777" w:rsidR="009534E7" w:rsidRPr="009534E7" w:rsidRDefault="009534E7" w:rsidP="009534E7">
            <w:pPr>
              <w:autoSpaceDE w:val="0"/>
              <w:autoSpaceDN w:val="0"/>
              <w:jc w:val="center"/>
              <w:rPr>
                <w:rFonts w:eastAsia="MS Mincho"/>
                <w:noProof w:val="0"/>
                <w:lang w:val="ru-RU" w:eastAsia="ja-JP"/>
              </w:rPr>
            </w:pPr>
            <w:proofErr w:type="spellStart"/>
            <w:r w:rsidRPr="009534E7">
              <w:rPr>
                <w:rFonts w:eastAsia="MS Mincho"/>
                <w:noProof w:val="0"/>
                <w:lang w:val="ru-RU" w:eastAsia="ja-JP"/>
              </w:rPr>
              <w:t>kg</w:t>
            </w:r>
            <w:proofErr w:type="spellEnd"/>
          </w:p>
        </w:tc>
        <w:tc>
          <w:tcPr>
            <w:tcW w:w="1701" w:type="dxa"/>
            <w:tcBorders>
              <w:top w:val="single" w:sz="4" w:space="0" w:color="auto"/>
              <w:bottom w:val="single" w:sz="4" w:space="0" w:color="auto"/>
            </w:tcBorders>
          </w:tcPr>
          <w:p w14:paraId="7F8621E0"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0,8650</w:t>
            </w:r>
          </w:p>
        </w:tc>
      </w:tr>
      <w:tr w:rsidR="009534E7" w:rsidRPr="009534E7" w14:paraId="173EF6E6" w14:textId="77777777" w:rsidTr="009534E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74AEC9" w14:textId="77777777" w:rsidR="009534E7" w:rsidRPr="009534E7" w:rsidRDefault="009534E7" w:rsidP="009534E7">
            <w:pPr>
              <w:autoSpaceDE w:val="0"/>
              <w:autoSpaceDN w:val="0"/>
              <w:rPr>
                <w:rFonts w:eastAsia="MS Mincho"/>
                <w:noProof w:val="0"/>
                <w:sz w:val="18"/>
                <w:szCs w:val="18"/>
                <w:lang w:val="ru-RU" w:eastAsia="ja-JP"/>
              </w:rPr>
            </w:pPr>
            <w:r w:rsidRPr="009534E7">
              <w:rPr>
                <w:rFonts w:eastAsia="MS Mincho"/>
                <w:noProof w:val="0"/>
                <w:sz w:val="18"/>
                <w:szCs w:val="18"/>
                <w:lang w:val="ru-RU" w:eastAsia="ja-JP"/>
              </w:rPr>
              <w:t>17</w:t>
            </w:r>
          </w:p>
        </w:tc>
        <w:tc>
          <w:tcPr>
            <w:tcW w:w="1418" w:type="dxa"/>
            <w:tcBorders>
              <w:top w:val="single" w:sz="4" w:space="0" w:color="auto"/>
              <w:bottom w:val="single" w:sz="4" w:space="0" w:color="auto"/>
            </w:tcBorders>
          </w:tcPr>
          <w:p w14:paraId="78624077" w14:textId="77777777" w:rsidR="009534E7" w:rsidRPr="009534E7" w:rsidRDefault="009534E7" w:rsidP="009534E7">
            <w:pPr>
              <w:autoSpaceDE w:val="0"/>
              <w:autoSpaceDN w:val="0"/>
              <w:rPr>
                <w:rFonts w:eastAsia="MS Mincho"/>
                <w:noProof w:val="0"/>
                <w:sz w:val="18"/>
                <w:szCs w:val="18"/>
                <w:lang w:val="en-US" w:eastAsia="ja-JP"/>
              </w:rPr>
            </w:pPr>
            <w:r w:rsidRPr="009534E7">
              <w:rPr>
                <w:rFonts w:eastAsia="MS Mincho"/>
                <w:noProof w:val="0"/>
                <w:sz w:val="18"/>
                <w:szCs w:val="18"/>
                <w:lang w:val="en-US" w:eastAsia="ja-JP"/>
              </w:rPr>
              <w:t>AcA24A</w:t>
            </w:r>
          </w:p>
          <w:p w14:paraId="6C500133" w14:textId="77777777" w:rsidR="009534E7" w:rsidRPr="009534E7" w:rsidRDefault="009534E7" w:rsidP="009534E7">
            <w:pPr>
              <w:autoSpaceDE w:val="0"/>
              <w:autoSpaceDN w:val="0"/>
              <w:rPr>
                <w:rFonts w:eastAsia="MS Mincho"/>
                <w:noProof w:val="0"/>
                <w:sz w:val="2"/>
                <w:szCs w:val="2"/>
                <w:lang w:val="ru-RU" w:eastAsia="ja-JP"/>
              </w:rPr>
            </w:pPr>
          </w:p>
        </w:tc>
        <w:tc>
          <w:tcPr>
            <w:tcW w:w="5128" w:type="dxa"/>
            <w:tcBorders>
              <w:top w:val="single" w:sz="4" w:space="0" w:color="auto"/>
              <w:bottom w:val="single" w:sz="4" w:space="0" w:color="auto"/>
            </w:tcBorders>
          </w:tcPr>
          <w:p w14:paraId="544AF7FD" w14:textId="77777777" w:rsidR="009534E7" w:rsidRPr="009534E7" w:rsidRDefault="009534E7" w:rsidP="009534E7">
            <w:pPr>
              <w:autoSpaceDE w:val="0"/>
              <w:autoSpaceDN w:val="0"/>
              <w:rPr>
                <w:rFonts w:eastAsia="MS Mincho"/>
                <w:noProof w:val="0"/>
                <w:lang w:val="en-US" w:eastAsia="ja-JP"/>
              </w:rPr>
            </w:pPr>
            <w:proofErr w:type="spellStart"/>
            <w:r w:rsidRPr="009534E7">
              <w:rPr>
                <w:rFonts w:eastAsia="MS Mincho"/>
                <w:noProof w:val="0"/>
                <w:lang w:val="en-US" w:eastAsia="ja-JP"/>
              </w:rPr>
              <w:t>Imbinarea</w:t>
            </w:r>
            <w:proofErr w:type="spellEnd"/>
            <w:r w:rsidRPr="009534E7">
              <w:rPr>
                <w:rFonts w:eastAsia="MS Mincho"/>
                <w:noProof w:val="0"/>
                <w:lang w:val="en-US" w:eastAsia="ja-JP"/>
              </w:rPr>
              <w:t xml:space="preserve"> cu </w:t>
            </w:r>
            <w:proofErr w:type="spellStart"/>
            <w:r w:rsidRPr="009534E7">
              <w:rPr>
                <w:rFonts w:eastAsia="MS Mincho"/>
                <w:noProof w:val="0"/>
                <w:lang w:val="en-US" w:eastAsia="ja-JP"/>
              </w:rPr>
              <w:t>mufe</w:t>
            </w:r>
            <w:proofErr w:type="spellEnd"/>
            <w:r w:rsidRPr="009534E7">
              <w:rPr>
                <w:rFonts w:eastAsia="MS Mincho"/>
                <w:noProof w:val="0"/>
                <w:lang w:val="en-US" w:eastAsia="ja-JP"/>
              </w:rPr>
              <w:t xml:space="preserve"> a </w:t>
            </w:r>
            <w:proofErr w:type="spellStart"/>
            <w:r w:rsidRPr="009534E7">
              <w:rPr>
                <w:rFonts w:eastAsia="MS Mincho"/>
                <w:noProof w:val="0"/>
                <w:lang w:val="en-US" w:eastAsia="ja-JP"/>
              </w:rPr>
              <w:t>pieselor</w:t>
            </w:r>
            <w:proofErr w:type="spellEnd"/>
            <w:r w:rsidRPr="009534E7">
              <w:rPr>
                <w:rFonts w:eastAsia="MS Mincho"/>
                <w:noProof w:val="0"/>
                <w:lang w:val="en-US" w:eastAsia="ja-JP"/>
              </w:rPr>
              <w:t xml:space="preserve"> de </w:t>
            </w:r>
            <w:proofErr w:type="spellStart"/>
            <w:r w:rsidRPr="009534E7">
              <w:rPr>
                <w:rFonts w:eastAsia="MS Mincho"/>
                <w:noProof w:val="0"/>
                <w:lang w:val="en-US" w:eastAsia="ja-JP"/>
              </w:rPr>
              <w:t>legatura</w:t>
            </w:r>
            <w:proofErr w:type="spellEnd"/>
            <w:r w:rsidRPr="009534E7">
              <w:rPr>
                <w:rFonts w:eastAsia="MS Mincho"/>
                <w:noProof w:val="0"/>
                <w:lang w:val="en-US" w:eastAsia="ja-JP"/>
              </w:rPr>
              <w:t xml:space="preserve"> din </w:t>
            </w:r>
            <w:proofErr w:type="spellStart"/>
            <w:r w:rsidRPr="009534E7">
              <w:rPr>
                <w:rFonts w:eastAsia="MS Mincho"/>
                <w:noProof w:val="0"/>
                <w:lang w:val="en-US" w:eastAsia="ja-JP"/>
              </w:rPr>
              <w:t>fonta</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sau</w:t>
            </w:r>
            <w:proofErr w:type="spellEnd"/>
            <w:r w:rsidRPr="009534E7">
              <w:rPr>
                <w:rFonts w:eastAsia="MS Mincho"/>
                <w:noProof w:val="0"/>
                <w:lang w:val="en-US" w:eastAsia="ja-JP"/>
              </w:rPr>
              <w:t xml:space="preserve"> a </w:t>
            </w:r>
            <w:proofErr w:type="spellStart"/>
            <w:r w:rsidRPr="009534E7">
              <w:rPr>
                <w:rFonts w:eastAsia="MS Mincho"/>
                <w:noProof w:val="0"/>
                <w:lang w:val="en-US" w:eastAsia="ja-JP"/>
              </w:rPr>
              <w:t>armaturilor</w:t>
            </w:r>
            <w:proofErr w:type="spellEnd"/>
            <w:r w:rsidRPr="009534E7">
              <w:rPr>
                <w:rFonts w:eastAsia="MS Mincho"/>
                <w:noProof w:val="0"/>
                <w:lang w:val="en-US" w:eastAsia="ja-JP"/>
              </w:rPr>
              <w:t xml:space="preserve">, la </w:t>
            </w:r>
            <w:proofErr w:type="spellStart"/>
            <w:r w:rsidRPr="009534E7">
              <w:rPr>
                <w:rFonts w:eastAsia="MS Mincho"/>
                <w:noProof w:val="0"/>
                <w:lang w:val="en-US" w:eastAsia="ja-JP"/>
              </w:rPr>
              <w:t>conducte</w:t>
            </w:r>
            <w:proofErr w:type="spellEnd"/>
            <w:r w:rsidRPr="009534E7">
              <w:rPr>
                <w:rFonts w:eastAsia="MS Mincho"/>
                <w:noProof w:val="0"/>
                <w:lang w:val="en-US" w:eastAsia="ja-JP"/>
              </w:rPr>
              <w:t xml:space="preserve"> de </w:t>
            </w:r>
            <w:proofErr w:type="spellStart"/>
            <w:proofErr w:type="gramStart"/>
            <w:r w:rsidRPr="009534E7">
              <w:rPr>
                <w:rFonts w:eastAsia="MS Mincho"/>
                <w:noProof w:val="0"/>
                <w:lang w:val="en-US" w:eastAsia="ja-JP"/>
              </w:rPr>
              <w:t>presiune</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avind</w:t>
            </w:r>
            <w:proofErr w:type="spellEnd"/>
            <w:proofErr w:type="gramEnd"/>
            <w:r w:rsidRPr="009534E7">
              <w:rPr>
                <w:rFonts w:eastAsia="MS Mincho"/>
                <w:noProof w:val="0"/>
                <w:lang w:val="en-US" w:eastAsia="ja-JP"/>
              </w:rPr>
              <w:t xml:space="preserve"> </w:t>
            </w:r>
            <w:proofErr w:type="spellStart"/>
            <w:r w:rsidRPr="009534E7">
              <w:rPr>
                <w:rFonts w:eastAsia="MS Mincho"/>
                <w:noProof w:val="0"/>
                <w:lang w:val="en-US" w:eastAsia="ja-JP"/>
              </w:rPr>
              <w:t>diametrul</w:t>
            </w:r>
            <w:proofErr w:type="spellEnd"/>
            <w:r w:rsidRPr="009534E7">
              <w:rPr>
                <w:rFonts w:eastAsia="MS Mincho"/>
                <w:noProof w:val="0"/>
                <w:lang w:val="en-US" w:eastAsia="ja-JP"/>
              </w:rPr>
              <w:t xml:space="preserve"> de 50-100 mm </w:t>
            </w:r>
            <w:proofErr w:type="spellStart"/>
            <w:r w:rsidRPr="009534E7">
              <w:rPr>
                <w:rFonts w:eastAsia="MS Mincho"/>
                <w:noProof w:val="0"/>
                <w:lang w:val="en-US" w:eastAsia="ja-JP"/>
              </w:rPr>
              <w:t>Teu</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suport</w:t>
            </w:r>
            <w:proofErr w:type="spellEnd"/>
            <w:r w:rsidRPr="009534E7">
              <w:rPr>
                <w:rFonts w:eastAsia="MS Mincho"/>
                <w:noProof w:val="0"/>
                <w:lang w:val="en-US" w:eastAsia="ja-JP"/>
              </w:rPr>
              <w:t xml:space="preserve"> cu </w:t>
            </w:r>
            <w:proofErr w:type="spellStart"/>
            <w:r w:rsidRPr="009534E7">
              <w:rPr>
                <w:rFonts w:eastAsia="MS Mincho"/>
                <w:noProof w:val="0"/>
                <w:lang w:val="en-US" w:eastAsia="ja-JP"/>
              </w:rPr>
              <w:t>flanse</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pentru</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hidrant</w:t>
            </w:r>
            <w:proofErr w:type="spellEnd"/>
            <w:r w:rsidRPr="009534E7">
              <w:rPr>
                <w:rFonts w:eastAsia="MS Mincho"/>
                <w:noProof w:val="0"/>
                <w:lang w:val="en-US" w:eastAsia="ja-JP"/>
              </w:rPr>
              <w:t xml:space="preserve"> din </w:t>
            </w:r>
            <w:proofErr w:type="spellStart"/>
            <w:r w:rsidRPr="009534E7">
              <w:rPr>
                <w:rFonts w:eastAsia="MS Mincho"/>
                <w:noProof w:val="0"/>
                <w:lang w:val="en-US" w:eastAsia="ja-JP"/>
              </w:rPr>
              <w:t>fonta</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ductila</w:t>
            </w:r>
            <w:proofErr w:type="spellEnd"/>
            <w:r w:rsidRPr="009534E7">
              <w:rPr>
                <w:rFonts w:eastAsia="MS Mincho"/>
                <w:noProof w:val="0"/>
                <w:lang w:val="en-US" w:eastAsia="ja-JP"/>
              </w:rPr>
              <w:t xml:space="preserve"> PN 10 d=100x100 mm</w:t>
            </w:r>
          </w:p>
          <w:p w14:paraId="5B18857E" w14:textId="77777777" w:rsidR="009534E7" w:rsidRPr="009534E7" w:rsidRDefault="009534E7" w:rsidP="009534E7">
            <w:pPr>
              <w:autoSpaceDE w:val="0"/>
              <w:autoSpaceDN w:val="0"/>
              <w:rPr>
                <w:rFonts w:eastAsia="MS Mincho"/>
                <w:noProof w:val="0"/>
                <w:lang w:val="en-US" w:eastAsia="ja-JP"/>
              </w:rPr>
            </w:pPr>
            <w:proofErr w:type="spellStart"/>
            <w:r w:rsidRPr="009534E7">
              <w:rPr>
                <w:rFonts w:eastAsia="MS Mincho"/>
                <w:noProof w:val="0"/>
                <w:lang w:val="en-US" w:eastAsia="ja-JP"/>
              </w:rPr>
              <w:t>Materiale</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marunte</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lemne</w:t>
            </w:r>
            <w:proofErr w:type="spellEnd"/>
            <w:r w:rsidRPr="009534E7">
              <w:rPr>
                <w:rFonts w:eastAsia="MS Mincho"/>
                <w:noProof w:val="0"/>
                <w:lang w:val="en-US" w:eastAsia="ja-JP"/>
              </w:rPr>
              <w:t xml:space="preserve"> de </w:t>
            </w:r>
            <w:proofErr w:type="spellStart"/>
            <w:r w:rsidRPr="009534E7">
              <w:rPr>
                <w:rFonts w:eastAsia="MS Mincho"/>
                <w:noProof w:val="0"/>
                <w:lang w:val="en-US" w:eastAsia="ja-JP"/>
              </w:rPr>
              <w:t>foc</w:t>
            </w:r>
            <w:proofErr w:type="spellEnd"/>
            <w:r w:rsidRPr="009534E7">
              <w:rPr>
                <w:rFonts w:eastAsia="MS Mincho"/>
                <w:noProof w:val="0"/>
                <w:lang w:val="en-US" w:eastAsia="ja-JP"/>
              </w:rPr>
              <w:t xml:space="preserve">, lac de </w:t>
            </w:r>
            <w:proofErr w:type="spellStart"/>
            <w:r w:rsidRPr="009534E7">
              <w:rPr>
                <w:rFonts w:eastAsia="MS Mincho"/>
                <w:noProof w:val="0"/>
                <w:lang w:val="en-US" w:eastAsia="ja-JP"/>
              </w:rPr>
              <w:t>bitum</w:t>
            </w:r>
            <w:proofErr w:type="spellEnd"/>
            <w:r w:rsidRPr="009534E7">
              <w:rPr>
                <w:rFonts w:eastAsia="MS Mincho"/>
                <w:noProof w:val="0"/>
                <w:lang w:val="en-US" w:eastAsia="ja-JP"/>
              </w:rPr>
              <w:t xml:space="preserve"> </w:t>
            </w:r>
            <w:proofErr w:type="gramStart"/>
            <w:r w:rsidRPr="009534E7">
              <w:rPr>
                <w:rFonts w:eastAsia="MS Mincho"/>
                <w:noProof w:val="0"/>
                <w:lang w:val="en-US" w:eastAsia="ja-JP"/>
              </w:rPr>
              <w:t>etc.)=</w:t>
            </w:r>
            <w:proofErr w:type="gramEnd"/>
            <w:r w:rsidRPr="009534E7">
              <w:rPr>
                <w:rFonts w:eastAsia="MS Mincho"/>
                <w:noProof w:val="0"/>
                <w:lang w:val="en-US" w:eastAsia="ja-JP"/>
              </w:rPr>
              <w:t>1,05</w:t>
            </w:r>
          </w:p>
          <w:p w14:paraId="56C611C8" w14:textId="77777777" w:rsidR="009534E7" w:rsidRPr="009534E7" w:rsidRDefault="009534E7" w:rsidP="009534E7">
            <w:pPr>
              <w:autoSpaceDE w:val="0"/>
              <w:autoSpaceDN w:val="0"/>
              <w:rPr>
                <w:rFonts w:eastAsia="MS Mincho"/>
                <w:noProof w:val="0"/>
                <w:lang w:val="en-US" w:eastAsia="ja-JP"/>
              </w:rPr>
            </w:pPr>
          </w:p>
        </w:tc>
        <w:tc>
          <w:tcPr>
            <w:tcW w:w="1276" w:type="dxa"/>
            <w:tcBorders>
              <w:top w:val="single" w:sz="4" w:space="0" w:color="auto"/>
              <w:bottom w:val="single" w:sz="4" w:space="0" w:color="auto"/>
            </w:tcBorders>
            <w:vAlign w:val="center"/>
          </w:tcPr>
          <w:p w14:paraId="07A50BCA" w14:textId="77777777" w:rsidR="009534E7" w:rsidRPr="009534E7" w:rsidRDefault="009534E7" w:rsidP="009534E7">
            <w:pPr>
              <w:autoSpaceDE w:val="0"/>
              <w:autoSpaceDN w:val="0"/>
              <w:jc w:val="center"/>
              <w:rPr>
                <w:rFonts w:eastAsia="MS Mincho"/>
                <w:noProof w:val="0"/>
                <w:lang w:val="ru-RU" w:eastAsia="ja-JP"/>
              </w:rPr>
            </w:pPr>
            <w:proofErr w:type="spellStart"/>
            <w:r w:rsidRPr="009534E7">
              <w:rPr>
                <w:rFonts w:eastAsia="MS Mincho"/>
                <w:noProof w:val="0"/>
                <w:lang w:val="ru-RU" w:eastAsia="ja-JP"/>
              </w:rPr>
              <w:t>buc</w:t>
            </w:r>
            <w:proofErr w:type="spellEnd"/>
          </w:p>
        </w:tc>
        <w:tc>
          <w:tcPr>
            <w:tcW w:w="1701" w:type="dxa"/>
            <w:tcBorders>
              <w:top w:val="single" w:sz="4" w:space="0" w:color="auto"/>
              <w:bottom w:val="single" w:sz="4" w:space="0" w:color="auto"/>
            </w:tcBorders>
            <w:vAlign w:val="center"/>
          </w:tcPr>
          <w:p w14:paraId="61C1E799" w14:textId="77777777" w:rsidR="009534E7" w:rsidRPr="009534E7" w:rsidRDefault="009534E7" w:rsidP="009534E7">
            <w:pPr>
              <w:autoSpaceDE w:val="0"/>
              <w:autoSpaceDN w:val="0"/>
              <w:jc w:val="center"/>
              <w:rPr>
                <w:rFonts w:eastAsia="MS Mincho"/>
                <w:noProof w:val="0"/>
                <w:lang w:val="ru-RU" w:eastAsia="ja-JP"/>
              </w:rPr>
            </w:pPr>
          </w:p>
        </w:tc>
      </w:tr>
      <w:tr w:rsidR="009534E7" w:rsidRPr="009534E7" w14:paraId="2D930C4D"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5929E3C" w14:textId="77777777" w:rsidR="009534E7" w:rsidRPr="009534E7" w:rsidRDefault="009534E7" w:rsidP="009534E7">
            <w:pPr>
              <w:autoSpaceDE w:val="0"/>
              <w:autoSpaceDN w:val="0"/>
              <w:rPr>
                <w:rFonts w:eastAsia="MS Mincho"/>
                <w:noProof w:val="0"/>
                <w:sz w:val="16"/>
                <w:szCs w:val="16"/>
                <w:lang w:val="ru-RU" w:eastAsia="ja-JP"/>
              </w:rPr>
            </w:pPr>
          </w:p>
        </w:tc>
        <w:tc>
          <w:tcPr>
            <w:tcW w:w="1418" w:type="dxa"/>
            <w:tcBorders>
              <w:top w:val="single" w:sz="4" w:space="0" w:color="auto"/>
              <w:bottom w:val="single" w:sz="4" w:space="0" w:color="auto"/>
            </w:tcBorders>
          </w:tcPr>
          <w:p w14:paraId="44CD44FB"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7136050012000</w:t>
            </w:r>
          </w:p>
        </w:tc>
        <w:tc>
          <w:tcPr>
            <w:tcW w:w="5128" w:type="dxa"/>
            <w:tcBorders>
              <w:top w:val="single" w:sz="4" w:space="0" w:color="auto"/>
              <w:bottom w:val="single" w:sz="4" w:space="0" w:color="auto"/>
            </w:tcBorders>
          </w:tcPr>
          <w:p w14:paraId="11DC1B37" w14:textId="77777777" w:rsidR="009534E7" w:rsidRPr="009534E7" w:rsidRDefault="009534E7" w:rsidP="009534E7">
            <w:pPr>
              <w:autoSpaceDE w:val="0"/>
              <w:autoSpaceDN w:val="0"/>
              <w:rPr>
                <w:rFonts w:eastAsia="MS Mincho"/>
                <w:noProof w:val="0"/>
                <w:lang w:val="ru-RU" w:eastAsia="ja-JP"/>
              </w:rPr>
            </w:pPr>
            <w:proofErr w:type="spellStart"/>
            <w:r w:rsidRPr="009534E7">
              <w:rPr>
                <w:rFonts w:eastAsia="MS Mincho"/>
                <w:noProof w:val="0"/>
                <w:lang w:val="ru-RU" w:eastAsia="ja-JP"/>
              </w:rPr>
              <w:t>Instalator</w:t>
            </w:r>
            <w:proofErr w:type="spellEnd"/>
            <w:r w:rsidRPr="009534E7">
              <w:rPr>
                <w:rFonts w:eastAsia="MS Mincho"/>
                <w:noProof w:val="0"/>
                <w:lang w:val="ru-RU" w:eastAsia="ja-JP"/>
              </w:rPr>
              <w:t xml:space="preserve"> </w:t>
            </w:r>
            <w:proofErr w:type="spellStart"/>
            <w:r w:rsidRPr="009534E7">
              <w:rPr>
                <w:rFonts w:eastAsia="MS Mincho"/>
                <w:noProof w:val="0"/>
                <w:lang w:val="ru-RU" w:eastAsia="ja-JP"/>
              </w:rPr>
              <w:t>alimentari</w:t>
            </w:r>
            <w:proofErr w:type="spellEnd"/>
            <w:r w:rsidRPr="009534E7">
              <w:rPr>
                <w:rFonts w:eastAsia="MS Mincho"/>
                <w:noProof w:val="0"/>
                <w:lang w:val="ru-RU" w:eastAsia="ja-JP"/>
              </w:rPr>
              <w:t xml:space="preserve"> </w:t>
            </w:r>
            <w:proofErr w:type="spellStart"/>
            <w:r w:rsidRPr="009534E7">
              <w:rPr>
                <w:rFonts w:eastAsia="MS Mincho"/>
                <w:noProof w:val="0"/>
                <w:lang w:val="ru-RU" w:eastAsia="ja-JP"/>
              </w:rPr>
              <w:t>apa</w:t>
            </w:r>
            <w:proofErr w:type="spellEnd"/>
          </w:p>
        </w:tc>
        <w:tc>
          <w:tcPr>
            <w:tcW w:w="1276" w:type="dxa"/>
            <w:tcBorders>
              <w:top w:val="single" w:sz="4" w:space="0" w:color="auto"/>
              <w:bottom w:val="single" w:sz="4" w:space="0" w:color="auto"/>
            </w:tcBorders>
          </w:tcPr>
          <w:p w14:paraId="440CD224"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h-</w:t>
            </w:r>
            <w:proofErr w:type="spellStart"/>
            <w:r w:rsidRPr="009534E7">
              <w:rPr>
                <w:rFonts w:eastAsia="MS Mincho"/>
                <w:noProof w:val="0"/>
                <w:lang w:val="ru-RU" w:eastAsia="ja-JP"/>
              </w:rPr>
              <w:t>om</w:t>
            </w:r>
            <w:proofErr w:type="spellEnd"/>
          </w:p>
        </w:tc>
        <w:tc>
          <w:tcPr>
            <w:tcW w:w="1701" w:type="dxa"/>
            <w:tcBorders>
              <w:top w:val="single" w:sz="4" w:space="0" w:color="auto"/>
              <w:bottom w:val="single" w:sz="4" w:space="0" w:color="auto"/>
            </w:tcBorders>
          </w:tcPr>
          <w:p w14:paraId="3AE67BA8"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2,1000</w:t>
            </w:r>
          </w:p>
        </w:tc>
      </w:tr>
      <w:tr w:rsidR="009534E7" w:rsidRPr="009534E7" w14:paraId="1F022825"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D4BBB3D" w14:textId="77777777" w:rsidR="009534E7" w:rsidRPr="009534E7" w:rsidRDefault="009534E7" w:rsidP="009534E7">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5D5B081F"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28752741100002</w:t>
            </w:r>
          </w:p>
        </w:tc>
        <w:tc>
          <w:tcPr>
            <w:tcW w:w="5128" w:type="dxa"/>
            <w:tcBorders>
              <w:top w:val="single" w:sz="4" w:space="0" w:color="auto"/>
              <w:bottom w:val="single" w:sz="4" w:space="0" w:color="auto"/>
            </w:tcBorders>
          </w:tcPr>
          <w:p w14:paraId="08537BEF" w14:textId="77777777" w:rsidR="009534E7" w:rsidRPr="009534E7" w:rsidRDefault="009534E7" w:rsidP="009534E7">
            <w:pPr>
              <w:autoSpaceDE w:val="0"/>
              <w:autoSpaceDN w:val="0"/>
              <w:rPr>
                <w:rFonts w:eastAsia="MS Mincho"/>
                <w:noProof w:val="0"/>
                <w:lang w:val="en-US" w:eastAsia="ja-JP"/>
              </w:rPr>
            </w:pPr>
            <w:proofErr w:type="spellStart"/>
            <w:r w:rsidRPr="009534E7">
              <w:rPr>
                <w:rFonts w:eastAsia="MS Mincho"/>
                <w:noProof w:val="0"/>
                <w:lang w:val="en-US" w:eastAsia="ja-JP"/>
              </w:rPr>
              <w:t>Teu</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suport</w:t>
            </w:r>
            <w:proofErr w:type="spellEnd"/>
            <w:r w:rsidRPr="009534E7">
              <w:rPr>
                <w:rFonts w:eastAsia="MS Mincho"/>
                <w:noProof w:val="0"/>
                <w:lang w:val="en-US" w:eastAsia="ja-JP"/>
              </w:rPr>
              <w:t xml:space="preserve"> cu </w:t>
            </w:r>
            <w:proofErr w:type="spellStart"/>
            <w:r w:rsidRPr="009534E7">
              <w:rPr>
                <w:rFonts w:eastAsia="MS Mincho"/>
                <w:noProof w:val="0"/>
                <w:lang w:val="en-US" w:eastAsia="ja-JP"/>
              </w:rPr>
              <w:t>flanse</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pentru</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hidrant</w:t>
            </w:r>
            <w:proofErr w:type="spellEnd"/>
            <w:r w:rsidRPr="009534E7">
              <w:rPr>
                <w:rFonts w:eastAsia="MS Mincho"/>
                <w:noProof w:val="0"/>
                <w:lang w:val="en-US" w:eastAsia="ja-JP"/>
              </w:rPr>
              <w:t xml:space="preserve"> din </w:t>
            </w:r>
            <w:proofErr w:type="spellStart"/>
            <w:r w:rsidRPr="009534E7">
              <w:rPr>
                <w:rFonts w:eastAsia="MS Mincho"/>
                <w:noProof w:val="0"/>
                <w:lang w:val="en-US" w:eastAsia="ja-JP"/>
              </w:rPr>
              <w:t>fonta</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ductila</w:t>
            </w:r>
            <w:proofErr w:type="spellEnd"/>
            <w:r w:rsidRPr="009534E7">
              <w:rPr>
                <w:rFonts w:eastAsia="MS Mincho"/>
                <w:noProof w:val="0"/>
                <w:lang w:val="en-US" w:eastAsia="ja-JP"/>
              </w:rPr>
              <w:t xml:space="preserve"> PN 10 d=100x100 mm</w:t>
            </w:r>
          </w:p>
        </w:tc>
        <w:tc>
          <w:tcPr>
            <w:tcW w:w="1276" w:type="dxa"/>
            <w:tcBorders>
              <w:top w:val="single" w:sz="4" w:space="0" w:color="auto"/>
              <w:bottom w:val="single" w:sz="4" w:space="0" w:color="auto"/>
            </w:tcBorders>
          </w:tcPr>
          <w:p w14:paraId="05C63E2B" w14:textId="77777777" w:rsidR="009534E7" w:rsidRPr="009534E7" w:rsidRDefault="009534E7" w:rsidP="009534E7">
            <w:pPr>
              <w:autoSpaceDE w:val="0"/>
              <w:autoSpaceDN w:val="0"/>
              <w:jc w:val="center"/>
              <w:rPr>
                <w:rFonts w:eastAsia="MS Mincho"/>
                <w:noProof w:val="0"/>
                <w:lang w:val="ru-RU" w:eastAsia="ja-JP"/>
              </w:rPr>
            </w:pPr>
            <w:proofErr w:type="spellStart"/>
            <w:r w:rsidRPr="009534E7">
              <w:rPr>
                <w:rFonts w:eastAsia="MS Mincho"/>
                <w:noProof w:val="0"/>
                <w:lang w:val="ru-RU" w:eastAsia="ja-JP"/>
              </w:rPr>
              <w:t>buc</w:t>
            </w:r>
            <w:proofErr w:type="spellEnd"/>
          </w:p>
        </w:tc>
        <w:tc>
          <w:tcPr>
            <w:tcW w:w="1701" w:type="dxa"/>
            <w:tcBorders>
              <w:top w:val="single" w:sz="4" w:space="0" w:color="auto"/>
              <w:bottom w:val="single" w:sz="4" w:space="0" w:color="auto"/>
            </w:tcBorders>
          </w:tcPr>
          <w:p w14:paraId="214BAFE5"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1,0000</w:t>
            </w:r>
          </w:p>
        </w:tc>
      </w:tr>
      <w:tr w:rsidR="009534E7" w:rsidRPr="009534E7" w14:paraId="001D1203"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0CAC498" w14:textId="77777777" w:rsidR="009534E7" w:rsidRPr="009534E7" w:rsidRDefault="009534E7" w:rsidP="009534E7">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6DE4DB0D"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2513736601000</w:t>
            </w:r>
          </w:p>
        </w:tc>
        <w:tc>
          <w:tcPr>
            <w:tcW w:w="5128" w:type="dxa"/>
            <w:tcBorders>
              <w:top w:val="single" w:sz="4" w:space="0" w:color="auto"/>
              <w:bottom w:val="single" w:sz="4" w:space="0" w:color="auto"/>
            </w:tcBorders>
          </w:tcPr>
          <w:p w14:paraId="7FB467C5" w14:textId="77777777" w:rsidR="009534E7" w:rsidRPr="009534E7" w:rsidRDefault="009534E7" w:rsidP="009534E7">
            <w:pPr>
              <w:autoSpaceDE w:val="0"/>
              <w:autoSpaceDN w:val="0"/>
              <w:rPr>
                <w:rFonts w:eastAsia="MS Mincho"/>
                <w:noProof w:val="0"/>
                <w:lang w:val="ru-RU" w:eastAsia="ja-JP"/>
              </w:rPr>
            </w:pPr>
            <w:proofErr w:type="spellStart"/>
            <w:r w:rsidRPr="009534E7">
              <w:rPr>
                <w:rFonts w:eastAsia="MS Mincho"/>
                <w:noProof w:val="0"/>
                <w:lang w:val="ru-RU" w:eastAsia="ja-JP"/>
              </w:rPr>
              <w:t>Garnituri</w:t>
            </w:r>
            <w:proofErr w:type="spellEnd"/>
            <w:r w:rsidRPr="009534E7">
              <w:rPr>
                <w:rFonts w:eastAsia="MS Mincho"/>
                <w:noProof w:val="0"/>
                <w:lang w:val="ru-RU" w:eastAsia="ja-JP"/>
              </w:rPr>
              <w:t xml:space="preserve"> </w:t>
            </w:r>
            <w:proofErr w:type="spellStart"/>
            <w:r w:rsidRPr="009534E7">
              <w:rPr>
                <w:rFonts w:eastAsia="MS Mincho"/>
                <w:noProof w:val="0"/>
                <w:lang w:val="ru-RU" w:eastAsia="ja-JP"/>
              </w:rPr>
              <w:t>cauciuc</w:t>
            </w:r>
            <w:proofErr w:type="spellEnd"/>
            <w:r w:rsidRPr="009534E7">
              <w:rPr>
                <w:rFonts w:eastAsia="MS Mincho"/>
                <w:noProof w:val="0"/>
                <w:lang w:val="ru-RU" w:eastAsia="ja-JP"/>
              </w:rPr>
              <w:t xml:space="preserve"> </w:t>
            </w:r>
            <w:proofErr w:type="spellStart"/>
            <w:r w:rsidRPr="009534E7">
              <w:rPr>
                <w:rFonts w:eastAsia="MS Mincho"/>
                <w:noProof w:val="0"/>
                <w:lang w:val="ru-RU" w:eastAsia="ja-JP"/>
              </w:rPr>
              <w:t>cu</w:t>
            </w:r>
            <w:proofErr w:type="spellEnd"/>
            <w:r w:rsidRPr="009534E7">
              <w:rPr>
                <w:rFonts w:eastAsia="MS Mincho"/>
                <w:noProof w:val="0"/>
                <w:lang w:val="ru-RU" w:eastAsia="ja-JP"/>
              </w:rPr>
              <w:t xml:space="preserve"> </w:t>
            </w:r>
            <w:proofErr w:type="spellStart"/>
            <w:r w:rsidRPr="009534E7">
              <w:rPr>
                <w:rFonts w:eastAsia="MS Mincho"/>
                <w:noProof w:val="0"/>
                <w:lang w:val="ru-RU" w:eastAsia="ja-JP"/>
              </w:rPr>
              <w:t>insertii</w:t>
            </w:r>
            <w:proofErr w:type="spellEnd"/>
          </w:p>
        </w:tc>
        <w:tc>
          <w:tcPr>
            <w:tcW w:w="1276" w:type="dxa"/>
            <w:tcBorders>
              <w:top w:val="single" w:sz="4" w:space="0" w:color="auto"/>
              <w:bottom w:val="single" w:sz="4" w:space="0" w:color="auto"/>
            </w:tcBorders>
          </w:tcPr>
          <w:p w14:paraId="46FE000E" w14:textId="77777777" w:rsidR="009534E7" w:rsidRPr="009534E7" w:rsidRDefault="009534E7" w:rsidP="009534E7">
            <w:pPr>
              <w:autoSpaceDE w:val="0"/>
              <w:autoSpaceDN w:val="0"/>
              <w:jc w:val="center"/>
              <w:rPr>
                <w:rFonts w:eastAsia="MS Mincho"/>
                <w:noProof w:val="0"/>
                <w:lang w:val="ru-RU" w:eastAsia="ja-JP"/>
              </w:rPr>
            </w:pPr>
            <w:proofErr w:type="spellStart"/>
            <w:r w:rsidRPr="009534E7">
              <w:rPr>
                <w:rFonts w:eastAsia="MS Mincho"/>
                <w:noProof w:val="0"/>
                <w:lang w:val="ru-RU" w:eastAsia="ja-JP"/>
              </w:rPr>
              <w:t>buc</w:t>
            </w:r>
            <w:proofErr w:type="spellEnd"/>
          </w:p>
        </w:tc>
        <w:tc>
          <w:tcPr>
            <w:tcW w:w="1701" w:type="dxa"/>
            <w:tcBorders>
              <w:top w:val="single" w:sz="4" w:space="0" w:color="auto"/>
              <w:bottom w:val="single" w:sz="4" w:space="0" w:color="auto"/>
            </w:tcBorders>
          </w:tcPr>
          <w:p w14:paraId="1954ECEF"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1,0100</w:t>
            </w:r>
          </w:p>
        </w:tc>
      </w:tr>
      <w:tr w:rsidR="009534E7" w:rsidRPr="009534E7" w14:paraId="45D97B42"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648AFAA" w14:textId="77777777" w:rsidR="009534E7" w:rsidRPr="009534E7" w:rsidRDefault="009534E7" w:rsidP="009534E7">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5D87FDE6"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1320157334838</w:t>
            </w:r>
          </w:p>
        </w:tc>
        <w:tc>
          <w:tcPr>
            <w:tcW w:w="5128" w:type="dxa"/>
            <w:tcBorders>
              <w:top w:val="single" w:sz="4" w:space="0" w:color="auto"/>
              <w:bottom w:val="single" w:sz="4" w:space="0" w:color="auto"/>
            </w:tcBorders>
          </w:tcPr>
          <w:p w14:paraId="4524536B" w14:textId="77777777" w:rsidR="009534E7" w:rsidRPr="009534E7" w:rsidRDefault="009534E7" w:rsidP="009534E7">
            <w:pPr>
              <w:autoSpaceDE w:val="0"/>
              <w:autoSpaceDN w:val="0"/>
              <w:rPr>
                <w:rFonts w:eastAsia="MS Mincho"/>
                <w:noProof w:val="0"/>
                <w:lang w:val="en-US" w:eastAsia="ja-JP"/>
              </w:rPr>
            </w:pPr>
            <w:r w:rsidRPr="009534E7">
              <w:rPr>
                <w:rFonts w:eastAsia="MS Mincho"/>
                <w:noProof w:val="0"/>
                <w:lang w:val="en-US" w:eastAsia="ja-JP"/>
              </w:rPr>
              <w:t xml:space="preserve">Plumb </w:t>
            </w:r>
            <w:proofErr w:type="spellStart"/>
            <w:r w:rsidRPr="009534E7">
              <w:rPr>
                <w:rFonts w:eastAsia="MS Mincho"/>
                <w:noProof w:val="0"/>
                <w:lang w:val="en-US" w:eastAsia="ja-JP"/>
              </w:rPr>
              <w:t>rafinat</w:t>
            </w:r>
            <w:proofErr w:type="spellEnd"/>
            <w:r w:rsidRPr="009534E7">
              <w:rPr>
                <w:rFonts w:eastAsia="MS Mincho"/>
                <w:noProof w:val="0"/>
                <w:lang w:val="en-US" w:eastAsia="ja-JP"/>
              </w:rPr>
              <w:t xml:space="preserve"> PB-4 </w:t>
            </w:r>
            <w:proofErr w:type="spellStart"/>
            <w:r w:rsidRPr="009534E7">
              <w:rPr>
                <w:rFonts w:eastAsia="MS Mincho"/>
                <w:noProof w:val="0"/>
                <w:lang w:val="en-US" w:eastAsia="ja-JP"/>
              </w:rPr>
              <w:t>pentru</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stemuit</w:t>
            </w:r>
            <w:proofErr w:type="spellEnd"/>
          </w:p>
        </w:tc>
        <w:tc>
          <w:tcPr>
            <w:tcW w:w="1276" w:type="dxa"/>
            <w:tcBorders>
              <w:top w:val="single" w:sz="4" w:space="0" w:color="auto"/>
              <w:bottom w:val="single" w:sz="4" w:space="0" w:color="auto"/>
            </w:tcBorders>
          </w:tcPr>
          <w:p w14:paraId="1DA11B2C" w14:textId="77777777" w:rsidR="009534E7" w:rsidRPr="009534E7" w:rsidRDefault="009534E7" w:rsidP="009534E7">
            <w:pPr>
              <w:autoSpaceDE w:val="0"/>
              <w:autoSpaceDN w:val="0"/>
              <w:jc w:val="center"/>
              <w:rPr>
                <w:rFonts w:eastAsia="MS Mincho"/>
                <w:noProof w:val="0"/>
                <w:lang w:val="ru-RU" w:eastAsia="ja-JP"/>
              </w:rPr>
            </w:pPr>
            <w:proofErr w:type="spellStart"/>
            <w:r w:rsidRPr="009534E7">
              <w:rPr>
                <w:rFonts w:eastAsia="MS Mincho"/>
                <w:noProof w:val="0"/>
                <w:lang w:val="ru-RU" w:eastAsia="ja-JP"/>
              </w:rPr>
              <w:t>kg</w:t>
            </w:r>
            <w:proofErr w:type="spellEnd"/>
          </w:p>
        </w:tc>
        <w:tc>
          <w:tcPr>
            <w:tcW w:w="1701" w:type="dxa"/>
            <w:tcBorders>
              <w:top w:val="single" w:sz="4" w:space="0" w:color="auto"/>
              <w:bottom w:val="single" w:sz="4" w:space="0" w:color="auto"/>
            </w:tcBorders>
          </w:tcPr>
          <w:p w14:paraId="489C1EA8"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0,8650</w:t>
            </w:r>
          </w:p>
        </w:tc>
      </w:tr>
      <w:tr w:rsidR="009534E7" w:rsidRPr="009534E7" w14:paraId="058A6808" w14:textId="77777777" w:rsidTr="009534E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35A7FB3" w14:textId="77777777" w:rsidR="009534E7" w:rsidRPr="009534E7" w:rsidRDefault="009534E7" w:rsidP="009534E7">
            <w:pPr>
              <w:autoSpaceDE w:val="0"/>
              <w:autoSpaceDN w:val="0"/>
              <w:rPr>
                <w:rFonts w:eastAsia="MS Mincho"/>
                <w:noProof w:val="0"/>
                <w:sz w:val="18"/>
                <w:szCs w:val="18"/>
                <w:lang w:val="ru-RU" w:eastAsia="ja-JP"/>
              </w:rPr>
            </w:pPr>
            <w:r w:rsidRPr="009534E7">
              <w:rPr>
                <w:rFonts w:eastAsia="MS Mincho"/>
                <w:noProof w:val="0"/>
                <w:sz w:val="18"/>
                <w:szCs w:val="18"/>
                <w:lang w:val="ru-RU" w:eastAsia="ja-JP"/>
              </w:rPr>
              <w:t>18</w:t>
            </w:r>
          </w:p>
        </w:tc>
        <w:tc>
          <w:tcPr>
            <w:tcW w:w="1418" w:type="dxa"/>
            <w:tcBorders>
              <w:top w:val="single" w:sz="4" w:space="0" w:color="auto"/>
              <w:bottom w:val="single" w:sz="4" w:space="0" w:color="auto"/>
            </w:tcBorders>
          </w:tcPr>
          <w:p w14:paraId="01E1BF03" w14:textId="77777777" w:rsidR="009534E7" w:rsidRPr="009534E7" w:rsidRDefault="009534E7" w:rsidP="009534E7">
            <w:pPr>
              <w:autoSpaceDE w:val="0"/>
              <w:autoSpaceDN w:val="0"/>
              <w:rPr>
                <w:rFonts w:eastAsia="MS Mincho"/>
                <w:noProof w:val="0"/>
                <w:sz w:val="18"/>
                <w:szCs w:val="18"/>
                <w:lang w:val="en-US" w:eastAsia="ja-JP"/>
              </w:rPr>
            </w:pPr>
            <w:r w:rsidRPr="009534E7">
              <w:rPr>
                <w:rFonts w:eastAsia="MS Mincho"/>
                <w:noProof w:val="0"/>
                <w:sz w:val="18"/>
                <w:szCs w:val="18"/>
                <w:lang w:val="en-US" w:eastAsia="ja-JP"/>
              </w:rPr>
              <w:t>AcA31A</w:t>
            </w:r>
          </w:p>
          <w:p w14:paraId="4C69866B" w14:textId="77777777" w:rsidR="009534E7" w:rsidRPr="009534E7" w:rsidRDefault="009534E7" w:rsidP="009534E7">
            <w:pPr>
              <w:autoSpaceDE w:val="0"/>
              <w:autoSpaceDN w:val="0"/>
              <w:rPr>
                <w:rFonts w:eastAsia="MS Mincho"/>
                <w:noProof w:val="0"/>
                <w:sz w:val="2"/>
                <w:szCs w:val="2"/>
                <w:lang w:val="ru-RU" w:eastAsia="ja-JP"/>
              </w:rPr>
            </w:pPr>
          </w:p>
        </w:tc>
        <w:tc>
          <w:tcPr>
            <w:tcW w:w="5128" w:type="dxa"/>
            <w:tcBorders>
              <w:top w:val="single" w:sz="4" w:space="0" w:color="auto"/>
              <w:bottom w:val="single" w:sz="4" w:space="0" w:color="auto"/>
            </w:tcBorders>
          </w:tcPr>
          <w:p w14:paraId="075696C9" w14:textId="77777777" w:rsidR="009534E7" w:rsidRPr="009534E7" w:rsidRDefault="009534E7" w:rsidP="009534E7">
            <w:pPr>
              <w:autoSpaceDE w:val="0"/>
              <w:autoSpaceDN w:val="0"/>
              <w:rPr>
                <w:rFonts w:eastAsia="MS Mincho"/>
                <w:noProof w:val="0"/>
                <w:lang w:val="en-US" w:eastAsia="ja-JP"/>
              </w:rPr>
            </w:pPr>
            <w:proofErr w:type="spellStart"/>
            <w:r w:rsidRPr="009534E7">
              <w:rPr>
                <w:rFonts w:eastAsia="MS Mincho"/>
                <w:noProof w:val="0"/>
                <w:lang w:val="en-US" w:eastAsia="ja-JP"/>
              </w:rPr>
              <w:t>Montarea</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prin</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sudura</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electrica</w:t>
            </w:r>
            <w:proofErr w:type="spellEnd"/>
            <w:r w:rsidRPr="009534E7">
              <w:rPr>
                <w:rFonts w:eastAsia="MS Mincho"/>
                <w:noProof w:val="0"/>
                <w:lang w:val="en-US" w:eastAsia="ja-JP"/>
              </w:rPr>
              <w:t xml:space="preserve"> a </w:t>
            </w:r>
            <w:proofErr w:type="spellStart"/>
            <w:r w:rsidRPr="009534E7">
              <w:rPr>
                <w:rFonts w:eastAsia="MS Mincho"/>
                <w:noProof w:val="0"/>
                <w:lang w:val="en-US" w:eastAsia="ja-JP"/>
              </w:rPr>
              <w:t>flanselor</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sau</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pieselor</w:t>
            </w:r>
            <w:proofErr w:type="spellEnd"/>
            <w:r w:rsidRPr="009534E7">
              <w:rPr>
                <w:rFonts w:eastAsia="MS Mincho"/>
                <w:noProof w:val="0"/>
                <w:lang w:val="en-US" w:eastAsia="ja-JP"/>
              </w:rPr>
              <w:t xml:space="preserve"> de </w:t>
            </w:r>
            <w:proofErr w:type="spellStart"/>
            <w:r w:rsidRPr="009534E7">
              <w:rPr>
                <w:rFonts w:eastAsia="MS Mincho"/>
                <w:noProof w:val="0"/>
                <w:lang w:val="en-US" w:eastAsia="ja-JP"/>
              </w:rPr>
              <w:t>legatura</w:t>
            </w:r>
            <w:proofErr w:type="spellEnd"/>
            <w:r w:rsidRPr="009534E7">
              <w:rPr>
                <w:rFonts w:eastAsia="MS Mincho"/>
                <w:noProof w:val="0"/>
                <w:lang w:val="en-US" w:eastAsia="ja-JP"/>
              </w:rPr>
              <w:t xml:space="preserve">, din </w:t>
            </w:r>
            <w:proofErr w:type="spellStart"/>
            <w:r w:rsidRPr="009534E7">
              <w:rPr>
                <w:rFonts w:eastAsia="MS Mincho"/>
                <w:noProof w:val="0"/>
                <w:lang w:val="en-US" w:eastAsia="ja-JP"/>
              </w:rPr>
              <w:t>otel</w:t>
            </w:r>
            <w:proofErr w:type="spellEnd"/>
            <w:r w:rsidRPr="009534E7">
              <w:rPr>
                <w:rFonts w:eastAsia="MS Mincho"/>
                <w:noProof w:val="0"/>
                <w:lang w:val="en-US" w:eastAsia="ja-JP"/>
              </w:rPr>
              <w:t xml:space="preserve">, la </w:t>
            </w:r>
            <w:proofErr w:type="spellStart"/>
            <w:r w:rsidRPr="009534E7">
              <w:rPr>
                <w:rFonts w:eastAsia="MS Mincho"/>
                <w:noProof w:val="0"/>
                <w:lang w:val="en-US" w:eastAsia="ja-JP"/>
              </w:rPr>
              <w:t>capatul</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tevilor</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avind</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diametrul</w:t>
            </w:r>
            <w:proofErr w:type="spellEnd"/>
            <w:r w:rsidRPr="009534E7">
              <w:rPr>
                <w:rFonts w:eastAsia="MS Mincho"/>
                <w:noProof w:val="0"/>
                <w:lang w:val="en-US" w:eastAsia="ja-JP"/>
              </w:rPr>
              <w:t xml:space="preserve"> de 50-100 mm </w:t>
            </w:r>
            <w:proofErr w:type="spellStart"/>
            <w:r w:rsidRPr="009534E7">
              <w:rPr>
                <w:rFonts w:eastAsia="MS Mincho"/>
                <w:noProof w:val="0"/>
                <w:lang w:val="en-US" w:eastAsia="ja-JP"/>
              </w:rPr>
              <w:t>Flansa</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oarba</w:t>
            </w:r>
            <w:proofErr w:type="spellEnd"/>
            <w:r w:rsidRPr="009534E7">
              <w:rPr>
                <w:rFonts w:eastAsia="MS Mincho"/>
                <w:noProof w:val="0"/>
                <w:lang w:val="en-US" w:eastAsia="ja-JP"/>
              </w:rPr>
              <w:t xml:space="preserve"> D 100</w:t>
            </w:r>
          </w:p>
          <w:p w14:paraId="1FE35452" w14:textId="77777777" w:rsidR="009534E7" w:rsidRPr="009534E7" w:rsidRDefault="009534E7" w:rsidP="009534E7">
            <w:pPr>
              <w:autoSpaceDE w:val="0"/>
              <w:autoSpaceDN w:val="0"/>
              <w:rPr>
                <w:rFonts w:eastAsia="MS Mincho"/>
                <w:noProof w:val="0"/>
                <w:lang w:val="en-US" w:eastAsia="ja-JP"/>
              </w:rPr>
            </w:pPr>
            <w:proofErr w:type="spellStart"/>
            <w:r w:rsidRPr="009534E7">
              <w:rPr>
                <w:rFonts w:eastAsia="MS Mincho"/>
                <w:noProof w:val="0"/>
                <w:lang w:val="en-US" w:eastAsia="ja-JP"/>
              </w:rPr>
              <w:t>Materiale</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marunte</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oxigen</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carbid</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electrozi</w:t>
            </w:r>
            <w:proofErr w:type="spellEnd"/>
            <w:r w:rsidRPr="009534E7">
              <w:rPr>
                <w:rFonts w:eastAsia="MS Mincho"/>
                <w:noProof w:val="0"/>
                <w:lang w:val="en-US" w:eastAsia="ja-JP"/>
              </w:rPr>
              <w:t xml:space="preserve"> </w:t>
            </w:r>
            <w:proofErr w:type="gramStart"/>
            <w:r w:rsidRPr="009534E7">
              <w:rPr>
                <w:rFonts w:eastAsia="MS Mincho"/>
                <w:noProof w:val="0"/>
                <w:lang w:val="en-US" w:eastAsia="ja-JP"/>
              </w:rPr>
              <w:t>etc.)=</w:t>
            </w:r>
            <w:proofErr w:type="gramEnd"/>
            <w:r w:rsidRPr="009534E7">
              <w:rPr>
                <w:rFonts w:eastAsia="MS Mincho"/>
                <w:noProof w:val="0"/>
                <w:lang w:val="en-US" w:eastAsia="ja-JP"/>
              </w:rPr>
              <w:t>1,05</w:t>
            </w:r>
          </w:p>
          <w:p w14:paraId="6F268336" w14:textId="77777777" w:rsidR="009534E7" w:rsidRPr="009534E7" w:rsidRDefault="009534E7" w:rsidP="009534E7">
            <w:pPr>
              <w:autoSpaceDE w:val="0"/>
              <w:autoSpaceDN w:val="0"/>
              <w:rPr>
                <w:rFonts w:eastAsia="MS Mincho"/>
                <w:noProof w:val="0"/>
                <w:lang w:val="en-US" w:eastAsia="ja-JP"/>
              </w:rPr>
            </w:pPr>
          </w:p>
        </w:tc>
        <w:tc>
          <w:tcPr>
            <w:tcW w:w="1276" w:type="dxa"/>
            <w:tcBorders>
              <w:top w:val="single" w:sz="4" w:space="0" w:color="auto"/>
              <w:bottom w:val="single" w:sz="4" w:space="0" w:color="auto"/>
            </w:tcBorders>
            <w:vAlign w:val="center"/>
          </w:tcPr>
          <w:p w14:paraId="33849C03" w14:textId="77777777" w:rsidR="009534E7" w:rsidRPr="009534E7" w:rsidRDefault="009534E7" w:rsidP="009534E7">
            <w:pPr>
              <w:autoSpaceDE w:val="0"/>
              <w:autoSpaceDN w:val="0"/>
              <w:jc w:val="center"/>
              <w:rPr>
                <w:rFonts w:eastAsia="MS Mincho"/>
                <w:noProof w:val="0"/>
                <w:lang w:val="ru-RU" w:eastAsia="ja-JP"/>
              </w:rPr>
            </w:pPr>
            <w:proofErr w:type="spellStart"/>
            <w:r w:rsidRPr="009534E7">
              <w:rPr>
                <w:rFonts w:eastAsia="MS Mincho"/>
                <w:noProof w:val="0"/>
                <w:lang w:val="ru-RU" w:eastAsia="ja-JP"/>
              </w:rPr>
              <w:t>buc</w:t>
            </w:r>
            <w:proofErr w:type="spellEnd"/>
          </w:p>
        </w:tc>
        <w:tc>
          <w:tcPr>
            <w:tcW w:w="1701" w:type="dxa"/>
            <w:tcBorders>
              <w:top w:val="single" w:sz="4" w:space="0" w:color="auto"/>
              <w:bottom w:val="single" w:sz="4" w:space="0" w:color="auto"/>
            </w:tcBorders>
            <w:vAlign w:val="center"/>
          </w:tcPr>
          <w:p w14:paraId="0162006D" w14:textId="77777777" w:rsidR="009534E7" w:rsidRPr="009534E7" w:rsidRDefault="009534E7" w:rsidP="009534E7">
            <w:pPr>
              <w:autoSpaceDE w:val="0"/>
              <w:autoSpaceDN w:val="0"/>
              <w:jc w:val="center"/>
              <w:rPr>
                <w:rFonts w:eastAsia="MS Mincho"/>
                <w:noProof w:val="0"/>
                <w:lang w:val="ru-RU" w:eastAsia="ja-JP"/>
              </w:rPr>
            </w:pPr>
          </w:p>
        </w:tc>
      </w:tr>
      <w:tr w:rsidR="009534E7" w:rsidRPr="009534E7" w14:paraId="2449B582"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9C5A80D" w14:textId="77777777" w:rsidR="009534E7" w:rsidRPr="009534E7" w:rsidRDefault="009534E7" w:rsidP="009534E7">
            <w:pPr>
              <w:autoSpaceDE w:val="0"/>
              <w:autoSpaceDN w:val="0"/>
              <w:rPr>
                <w:rFonts w:eastAsia="MS Mincho"/>
                <w:noProof w:val="0"/>
                <w:sz w:val="16"/>
                <w:szCs w:val="16"/>
                <w:lang w:val="ru-RU" w:eastAsia="ja-JP"/>
              </w:rPr>
            </w:pPr>
          </w:p>
        </w:tc>
        <w:tc>
          <w:tcPr>
            <w:tcW w:w="1418" w:type="dxa"/>
            <w:tcBorders>
              <w:top w:val="single" w:sz="4" w:space="0" w:color="auto"/>
              <w:bottom w:val="single" w:sz="4" w:space="0" w:color="auto"/>
            </w:tcBorders>
          </w:tcPr>
          <w:p w14:paraId="1ECCD234"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7136050012000</w:t>
            </w:r>
          </w:p>
        </w:tc>
        <w:tc>
          <w:tcPr>
            <w:tcW w:w="5128" w:type="dxa"/>
            <w:tcBorders>
              <w:top w:val="single" w:sz="4" w:space="0" w:color="auto"/>
              <w:bottom w:val="single" w:sz="4" w:space="0" w:color="auto"/>
            </w:tcBorders>
          </w:tcPr>
          <w:p w14:paraId="32A8DE0F" w14:textId="77777777" w:rsidR="009534E7" w:rsidRPr="009534E7" w:rsidRDefault="009534E7" w:rsidP="009534E7">
            <w:pPr>
              <w:autoSpaceDE w:val="0"/>
              <w:autoSpaceDN w:val="0"/>
              <w:rPr>
                <w:rFonts w:eastAsia="MS Mincho"/>
                <w:noProof w:val="0"/>
                <w:lang w:val="ru-RU" w:eastAsia="ja-JP"/>
              </w:rPr>
            </w:pPr>
            <w:proofErr w:type="spellStart"/>
            <w:r w:rsidRPr="009534E7">
              <w:rPr>
                <w:rFonts w:eastAsia="MS Mincho"/>
                <w:noProof w:val="0"/>
                <w:lang w:val="ru-RU" w:eastAsia="ja-JP"/>
              </w:rPr>
              <w:t>Instalator</w:t>
            </w:r>
            <w:proofErr w:type="spellEnd"/>
            <w:r w:rsidRPr="009534E7">
              <w:rPr>
                <w:rFonts w:eastAsia="MS Mincho"/>
                <w:noProof w:val="0"/>
                <w:lang w:val="ru-RU" w:eastAsia="ja-JP"/>
              </w:rPr>
              <w:t xml:space="preserve"> </w:t>
            </w:r>
            <w:proofErr w:type="spellStart"/>
            <w:r w:rsidRPr="009534E7">
              <w:rPr>
                <w:rFonts w:eastAsia="MS Mincho"/>
                <w:noProof w:val="0"/>
                <w:lang w:val="ru-RU" w:eastAsia="ja-JP"/>
              </w:rPr>
              <w:t>alimentari</w:t>
            </w:r>
            <w:proofErr w:type="spellEnd"/>
            <w:r w:rsidRPr="009534E7">
              <w:rPr>
                <w:rFonts w:eastAsia="MS Mincho"/>
                <w:noProof w:val="0"/>
                <w:lang w:val="ru-RU" w:eastAsia="ja-JP"/>
              </w:rPr>
              <w:t xml:space="preserve"> </w:t>
            </w:r>
            <w:proofErr w:type="spellStart"/>
            <w:r w:rsidRPr="009534E7">
              <w:rPr>
                <w:rFonts w:eastAsia="MS Mincho"/>
                <w:noProof w:val="0"/>
                <w:lang w:val="ru-RU" w:eastAsia="ja-JP"/>
              </w:rPr>
              <w:t>apa</w:t>
            </w:r>
            <w:proofErr w:type="spellEnd"/>
          </w:p>
        </w:tc>
        <w:tc>
          <w:tcPr>
            <w:tcW w:w="1276" w:type="dxa"/>
            <w:tcBorders>
              <w:top w:val="single" w:sz="4" w:space="0" w:color="auto"/>
              <w:bottom w:val="single" w:sz="4" w:space="0" w:color="auto"/>
            </w:tcBorders>
          </w:tcPr>
          <w:p w14:paraId="135BBA62"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h-</w:t>
            </w:r>
            <w:proofErr w:type="spellStart"/>
            <w:r w:rsidRPr="009534E7">
              <w:rPr>
                <w:rFonts w:eastAsia="MS Mincho"/>
                <w:noProof w:val="0"/>
                <w:lang w:val="ru-RU" w:eastAsia="ja-JP"/>
              </w:rPr>
              <w:t>om</w:t>
            </w:r>
            <w:proofErr w:type="spellEnd"/>
          </w:p>
        </w:tc>
        <w:tc>
          <w:tcPr>
            <w:tcW w:w="1701" w:type="dxa"/>
            <w:tcBorders>
              <w:top w:val="single" w:sz="4" w:space="0" w:color="auto"/>
              <w:bottom w:val="single" w:sz="4" w:space="0" w:color="auto"/>
            </w:tcBorders>
          </w:tcPr>
          <w:p w14:paraId="410A0407"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0,8900</w:t>
            </w:r>
          </w:p>
        </w:tc>
      </w:tr>
      <w:tr w:rsidR="009534E7" w:rsidRPr="009534E7" w14:paraId="7B7F00B8"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AC51145" w14:textId="77777777" w:rsidR="009534E7" w:rsidRPr="009534E7" w:rsidRDefault="009534E7" w:rsidP="009534E7">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35346420"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28752744001000</w:t>
            </w:r>
          </w:p>
        </w:tc>
        <w:tc>
          <w:tcPr>
            <w:tcW w:w="5128" w:type="dxa"/>
            <w:tcBorders>
              <w:top w:val="single" w:sz="4" w:space="0" w:color="auto"/>
              <w:bottom w:val="single" w:sz="4" w:space="0" w:color="auto"/>
            </w:tcBorders>
          </w:tcPr>
          <w:p w14:paraId="35F1F438" w14:textId="77777777" w:rsidR="009534E7" w:rsidRPr="009534E7" w:rsidRDefault="009534E7" w:rsidP="009534E7">
            <w:pPr>
              <w:autoSpaceDE w:val="0"/>
              <w:autoSpaceDN w:val="0"/>
              <w:rPr>
                <w:rFonts w:eastAsia="MS Mincho"/>
                <w:noProof w:val="0"/>
                <w:lang w:val="ru-RU" w:eastAsia="ja-JP"/>
              </w:rPr>
            </w:pPr>
            <w:proofErr w:type="spellStart"/>
            <w:r w:rsidRPr="009534E7">
              <w:rPr>
                <w:rFonts w:eastAsia="MS Mincho"/>
                <w:noProof w:val="0"/>
                <w:lang w:val="ru-RU" w:eastAsia="ja-JP"/>
              </w:rPr>
              <w:t>Flansa</w:t>
            </w:r>
            <w:proofErr w:type="spellEnd"/>
            <w:r w:rsidRPr="009534E7">
              <w:rPr>
                <w:rFonts w:eastAsia="MS Mincho"/>
                <w:noProof w:val="0"/>
                <w:lang w:val="ru-RU" w:eastAsia="ja-JP"/>
              </w:rPr>
              <w:t xml:space="preserve"> </w:t>
            </w:r>
            <w:proofErr w:type="spellStart"/>
            <w:r w:rsidRPr="009534E7">
              <w:rPr>
                <w:rFonts w:eastAsia="MS Mincho"/>
                <w:noProof w:val="0"/>
                <w:lang w:val="ru-RU" w:eastAsia="ja-JP"/>
              </w:rPr>
              <w:t>oarba</w:t>
            </w:r>
            <w:proofErr w:type="spellEnd"/>
            <w:r w:rsidRPr="009534E7">
              <w:rPr>
                <w:rFonts w:eastAsia="MS Mincho"/>
                <w:noProof w:val="0"/>
                <w:lang w:val="ru-RU" w:eastAsia="ja-JP"/>
              </w:rPr>
              <w:t xml:space="preserve"> D 100</w:t>
            </w:r>
          </w:p>
        </w:tc>
        <w:tc>
          <w:tcPr>
            <w:tcW w:w="1276" w:type="dxa"/>
            <w:tcBorders>
              <w:top w:val="single" w:sz="4" w:space="0" w:color="auto"/>
              <w:bottom w:val="single" w:sz="4" w:space="0" w:color="auto"/>
            </w:tcBorders>
          </w:tcPr>
          <w:p w14:paraId="1E32E4F5" w14:textId="77777777" w:rsidR="009534E7" w:rsidRPr="009534E7" w:rsidRDefault="009534E7" w:rsidP="009534E7">
            <w:pPr>
              <w:autoSpaceDE w:val="0"/>
              <w:autoSpaceDN w:val="0"/>
              <w:jc w:val="center"/>
              <w:rPr>
                <w:rFonts w:eastAsia="MS Mincho"/>
                <w:noProof w:val="0"/>
                <w:lang w:val="ru-RU" w:eastAsia="ja-JP"/>
              </w:rPr>
            </w:pPr>
            <w:proofErr w:type="spellStart"/>
            <w:r w:rsidRPr="009534E7">
              <w:rPr>
                <w:rFonts w:eastAsia="MS Mincho"/>
                <w:noProof w:val="0"/>
                <w:lang w:val="ru-RU" w:eastAsia="ja-JP"/>
              </w:rPr>
              <w:t>buc</w:t>
            </w:r>
            <w:proofErr w:type="spellEnd"/>
          </w:p>
        </w:tc>
        <w:tc>
          <w:tcPr>
            <w:tcW w:w="1701" w:type="dxa"/>
            <w:tcBorders>
              <w:top w:val="single" w:sz="4" w:space="0" w:color="auto"/>
              <w:bottom w:val="single" w:sz="4" w:space="0" w:color="auto"/>
            </w:tcBorders>
          </w:tcPr>
          <w:p w14:paraId="218651F7"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1,0000</w:t>
            </w:r>
          </w:p>
        </w:tc>
      </w:tr>
      <w:tr w:rsidR="009534E7" w:rsidRPr="009534E7" w14:paraId="2D8BF2FA"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24B8A0E" w14:textId="77777777" w:rsidR="009534E7" w:rsidRPr="009534E7" w:rsidRDefault="009534E7" w:rsidP="009534E7">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36FC14A0"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3110320003006</w:t>
            </w:r>
          </w:p>
        </w:tc>
        <w:tc>
          <w:tcPr>
            <w:tcW w:w="5128" w:type="dxa"/>
            <w:tcBorders>
              <w:top w:val="single" w:sz="4" w:space="0" w:color="auto"/>
              <w:bottom w:val="single" w:sz="4" w:space="0" w:color="auto"/>
            </w:tcBorders>
          </w:tcPr>
          <w:p w14:paraId="7FB01A49" w14:textId="77777777" w:rsidR="009534E7" w:rsidRPr="009534E7" w:rsidRDefault="009534E7" w:rsidP="009534E7">
            <w:pPr>
              <w:autoSpaceDE w:val="0"/>
              <w:autoSpaceDN w:val="0"/>
              <w:rPr>
                <w:rFonts w:eastAsia="MS Mincho"/>
                <w:noProof w:val="0"/>
                <w:lang w:val="en-US" w:eastAsia="ja-JP"/>
              </w:rPr>
            </w:pPr>
            <w:proofErr w:type="spellStart"/>
            <w:r w:rsidRPr="009534E7">
              <w:rPr>
                <w:rFonts w:eastAsia="MS Mincho"/>
                <w:noProof w:val="0"/>
                <w:lang w:val="en-US" w:eastAsia="ja-JP"/>
              </w:rPr>
              <w:t>Grup</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termic</w:t>
            </w:r>
            <w:proofErr w:type="spellEnd"/>
            <w:r w:rsidRPr="009534E7">
              <w:rPr>
                <w:rFonts w:eastAsia="MS Mincho"/>
                <w:noProof w:val="0"/>
                <w:lang w:val="en-US" w:eastAsia="ja-JP"/>
              </w:rPr>
              <w:t xml:space="preserve"> de </w:t>
            </w:r>
            <w:proofErr w:type="spellStart"/>
            <w:r w:rsidRPr="009534E7">
              <w:rPr>
                <w:rFonts w:eastAsia="MS Mincho"/>
                <w:noProof w:val="0"/>
                <w:lang w:val="en-US" w:eastAsia="ja-JP"/>
              </w:rPr>
              <w:t>sudura</w:t>
            </w:r>
            <w:proofErr w:type="spellEnd"/>
            <w:r w:rsidRPr="009534E7">
              <w:rPr>
                <w:rFonts w:eastAsia="MS Mincho"/>
                <w:noProof w:val="0"/>
                <w:lang w:val="en-US" w:eastAsia="ja-JP"/>
              </w:rPr>
              <w:t xml:space="preserve"> de 1-14 kw</w:t>
            </w:r>
          </w:p>
        </w:tc>
        <w:tc>
          <w:tcPr>
            <w:tcW w:w="1276" w:type="dxa"/>
            <w:tcBorders>
              <w:top w:val="single" w:sz="4" w:space="0" w:color="auto"/>
              <w:bottom w:val="single" w:sz="4" w:space="0" w:color="auto"/>
            </w:tcBorders>
          </w:tcPr>
          <w:p w14:paraId="21ED4C65"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h-</w:t>
            </w:r>
            <w:proofErr w:type="spellStart"/>
            <w:r w:rsidRPr="009534E7">
              <w:rPr>
                <w:rFonts w:eastAsia="MS Mincho"/>
                <w:noProof w:val="0"/>
                <w:lang w:val="ru-RU" w:eastAsia="ja-JP"/>
              </w:rPr>
              <w:t>ut</w:t>
            </w:r>
            <w:proofErr w:type="spellEnd"/>
          </w:p>
        </w:tc>
        <w:tc>
          <w:tcPr>
            <w:tcW w:w="1701" w:type="dxa"/>
            <w:tcBorders>
              <w:top w:val="single" w:sz="4" w:space="0" w:color="auto"/>
              <w:bottom w:val="single" w:sz="4" w:space="0" w:color="auto"/>
            </w:tcBorders>
          </w:tcPr>
          <w:p w14:paraId="27988B7F"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0,4000</w:t>
            </w:r>
          </w:p>
        </w:tc>
      </w:tr>
      <w:tr w:rsidR="009534E7" w:rsidRPr="009534E7" w14:paraId="7076C450" w14:textId="77777777" w:rsidTr="009534E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CF52B85" w14:textId="77777777" w:rsidR="009534E7" w:rsidRPr="009534E7" w:rsidRDefault="009534E7" w:rsidP="009534E7">
            <w:pPr>
              <w:autoSpaceDE w:val="0"/>
              <w:autoSpaceDN w:val="0"/>
              <w:rPr>
                <w:rFonts w:eastAsia="MS Mincho"/>
                <w:noProof w:val="0"/>
                <w:sz w:val="18"/>
                <w:szCs w:val="18"/>
                <w:lang w:val="ru-RU" w:eastAsia="ja-JP"/>
              </w:rPr>
            </w:pPr>
            <w:r w:rsidRPr="009534E7">
              <w:rPr>
                <w:rFonts w:eastAsia="MS Mincho"/>
                <w:noProof w:val="0"/>
                <w:sz w:val="18"/>
                <w:szCs w:val="18"/>
                <w:lang w:val="ru-RU" w:eastAsia="ja-JP"/>
              </w:rPr>
              <w:lastRenderedPageBreak/>
              <w:t>19</w:t>
            </w:r>
          </w:p>
        </w:tc>
        <w:tc>
          <w:tcPr>
            <w:tcW w:w="1418" w:type="dxa"/>
            <w:tcBorders>
              <w:top w:val="single" w:sz="4" w:space="0" w:color="auto"/>
              <w:bottom w:val="single" w:sz="4" w:space="0" w:color="auto"/>
            </w:tcBorders>
          </w:tcPr>
          <w:p w14:paraId="14939131" w14:textId="77777777" w:rsidR="009534E7" w:rsidRPr="009534E7" w:rsidRDefault="009534E7" w:rsidP="009534E7">
            <w:pPr>
              <w:autoSpaceDE w:val="0"/>
              <w:autoSpaceDN w:val="0"/>
              <w:rPr>
                <w:rFonts w:eastAsia="MS Mincho"/>
                <w:noProof w:val="0"/>
                <w:sz w:val="18"/>
                <w:szCs w:val="18"/>
                <w:lang w:val="en-US" w:eastAsia="ja-JP"/>
              </w:rPr>
            </w:pPr>
            <w:r w:rsidRPr="009534E7">
              <w:rPr>
                <w:rFonts w:eastAsia="MS Mincho"/>
                <w:noProof w:val="0"/>
                <w:sz w:val="18"/>
                <w:szCs w:val="18"/>
                <w:lang w:val="en-US" w:eastAsia="ja-JP"/>
              </w:rPr>
              <w:t>AcA24A</w:t>
            </w:r>
          </w:p>
          <w:p w14:paraId="7C35D2A6" w14:textId="77777777" w:rsidR="009534E7" w:rsidRPr="009534E7" w:rsidRDefault="009534E7" w:rsidP="009534E7">
            <w:pPr>
              <w:autoSpaceDE w:val="0"/>
              <w:autoSpaceDN w:val="0"/>
              <w:rPr>
                <w:rFonts w:eastAsia="MS Mincho"/>
                <w:noProof w:val="0"/>
                <w:sz w:val="2"/>
                <w:szCs w:val="2"/>
                <w:lang w:val="ru-RU" w:eastAsia="ja-JP"/>
              </w:rPr>
            </w:pPr>
          </w:p>
        </w:tc>
        <w:tc>
          <w:tcPr>
            <w:tcW w:w="5128" w:type="dxa"/>
            <w:tcBorders>
              <w:top w:val="single" w:sz="4" w:space="0" w:color="auto"/>
              <w:bottom w:val="single" w:sz="4" w:space="0" w:color="auto"/>
            </w:tcBorders>
          </w:tcPr>
          <w:p w14:paraId="37DF1FF1" w14:textId="77777777" w:rsidR="009534E7" w:rsidRPr="009534E7" w:rsidRDefault="009534E7" w:rsidP="009534E7">
            <w:pPr>
              <w:autoSpaceDE w:val="0"/>
              <w:autoSpaceDN w:val="0"/>
              <w:rPr>
                <w:rFonts w:eastAsia="MS Mincho"/>
                <w:noProof w:val="0"/>
                <w:lang w:val="en-US" w:eastAsia="ja-JP"/>
              </w:rPr>
            </w:pPr>
            <w:proofErr w:type="spellStart"/>
            <w:r w:rsidRPr="009534E7">
              <w:rPr>
                <w:rFonts w:eastAsia="MS Mincho"/>
                <w:noProof w:val="0"/>
                <w:lang w:val="en-US" w:eastAsia="ja-JP"/>
              </w:rPr>
              <w:t>Imbinarea</w:t>
            </w:r>
            <w:proofErr w:type="spellEnd"/>
            <w:r w:rsidRPr="009534E7">
              <w:rPr>
                <w:rFonts w:eastAsia="MS Mincho"/>
                <w:noProof w:val="0"/>
                <w:lang w:val="en-US" w:eastAsia="ja-JP"/>
              </w:rPr>
              <w:t xml:space="preserve"> cu </w:t>
            </w:r>
            <w:proofErr w:type="spellStart"/>
            <w:r w:rsidRPr="009534E7">
              <w:rPr>
                <w:rFonts w:eastAsia="MS Mincho"/>
                <w:noProof w:val="0"/>
                <w:lang w:val="en-US" w:eastAsia="ja-JP"/>
              </w:rPr>
              <w:t>mufe</w:t>
            </w:r>
            <w:proofErr w:type="spellEnd"/>
            <w:r w:rsidRPr="009534E7">
              <w:rPr>
                <w:rFonts w:eastAsia="MS Mincho"/>
                <w:noProof w:val="0"/>
                <w:lang w:val="en-US" w:eastAsia="ja-JP"/>
              </w:rPr>
              <w:t xml:space="preserve"> a </w:t>
            </w:r>
            <w:proofErr w:type="spellStart"/>
            <w:r w:rsidRPr="009534E7">
              <w:rPr>
                <w:rFonts w:eastAsia="MS Mincho"/>
                <w:noProof w:val="0"/>
                <w:lang w:val="en-US" w:eastAsia="ja-JP"/>
              </w:rPr>
              <w:t>pieselor</w:t>
            </w:r>
            <w:proofErr w:type="spellEnd"/>
            <w:r w:rsidRPr="009534E7">
              <w:rPr>
                <w:rFonts w:eastAsia="MS Mincho"/>
                <w:noProof w:val="0"/>
                <w:lang w:val="en-US" w:eastAsia="ja-JP"/>
              </w:rPr>
              <w:t xml:space="preserve"> de </w:t>
            </w:r>
            <w:proofErr w:type="spellStart"/>
            <w:r w:rsidRPr="009534E7">
              <w:rPr>
                <w:rFonts w:eastAsia="MS Mincho"/>
                <w:noProof w:val="0"/>
                <w:lang w:val="en-US" w:eastAsia="ja-JP"/>
              </w:rPr>
              <w:t>legatura</w:t>
            </w:r>
            <w:proofErr w:type="spellEnd"/>
            <w:r w:rsidRPr="009534E7">
              <w:rPr>
                <w:rFonts w:eastAsia="MS Mincho"/>
                <w:noProof w:val="0"/>
                <w:lang w:val="en-US" w:eastAsia="ja-JP"/>
              </w:rPr>
              <w:t xml:space="preserve"> din </w:t>
            </w:r>
            <w:proofErr w:type="spellStart"/>
            <w:r w:rsidRPr="009534E7">
              <w:rPr>
                <w:rFonts w:eastAsia="MS Mincho"/>
                <w:noProof w:val="0"/>
                <w:lang w:val="en-US" w:eastAsia="ja-JP"/>
              </w:rPr>
              <w:t>fonta</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sau</w:t>
            </w:r>
            <w:proofErr w:type="spellEnd"/>
            <w:r w:rsidRPr="009534E7">
              <w:rPr>
                <w:rFonts w:eastAsia="MS Mincho"/>
                <w:noProof w:val="0"/>
                <w:lang w:val="en-US" w:eastAsia="ja-JP"/>
              </w:rPr>
              <w:t xml:space="preserve"> a </w:t>
            </w:r>
            <w:proofErr w:type="spellStart"/>
            <w:r w:rsidRPr="009534E7">
              <w:rPr>
                <w:rFonts w:eastAsia="MS Mincho"/>
                <w:noProof w:val="0"/>
                <w:lang w:val="en-US" w:eastAsia="ja-JP"/>
              </w:rPr>
              <w:t>armaturilor</w:t>
            </w:r>
            <w:proofErr w:type="spellEnd"/>
            <w:r w:rsidRPr="009534E7">
              <w:rPr>
                <w:rFonts w:eastAsia="MS Mincho"/>
                <w:noProof w:val="0"/>
                <w:lang w:val="en-US" w:eastAsia="ja-JP"/>
              </w:rPr>
              <w:t xml:space="preserve">, la </w:t>
            </w:r>
            <w:proofErr w:type="spellStart"/>
            <w:r w:rsidRPr="009534E7">
              <w:rPr>
                <w:rFonts w:eastAsia="MS Mincho"/>
                <w:noProof w:val="0"/>
                <w:lang w:val="en-US" w:eastAsia="ja-JP"/>
              </w:rPr>
              <w:t>conducte</w:t>
            </w:r>
            <w:proofErr w:type="spellEnd"/>
            <w:r w:rsidRPr="009534E7">
              <w:rPr>
                <w:rFonts w:eastAsia="MS Mincho"/>
                <w:noProof w:val="0"/>
                <w:lang w:val="en-US" w:eastAsia="ja-JP"/>
              </w:rPr>
              <w:t xml:space="preserve"> de </w:t>
            </w:r>
            <w:proofErr w:type="spellStart"/>
            <w:proofErr w:type="gramStart"/>
            <w:r w:rsidRPr="009534E7">
              <w:rPr>
                <w:rFonts w:eastAsia="MS Mincho"/>
                <w:noProof w:val="0"/>
                <w:lang w:val="en-US" w:eastAsia="ja-JP"/>
              </w:rPr>
              <w:t>presiune</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avind</w:t>
            </w:r>
            <w:proofErr w:type="spellEnd"/>
            <w:proofErr w:type="gramEnd"/>
            <w:r w:rsidRPr="009534E7">
              <w:rPr>
                <w:rFonts w:eastAsia="MS Mincho"/>
                <w:noProof w:val="0"/>
                <w:lang w:val="en-US" w:eastAsia="ja-JP"/>
              </w:rPr>
              <w:t xml:space="preserve"> </w:t>
            </w:r>
            <w:proofErr w:type="spellStart"/>
            <w:r w:rsidRPr="009534E7">
              <w:rPr>
                <w:rFonts w:eastAsia="MS Mincho"/>
                <w:noProof w:val="0"/>
                <w:lang w:val="en-US" w:eastAsia="ja-JP"/>
              </w:rPr>
              <w:t>diametrul</w:t>
            </w:r>
            <w:proofErr w:type="spellEnd"/>
            <w:r w:rsidRPr="009534E7">
              <w:rPr>
                <w:rFonts w:eastAsia="MS Mincho"/>
                <w:noProof w:val="0"/>
                <w:lang w:val="en-US" w:eastAsia="ja-JP"/>
              </w:rPr>
              <w:t xml:space="preserve"> de 50-100 mm </w:t>
            </w:r>
            <w:proofErr w:type="spellStart"/>
            <w:r w:rsidRPr="009534E7">
              <w:rPr>
                <w:rFonts w:eastAsia="MS Mincho"/>
                <w:noProof w:val="0"/>
                <w:lang w:val="en-US" w:eastAsia="ja-JP"/>
              </w:rPr>
              <w:t>Reductie</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concentrica</w:t>
            </w:r>
            <w:proofErr w:type="spellEnd"/>
            <w:r w:rsidRPr="009534E7">
              <w:rPr>
                <w:rFonts w:eastAsia="MS Mincho"/>
                <w:noProof w:val="0"/>
                <w:lang w:val="en-US" w:eastAsia="ja-JP"/>
              </w:rPr>
              <w:t xml:space="preserve"> cu </w:t>
            </w:r>
            <w:proofErr w:type="spellStart"/>
            <w:r w:rsidRPr="009534E7">
              <w:rPr>
                <w:rFonts w:eastAsia="MS Mincho"/>
                <w:noProof w:val="0"/>
                <w:lang w:val="en-US" w:eastAsia="ja-JP"/>
              </w:rPr>
              <w:t>flanse</w:t>
            </w:r>
            <w:proofErr w:type="spellEnd"/>
            <w:r w:rsidRPr="009534E7">
              <w:rPr>
                <w:rFonts w:eastAsia="MS Mincho"/>
                <w:noProof w:val="0"/>
                <w:lang w:val="en-US" w:eastAsia="ja-JP"/>
              </w:rPr>
              <w:t xml:space="preserve"> din </w:t>
            </w:r>
            <w:proofErr w:type="spellStart"/>
            <w:r w:rsidRPr="009534E7">
              <w:rPr>
                <w:rFonts w:eastAsia="MS Mincho"/>
                <w:noProof w:val="0"/>
                <w:lang w:val="en-US" w:eastAsia="ja-JP"/>
              </w:rPr>
              <w:t>fonta</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ductila</w:t>
            </w:r>
            <w:proofErr w:type="spellEnd"/>
            <w:r w:rsidRPr="009534E7">
              <w:rPr>
                <w:rFonts w:eastAsia="MS Mincho"/>
                <w:noProof w:val="0"/>
                <w:lang w:val="en-US" w:eastAsia="ja-JP"/>
              </w:rPr>
              <w:t xml:space="preserve"> PN 10, d=100x50 mm</w:t>
            </w:r>
          </w:p>
          <w:p w14:paraId="05D94149" w14:textId="77777777" w:rsidR="009534E7" w:rsidRPr="009534E7" w:rsidRDefault="009534E7" w:rsidP="009534E7">
            <w:pPr>
              <w:autoSpaceDE w:val="0"/>
              <w:autoSpaceDN w:val="0"/>
              <w:rPr>
                <w:rFonts w:eastAsia="MS Mincho"/>
                <w:noProof w:val="0"/>
                <w:lang w:val="en-US" w:eastAsia="ja-JP"/>
              </w:rPr>
            </w:pPr>
            <w:proofErr w:type="spellStart"/>
            <w:r w:rsidRPr="009534E7">
              <w:rPr>
                <w:rFonts w:eastAsia="MS Mincho"/>
                <w:noProof w:val="0"/>
                <w:lang w:val="en-US" w:eastAsia="ja-JP"/>
              </w:rPr>
              <w:t>Materiale</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marunte</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lemne</w:t>
            </w:r>
            <w:proofErr w:type="spellEnd"/>
            <w:r w:rsidRPr="009534E7">
              <w:rPr>
                <w:rFonts w:eastAsia="MS Mincho"/>
                <w:noProof w:val="0"/>
                <w:lang w:val="en-US" w:eastAsia="ja-JP"/>
              </w:rPr>
              <w:t xml:space="preserve"> de </w:t>
            </w:r>
            <w:proofErr w:type="spellStart"/>
            <w:r w:rsidRPr="009534E7">
              <w:rPr>
                <w:rFonts w:eastAsia="MS Mincho"/>
                <w:noProof w:val="0"/>
                <w:lang w:val="en-US" w:eastAsia="ja-JP"/>
              </w:rPr>
              <w:t>foc</w:t>
            </w:r>
            <w:proofErr w:type="spellEnd"/>
            <w:r w:rsidRPr="009534E7">
              <w:rPr>
                <w:rFonts w:eastAsia="MS Mincho"/>
                <w:noProof w:val="0"/>
                <w:lang w:val="en-US" w:eastAsia="ja-JP"/>
              </w:rPr>
              <w:t xml:space="preserve">, lac de </w:t>
            </w:r>
            <w:proofErr w:type="spellStart"/>
            <w:r w:rsidRPr="009534E7">
              <w:rPr>
                <w:rFonts w:eastAsia="MS Mincho"/>
                <w:noProof w:val="0"/>
                <w:lang w:val="en-US" w:eastAsia="ja-JP"/>
              </w:rPr>
              <w:t>bitum</w:t>
            </w:r>
            <w:proofErr w:type="spellEnd"/>
            <w:r w:rsidRPr="009534E7">
              <w:rPr>
                <w:rFonts w:eastAsia="MS Mincho"/>
                <w:noProof w:val="0"/>
                <w:lang w:val="en-US" w:eastAsia="ja-JP"/>
              </w:rPr>
              <w:t xml:space="preserve"> </w:t>
            </w:r>
            <w:proofErr w:type="gramStart"/>
            <w:r w:rsidRPr="009534E7">
              <w:rPr>
                <w:rFonts w:eastAsia="MS Mincho"/>
                <w:noProof w:val="0"/>
                <w:lang w:val="en-US" w:eastAsia="ja-JP"/>
              </w:rPr>
              <w:t>etc.)=</w:t>
            </w:r>
            <w:proofErr w:type="gramEnd"/>
            <w:r w:rsidRPr="009534E7">
              <w:rPr>
                <w:rFonts w:eastAsia="MS Mincho"/>
                <w:noProof w:val="0"/>
                <w:lang w:val="en-US" w:eastAsia="ja-JP"/>
              </w:rPr>
              <w:t>1,05</w:t>
            </w:r>
          </w:p>
          <w:p w14:paraId="7AAA5419" w14:textId="77777777" w:rsidR="009534E7" w:rsidRPr="009534E7" w:rsidRDefault="009534E7" w:rsidP="009534E7">
            <w:pPr>
              <w:autoSpaceDE w:val="0"/>
              <w:autoSpaceDN w:val="0"/>
              <w:rPr>
                <w:rFonts w:eastAsia="MS Mincho"/>
                <w:noProof w:val="0"/>
                <w:lang w:val="en-US" w:eastAsia="ja-JP"/>
              </w:rPr>
            </w:pPr>
          </w:p>
        </w:tc>
        <w:tc>
          <w:tcPr>
            <w:tcW w:w="1276" w:type="dxa"/>
            <w:tcBorders>
              <w:top w:val="single" w:sz="4" w:space="0" w:color="auto"/>
              <w:bottom w:val="single" w:sz="4" w:space="0" w:color="auto"/>
            </w:tcBorders>
            <w:vAlign w:val="center"/>
          </w:tcPr>
          <w:p w14:paraId="73694754" w14:textId="77777777" w:rsidR="009534E7" w:rsidRPr="009534E7" w:rsidRDefault="009534E7" w:rsidP="009534E7">
            <w:pPr>
              <w:autoSpaceDE w:val="0"/>
              <w:autoSpaceDN w:val="0"/>
              <w:jc w:val="center"/>
              <w:rPr>
                <w:rFonts w:eastAsia="MS Mincho"/>
                <w:noProof w:val="0"/>
                <w:lang w:val="ru-RU" w:eastAsia="ja-JP"/>
              </w:rPr>
            </w:pPr>
            <w:proofErr w:type="spellStart"/>
            <w:r w:rsidRPr="009534E7">
              <w:rPr>
                <w:rFonts w:eastAsia="MS Mincho"/>
                <w:noProof w:val="0"/>
                <w:lang w:val="ru-RU" w:eastAsia="ja-JP"/>
              </w:rPr>
              <w:t>buc</w:t>
            </w:r>
            <w:proofErr w:type="spellEnd"/>
          </w:p>
        </w:tc>
        <w:tc>
          <w:tcPr>
            <w:tcW w:w="1701" w:type="dxa"/>
            <w:tcBorders>
              <w:top w:val="single" w:sz="4" w:space="0" w:color="auto"/>
              <w:bottom w:val="single" w:sz="4" w:space="0" w:color="auto"/>
            </w:tcBorders>
            <w:vAlign w:val="center"/>
          </w:tcPr>
          <w:p w14:paraId="28E25249" w14:textId="77777777" w:rsidR="009534E7" w:rsidRPr="009534E7" w:rsidRDefault="009534E7" w:rsidP="009534E7">
            <w:pPr>
              <w:autoSpaceDE w:val="0"/>
              <w:autoSpaceDN w:val="0"/>
              <w:jc w:val="center"/>
              <w:rPr>
                <w:rFonts w:eastAsia="MS Mincho"/>
                <w:noProof w:val="0"/>
                <w:lang w:val="ru-RU" w:eastAsia="ja-JP"/>
              </w:rPr>
            </w:pPr>
          </w:p>
        </w:tc>
      </w:tr>
      <w:tr w:rsidR="009534E7" w:rsidRPr="009534E7" w14:paraId="345A04E7"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756201C" w14:textId="77777777" w:rsidR="009534E7" w:rsidRPr="009534E7" w:rsidRDefault="009534E7" w:rsidP="009534E7">
            <w:pPr>
              <w:autoSpaceDE w:val="0"/>
              <w:autoSpaceDN w:val="0"/>
              <w:rPr>
                <w:rFonts w:eastAsia="MS Mincho"/>
                <w:noProof w:val="0"/>
                <w:sz w:val="16"/>
                <w:szCs w:val="16"/>
                <w:lang w:val="ru-RU" w:eastAsia="ja-JP"/>
              </w:rPr>
            </w:pPr>
          </w:p>
        </w:tc>
        <w:tc>
          <w:tcPr>
            <w:tcW w:w="1418" w:type="dxa"/>
            <w:tcBorders>
              <w:top w:val="single" w:sz="4" w:space="0" w:color="auto"/>
              <w:bottom w:val="single" w:sz="4" w:space="0" w:color="auto"/>
            </w:tcBorders>
          </w:tcPr>
          <w:p w14:paraId="5E1A8D24"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7136050012000</w:t>
            </w:r>
          </w:p>
        </w:tc>
        <w:tc>
          <w:tcPr>
            <w:tcW w:w="5128" w:type="dxa"/>
            <w:tcBorders>
              <w:top w:val="single" w:sz="4" w:space="0" w:color="auto"/>
              <w:bottom w:val="single" w:sz="4" w:space="0" w:color="auto"/>
            </w:tcBorders>
          </w:tcPr>
          <w:p w14:paraId="3BA5760B" w14:textId="77777777" w:rsidR="009534E7" w:rsidRPr="009534E7" w:rsidRDefault="009534E7" w:rsidP="009534E7">
            <w:pPr>
              <w:autoSpaceDE w:val="0"/>
              <w:autoSpaceDN w:val="0"/>
              <w:rPr>
                <w:rFonts w:eastAsia="MS Mincho"/>
                <w:noProof w:val="0"/>
                <w:lang w:val="ru-RU" w:eastAsia="ja-JP"/>
              </w:rPr>
            </w:pPr>
            <w:proofErr w:type="spellStart"/>
            <w:r w:rsidRPr="009534E7">
              <w:rPr>
                <w:rFonts w:eastAsia="MS Mincho"/>
                <w:noProof w:val="0"/>
                <w:lang w:val="ru-RU" w:eastAsia="ja-JP"/>
              </w:rPr>
              <w:t>Instalator</w:t>
            </w:r>
            <w:proofErr w:type="spellEnd"/>
            <w:r w:rsidRPr="009534E7">
              <w:rPr>
                <w:rFonts w:eastAsia="MS Mincho"/>
                <w:noProof w:val="0"/>
                <w:lang w:val="ru-RU" w:eastAsia="ja-JP"/>
              </w:rPr>
              <w:t xml:space="preserve"> </w:t>
            </w:r>
            <w:proofErr w:type="spellStart"/>
            <w:r w:rsidRPr="009534E7">
              <w:rPr>
                <w:rFonts w:eastAsia="MS Mincho"/>
                <w:noProof w:val="0"/>
                <w:lang w:val="ru-RU" w:eastAsia="ja-JP"/>
              </w:rPr>
              <w:t>alimentari</w:t>
            </w:r>
            <w:proofErr w:type="spellEnd"/>
            <w:r w:rsidRPr="009534E7">
              <w:rPr>
                <w:rFonts w:eastAsia="MS Mincho"/>
                <w:noProof w:val="0"/>
                <w:lang w:val="ru-RU" w:eastAsia="ja-JP"/>
              </w:rPr>
              <w:t xml:space="preserve"> </w:t>
            </w:r>
            <w:proofErr w:type="spellStart"/>
            <w:r w:rsidRPr="009534E7">
              <w:rPr>
                <w:rFonts w:eastAsia="MS Mincho"/>
                <w:noProof w:val="0"/>
                <w:lang w:val="ru-RU" w:eastAsia="ja-JP"/>
              </w:rPr>
              <w:t>apa</w:t>
            </w:r>
            <w:proofErr w:type="spellEnd"/>
          </w:p>
        </w:tc>
        <w:tc>
          <w:tcPr>
            <w:tcW w:w="1276" w:type="dxa"/>
            <w:tcBorders>
              <w:top w:val="single" w:sz="4" w:space="0" w:color="auto"/>
              <w:bottom w:val="single" w:sz="4" w:space="0" w:color="auto"/>
            </w:tcBorders>
          </w:tcPr>
          <w:p w14:paraId="55AE6746"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h-</w:t>
            </w:r>
            <w:proofErr w:type="spellStart"/>
            <w:r w:rsidRPr="009534E7">
              <w:rPr>
                <w:rFonts w:eastAsia="MS Mincho"/>
                <w:noProof w:val="0"/>
                <w:lang w:val="ru-RU" w:eastAsia="ja-JP"/>
              </w:rPr>
              <w:t>om</w:t>
            </w:r>
            <w:proofErr w:type="spellEnd"/>
          </w:p>
        </w:tc>
        <w:tc>
          <w:tcPr>
            <w:tcW w:w="1701" w:type="dxa"/>
            <w:tcBorders>
              <w:top w:val="single" w:sz="4" w:space="0" w:color="auto"/>
              <w:bottom w:val="single" w:sz="4" w:space="0" w:color="auto"/>
            </w:tcBorders>
          </w:tcPr>
          <w:p w14:paraId="1EBCDC1F"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2,1000</w:t>
            </w:r>
          </w:p>
        </w:tc>
      </w:tr>
      <w:tr w:rsidR="009534E7" w:rsidRPr="009534E7" w14:paraId="16493995"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C7AEA54" w14:textId="77777777" w:rsidR="009534E7" w:rsidRPr="009534E7" w:rsidRDefault="009534E7" w:rsidP="009534E7">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127CA59C"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28752741100004</w:t>
            </w:r>
          </w:p>
        </w:tc>
        <w:tc>
          <w:tcPr>
            <w:tcW w:w="5128" w:type="dxa"/>
            <w:tcBorders>
              <w:top w:val="single" w:sz="4" w:space="0" w:color="auto"/>
              <w:bottom w:val="single" w:sz="4" w:space="0" w:color="auto"/>
            </w:tcBorders>
          </w:tcPr>
          <w:p w14:paraId="52EA0658" w14:textId="77777777" w:rsidR="009534E7" w:rsidRPr="009534E7" w:rsidRDefault="009534E7" w:rsidP="009534E7">
            <w:pPr>
              <w:autoSpaceDE w:val="0"/>
              <w:autoSpaceDN w:val="0"/>
              <w:rPr>
                <w:rFonts w:eastAsia="MS Mincho"/>
                <w:noProof w:val="0"/>
                <w:lang w:val="en-US" w:eastAsia="ja-JP"/>
              </w:rPr>
            </w:pPr>
            <w:proofErr w:type="spellStart"/>
            <w:r w:rsidRPr="009534E7">
              <w:rPr>
                <w:rFonts w:eastAsia="MS Mincho"/>
                <w:noProof w:val="0"/>
                <w:lang w:val="en-US" w:eastAsia="ja-JP"/>
              </w:rPr>
              <w:t>Reductie</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concentrica</w:t>
            </w:r>
            <w:proofErr w:type="spellEnd"/>
            <w:r w:rsidRPr="009534E7">
              <w:rPr>
                <w:rFonts w:eastAsia="MS Mincho"/>
                <w:noProof w:val="0"/>
                <w:lang w:val="en-US" w:eastAsia="ja-JP"/>
              </w:rPr>
              <w:t xml:space="preserve"> cu </w:t>
            </w:r>
            <w:proofErr w:type="spellStart"/>
            <w:r w:rsidRPr="009534E7">
              <w:rPr>
                <w:rFonts w:eastAsia="MS Mincho"/>
                <w:noProof w:val="0"/>
                <w:lang w:val="en-US" w:eastAsia="ja-JP"/>
              </w:rPr>
              <w:t>flanse</w:t>
            </w:r>
            <w:proofErr w:type="spellEnd"/>
            <w:r w:rsidRPr="009534E7">
              <w:rPr>
                <w:rFonts w:eastAsia="MS Mincho"/>
                <w:noProof w:val="0"/>
                <w:lang w:val="en-US" w:eastAsia="ja-JP"/>
              </w:rPr>
              <w:t xml:space="preserve"> din </w:t>
            </w:r>
            <w:proofErr w:type="spellStart"/>
            <w:r w:rsidRPr="009534E7">
              <w:rPr>
                <w:rFonts w:eastAsia="MS Mincho"/>
                <w:noProof w:val="0"/>
                <w:lang w:val="en-US" w:eastAsia="ja-JP"/>
              </w:rPr>
              <w:t>fonta</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ductila</w:t>
            </w:r>
            <w:proofErr w:type="spellEnd"/>
            <w:r w:rsidRPr="009534E7">
              <w:rPr>
                <w:rFonts w:eastAsia="MS Mincho"/>
                <w:noProof w:val="0"/>
                <w:lang w:val="en-US" w:eastAsia="ja-JP"/>
              </w:rPr>
              <w:t xml:space="preserve"> PN 10, d=100x50 mm</w:t>
            </w:r>
          </w:p>
        </w:tc>
        <w:tc>
          <w:tcPr>
            <w:tcW w:w="1276" w:type="dxa"/>
            <w:tcBorders>
              <w:top w:val="single" w:sz="4" w:space="0" w:color="auto"/>
              <w:bottom w:val="single" w:sz="4" w:space="0" w:color="auto"/>
            </w:tcBorders>
          </w:tcPr>
          <w:p w14:paraId="77025267" w14:textId="77777777" w:rsidR="009534E7" w:rsidRPr="009534E7" w:rsidRDefault="009534E7" w:rsidP="009534E7">
            <w:pPr>
              <w:autoSpaceDE w:val="0"/>
              <w:autoSpaceDN w:val="0"/>
              <w:jc w:val="center"/>
              <w:rPr>
                <w:rFonts w:eastAsia="MS Mincho"/>
                <w:noProof w:val="0"/>
                <w:lang w:val="ru-RU" w:eastAsia="ja-JP"/>
              </w:rPr>
            </w:pPr>
            <w:proofErr w:type="spellStart"/>
            <w:r w:rsidRPr="009534E7">
              <w:rPr>
                <w:rFonts w:eastAsia="MS Mincho"/>
                <w:noProof w:val="0"/>
                <w:lang w:val="ru-RU" w:eastAsia="ja-JP"/>
              </w:rPr>
              <w:t>buc</w:t>
            </w:r>
            <w:proofErr w:type="spellEnd"/>
          </w:p>
        </w:tc>
        <w:tc>
          <w:tcPr>
            <w:tcW w:w="1701" w:type="dxa"/>
            <w:tcBorders>
              <w:top w:val="single" w:sz="4" w:space="0" w:color="auto"/>
              <w:bottom w:val="single" w:sz="4" w:space="0" w:color="auto"/>
            </w:tcBorders>
          </w:tcPr>
          <w:p w14:paraId="2F2043F6"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1,0000</w:t>
            </w:r>
          </w:p>
        </w:tc>
      </w:tr>
      <w:tr w:rsidR="009534E7" w:rsidRPr="009534E7" w14:paraId="510492FE"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232BBA2" w14:textId="77777777" w:rsidR="009534E7" w:rsidRPr="009534E7" w:rsidRDefault="009534E7" w:rsidP="009534E7">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3F54F9A9"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2513736601000</w:t>
            </w:r>
          </w:p>
        </w:tc>
        <w:tc>
          <w:tcPr>
            <w:tcW w:w="5128" w:type="dxa"/>
            <w:tcBorders>
              <w:top w:val="single" w:sz="4" w:space="0" w:color="auto"/>
              <w:bottom w:val="single" w:sz="4" w:space="0" w:color="auto"/>
            </w:tcBorders>
          </w:tcPr>
          <w:p w14:paraId="39FAB0FF" w14:textId="77777777" w:rsidR="009534E7" w:rsidRPr="009534E7" w:rsidRDefault="009534E7" w:rsidP="009534E7">
            <w:pPr>
              <w:autoSpaceDE w:val="0"/>
              <w:autoSpaceDN w:val="0"/>
              <w:rPr>
                <w:rFonts w:eastAsia="MS Mincho"/>
                <w:noProof w:val="0"/>
                <w:lang w:val="ru-RU" w:eastAsia="ja-JP"/>
              </w:rPr>
            </w:pPr>
            <w:proofErr w:type="spellStart"/>
            <w:r w:rsidRPr="009534E7">
              <w:rPr>
                <w:rFonts w:eastAsia="MS Mincho"/>
                <w:noProof w:val="0"/>
                <w:lang w:val="ru-RU" w:eastAsia="ja-JP"/>
              </w:rPr>
              <w:t>Garnituri</w:t>
            </w:r>
            <w:proofErr w:type="spellEnd"/>
            <w:r w:rsidRPr="009534E7">
              <w:rPr>
                <w:rFonts w:eastAsia="MS Mincho"/>
                <w:noProof w:val="0"/>
                <w:lang w:val="ru-RU" w:eastAsia="ja-JP"/>
              </w:rPr>
              <w:t xml:space="preserve"> </w:t>
            </w:r>
            <w:proofErr w:type="spellStart"/>
            <w:r w:rsidRPr="009534E7">
              <w:rPr>
                <w:rFonts w:eastAsia="MS Mincho"/>
                <w:noProof w:val="0"/>
                <w:lang w:val="ru-RU" w:eastAsia="ja-JP"/>
              </w:rPr>
              <w:t>cauciuc</w:t>
            </w:r>
            <w:proofErr w:type="spellEnd"/>
            <w:r w:rsidRPr="009534E7">
              <w:rPr>
                <w:rFonts w:eastAsia="MS Mincho"/>
                <w:noProof w:val="0"/>
                <w:lang w:val="ru-RU" w:eastAsia="ja-JP"/>
              </w:rPr>
              <w:t xml:space="preserve"> </w:t>
            </w:r>
            <w:proofErr w:type="spellStart"/>
            <w:r w:rsidRPr="009534E7">
              <w:rPr>
                <w:rFonts w:eastAsia="MS Mincho"/>
                <w:noProof w:val="0"/>
                <w:lang w:val="ru-RU" w:eastAsia="ja-JP"/>
              </w:rPr>
              <w:t>cu</w:t>
            </w:r>
            <w:proofErr w:type="spellEnd"/>
            <w:r w:rsidRPr="009534E7">
              <w:rPr>
                <w:rFonts w:eastAsia="MS Mincho"/>
                <w:noProof w:val="0"/>
                <w:lang w:val="ru-RU" w:eastAsia="ja-JP"/>
              </w:rPr>
              <w:t xml:space="preserve"> </w:t>
            </w:r>
            <w:proofErr w:type="spellStart"/>
            <w:r w:rsidRPr="009534E7">
              <w:rPr>
                <w:rFonts w:eastAsia="MS Mincho"/>
                <w:noProof w:val="0"/>
                <w:lang w:val="ru-RU" w:eastAsia="ja-JP"/>
              </w:rPr>
              <w:t>insertii</w:t>
            </w:r>
            <w:proofErr w:type="spellEnd"/>
          </w:p>
        </w:tc>
        <w:tc>
          <w:tcPr>
            <w:tcW w:w="1276" w:type="dxa"/>
            <w:tcBorders>
              <w:top w:val="single" w:sz="4" w:space="0" w:color="auto"/>
              <w:bottom w:val="single" w:sz="4" w:space="0" w:color="auto"/>
            </w:tcBorders>
          </w:tcPr>
          <w:p w14:paraId="6164EFFD" w14:textId="77777777" w:rsidR="009534E7" w:rsidRPr="009534E7" w:rsidRDefault="009534E7" w:rsidP="009534E7">
            <w:pPr>
              <w:autoSpaceDE w:val="0"/>
              <w:autoSpaceDN w:val="0"/>
              <w:jc w:val="center"/>
              <w:rPr>
                <w:rFonts w:eastAsia="MS Mincho"/>
                <w:noProof w:val="0"/>
                <w:lang w:val="ru-RU" w:eastAsia="ja-JP"/>
              </w:rPr>
            </w:pPr>
            <w:proofErr w:type="spellStart"/>
            <w:r w:rsidRPr="009534E7">
              <w:rPr>
                <w:rFonts w:eastAsia="MS Mincho"/>
                <w:noProof w:val="0"/>
                <w:lang w:val="ru-RU" w:eastAsia="ja-JP"/>
              </w:rPr>
              <w:t>buc</w:t>
            </w:r>
            <w:proofErr w:type="spellEnd"/>
          </w:p>
        </w:tc>
        <w:tc>
          <w:tcPr>
            <w:tcW w:w="1701" w:type="dxa"/>
            <w:tcBorders>
              <w:top w:val="single" w:sz="4" w:space="0" w:color="auto"/>
              <w:bottom w:val="single" w:sz="4" w:space="0" w:color="auto"/>
            </w:tcBorders>
          </w:tcPr>
          <w:p w14:paraId="7857B671"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1,0100</w:t>
            </w:r>
          </w:p>
        </w:tc>
      </w:tr>
      <w:tr w:rsidR="009534E7" w:rsidRPr="009534E7" w14:paraId="58FF9E26"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787E86D" w14:textId="77777777" w:rsidR="009534E7" w:rsidRPr="009534E7" w:rsidRDefault="009534E7" w:rsidP="009534E7">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73EC6261"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1320157334838</w:t>
            </w:r>
          </w:p>
        </w:tc>
        <w:tc>
          <w:tcPr>
            <w:tcW w:w="5128" w:type="dxa"/>
            <w:tcBorders>
              <w:top w:val="single" w:sz="4" w:space="0" w:color="auto"/>
              <w:bottom w:val="single" w:sz="4" w:space="0" w:color="auto"/>
            </w:tcBorders>
          </w:tcPr>
          <w:p w14:paraId="4E8719B3" w14:textId="77777777" w:rsidR="009534E7" w:rsidRPr="009534E7" w:rsidRDefault="009534E7" w:rsidP="009534E7">
            <w:pPr>
              <w:autoSpaceDE w:val="0"/>
              <w:autoSpaceDN w:val="0"/>
              <w:rPr>
                <w:rFonts w:eastAsia="MS Mincho"/>
                <w:noProof w:val="0"/>
                <w:lang w:val="en-US" w:eastAsia="ja-JP"/>
              </w:rPr>
            </w:pPr>
            <w:r w:rsidRPr="009534E7">
              <w:rPr>
                <w:rFonts w:eastAsia="MS Mincho"/>
                <w:noProof w:val="0"/>
                <w:lang w:val="en-US" w:eastAsia="ja-JP"/>
              </w:rPr>
              <w:t xml:space="preserve">Plumb </w:t>
            </w:r>
            <w:proofErr w:type="spellStart"/>
            <w:r w:rsidRPr="009534E7">
              <w:rPr>
                <w:rFonts w:eastAsia="MS Mincho"/>
                <w:noProof w:val="0"/>
                <w:lang w:val="en-US" w:eastAsia="ja-JP"/>
              </w:rPr>
              <w:t>rafinat</w:t>
            </w:r>
            <w:proofErr w:type="spellEnd"/>
            <w:r w:rsidRPr="009534E7">
              <w:rPr>
                <w:rFonts w:eastAsia="MS Mincho"/>
                <w:noProof w:val="0"/>
                <w:lang w:val="en-US" w:eastAsia="ja-JP"/>
              </w:rPr>
              <w:t xml:space="preserve"> PB-4 </w:t>
            </w:r>
            <w:proofErr w:type="spellStart"/>
            <w:r w:rsidRPr="009534E7">
              <w:rPr>
                <w:rFonts w:eastAsia="MS Mincho"/>
                <w:noProof w:val="0"/>
                <w:lang w:val="en-US" w:eastAsia="ja-JP"/>
              </w:rPr>
              <w:t>pentru</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stemuit</w:t>
            </w:r>
            <w:proofErr w:type="spellEnd"/>
          </w:p>
        </w:tc>
        <w:tc>
          <w:tcPr>
            <w:tcW w:w="1276" w:type="dxa"/>
            <w:tcBorders>
              <w:top w:val="single" w:sz="4" w:space="0" w:color="auto"/>
              <w:bottom w:val="single" w:sz="4" w:space="0" w:color="auto"/>
            </w:tcBorders>
          </w:tcPr>
          <w:p w14:paraId="2FF1C89C" w14:textId="77777777" w:rsidR="009534E7" w:rsidRPr="009534E7" w:rsidRDefault="009534E7" w:rsidP="009534E7">
            <w:pPr>
              <w:autoSpaceDE w:val="0"/>
              <w:autoSpaceDN w:val="0"/>
              <w:jc w:val="center"/>
              <w:rPr>
                <w:rFonts w:eastAsia="MS Mincho"/>
                <w:noProof w:val="0"/>
                <w:lang w:val="ru-RU" w:eastAsia="ja-JP"/>
              </w:rPr>
            </w:pPr>
            <w:proofErr w:type="spellStart"/>
            <w:r w:rsidRPr="009534E7">
              <w:rPr>
                <w:rFonts w:eastAsia="MS Mincho"/>
                <w:noProof w:val="0"/>
                <w:lang w:val="ru-RU" w:eastAsia="ja-JP"/>
              </w:rPr>
              <w:t>kg</w:t>
            </w:r>
            <w:proofErr w:type="spellEnd"/>
          </w:p>
        </w:tc>
        <w:tc>
          <w:tcPr>
            <w:tcW w:w="1701" w:type="dxa"/>
            <w:tcBorders>
              <w:top w:val="single" w:sz="4" w:space="0" w:color="auto"/>
              <w:bottom w:val="single" w:sz="4" w:space="0" w:color="auto"/>
            </w:tcBorders>
          </w:tcPr>
          <w:p w14:paraId="69A9E7AE"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0,8650</w:t>
            </w:r>
          </w:p>
        </w:tc>
      </w:tr>
      <w:tr w:rsidR="009534E7" w:rsidRPr="009534E7" w14:paraId="09CBB80A" w14:textId="77777777" w:rsidTr="009534E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162FD1C" w14:textId="77777777" w:rsidR="009534E7" w:rsidRPr="009534E7" w:rsidRDefault="009534E7" w:rsidP="009534E7">
            <w:pPr>
              <w:autoSpaceDE w:val="0"/>
              <w:autoSpaceDN w:val="0"/>
              <w:rPr>
                <w:rFonts w:eastAsia="MS Mincho"/>
                <w:noProof w:val="0"/>
                <w:sz w:val="18"/>
                <w:szCs w:val="18"/>
                <w:lang w:val="ru-RU" w:eastAsia="ja-JP"/>
              </w:rPr>
            </w:pPr>
            <w:r w:rsidRPr="009534E7">
              <w:rPr>
                <w:rFonts w:eastAsia="MS Mincho"/>
                <w:noProof w:val="0"/>
                <w:sz w:val="18"/>
                <w:szCs w:val="18"/>
                <w:lang w:val="ru-RU" w:eastAsia="ja-JP"/>
              </w:rPr>
              <w:t>20</w:t>
            </w:r>
          </w:p>
        </w:tc>
        <w:tc>
          <w:tcPr>
            <w:tcW w:w="1418" w:type="dxa"/>
            <w:tcBorders>
              <w:top w:val="single" w:sz="4" w:space="0" w:color="auto"/>
              <w:bottom w:val="single" w:sz="4" w:space="0" w:color="auto"/>
            </w:tcBorders>
          </w:tcPr>
          <w:p w14:paraId="2D94F337" w14:textId="77777777" w:rsidR="009534E7" w:rsidRPr="009534E7" w:rsidRDefault="009534E7" w:rsidP="009534E7">
            <w:pPr>
              <w:autoSpaceDE w:val="0"/>
              <w:autoSpaceDN w:val="0"/>
              <w:rPr>
                <w:rFonts w:eastAsia="MS Mincho"/>
                <w:noProof w:val="0"/>
                <w:sz w:val="18"/>
                <w:szCs w:val="18"/>
                <w:lang w:val="en-US" w:eastAsia="ja-JP"/>
              </w:rPr>
            </w:pPr>
            <w:r w:rsidRPr="009534E7">
              <w:rPr>
                <w:rFonts w:eastAsia="MS Mincho"/>
                <w:noProof w:val="0"/>
                <w:sz w:val="18"/>
                <w:szCs w:val="18"/>
                <w:lang w:val="en-US" w:eastAsia="ja-JP"/>
              </w:rPr>
              <w:t>AcA26A</w:t>
            </w:r>
          </w:p>
          <w:p w14:paraId="464348DE" w14:textId="77777777" w:rsidR="009534E7" w:rsidRPr="009534E7" w:rsidRDefault="009534E7" w:rsidP="009534E7">
            <w:pPr>
              <w:autoSpaceDE w:val="0"/>
              <w:autoSpaceDN w:val="0"/>
              <w:rPr>
                <w:rFonts w:eastAsia="MS Mincho"/>
                <w:noProof w:val="0"/>
                <w:sz w:val="2"/>
                <w:szCs w:val="2"/>
                <w:lang w:val="ru-RU" w:eastAsia="ja-JP"/>
              </w:rPr>
            </w:pPr>
          </w:p>
        </w:tc>
        <w:tc>
          <w:tcPr>
            <w:tcW w:w="5128" w:type="dxa"/>
            <w:tcBorders>
              <w:top w:val="single" w:sz="4" w:space="0" w:color="auto"/>
              <w:bottom w:val="single" w:sz="4" w:space="0" w:color="auto"/>
            </w:tcBorders>
          </w:tcPr>
          <w:p w14:paraId="1E4F35DB" w14:textId="77777777" w:rsidR="009534E7" w:rsidRPr="009534E7" w:rsidRDefault="009534E7" w:rsidP="009534E7">
            <w:pPr>
              <w:autoSpaceDE w:val="0"/>
              <w:autoSpaceDN w:val="0"/>
              <w:rPr>
                <w:rFonts w:eastAsia="MS Mincho"/>
                <w:noProof w:val="0"/>
                <w:lang w:val="en-US" w:eastAsia="ja-JP"/>
              </w:rPr>
            </w:pPr>
            <w:proofErr w:type="spellStart"/>
            <w:r w:rsidRPr="009534E7">
              <w:rPr>
                <w:rFonts w:eastAsia="MS Mincho"/>
                <w:noProof w:val="0"/>
                <w:lang w:val="en-US" w:eastAsia="ja-JP"/>
              </w:rPr>
              <w:t>Imbinarea</w:t>
            </w:r>
            <w:proofErr w:type="spellEnd"/>
            <w:r w:rsidRPr="009534E7">
              <w:rPr>
                <w:rFonts w:eastAsia="MS Mincho"/>
                <w:noProof w:val="0"/>
                <w:lang w:val="en-US" w:eastAsia="ja-JP"/>
              </w:rPr>
              <w:t xml:space="preserve"> cu </w:t>
            </w:r>
            <w:proofErr w:type="spellStart"/>
            <w:r w:rsidRPr="009534E7">
              <w:rPr>
                <w:rFonts w:eastAsia="MS Mincho"/>
                <w:noProof w:val="0"/>
                <w:lang w:val="en-US" w:eastAsia="ja-JP"/>
              </w:rPr>
              <w:t>flanse</w:t>
            </w:r>
            <w:proofErr w:type="spellEnd"/>
            <w:r w:rsidRPr="009534E7">
              <w:rPr>
                <w:rFonts w:eastAsia="MS Mincho"/>
                <w:noProof w:val="0"/>
                <w:lang w:val="en-US" w:eastAsia="ja-JP"/>
              </w:rPr>
              <w:t xml:space="preserve"> a </w:t>
            </w:r>
            <w:proofErr w:type="spellStart"/>
            <w:r w:rsidRPr="009534E7">
              <w:rPr>
                <w:rFonts w:eastAsia="MS Mincho"/>
                <w:noProof w:val="0"/>
                <w:lang w:val="en-US" w:eastAsia="ja-JP"/>
              </w:rPr>
              <w:t>pieselor</w:t>
            </w:r>
            <w:proofErr w:type="spellEnd"/>
            <w:r w:rsidRPr="009534E7">
              <w:rPr>
                <w:rFonts w:eastAsia="MS Mincho"/>
                <w:noProof w:val="0"/>
                <w:lang w:val="en-US" w:eastAsia="ja-JP"/>
              </w:rPr>
              <w:t xml:space="preserve"> de </w:t>
            </w:r>
            <w:proofErr w:type="spellStart"/>
            <w:r w:rsidRPr="009534E7">
              <w:rPr>
                <w:rFonts w:eastAsia="MS Mincho"/>
                <w:noProof w:val="0"/>
                <w:lang w:val="en-US" w:eastAsia="ja-JP"/>
              </w:rPr>
              <w:t>legatura</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flanselor</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inclusiv</w:t>
            </w:r>
            <w:proofErr w:type="spellEnd"/>
            <w:r w:rsidRPr="009534E7">
              <w:rPr>
                <w:rFonts w:eastAsia="MS Mincho"/>
                <w:noProof w:val="0"/>
                <w:lang w:val="en-US" w:eastAsia="ja-JP"/>
              </w:rPr>
              <w:t xml:space="preserve"> a </w:t>
            </w:r>
            <w:proofErr w:type="spellStart"/>
            <w:r w:rsidRPr="009534E7">
              <w:rPr>
                <w:rFonts w:eastAsia="MS Mincho"/>
                <w:noProof w:val="0"/>
                <w:lang w:val="en-US" w:eastAsia="ja-JP"/>
              </w:rPr>
              <w:t>flanselor</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oarbe</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si</w:t>
            </w:r>
            <w:proofErr w:type="spellEnd"/>
            <w:r w:rsidRPr="009534E7">
              <w:rPr>
                <w:rFonts w:eastAsia="MS Mincho"/>
                <w:noProof w:val="0"/>
                <w:lang w:val="en-US" w:eastAsia="ja-JP"/>
              </w:rPr>
              <w:t xml:space="preserve"> a </w:t>
            </w:r>
            <w:proofErr w:type="spellStart"/>
            <w:r w:rsidRPr="009534E7">
              <w:rPr>
                <w:rFonts w:eastAsia="MS Mincho"/>
                <w:noProof w:val="0"/>
                <w:lang w:val="en-US" w:eastAsia="ja-JP"/>
              </w:rPr>
              <w:t>armaturilor</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avind</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diametrul</w:t>
            </w:r>
            <w:proofErr w:type="spellEnd"/>
            <w:r w:rsidRPr="009534E7">
              <w:rPr>
                <w:rFonts w:eastAsia="MS Mincho"/>
                <w:noProof w:val="0"/>
                <w:lang w:val="en-US" w:eastAsia="ja-JP"/>
              </w:rPr>
              <w:t xml:space="preserve"> de 50-100 mm Vana </w:t>
            </w:r>
            <w:proofErr w:type="spellStart"/>
            <w:r w:rsidRPr="009534E7">
              <w:rPr>
                <w:rFonts w:eastAsia="MS Mincho"/>
                <w:noProof w:val="0"/>
                <w:lang w:val="en-US" w:eastAsia="ja-JP"/>
              </w:rPr>
              <w:t>sertar</w:t>
            </w:r>
            <w:proofErr w:type="spellEnd"/>
            <w:r w:rsidRPr="009534E7">
              <w:rPr>
                <w:rFonts w:eastAsia="MS Mincho"/>
                <w:noProof w:val="0"/>
                <w:lang w:val="en-US" w:eastAsia="ja-JP"/>
              </w:rPr>
              <w:t xml:space="preserve"> cu </w:t>
            </w:r>
            <w:proofErr w:type="spellStart"/>
            <w:r w:rsidRPr="009534E7">
              <w:rPr>
                <w:rFonts w:eastAsia="MS Mincho"/>
                <w:noProof w:val="0"/>
                <w:lang w:val="en-US" w:eastAsia="ja-JP"/>
              </w:rPr>
              <w:t>pana</w:t>
            </w:r>
            <w:proofErr w:type="spellEnd"/>
            <w:r w:rsidRPr="009534E7">
              <w:rPr>
                <w:rFonts w:eastAsia="MS Mincho"/>
                <w:noProof w:val="0"/>
                <w:lang w:val="en-US" w:eastAsia="ja-JP"/>
              </w:rPr>
              <w:t xml:space="preserve"> din EPDM PN </w:t>
            </w:r>
            <w:proofErr w:type="gramStart"/>
            <w:r w:rsidRPr="009534E7">
              <w:rPr>
                <w:rFonts w:eastAsia="MS Mincho"/>
                <w:noProof w:val="0"/>
                <w:lang w:val="en-US" w:eastAsia="ja-JP"/>
              </w:rPr>
              <w:t>10  D</w:t>
            </w:r>
            <w:proofErr w:type="gramEnd"/>
            <w:r w:rsidRPr="009534E7">
              <w:rPr>
                <w:rFonts w:eastAsia="MS Mincho"/>
                <w:noProof w:val="0"/>
                <w:lang w:val="en-US" w:eastAsia="ja-JP"/>
              </w:rPr>
              <w:t>100 mm</w:t>
            </w:r>
          </w:p>
          <w:p w14:paraId="5FD1D7CA" w14:textId="77777777" w:rsidR="009534E7" w:rsidRPr="009534E7" w:rsidRDefault="009534E7" w:rsidP="009534E7">
            <w:pPr>
              <w:autoSpaceDE w:val="0"/>
              <w:autoSpaceDN w:val="0"/>
              <w:rPr>
                <w:rFonts w:eastAsia="MS Mincho"/>
                <w:noProof w:val="0"/>
                <w:lang w:val="en-US" w:eastAsia="ja-JP"/>
              </w:rPr>
            </w:pPr>
          </w:p>
        </w:tc>
        <w:tc>
          <w:tcPr>
            <w:tcW w:w="1276" w:type="dxa"/>
            <w:tcBorders>
              <w:top w:val="single" w:sz="4" w:space="0" w:color="auto"/>
              <w:bottom w:val="single" w:sz="4" w:space="0" w:color="auto"/>
            </w:tcBorders>
            <w:vAlign w:val="center"/>
          </w:tcPr>
          <w:p w14:paraId="10505A4B" w14:textId="77777777" w:rsidR="009534E7" w:rsidRPr="009534E7" w:rsidRDefault="009534E7" w:rsidP="009534E7">
            <w:pPr>
              <w:autoSpaceDE w:val="0"/>
              <w:autoSpaceDN w:val="0"/>
              <w:jc w:val="center"/>
              <w:rPr>
                <w:rFonts w:eastAsia="MS Mincho"/>
                <w:noProof w:val="0"/>
                <w:lang w:val="ru-RU" w:eastAsia="ja-JP"/>
              </w:rPr>
            </w:pPr>
            <w:proofErr w:type="spellStart"/>
            <w:r w:rsidRPr="009534E7">
              <w:rPr>
                <w:rFonts w:eastAsia="MS Mincho"/>
                <w:noProof w:val="0"/>
                <w:lang w:val="ru-RU" w:eastAsia="ja-JP"/>
              </w:rPr>
              <w:t>buc</w:t>
            </w:r>
            <w:proofErr w:type="spellEnd"/>
          </w:p>
        </w:tc>
        <w:tc>
          <w:tcPr>
            <w:tcW w:w="1701" w:type="dxa"/>
            <w:tcBorders>
              <w:top w:val="single" w:sz="4" w:space="0" w:color="auto"/>
              <w:bottom w:val="single" w:sz="4" w:space="0" w:color="auto"/>
            </w:tcBorders>
            <w:vAlign w:val="center"/>
          </w:tcPr>
          <w:p w14:paraId="75A4B706" w14:textId="77777777" w:rsidR="009534E7" w:rsidRPr="009534E7" w:rsidRDefault="009534E7" w:rsidP="009534E7">
            <w:pPr>
              <w:autoSpaceDE w:val="0"/>
              <w:autoSpaceDN w:val="0"/>
              <w:jc w:val="center"/>
              <w:rPr>
                <w:rFonts w:eastAsia="MS Mincho"/>
                <w:noProof w:val="0"/>
                <w:lang w:val="ru-RU" w:eastAsia="ja-JP"/>
              </w:rPr>
            </w:pPr>
          </w:p>
        </w:tc>
      </w:tr>
      <w:tr w:rsidR="009534E7" w:rsidRPr="009534E7" w14:paraId="0A92A2DB"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75FFD9F" w14:textId="77777777" w:rsidR="009534E7" w:rsidRPr="009534E7" w:rsidRDefault="009534E7" w:rsidP="009534E7">
            <w:pPr>
              <w:autoSpaceDE w:val="0"/>
              <w:autoSpaceDN w:val="0"/>
              <w:rPr>
                <w:rFonts w:eastAsia="MS Mincho"/>
                <w:noProof w:val="0"/>
                <w:sz w:val="16"/>
                <w:szCs w:val="16"/>
                <w:lang w:val="ru-RU" w:eastAsia="ja-JP"/>
              </w:rPr>
            </w:pPr>
          </w:p>
        </w:tc>
        <w:tc>
          <w:tcPr>
            <w:tcW w:w="1418" w:type="dxa"/>
            <w:tcBorders>
              <w:top w:val="single" w:sz="4" w:space="0" w:color="auto"/>
              <w:bottom w:val="single" w:sz="4" w:space="0" w:color="auto"/>
            </w:tcBorders>
          </w:tcPr>
          <w:p w14:paraId="6891B11D"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7136050012000</w:t>
            </w:r>
          </w:p>
        </w:tc>
        <w:tc>
          <w:tcPr>
            <w:tcW w:w="5128" w:type="dxa"/>
            <w:tcBorders>
              <w:top w:val="single" w:sz="4" w:space="0" w:color="auto"/>
              <w:bottom w:val="single" w:sz="4" w:space="0" w:color="auto"/>
            </w:tcBorders>
          </w:tcPr>
          <w:p w14:paraId="384499D3" w14:textId="77777777" w:rsidR="009534E7" w:rsidRPr="009534E7" w:rsidRDefault="009534E7" w:rsidP="009534E7">
            <w:pPr>
              <w:autoSpaceDE w:val="0"/>
              <w:autoSpaceDN w:val="0"/>
              <w:rPr>
                <w:rFonts w:eastAsia="MS Mincho"/>
                <w:noProof w:val="0"/>
                <w:lang w:val="ru-RU" w:eastAsia="ja-JP"/>
              </w:rPr>
            </w:pPr>
            <w:proofErr w:type="spellStart"/>
            <w:r w:rsidRPr="009534E7">
              <w:rPr>
                <w:rFonts w:eastAsia="MS Mincho"/>
                <w:noProof w:val="0"/>
                <w:lang w:val="ru-RU" w:eastAsia="ja-JP"/>
              </w:rPr>
              <w:t>Instalator</w:t>
            </w:r>
            <w:proofErr w:type="spellEnd"/>
            <w:r w:rsidRPr="009534E7">
              <w:rPr>
                <w:rFonts w:eastAsia="MS Mincho"/>
                <w:noProof w:val="0"/>
                <w:lang w:val="ru-RU" w:eastAsia="ja-JP"/>
              </w:rPr>
              <w:t xml:space="preserve"> </w:t>
            </w:r>
            <w:proofErr w:type="spellStart"/>
            <w:r w:rsidRPr="009534E7">
              <w:rPr>
                <w:rFonts w:eastAsia="MS Mincho"/>
                <w:noProof w:val="0"/>
                <w:lang w:val="ru-RU" w:eastAsia="ja-JP"/>
              </w:rPr>
              <w:t>alimentari</w:t>
            </w:r>
            <w:proofErr w:type="spellEnd"/>
            <w:r w:rsidRPr="009534E7">
              <w:rPr>
                <w:rFonts w:eastAsia="MS Mincho"/>
                <w:noProof w:val="0"/>
                <w:lang w:val="ru-RU" w:eastAsia="ja-JP"/>
              </w:rPr>
              <w:t xml:space="preserve"> </w:t>
            </w:r>
            <w:proofErr w:type="spellStart"/>
            <w:r w:rsidRPr="009534E7">
              <w:rPr>
                <w:rFonts w:eastAsia="MS Mincho"/>
                <w:noProof w:val="0"/>
                <w:lang w:val="ru-RU" w:eastAsia="ja-JP"/>
              </w:rPr>
              <w:t>apa</w:t>
            </w:r>
            <w:proofErr w:type="spellEnd"/>
          </w:p>
        </w:tc>
        <w:tc>
          <w:tcPr>
            <w:tcW w:w="1276" w:type="dxa"/>
            <w:tcBorders>
              <w:top w:val="single" w:sz="4" w:space="0" w:color="auto"/>
              <w:bottom w:val="single" w:sz="4" w:space="0" w:color="auto"/>
            </w:tcBorders>
          </w:tcPr>
          <w:p w14:paraId="3ACE09E5"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h-</w:t>
            </w:r>
            <w:proofErr w:type="spellStart"/>
            <w:r w:rsidRPr="009534E7">
              <w:rPr>
                <w:rFonts w:eastAsia="MS Mincho"/>
                <w:noProof w:val="0"/>
                <w:lang w:val="ru-RU" w:eastAsia="ja-JP"/>
              </w:rPr>
              <w:t>om</w:t>
            </w:r>
            <w:proofErr w:type="spellEnd"/>
          </w:p>
        </w:tc>
        <w:tc>
          <w:tcPr>
            <w:tcW w:w="1701" w:type="dxa"/>
            <w:tcBorders>
              <w:top w:val="single" w:sz="4" w:space="0" w:color="auto"/>
              <w:bottom w:val="single" w:sz="4" w:space="0" w:color="auto"/>
            </w:tcBorders>
          </w:tcPr>
          <w:p w14:paraId="0D5E72A8"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0,8900</w:t>
            </w:r>
          </w:p>
        </w:tc>
      </w:tr>
      <w:tr w:rsidR="009534E7" w:rsidRPr="009534E7" w14:paraId="514BFA9C"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67E6F25" w14:textId="77777777" w:rsidR="009534E7" w:rsidRPr="009534E7" w:rsidRDefault="009534E7" w:rsidP="009534E7">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2B7AB223"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2874141730300100</w:t>
            </w:r>
          </w:p>
        </w:tc>
        <w:tc>
          <w:tcPr>
            <w:tcW w:w="5128" w:type="dxa"/>
            <w:tcBorders>
              <w:top w:val="single" w:sz="4" w:space="0" w:color="auto"/>
              <w:bottom w:val="single" w:sz="4" w:space="0" w:color="auto"/>
            </w:tcBorders>
          </w:tcPr>
          <w:p w14:paraId="1D10BE6F" w14:textId="77777777" w:rsidR="009534E7" w:rsidRPr="009534E7" w:rsidRDefault="009534E7" w:rsidP="009534E7">
            <w:pPr>
              <w:autoSpaceDE w:val="0"/>
              <w:autoSpaceDN w:val="0"/>
              <w:rPr>
                <w:rFonts w:eastAsia="MS Mincho"/>
                <w:noProof w:val="0"/>
                <w:lang w:val="en-US" w:eastAsia="ja-JP"/>
              </w:rPr>
            </w:pPr>
            <w:r w:rsidRPr="009534E7">
              <w:rPr>
                <w:rFonts w:eastAsia="MS Mincho"/>
                <w:noProof w:val="0"/>
                <w:lang w:val="en-US" w:eastAsia="ja-JP"/>
              </w:rPr>
              <w:t xml:space="preserve">Vana </w:t>
            </w:r>
            <w:proofErr w:type="spellStart"/>
            <w:r w:rsidRPr="009534E7">
              <w:rPr>
                <w:rFonts w:eastAsia="MS Mincho"/>
                <w:noProof w:val="0"/>
                <w:lang w:val="en-US" w:eastAsia="ja-JP"/>
              </w:rPr>
              <w:t>sertar</w:t>
            </w:r>
            <w:proofErr w:type="spellEnd"/>
            <w:r w:rsidRPr="009534E7">
              <w:rPr>
                <w:rFonts w:eastAsia="MS Mincho"/>
                <w:noProof w:val="0"/>
                <w:lang w:val="en-US" w:eastAsia="ja-JP"/>
              </w:rPr>
              <w:t xml:space="preserve"> cu </w:t>
            </w:r>
            <w:proofErr w:type="spellStart"/>
            <w:r w:rsidRPr="009534E7">
              <w:rPr>
                <w:rFonts w:eastAsia="MS Mincho"/>
                <w:noProof w:val="0"/>
                <w:lang w:val="en-US" w:eastAsia="ja-JP"/>
              </w:rPr>
              <w:t>pana</w:t>
            </w:r>
            <w:proofErr w:type="spellEnd"/>
            <w:r w:rsidRPr="009534E7">
              <w:rPr>
                <w:rFonts w:eastAsia="MS Mincho"/>
                <w:noProof w:val="0"/>
                <w:lang w:val="en-US" w:eastAsia="ja-JP"/>
              </w:rPr>
              <w:t xml:space="preserve"> din EPDM PN </w:t>
            </w:r>
            <w:proofErr w:type="gramStart"/>
            <w:r w:rsidRPr="009534E7">
              <w:rPr>
                <w:rFonts w:eastAsia="MS Mincho"/>
                <w:noProof w:val="0"/>
                <w:lang w:val="en-US" w:eastAsia="ja-JP"/>
              </w:rPr>
              <w:t>10  D</w:t>
            </w:r>
            <w:proofErr w:type="gramEnd"/>
            <w:r w:rsidRPr="009534E7">
              <w:rPr>
                <w:rFonts w:eastAsia="MS Mincho"/>
                <w:noProof w:val="0"/>
                <w:lang w:val="en-US" w:eastAsia="ja-JP"/>
              </w:rPr>
              <w:t>100 mm</w:t>
            </w:r>
          </w:p>
        </w:tc>
        <w:tc>
          <w:tcPr>
            <w:tcW w:w="1276" w:type="dxa"/>
            <w:tcBorders>
              <w:top w:val="single" w:sz="4" w:space="0" w:color="auto"/>
              <w:bottom w:val="single" w:sz="4" w:space="0" w:color="auto"/>
            </w:tcBorders>
          </w:tcPr>
          <w:p w14:paraId="26667A5F" w14:textId="77777777" w:rsidR="009534E7" w:rsidRPr="009534E7" w:rsidRDefault="009534E7" w:rsidP="009534E7">
            <w:pPr>
              <w:autoSpaceDE w:val="0"/>
              <w:autoSpaceDN w:val="0"/>
              <w:jc w:val="center"/>
              <w:rPr>
                <w:rFonts w:eastAsia="MS Mincho"/>
                <w:noProof w:val="0"/>
                <w:lang w:val="ru-RU" w:eastAsia="ja-JP"/>
              </w:rPr>
            </w:pPr>
            <w:proofErr w:type="spellStart"/>
            <w:r w:rsidRPr="009534E7">
              <w:rPr>
                <w:rFonts w:eastAsia="MS Mincho"/>
                <w:noProof w:val="0"/>
                <w:lang w:val="ru-RU" w:eastAsia="ja-JP"/>
              </w:rPr>
              <w:t>buc</w:t>
            </w:r>
            <w:proofErr w:type="spellEnd"/>
          </w:p>
        </w:tc>
        <w:tc>
          <w:tcPr>
            <w:tcW w:w="1701" w:type="dxa"/>
            <w:tcBorders>
              <w:top w:val="single" w:sz="4" w:space="0" w:color="auto"/>
              <w:bottom w:val="single" w:sz="4" w:space="0" w:color="auto"/>
            </w:tcBorders>
          </w:tcPr>
          <w:p w14:paraId="44716461"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1,0000</w:t>
            </w:r>
          </w:p>
        </w:tc>
      </w:tr>
      <w:tr w:rsidR="009534E7" w:rsidRPr="009534E7" w14:paraId="34A59BBF"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ADA1F9E" w14:textId="77777777" w:rsidR="009534E7" w:rsidRPr="009534E7" w:rsidRDefault="009534E7" w:rsidP="009534E7">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4CFBCE48"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2513736601000</w:t>
            </w:r>
          </w:p>
        </w:tc>
        <w:tc>
          <w:tcPr>
            <w:tcW w:w="5128" w:type="dxa"/>
            <w:tcBorders>
              <w:top w:val="single" w:sz="4" w:space="0" w:color="auto"/>
              <w:bottom w:val="single" w:sz="4" w:space="0" w:color="auto"/>
            </w:tcBorders>
          </w:tcPr>
          <w:p w14:paraId="732590EC" w14:textId="77777777" w:rsidR="009534E7" w:rsidRPr="009534E7" w:rsidRDefault="009534E7" w:rsidP="009534E7">
            <w:pPr>
              <w:autoSpaceDE w:val="0"/>
              <w:autoSpaceDN w:val="0"/>
              <w:rPr>
                <w:rFonts w:eastAsia="MS Mincho"/>
                <w:noProof w:val="0"/>
                <w:lang w:val="ru-RU" w:eastAsia="ja-JP"/>
              </w:rPr>
            </w:pPr>
            <w:proofErr w:type="spellStart"/>
            <w:r w:rsidRPr="009534E7">
              <w:rPr>
                <w:rFonts w:eastAsia="MS Mincho"/>
                <w:noProof w:val="0"/>
                <w:lang w:val="ru-RU" w:eastAsia="ja-JP"/>
              </w:rPr>
              <w:t>Garnituri</w:t>
            </w:r>
            <w:proofErr w:type="spellEnd"/>
            <w:r w:rsidRPr="009534E7">
              <w:rPr>
                <w:rFonts w:eastAsia="MS Mincho"/>
                <w:noProof w:val="0"/>
                <w:lang w:val="ru-RU" w:eastAsia="ja-JP"/>
              </w:rPr>
              <w:t xml:space="preserve"> </w:t>
            </w:r>
            <w:proofErr w:type="spellStart"/>
            <w:r w:rsidRPr="009534E7">
              <w:rPr>
                <w:rFonts w:eastAsia="MS Mincho"/>
                <w:noProof w:val="0"/>
                <w:lang w:val="ru-RU" w:eastAsia="ja-JP"/>
              </w:rPr>
              <w:t>cauciuc</w:t>
            </w:r>
            <w:proofErr w:type="spellEnd"/>
            <w:r w:rsidRPr="009534E7">
              <w:rPr>
                <w:rFonts w:eastAsia="MS Mincho"/>
                <w:noProof w:val="0"/>
                <w:lang w:val="ru-RU" w:eastAsia="ja-JP"/>
              </w:rPr>
              <w:t xml:space="preserve"> </w:t>
            </w:r>
            <w:proofErr w:type="spellStart"/>
            <w:r w:rsidRPr="009534E7">
              <w:rPr>
                <w:rFonts w:eastAsia="MS Mincho"/>
                <w:noProof w:val="0"/>
                <w:lang w:val="ru-RU" w:eastAsia="ja-JP"/>
              </w:rPr>
              <w:t>cu</w:t>
            </w:r>
            <w:proofErr w:type="spellEnd"/>
            <w:r w:rsidRPr="009534E7">
              <w:rPr>
                <w:rFonts w:eastAsia="MS Mincho"/>
                <w:noProof w:val="0"/>
                <w:lang w:val="ru-RU" w:eastAsia="ja-JP"/>
              </w:rPr>
              <w:t xml:space="preserve"> </w:t>
            </w:r>
            <w:proofErr w:type="spellStart"/>
            <w:r w:rsidRPr="009534E7">
              <w:rPr>
                <w:rFonts w:eastAsia="MS Mincho"/>
                <w:noProof w:val="0"/>
                <w:lang w:val="ru-RU" w:eastAsia="ja-JP"/>
              </w:rPr>
              <w:t>insertii</w:t>
            </w:r>
            <w:proofErr w:type="spellEnd"/>
          </w:p>
        </w:tc>
        <w:tc>
          <w:tcPr>
            <w:tcW w:w="1276" w:type="dxa"/>
            <w:tcBorders>
              <w:top w:val="single" w:sz="4" w:space="0" w:color="auto"/>
              <w:bottom w:val="single" w:sz="4" w:space="0" w:color="auto"/>
            </w:tcBorders>
          </w:tcPr>
          <w:p w14:paraId="033595BD" w14:textId="77777777" w:rsidR="009534E7" w:rsidRPr="009534E7" w:rsidRDefault="009534E7" w:rsidP="009534E7">
            <w:pPr>
              <w:autoSpaceDE w:val="0"/>
              <w:autoSpaceDN w:val="0"/>
              <w:jc w:val="center"/>
              <w:rPr>
                <w:rFonts w:eastAsia="MS Mincho"/>
                <w:noProof w:val="0"/>
                <w:lang w:val="ru-RU" w:eastAsia="ja-JP"/>
              </w:rPr>
            </w:pPr>
            <w:proofErr w:type="spellStart"/>
            <w:r w:rsidRPr="009534E7">
              <w:rPr>
                <w:rFonts w:eastAsia="MS Mincho"/>
                <w:noProof w:val="0"/>
                <w:lang w:val="ru-RU" w:eastAsia="ja-JP"/>
              </w:rPr>
              <w:t>buc</w:t>
            </w:r>
            <w:proofErr w:type="spellEnd"/>
          </w:p>
        </w:tc>
        <w:tc>
          <w:tcPr>
            <w:tcW w:w="1701" w:type="dxa"/>
            <w:tcBorders>
              <w:top w:val="single" w:sz="4" w:space="0" w:color="auto"/>
              <w:bottom w:val="single" w:sz="4" w:space="0" w:color="auto"/>
            </w:tcBorders>
          </w:tcPr>
          <w:p w14:paraId="39BE2BA2"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1,0100</w:t>
            </w:r>
          </w:p>
        </w:tc>
      </w:tr>
      <w:tr w:rsidR="009534E7" w:rsidRPr="009534E7" w14:paraId="7F462965"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54CDD8" w14:textId="77777777" w:rsidR="009534E7" w:rsidRPr="009534E7" w:rsidRDefault="009534E7" w:rsidP="009534E7">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6069C10B"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2874115801000</w:t>
            </w:r>
          </w:p>
        </w:tc>
        <w:tc>
          <w:tcPr>
            <w:tcW w:w="5128" w:type="dxa"/>
            <w:tcBorders>
              <w:top w:val="single" w:sz="4" w:space="0" w:color="auto"/>
              <w:bottom w:val="single" w:sz="4" w:space="0" w:color="auto"/>
            </w:tcBorders>
          </w:tcPr>
          <w:p w14:paraId="541F9A36" w14:textId="77777777" w:rsidR="009534E7" w:rsidRPr="009534E7" w:rsidRDefault="009534E7" w:rsidP="009534E7">
            <w:pPr>
              <w:autoSpaceDE w:val="0"/>
              <w:autoSpaceDN w:val="0"/>
              <w:rPr>
                <w:rFonts w:eastAsia="MS Mincho"/>
                <w:noProof w:val="0"/>
                <w:lang w:val="en-US" w:eastAsia="ja-JP"/>
              </w:rPr>
            </w:pPr>
            <w:proofErr w:type="spellStart"/>
            <w:r w:rsidRPr="009534E7">
              <w:rPr>
                <w:rFonts w:eastAsia="MS Mincho"/>
                <w:noProof w:val="0"/>
                <w:lang w:val="en-US" w:eastAsia="ja-JP"/>
              </w:rPr>
              <w:t>Suruburi</w:t>
            </w:r>
            <w:proofErr w:type="spellEnd"/>
            <w:r w:rsidRPr="009534E7">
              <w:rPr>
                <w:rFonts w:eastAsia="MS Mincho"/>
                <w:noProof w:val="0"/>
                <w:lang w:val="en-US" w:eastAsia="ja-JP"/>
              </w:rPr>
              <w:t xml:space="preserve"> cap hexagonal cu </w:t>
            </w:r>
            <w:proofErr w:type="spellStart"/>
            <w:r w:rsidRPr="009534E7">
              <w:rPr>
                <w:rFonts w:eastAsia="MS Mincho"/>
                <w:noProof w:val="0"/>
                <w:lang w:val="en-US" w:eastAsia="ja-JP"/>
              </w:rPr>
              <w:t>piulite</w:t>
            </w:r>
            <w:proofErr w:type="spellEnd"/>
            <w:r w:rsidRPr="009534E7">
              <w:rPr>
                <w:rFonts w:eastAsia="MS Mincho"/>
                <w:noProof w:val="0"/>
                <w:lang w:val="en-US" w:eastAsia="ja-JP"/>
              </w:rPr>
              <w:t xml:space="preserve"> M-16x240</w:t>
            </w:r>
          </w:p>
        </w:tc>
        <w:tc>
          <w:tcPr>
            <w:tcW w:w="1276" w:type="dxa"/>
            <w:tcBorders>
              <w:top w:val="single" w:sz="4" w:space="0" w:color="auto"/>
              <w:bottom w:val="single" w:sz="4" w:space="0" w:color="auto"/>
            </w:tcBorders>
          </w:tcPr>
          <w:p w14:paraId="5B6BF3F0" w14:textId="77777777" w:rsidR="009534E7" w:rsidRPr="009534E7" w:rsidRDefault="009534E7" w:rsidP="009534E7">
            <w:pPr>
              <w:autoSpaceDE w:val="0"/>
              <w:autoSpaceDN w:val="0"/>
              <w:jc w:val="center"/>
              <w:rPr>
                <w:rFonts w:eastAsia="MS Mincho"/>
                <w:noProof w:val="0"/>
                <w:lang w:val="ru-RU" w:eastAsia="ja-JP"/>
              </w:rPr>
            </w:pPr>
            <w:proofErr w:type="spellStart"/>
            <w:r w:rsidRPr="009534E7">
              <w:rPr>
                <w:rFonts w:eastAsia="MS Mincho"/>
                <w:noProof w:val="0"/>
                <w:lang w:val="ru-RU" w:eastAsia="ja-JP"/>
              </w:rPr>
              <w:t>buc</w:t>
            </w:r>
            <w:proofErr w:type="spellEnd"/>
          </w:p>
        </w:tc>
        <w:tc>
          <w:tcPr>
            <w:tcW w:w="1701" w:type="dxa"/>
            <w:tcBorders>
              <w:top w:val="single" w:sz="4" w:space="0" w:color="auto"/>
              <w:bottom w:val="single" w:sz="4" w:space="0" w:color="auto"/>
            </w:tcBorders>
          </w:tcPr>
          <w:p w14:paraId="577A34B9"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4,0000</w:t>
            </w:r>
          </w:p>
        </w:tc>
      </w:tr>
      <w:tr w:rsidR="009534E7" w:rsidRPr="009534E7" w14:paraId="730B463F" w14:textId="77777777" w:rsidTr="009534E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1AEF3BD" w14:textId="77777777" w:rsidR="009534E7" w:rsidRPr="009534E7" w:rsidRDefault="009534E7" w:rsidP="009534E7">
            <w:pPr>
              <w:autoSpaceDE w:val="0"/>
              <w:autoSpaceDN w:val="0"/>
              <w:rPr>
                <w:rFonts w:eastAsia="MS Mincho"/>
                <w:noProof w:val="0"/>
                <w:sz w:val="18"/>
                <w:szCs w:val="18"/>
                <w:lang w:val="ru-RU" w:eastAsia="ja-JP"/>
              </w:rPr>
            </w:pPr>
            <w:r w:rsidRPr="009534E7">
              <w:rPr>
                <w:rFonts w:eastAsia="MS Mincho"/>
                <w:noProof w:val="0"/>
                <w:sz w:val="18"/>
                <w:szCs w:val="18"/>
                <w:lang w:val="ru-RU" w:eastAsia="ja-JP"/>
              </w:rPr>
              <w:t>21</w:t>
            </w:r>
          </w:p>
        </w:tc>
        <w:tc>
          <w:tcPr>
            <w:tcW w:w="1418" w:type="dxa"/>
            <w:tcBorders>
              <w:top w:val="single" w:sz="4" w:space="0" w:color="auto"/>
              <w:bottom w:val="single" w:sz="4" w:space="0" w:color="auto"/>
            </w:tcBorders>
          </w:tcPr>
          <w:p w14:paraId="6FC970CD" w14:textId="77777777" w:rsidR="009534E7" w:rsidRPr="009534E7" w:rsidRDefault="009534E7" w:rsidP="009534E7">
            <w:pPr>
              <w:autoSpaceDE w:val="0"/>
              <w:autoSpaceDN w:val="0"/>
              <w:rPr>
                <w:rFonts w:eastAsia="MS Mincho"/>
                <w:noProof w:val="0"/>
                <w:sz w:val="18"/>
                <w:szCs w:val="18"/>
                <w:lang w:val="en-US" w:eastAsia="ja-JP"/>
              </w:rPr>
            </w:pPr>
            <w:r w:rsidRPr="009534E7">
              <w:rPr>
                <w:rFonts w:eastAsia="MS Mincho"/>
                <w:noProof w:val="0"/>
                <w:sz w:val="18"/>
                <w:szCs w:val="18"/>
                <w:lang w:val="en-US" w:eastAsia="ja-JP"/>
              </w:rPr>
              <w:t>AcA26A</w:t>
            </w:r>
          </w:p>
          <w:p w14:paraId="1DF94BD4" w14:textId="77777777" w:rsidR="009534E7" w:rsidRPr="009534E7" w:rsidRDefault="009534E7" w:rsidP="009534E7">
            <w:pPr>
              <w:autoSpaceDE w:val="0"/>
              <w:autoSpaceDN w:val="0"/>
              <w:rPr>
                <w:rFonts w:eastAsia="MS Mincho"/>
                <w:noProof w:val="0"/>
                <w:sz w:val="2"/>
                <w:szCs w:val="2"/>
                <w:lang w:val="ru-RU" w:eastAsia="ja-JP"/>
              </w:rPr>
            </w:pPr>
          </w:p>
        </w:tc>
        <w:tc>
          <w:tcPr>
            <w:tcW w:w="5128" w:type="dxa"/>
            <w:tcBorders>
              <w:top w:val="single" w:sz="4" w:space="0" w:color="auto"/>
              <w:bottom w:val="single" w:sz="4" w:space="0" w:color="auto"/>
            </w:tcBorders>
          </w:tcPr>
          <w:p w14:paraId="7FDED875" w14:textId="77777777" w:rsidR="009534E7" w:rsidRPr="009534E7" w:rsidRDefault="009534E7" w:rsidP="009534E7">
            <w:pPr>
              <w:autoSpaceDE w:val="0"/>
              <w:autoSpaceDN w:val="0"/>
              <w:rPr>
                <w:rFonts w:eastAsia="MS Mincho"/>
                <w:noProof w:val="0"/>
                <w:lang w:val="en-US" w:eastAsia="ja-JP"/>
              </w:rPr>
            </w:pPr>
            <w:proofErr w:type="spellStart"/>
            <w:r w:rsidRPr="009534E7">
              <w:rPr>
                <w:rFonts w:eastAsia="MS Mincho"/>
                <w:noProof w:val="0"/>
                <w:lang w:val="en-US" w:eastAsia="ja-JP"/>
              </w:rPr>
              <w:t>Imbinarea</w:t>
            </w:r>
            <w:proofErr w:type="spellEnd"/>
            <w:r w:rsidRPr="009534E7">
              <w:rPr>
                <w:rFonts w:eastAsia="MS Mincho"/>
                <w:noProof w:val="0"/>
                <w:lang w:val="en-US" w:eastAsia="ja-JP"/>
              </w:rPr>
              <w:t xml:space="preserve"> cu </w:t>
            </w:r>
            <w:proofErr w:type="spellStart"/>
            <w:r w:rsidRPr="009534E7">
              <w:rPr>
                <w:rFonts w:eastAsia="MS Mincho"/>
                <w:noProof w:val="0"/>
                <w:lang w:val="en-US" w:eastAsia="ja-JP"/>
              </w:rPr>
              <w:t>flanse</w:t>
            </w:r>
            <w:proofErr w:type="spellEnd"/>
            <w:r w:rsidRPr="009534E7">
              <w:rPr>
                <w:rFonts w:eastAsia="MS Mincho"/>
                <w:noProof w:val="0"/>
                <w:lang w:val="en-US" w:eastAsia="ja-JP"/>
              </w:rPr>
              <w:t xml:space="preserve"> a </w:t>
            </w:r>
            <w:proofErr w:type="spellStart"/>
            <w:r w:rsidRPr="009534E7">
              <w:rPr>
                <w:rFonts w:eastAsia="MS Mincho"/>
                <w:noProof w:val="0"/>
                <w:lang w:val="en-US" w:eastAsia="ja-JP"/>
              </w:rPr>
              <w:t>pieselor</w:t>
            </w:r>
            <w:proofErr w:type="spellEnd"/>
            <w:r w:rsidRPr="009534E7">
              <w:rPr>
                <w:rFonts w:eastAsia="MS Mincho"/>
                <w:noProof w:val="0"/>
                <w:lang w:val="en-US" w:eastAsia="ja-JP"/>
              </w:rPr>
              <w:t xml:space="preserve"> de </w:t>
            </w:r>
            <w:proofErr w:type="spellStart"/>
            <w:r w:rsidRPr="009534E7">
              <w:rPr>
                <w:rFonts w:eastAsia="MS Mincho"/>
                <w:noProof w:val="0"/>
                <w:lang w:val="en-US" w:eastAsia="ja-JP"/>
              </w:rPr>
              <w:t>legatura</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flanselor</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inclusiv</w:t>
            </w:r>
            <w:proofErr w:type="spellEnd"/>
            <w:r w:rsidRPr="009534E7">
              <w:rPr>
                <w:rFonts w:eastAsia="MS Mincho"/>
                <w:noProof w:val="0"/>
                <w:lang w:val="en-US" w:eastAsia="ja-JP"/>
              </w:rPr>
              <w:t xml:space="preserve"> a </w:t>
            </w:r>
            <w:proofErr w:type="spellStart"/>
            <w:r w:rsidRPr="009534E7">
              <w:rPr>
                <w:rFonts w:eastAsia="MS Mincho"/>
                <w:noProof w:val="0"/>
                <w:lang w:val="en-US" w:eastAsia="ja-JP"/>
              </w:rPr>
              <w:t>flanselor</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oarbe</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si</w:t>
            </w:r>
            <w:proofErr w:type="spellEnd"/>
            <w:r w:rsidRPr="009534E7">
              <w:rPr>
                <w:rFonts w:eastAsia="MS Mincho"/>
                <w:noProof w:val="0"/>
                <w:lang w:val="en-US" w:eastAsia="ja-JP"/>
              </w:rPr>
              <w:t xml:space="preserve"> a </w:t>
            </w:r>
            <w:proofErr w:type="spellStart"/>
            <w:r w:rsidRPr="009534E7">
              <w:rPr>
                <w:rFonts w:eastAsia="MS Mincho"/>
                <w:noProof w:val="0"/>
                <w:lang w:val="en-US" w:eastAsia="ja-JP"/>
              </w:rPr>
              <w:t>armaturilor</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avind</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diametrul</w:t>
            </w:r>
            <w:proofErr w:type="spellEnd"/>
            <w:r w:rsidRPr="009534E7">
              <w:rPr>
                <w:rFonts w:eastAsia="MS Mincho"/>
                <w:noProof w:val="0"/>
                <w:lang w:val="en-US" w:eastAsia="ja-JP"/>
              </w:rPr>
              <w:t xml:space="preserve"> de 50-100 mm Vana </w:t>
            </w:r>
            <w:proofErr w:type="spellStart"/>
            <w:r w:rsidRPr="009534E7">
              <w:rPr>
                <w:rFonts w:eastAsia="MS Mincho"/>
                <w:noProof w:val="0"/>
                <w:lang w:val="en-US" w:eastAsia="ja-JP"/>
              </w:rPr>
              <w:t>sertar</w:t>
            </w:r>
            <w:proofErr w:type="spellEnd"/>
            <w:r w:rsidRPr="009534E7">
              <w:rPr>
                <w:rFonts w:eastAsia="MS Mincho"/>
                <w:noProof w:val="0"/>
                <w:lang w:val="en-US" w:eastAsia="ja-JP"/>
              </w:rPr>
              <w:t xml:space="preserve"> cu </w:t>
            </w:r>
            <w:proofErr w:type="spellStart"/>
            <w:r w:rsidRPr="009534E7">
              <w:rPr>
                <w:rFonts w:eastAsia="MS Mincho"/>
                <w:noProof w:val="0"/>
                <w:lang w:val="en-US" w:eastAsia="ja-JP"/>
              </w:rPr>
              <w:t>pana</w:t>
            </w:r>
            <w:proofErr w:type="spellEnd"/>
            <w:r w:rsidRPr="009534E7">
              <w:rPr>
                <w:rFonts w:eastAsia="MS Mincho"/>
                <w:noProof w:val="0"/>
                <w:lang w:val="en-US" w:eastAsia="ja-JP"/>
              </w:rPr>
              <w:t xml:space="preserve"> din EPDM PN </w:t>
            </w:r>
            <w:proofErr w:type="gramStart"/>
            <w:r w:rsidRPr="009534E7">
              <w:rPr>
                <w:rFonts w:eastAsia="MS Mincho"/>
                <w:noProof w:val="0"/>
                <w:lang w:val="en-US" w:eastAsia="ja-JP"/>
              </w:rPr>
              <w:t>10  D</w:t>
            </w:r>
            <w:proofErr w:type="gramEnd"/>
            <w:r w:rsidRPr="009534E7">
              <w:rPr>
                <w:rFonts w:eastAsia="MS Mincho"/>
                <w:noProof w:val="0"/>
                <w:lang w:val="en-US" w:eastAsia="ja-JP"/>
              </w:rPr>
              <w:t>80 mm</w:t>
            </w:r>
          </w:p>
          <w:p w14:paraId="2322F58B" w14:textId="77777777" w:rsidR="009534E7" w:rsidRPr="009534E7" w:rsidRDefault="009534E7" w:rsidP="009534E7">
            <w:pPr>
              <w:autoSpaceDE w:val="0"/>
              <w:autoSpaceDN w:val="0"/>
              <w:rPr>
                <w:rFonts w:eastAsia="MS Mincho"/>
                <w:noProof w:val="0"/>
                <w:lang w:val="en-US" w:eastAsia="ja-JP"/>
              </w:rPr>
            </w:pPr>
          </w:p>
        </w:tc>
        <w:tc>
          <w:tcPr>
            <w:tcW w:w="1276" w:type="dxa"/>
            <w:tcBorders>
              <w:top w:val="single" w:sz="4" w:space="0" w:color="auto"/>
              <w:bottom w:val="single" w:sz="4" w:space="0" w:color="auto"/>
            </w:tcBorders>
            <w:vAlign w:val="center"/>
          </w:tcPr>
          <w:p w14:paraId="0F32A4D9" w14:textId="77777777" w:rsidR="009534E7" w:rsidRPr="009534E7" w:rsidRDefault="009534E7" w:rsidP="009534E7">
            <w:pPr>
              <w:autoSpaceDE w:val="0"/>
              <w:autoSpaceDN w:val="0"/>
              <w:jc w:val="center"/>
              <w:rPr>
                <w:rFonts w:eastAsia="MS Mincho"/>
                <w:noProof w:val="0"/>
                <w:lang w:val="ru-RU" w:eastAsia="ja-JP"/>
              </w:rPr>
            </w:pPr>
            <w:proofErr w:type="spellStart"/>
            <w:r w:rsidRPr="009534E7">
              <w:rPr>
                <w:rFonts w:eastAsia="MS Mincho"/>
                <w:noProof w:val="0"/>
                <w:lang w:val="ru-RU" w:eastAsia="ja-JP"/>
              </w:rPr>
              <w:t>buc</w:t>
            </w:r>
            <w:proofErr w:type="spellEnd"/>
          </w:p>
        </w:tc>
        <w:tc>
          <w:tcPr>
            <w:tcW w:w="1701" w:type="dxa"/>
            <w:tcBorders>
              <w:top w:val="single" w:sz="4" w:space="0" w:color="auto"/>
              <w:bottom w:val="single" w:sz="4" w:space="0" w:color="auto"/>
            </w:tcBorders>
            <w:vAlign w:val="center"/>
          </w:tcPr>
          <w:p w14:paraId="24EADA06" w14:textId="77777777" w:rsidR="009534E7" w:rsidRPr="009534E7" w:rsidRDefault="009534E7" w:rsidP="009534E7">
            <w:pPr>
              <w:autoSpaceDE w:val="0"/>
              <w:autoSpaceDN w:val="0"/>
              <w:jc w:val="center"/>
              <w:rPr>
                <w:rFonts w:eastAsia="MS Mincho"/>
                <w:noProof w:val="0"/>
                <w:lang w:val="ru-RU" w:eastAsia="ja-JP"/>
              </w:rPr>
            </w:pPr>
          </w:p>
        </w:tc>
      </w:tr>
      <w:tr w:rsidR="009534E7" w:rsidRPr="009534E7" w14:paraId="474495E8"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292D8CC" w14:textId="77777777" w:rsidR="009534E7" w:rsidRPr="009534E7" w:rsidRDefault="009534E7" w:rsidP="009534E7">
            <w:pPr>
              <w:autoSpaceDE w:val="0"/>
              <w:autoSpaceDN w:val="0"/>
              <w:rPr>
                <w:rFonts w:eastAsia="MS Mincho"/>
                <w:noProof w:val="0"/>
                <w:sz w:val="16"/>
                <w:szCs w:val="16"/>
                <w:lang w:val="ru-RU" w:eastAsia="ja-JP"/>
              </w:rPr>
            </w:pPr>
          </w:p>
        </w:tc>
        <w:tc>
          <w:tcPr>
            <w:tcW w:w="1418" w:type="dxa"/>
            <w:tcBorders>
              <w:top w:val="single" w:sz="4" w:space="0" w:color="auto"/>
              <w:bottom w:val="single" w:sz="4" w:space="0" w:color="auto"/>
            </w:tcBorders>
          </w:tcPr>
          <w:p w14:paraId="2693D1F8"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7136050012000</w:t>
            </w:r>
          </w:p>
        </w:tc>
        <w:tc>
          <w:tcPr>
            <w:tcW w:w="5128" w:type="dxa"/>
            <w:tcBorders>
              <w:top w:val="single" w:sz="4" w:space="0" w:color="auto"/>
              <w:bottom w:val="single" w:sz="4" w:space="0" w:color="auto"/>
            </w:tcBorders>
          </w:tcPr>
          <w:p w14:paraId="0FEAD1FE" w14:textId="77777777" w:rsidR="009534E7" w:rsidRPr="009534E7" w:rsidRDefault="009534E7" w:rsidP="009534E7">
            <w:pPr>
              <w:autoSpaceDE w:val="0"/>
              <w:autoSpaceDN w:val="0"/>
              <w:rPr>
                <w:rFonts w:eastAsia="MS Mincho"/>
                <w:noProof w:val="0"/>
                <w:lang w:val="ru-RU" w:eastAsia="ja-JP"/>
              </w:rPr>
            </w:pPr>
            <w:proofErr w:type="spellStart"/>
            <w:r w:rsidRPr="009534E7">
              <w:rPr>
                <w:rFonts w:eastAsia="MS Mincho"/>
                <w:noProof w:val="0"/>
                <w:lang w:val="ru-RU" w:eastAsia="ja-JP"/>
              </w:rPr>
              <w:t>Instalator</w:t>
            </w:r>
            <w:proofErr w:type="spellEnd"/>
            <w:r w:rsidRPr="009534E7">
              <w:rPr>
                <w:rFonts w:eastAsia="MS Mincho"/>
                <w:noProof w:val="0"/>
                <w:lang w:val="ru-RU" w:eastAsia="ja-JP"/>
              </w:rPr>
              <w:t xml:space="preserve"> </w:t>
            </w:r>
            <w:proofErr w:type="spellStart"/>
            <w:r w:rsidRPr="009534E7">
              <w:rPr>
                <w:rFonts w:eastAsia="MS Mincho"/>
                <w:noProof w:val="0"/>
                <w:lang w:val="ru-RU" w:eastAsia="ja-JP"/>
              </w:rPr>
              <w:t>alimentari</w:t>
            </w:r>
            <w:proofErr w:type="spellEnd"/>
            <w:r w:rsidRPr="009534E7">
              <w:rPr>
                <w:rFonts w:eastAsia="MS Mincho"/>
                <w:noProof w:val="0"/>
                <w:lang w:val="ru-RU" w:eastAsia="ja-JP"/>
              </w:rPr>
              <w:t xml:space="preserve"> </w:t>
            </w:r>
            <w:proofErr w:type="spellStart"/>
            <w:r w:rsidRPr="009534E7">
              <w:rPr>
                <w:rFonts w:eastAsia="MS Mincho"/>
                <w:noProof w:val="0"/>
                <w:lang w:val="ru-RU" w:eastAsia="ja-JP"/>
              </w:rPr>
              <w:t>apa</w:t>
            </w:r>
            <w:proofErr w:type="spellEnd"/>
          </w:p>
        </w:tc>
        <w:tc>
          <w:tcPr>
            <w:tcW w:w="1276" w:type="dxa"/>
            <w:tcBorders>
              <w:top w:val="single" w:sz="4" w:space="0" w:color="auto"/>
              <w:bottom w:val="single" w:sz="4" w:space="0" w:color="auto"/>
            </w:tcBorders>
          </w:tcPr>
          <w:p w14:paraId="3E86A7E8"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h-</w:t>
            </w:r>
            <w:proofErr w:type="spellStart"/>
            <w:r w:rsidRPr="009534E7">
              <w:rPr>
                <w:rFonts w:eastAsia="MS Mincho"/>
                <w:noProof w:val="0"/>
                <w:lang w:val="ru-RU" w:eastAsia="ja-JP"/>
              </w:rPr>
              <w:t>om</w:t>
            </w:r>
            <w:proofErr w:type="spellEnd"/>
          </w:p>
        </w:tc>
        <w:tc>
          <w:tcPr>
            <w:tcW w:w="1701" w:type="dxa"/>
            <w:tcBorders>
              <w:top w:val="single" w:sz="4" w:space="0" w:color="auto"/>
              <w:bottom w:val="single" w:sz="4" w:space="0" w:color="auto"/>
            </w:tcBorders>
          </w:tcPr>
          <w:p w14:paraId="4EE456AF"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0,8900</w:t>
            </w:r>
          </w:p>
        </w:tc>
      </w:tr>
      <w:tr w:rsidR="009534E7" w:rsidRPr="009534E7" w14:paraId="20AF7674"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D37BFDF" w14:textId="77777777" w:rsidR="009534E7" w:rsidRPr="009534E7" w:rsidRDefault="009534E7" w:rsidP="009534E7">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4EC898A4"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28752741101010</w:t>
            </w:r>
          </w:p>
        </w:tc>
        <w:tc>
          <w:tcPr>
            <w:tcW w:w="5128" w:type="dxa"/>
            <w:tcBorders>
              <w:top w:val="single" w:sz="4" w:space="0" w:color="auto"/>
              <w:bottom w:val="single" w:sz="4" w:space="0" w:color="auto"/>
            </w:tcBorders>
          </w:tcPr>
          <w:p w14:paraId="0094A220" w14:textId="77777777" w:rsidR="009534E7" w:rsidRPr="009534E7" w:rsidRDefault="009534E7" w:rsidP="009534E7">
            <w:pPr>
              <w:autoSpaceDE w:val="0"/>
              <w:autoSpaceDN w:val="0"/>
              <w:rPr>
                <w:rFonts w:eastAsia="MS Mincho"/>
                <w:noProof w:val="0"/>
                <w:lang w:val="en-US" w:eastAsia="ja-JP"/>
              </w:rPr>
            </w:pPr>
            <w:r w:rsidRPr="009534E7">
              <w:rPr>
                <w:rFonts w:eastAsia="MS Mincho"/>
                <w:noProof w:val="0"/>
                <w:lang w:val="en-US" w:eastAsia="ja-JP"/>
              </w:rPr>
              <w:t xml:space="preserve">Vana </w:t>
            </w:r>
            <w:proofErr w:type="spellStart"/>
            <w:r w:rsidRPr="009534E7">
              <w:rPr>
                <w:rFonts w:eastAsia="MS Mincho"/>
                <w:noProof w:val="0"/>
                <w:lang w:val="en-US" w:eastAsia="ja-JP"/>
              </w:rPr>
              <w:t>sertar</w:t>
            </w:r>
            <w:proofErr w:type="spellEnd"/>
            <w:r w:rsidRPr="009534E7">
              <w:rPr>
                <w:rFonts w:eastAsia="MS Mincho"/>
                <w:noProof w:val="0"/>
                <w:lang w:val="en-US" w:eastAsia="ja-JP"/>
              </w:rPr>
              <w:t xml:space="preserve"> cu </w:t>
            </w:r>
            <w:proofErr w:type="spellStart"/>
            <w:r w:rsidRPr="009534E7">
              <w:rPr>
                <w:rFonts w:eastAsia="MS Mincho"/>
                <w:noProof w:val="0"/>
                <w:lang w:val="en-US" w:eastAsia="ja-JP"/>
              </w:rPr>
              <w:t>pana</w:t>
            </w:r>
            <w:proofErr w:type="spellEnd"/>
            <w:r w:rsidRPr="009534E7">
              <w:rPr>
                <w:rFonts w:eastAsia="MS Mincho"/>
                <w:noProof w:val="0"/>
                <w:lang w:val="en-US" w:eastAsia="ja-JP"/>
              </w:rPr>
              <w:t xml:space="preserve"> din EPDM PN </w:t>
            </w:r>
            <w:proofErr w:type="gramStart"/>
            <w:r w:rsidRPr="009534E7">
              <w:rPr>
                <w:rFonts w:eastAsia="MS Mincho"/>
                <w:noProof w:val="0"/>
                <w:lang w:val="en-US" w:eastAsia="ja-JP"/>
              </w:rPr>
              <w:t>10  D</w:t>
            </w:r>
            <w:proofErr w:type="gramEnd"/>
            <w:r w:rsidRPr="009534E7">
              <w:rPr>
                <w:rFonts w:eastAsia="MS Mincho"/>
                <w:noProof w:val="0"/>
                <w:lang w:val="en-US" w:eastAsia="ja-JP"/>
              </w:rPr>
              <w:t>80 mm</w:t>
            </w:r>
          </w:p>
        </w:tc>
        <w:tc>
          <w:tcPr>
            <w:tcW w:w="1276" w:type="dxa"/>
            <w:tcBorders>
              <w:top w:val="single" w:sz="4" w:space="0" w:color="auto"/>
              <w:bottom w:val="single" w:sz="4" w:space="0" w:color="auto"/>
            </w:tcBorders>
          </w:tcPr>
          <w:p w14:paraId="611C513B" w14:textId="77777777" w:rsidR="009534E7" w:rsidRPr="009534E7" w:rsidRDefault="009534E7" w:rsidP="009534E7">
            <w:pPr>
              <w:autoSpaceDE w:val="0"/>
              <w:autoSpaceDN w:val="0"/>
              <w:jc w:val="center"/>
              <w:rPr>
                <w:rFonts w:eastAsia="MS Mincho"/>
                <w:noProof w:val="0"/>
                <w:lang w:val="ru-RU" w:eastAsia="ja-JP"/>
              </w:rPr>
            </w:pPr>
            <w:proofErr w:type="spellStart"/>
            <w:r w:rsidRPr="009534E7">
              <w:rPr>
                <w:rFonts w:eastAsia="MS Mincho"/>
                <w:noProof w:val="0"/>
                <w:lang w:val="ru-RU" w:eastAsia="ja-JP"/>
              </w:rPr>
              <w:t>buc</w:t>
            </w:r>
            <w:proofErr w:type="spellEnd"/>
          </w:p>
        </w:tc>
        <w:tc>
          <w:tcPr>
            <w:tcW w:w="1701" w:type="dxa"/>
            <w:tcBorders>
              <w:top w:val="single" w:sz="4" w:space="0" w:color="auto"/>
              <w:bottom w:val="single" w:sz="4" w:space="0" w:color="auto"/>
            </w:tcBorders>
          </w:tcPr>
          <w:p w14:paraId="166539B3"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1,0000</w:t>
            </w:r>
          </w:p>
        </w:tc>
      </w:tr>
      <w:tr w:rsidR="009534E7" w:rsidRPr="009534E7" w14:paraId="0E94F988"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66007ED" w14:textId="77777777" w:rsidR="009534E7" w:rsidRPr="009534E7" w:rsidRDefault="009534E7" w:rsidP="009534E7">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2D1CC306"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2513736601000</w:t>
            </w:r>
          </w:p>
        </w:tc>
        <w:tc>
          <w:tcPr>
            <w:tcW w:w="5128" w:type="dxa"/>
            <w:tcBorders>
              <w:top w:val="single" w:sz="4" w:space="0" w:color="auto"/>
              <w:bottom w:val="single" w:sz="4" w:space="0" w:color="auto"/>
            </w:tcBorders>
          </w:tcPr>
          <w:p w14:paraId="4372924C" w14:textId="77777777" w:rsidR="009534E7" w:rsidRPr="009534E7" w:rsidRDefault="009534E7" w:rsidP="009534E7">
            <w:pPr>
              <w:autoSpaceDE w:val="0"/>
              <w:autoSpaceDN w:val="0"/>
              <w:rPr>
                <w:rFonts w:eastAsia="MS Mincho"/>
                <w:noProof w:val="0"/>
                <w:lang w:val="ru-RU" w:eastAsia="ja-JP"/>
              </w:rPr>
            </w:pPr>
            <w:proofErr w:type="spellStart"/>
            <w:r w:rsidRPr="009534E7">
              <w:rPr>
                <w:rFonts w:eastAsia="MS Mincho"/>
                <w:noProof w:val="0"/>
                <w:lang w:val="ru-RU" w:eastAsia="ja-JP"/>
              </w:rPr>
              <w:t>Garnituri</w:t>
            </w:r>
            <w:proofErr w:type="spellEnd"/>
            <w:r w:rsidRPr="009534E7">
              <w:rPr>
                <w:rFonts w:eastAsia="MS Mincho"/>
                <w:noProof w:val="0"/>
                <w:lang w:val="ru-RU" w:eastAsia="ja-JP"/>
              </w:rPr>
              <w:t xml:space="preserve"> </w:t>
            </w:r>
            <w:proofErr w:type="spellStart"/>
            <w:r w:rsidRPr="009534E7">
              <w:rPr>
                <w:rFonts w:eastAsia="MS Mincho"/>
                <w:noProof w:val="0"/>
                <w:lang w:val="ru-RU" w:eastAsia="ja-JP"/>
              </w:rPr>
              <w:t>cauciuc</w:t>
            </w:r>
            <w:proofErr w:type="spellEnd"/>
            <w:r w:rsidRPr="009534E7">
              <w:rPr>
                <w:rFonts w:eastAsia="MS Mincho"/>
                <w:noProof w:val="0"/>
                <w:lang w:val="ru-RU" w:eastAsia="ja-JP"/>
              </w:rPr>
              <w:t xml:space="preserve"> </w:t>
            </w:r>
            <w:proofErr w:type="spellStart"/>
            <w:r w:rsidRPr="009534E7">
              <w:rPr>
                <w:rFonts w:eastAsia="MS Mincho"/>
                <w:noProof w:val="0"/>
                <w:lang w:val="ru-RU" w:eastAsia="ja-JP"/>
              </w:rPr>
              <w:t>cu</w:t>
            </w:r>
            <w:proofErr w:type="spellEnd"/>
            <w:r w:rsidRPr="009534E7">
              <w:rPr>
                <w:rFonts w:eastAsia="MS Mincho"/>
                <w:noProof w:val="0"/>
                <w:lang w:val="ru-RU" w:eastAsia="ja-JP"/>
              </w:rPr>
              <w:t xml:space="preserve"> </w:t>
            </w:r>
            <w:proofErr w:type="spellStart"/>
            <w:r w:rsidRPr="009534E7">
              <w:rPr>
                <w:rFonts w:eastAsia="MS Mincho"/>
                <w:noProof w:val="0"/>
                <w:lang w:val="ru-RU" w:eastAsia="ja-JP"/>
              </w:rPr>
              <w:t>insertii</w:t>
            </w:r>
            <w:proofErr w:type="spellEnd"/>
          </w:p>
        </w:tc>
        <w:tc>
          <w:tcPr>
            <w:tcW w:w="1276" w:type="dxa"/>
            <w:tcBorders>
              <w:top w:val="single" w:sz="4" w:space="0" w:color="auto"/>
              <w:bottom w:val="single" w:sz="4" w:space="0" w:color="auto"/>
            </w:tcBorders>
          </w:tcPr>
          <w:p w14:paraId="1D6354A3" w14:textId="77777777" w:rsidR="009534E7" w:rsidRPr="009534E7" w:rsidRDefault="009534E7" w:rsidP="009534E7">
            <w:pPr>
              <w:autoSpaceDE w:val="0"/>
              <w:autoSpaceDN w:val="0"/>
              <w:jc w:val="center"/>
              <w:rPr>
                <w:rFonts w:eastAsia="MS Mincho"/>
                <w:noProof w:val="0"/>
                <w:lang w:val="ru-RU" w:eastAsia="ja-JP"/>
              </w:rPr>
            </w:pPr>
            <w:proofErr w:type="spellStart"/>
            <w:r w:rsidRPr="009534E7">
              <w:rPr>
                <w:rFonts w:eastAsia="MS Mincho"/>
                <w:noProof w:val="0"/>
                <w:lang w:val="ru-RU" w:eastAsia="ja-JP"/>
              </w:rPr>
              <w:t>buc</w:t>
            </w:r>
            <w:proofErr w:type="spellEnd"/>
          </w:p>
        </w:tc>
        <w:tc>
          <w:tcPr>
            <w:tcW w:w="1701" w:type="dxa"/>
            <w:tcBorders>
              <w:top w:val="single" w:sz="4" w:space="0" w:color="auto"/>
              <w:bottom w:val="single" w:sz="4" w:space="0" w:color="auto"/>
            </w:tcBorders>
          </w:tcPr>
          <w:p w14:paraId="06B2C1B1"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1,0100</w:t>
            </w:r>
          </w:p>
        </w:tc>
      </w:tr>
      <w:tr w:rsidR="009534E7" w:rsidRPr="009534E7" w14:paraId="7B3F61B6"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4358E02" w14:textId="77777777" w:rsidR="009534E7" w:rsidRPr="009534E7" w:rsidRDefault="009534E7" w:rsidP="009534E7">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15958DAA"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2874115801000</w:t>
            </w:r>
          </w:p>
        </w:tc>
        <w:tc>
          <w:tcPr>
            <w:tcW w:w="5128" w:type="dxa"/>
            <w:tcBorders>
              <w:top w:val="single" w:sz="4" w:space="0" w:color="auto"/>
              <w:bottom w:val="single" w:sz="4" w:space="0" w:color="auto"/>
            </w:tcBorders>
          </w:tcPr>
          <w:p w14:paraId="2568694F" w14:textId="77777777" w:rsidR="009534E7" w:rsidRPr="009534E7" w:rsidRDefault="009534E7" w:rsidP="009534E7">
            <w:pPr>
              <w:autoSpaceDE w:val="0"/>
              <w:autoSpaceDN w:val="0"/>
              <w:rPr>
                <w:rFonts w:eastAsia="MS Mincho"/>
                <w:noProof w:val="0"/>
                <w:lang w:val="en-US" w:eastAsia="ja-JP"/>
              </w:rPr>
            </w:pPr>
            <w:proofErr w:type="spellStart"/>
            <w:r w:rsidRPr="009534E7">
              <w:rPr>
                <w:rFonts w:eastAsia="MS Mincho"/>
                <w:noProof w:val="0"/>
                <w:lang w:val="en-US" w:eastAsia="ja-JP"/>
              </w:rPr>
              <w:t>Suruburi</w:t>
            </w:r>
            <w:proofErr w:type="spellEnd"/>
            <w:r w:rsidRPr="009534E7">
              <w:rPr>
                <w:rFonts w:eastAsia="MS Mincho"/>
                <w:noProof w:val="0"/>
                <w:lang w:val="en-US" w:eastAsia="ja-JP"/>
              </w:rPr>
              <w:t xml:space="preserve"> cap hexagonal cu </w:t>
            </w:r>
            <w:proofErr w:type="spellStart"/>
            <w:r w:rsidRPr="009534E7">
              <w:rPr>
                <w:rFonts w:eastAsia="MS Mincho"/>
                <w:noProof w:val="0"/>
                <w:lang w:val="en-US" w:eastAsia="ja-JP"/>
              </w:rPr>
              <w:t>piulite</w:t>
            </w:r>
            <w:proofErr w:type="spellEnd"/>
            <w:r w:rsidRPr="009534E7">
              <w:rPr>
                <w:rFonts w:eastAsia="MS Mincho"/>
                <w:noProof w:val="0"/>
                <w:lang w:val="en-US" w:eastAsia="ja-JP"/>
              </w:rPr>
              <w:t xml:space="preserve"> M-16x240</w:t>
            </w:r>
          </w:p>
        </w:tc>
        <w:tc>
          <w:tcPr>
            <w:tcW w:w="1276" w:type="dxa"/>
            <w:tcBorders>
              <w:top w:val="single" w:sz="4" w:space="0" w:color="auto"/>
              <w:bottom w:val="single" w:sz="4" w:space="0" w:color="auto"/>
            </w:tcBorders>
          </w:tcPr>
          <w:p w14:paraId="319CB82B" w14:textId="77777777" w:rsidR="009534E7" w:rsidRPr="009534E7" w:rsidRDefault="009534E7" w:rsidP="009534E7">
            <w:pPr>
              <w:autoSpaceDE w:val="0"/>
              <w:autoSpaceDN w:val="0"/>
              <w:jc w:val="center"/>
              <w:rPr>
                <w:rFonts w:eastAsia="MS Mincho"/>
                <w:noProof w:val="0"/>
                <w:lang w:val="ru-RU" w:eastAsia="ja-JP"/>
              </w:rPr>
            </w:pPr>
            <w:proofErr w:type="spellStart"/>
            <w:r w:rsidRPr="009534E7">
              <w:rPr>
                <w:rFonts w:eastAsia="MS Mincho"/>
                <w:noProof w:val="0"/>
                <w:lang w:val="ru-RU" w:eastAsia="ja-JP"/>
              </w:rPr>
              <w:t>buc</w:t>
            </w:r>
            <w:proofErr w:type="spellEnd"/>
          </w:p>
        </w:tc>
        <w:tc>
          <w:tcPr>
            <w:tcW w:w="1701" w:type="dxa"/>
            <w:tcBorders>
              <w:top w:val="single" w:sz="4" w:space="0" w:color="auto"/>
              <w:bottom w:val="single" w:sz="4" w:space="0" w:color="auto"/>
            </w:tcBorders>
          </w:tcPr>
          <w:p w14:paraId="64521380"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4,0000</w:t>
            </w:r>
          </w:p>
        </w:tc>
      </w:tr>
      <w:tr w:rsidR="009534E7" w:rsidRPr="009534E7" w14:paraId="6DA99E00" w14:textId="77777777" w:rsidTr="009534E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948A70" w14:textId="77777777" w:rsidR="009534E7" w:rsidRPr="009534E7" w:rsidRDefault="009534E7" w:rsidP="009534E7">
            <w:pPr>
              <w:autoSpaceDE w:val="0"/>
              <w:autoSpaceDN w:val="0"/>
              <w:rPr>
                <w:rFonts w:eastAsia="MS Mincho"/>
                <w:noProof w:val="0"/>
                <w:sz w:val="18"/>
                <w:szCs w:val="18"/>
                <w:lang w:val="ru-RU" w:eastAsia="ja-JP"/>
              </w:rPr>
            </w:pPr>
            <w:r w:rsidRPr="009534E7">
              <w:rPr>
                <w:rFonts w:eastAsia="MS Mincho"/>
                <w:noProof w:val="0"/>
                <w:sz w:val="18"/>
                <w:szCs w:val="18"/>
                <w:lang w:val="ru-RU" w:eastAsia="ja-JP"/>
              </w:rPr>
              <w:t>22</w:t>
            </w:r>
          </w:p>
        </w:tc>
        <w:tc>
          <w:tcPr>
            <w:tcW w:w="1418" w:type="dxa"/>
            <w:tcBorders>
              <w:top w:val="single" w:sz="4" w:space="0" w:color="auto"/>
              <w:bottom w:val="single" w:sz="4" w:space="0" w:color="auto"/>
            </w:tcBorders>
          </w:tcPr>
          <w:p w14:paraId="628FC653" w14:textId="77777777" w:rsidR="009534E7" w:rsidRPr="009534E7" w:rsidRDefault="009534E7" w:rsidP="009534E7">
            <w:pPr>
              <w:autoSpaceDE w:val="0"/>
              <w:autoSpaceDN w:val="0"/>
              <w:rPr>
                <w:rFonts w:eastAsia="MS Mincho"/>
                <w:noProof w:val="0"/>
                <w:sz w:val="18"/>
                <w:szCs w:val="18"/>
                <w:lang w:val="en-US" w:eastAsia="ja-JP"/>
              </w:rPr>
            </w:pPr>
            <w:r w:rsidRPr="009534E7">
              <w:rPr>
                <w:rFonts w:eastAsia="MS Mincho"/>
                <w:noProof w:val="0"/>
                <w:sz w:val="18"/>
                <w:szCs w:val="18"/>
                <w:lang w:val="en-US" w:eastAsia="ja-JP"/>
              </w:rPr>
              <w:t>AcA24A</w:t>
            </w:r>
          </w:p>
          <w:p w14:paraId="40B83D9C" w14:textId="77777777" w:rsidR="009534E7" w:rsidRPr="009534E7" w:rsidRDefault="009534E7" w:rsidP="009534E7">
            <w:pPr>
              <w:autoSpaceDE w:val="0"/>
              <w:autoSpaceDN w:val="0"/>
              <w:rPr>
                <w:rFonts w:eastAsia="MS Mincho"/>
                <w:noProof w:val="0"/>
                <w:sz w:val="2"/>
                <w:szCs w:val="2"/>
                <w:lang w:val="ru-RU" w:eastAsia="ja-JP"/>
              </w:rPr>
            </w:pPr>
          </w:p>
        </w:tc>
        <w:tc>
          <w:tcPr>
            <w:tcW w:w="5128" w:type="dxa"/>
            <w:tcBorders>
              <w:top w:val="single" w:sz="4" w:space="0" w:color="auto"/>
              <w:bottom w:val="single" w:sz="4" w:space="0" w:color="auto"/>
            </w:tcBorders>
          </w:tcPr>
          <w:p w14:paraId="7720733E" w14:textId="77777777" w:rsidR="009534E7" w:rsidRPr="009534E7" w:rsidRDefault="009534E7" w:rsidP="009534E7">
            <w:pPr>
              <w:autoSpaceDE w:val="0"/>
              <w:autoSpaceDN w:val="0"/>
              <w:rPr>
                <w:rFonts w:eastAsia="MS Mincho"/>
                <w:noProof w:val="0"/>
                <w:lang w:val="en-US" w:eastAsia="ja-JP"/>
              </w:rPr>
            </w:pPr>
            <w:proofErr w:type="spellStart"/>
            <w:r w:rsidRPr="009534E7">
              <w:rPr>
                <w:rFonts w:eastAsia="MS Mincho"/>
                <w:noProof w:val="0"/>
                <w:lang w:val="en-US" w:eastAsia="ja-JP"/>
              </w:rPr>
              <w:t>Imbinarea</w:t>
            </w:r>
            <w:proofErr w:type="spellEnd"/>
            <w:r w:rsidRPr="009534E7">
              <w:rPr>
                <w:rFonts w:eastAsia="MS Mincho"/>
                <w:noProof w:val="0"/>
                <w:lang w:val="en-US" w:eastAsia="ja-JP"/>
              </w:rPr>
              <w:t xml:space="preserve"> cu </w:t>
            </w:r>
            <w:proofErr w:type="spellStart"/>
            <w:r w:rsidRPr="009534E7">
              <w:rPr>
                <w:rFonts w:eastAsia="MS Mincho"/>
                <w:noProof w:val="0"/>
                <w:lang w:val="en-US" w:eastAsia="ja-JP"/>
              </w:rPr>
              <w:t>mufe</w:t>
            </w:r>
            <w:proofErr w:type="spellEnd"/>
            <w:r w:rsidRPr="009534E7">
              <w:rPr>
                <w:rFonts w:eastAsia="MS Mincho"/>
                <w:noProof w:val="0"/>
                <w:lang w:val="en-US" w:eastAsia="ja-JP"/>
              </w:rPr>
              <w:t xml:space="preserve"> a </w:t>
            </w:r>
            <w:proofErr w:type="spellStart"/>
            <w:r w:rsidRPr="009534E7">
              <w:rPr>
                <w:rFonts w:eastAsia="MS Mincho"/>
                <w:noProof w:val="0"/>
                <w:lang w:val="en-US" w:eastAsia="ja-JP"/>
              </w:rPr>
              <w:t>pieselor</w:t>
            </w:r>
            <w:proofErr w:type="spellEnd"/>
            <w:r w:rsidRPr="009534E7">
              <w:rPr>
                <w:rFonts w:eastAsia="MS Mincho"/>
                <w:noProof w:val="0"/>
                <w:lang w:val="en-US" w:eastAsia="ja-JP"/>
              </w:rPr>
              <w:t xml:space="preserve"> de </w:t>
            </w:r>
            <w:proofErr w:type="spellStart"/>
            <w:r w:rsidRPr="009534E7">
              <w:rPr>
                <w:rFonts w:eastAsia="MS Mincho"/>
                <w:noProof w:val="0"/>
                <w:lang w:val="en-US" w:eastAsia="ja-JP"/>
              </w:rPr>
              <w:t>legatura</w:t>
            </w:r>
            <w:proofErr w:type="spellEnd"/>
            <w:r w:rsidRPr="009534E7">
              <w:rPr>
                <w:rFonts w:eastAsia="MS Mincho"/>
                <w:noProof w:val="0"/>
                <w:lang w:val="en-US" w:eastAsia="ja-JP"/>
              </w:rPr>
              <w:t xml:space="preserve"> din </w:t>
            </w:r>
            <w:proofErr w:type="spellStart"/>
            <w:r w:rsidRPr="009534E7">
              <w:rPr>
                <w:rFonts w:eastAsia="MS Mincho"/>
                <w:noProof w:val="0"/>
                <w:lang w:val="en-US" w:eastAsia="ja-JP"/>
              </w:rPr>
              <w:t>fonta</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sau</w:t>
            </w:r>
            <w:proofErr w:type="spellEnd"/>
            <w:r w:rsidRPr="009534E7">
              <w:rPr>
                <w:rFonts w:eastAsia="MS Mincho"/>
                <w:noProof w:val="0"/>
                <w:lang w:val="en-US" w:eastAsia="ja-JP"/>
              </w:rPr>
              <w:t xml:space="preserve"> a </w:t>
            </w:r>
            <w:proofErr w:type="spellStart"/>
            <w:r w:rsidRPr="009534E7">
              <w:rPr>
                <w:rFonts w:eastAsia="MS Mincho"/>
                <w:noProof w:val="0"/>
                <w:lang w:val="en-US" w:eastAsia="ja-JP"/>
              </w:rPr>
              <w:t>armaturilor</w:t>
            </w:r>
            <w:proofErr w:type="spellEnd"/>
            <w:r w:rsidRPr="009534E7">
              <w:rPr>
                <w:rFonts w:eastAsia="MS Mincho"/>
                <w:noProof w:val="0"/>
                <w:lang w:val="en-US" w:eastAsia="ja-JP"/>
              </w:rPr>
              <w:t xml:space="preserve">, la </w:t>
            </w:r>
            <w:proofErr w:type="spellStart"/>
            <w:r w:rsidRPr="009534E7">
              <w:rPr>
                <w:rFonts w:eastAsia="MS Mincho"/>
                <w:noProof w:val="0"/>
                <w:lang w:val="en-US" w:eastAsia="ja-JP"/>
              </w:rPr>
              <w:t>conducte</w:t>
            </w:r>
            <w:proofErr w:type="spellEnd"/>
            <w:r w:rsidRPr="009534E7">
              <w:rPr>
                <w:rFonts w:eastAsia="MS Mincho"/>
                <w:noProof w:val="0"/>
                <w:lang w:val="en-US" w:eastAsia="ja-JP"/>
              </w:rPr>
              <w:t xml:space="preserve"> de </w:t>
            </w:r>
            <w:proofErr w:type="spellStart"/>
            <w:proofErr w:type="gramStart"/>
            <w:r w:rsidRPr="009534E7">
              <w:rPr>
                <w:rFonts w:eastAsia="MS Mincho"/>
                <w:noProof w:val="0"/>
                <w:lang w:val="en-US" w:eastAsia="ja-JP"/>
              </w:rPr>
              <w:t>presiune</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avind</w:t>
            </w:r>
            <w:proofErr w:type="spellEnd"/>
            <w:proofErr w:type="gramEnd"/>
            <w:r w:rsidRPr="009534E7">
              <w:rPr>
                <w:rFonts w:eastAsia="MS Mincho"/>
                <w:noProof w:val="0"/>
                <w:lang w:val="en-US" w:eastAsia="ja-JP"/>
              </w:rPr>
              <w:t xml:space="preserve"> </w:t>
            </w:r>
            <w:proofErr w:type="spellStart"/>
            <w:r w:rsidRPr="009534E7">
              <w:rPr>
                <w:rFonts w:eastAsia="MS Mincho"/>
                <w:noProof w:val="0"/>
                <w:lang w:val="en-US" w:eastAsia="ja-JP"/>
              </w:rPr>
              <w:t>diametrul</w:t>
            </w:r>
            <w:proofErr w:type="spellEnd"/>
            <w:r w:rsidRPr="009534E7">
              <w:rPr>
                <w:rFonts w:eastAsia="MS Mincho"/>
                <w:noProof w:val="0"/>
                <w:lang w:val="en-US" w:eastAsia="ja-JP"/>
              </w:rPr>
              <w:t xml:space="preserve"> de 50-100 mm Vana </w:t>
            </w:r>
            <w:proofErr w:type="spellStart"/>
            <w:r w:rsidRPr="009534E7">
              <w:rPr>
                <w:rFonts w:eastAsia="MS Mincho"/>
                <w:noProof w:val="0"/>
                <w:lang w:val="en-US" w:eastAsia="ja-JP"/>
              </w:rPr>
              <w:t>sertar</w:t>
            </w:r>
            <w:proofErr w:type="spellEnd"/>
            <w:r w:rsidRPr="009534E7">
              <w:rPr>
                <w:rFonts w:eastAsia="MS Mincho"/>
                <w:noProof w:val="0"/>
                <w:lang w:val="en-US" w:eastAsia="ja-JP"/>
              </w:rPr>
              <w:t xml:space="preserve"> cu </w:t>
            </w:r>
            <w:proofErr w:type="spellStart"/>
            <w:r w:rsidRPr="009534E7">
              <w:rPr>
                <w:rFonts w:eastAsia="MS Mincho"/>
                <w:noProof w:val="0"/>
                <w:lang w:val="en-US" w:eastAsia="ja-JP"/>
              </w:rPr>
              <w:t>pana</w:t>
            </w:r>
            <w:proofErr w:type="spellEnd"/>
            <w:r w:rsidRPr="009534E7">
              <w:rPr>
                <w:rFonts w:eastAsia="MS Mincho"/>
                <w:noProof w:val="0"/>
                <w:lang w:val="en-US" w:eastAsia="ja-JP"/>
              </w:rPr>
              <w:t xml:space="preserve"> din EPDM PN 10  D50 mm</w:t>
            </w:r>
          </w:p>
          <w:p w14:paraId="32F20F1B" w14:textId="77777777" w:rsidR="009534E7" w:rsidRPr="009534E7" w:rsidRDefault="009534E7" w:rsidP="009534E7">
            <w:pPr>
              <w:autoSpaceDE w:val="0"/>
              <w:autoSpaceDN w:val="0"/>
              <w:rPr>
                <w:rFonts w:eastAsia="MS Mincho"/>
                <w:noProof w:val="0"/>
                <w:lang w:val="en-US" w:eastAsia="ja-JP"/>
              </w:rPr>
            </w:pPr>
            <w:proofErr w:type="spellStart"/>
            <w:r w:rsidRPr="009534E7">
              <w:rPr>
                <w:rFonts w:eastAsia="MS Mincho"/>
                <w:noProof w:val="0"/>
                <w:lang w:val="en-US" w:eastAsia="ja-JP"/>
              </w:rPr>
              <w:t>Materiale</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marunte</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lemne</w:t>
            </w:r>
            <w:proofErr w:type="spellEnd"/>
            <w:r w:rsidRPr="009534E7">
              <w:rPr>
                <w:rFonts w:eastAsia="MS Mincho"/>
                <w:noProof w:val="0"/>
                <w:lang w:val="en-US" w:eastAsia="ja-JP"/>
              </w:rPr>
              <w:t xml:space="preserve"> de </w:t>
            </w:r>
            <w:proofErr w:type="spellStart"/>
            <w:r w:rsidRPr="009534E7">
              <w:rPr>
                <w:rFonts w:eastAsia="MS Mincho"/>
                <w:noProof w:val="0"/>
                <w:lang w:val="en-US" w:eastAsia="ja-JP"/>
              </w:rPr>
              <w:t>foc</w:t>
            </w:r>
            <w:proofErr w:type="spellEnd"/>
            <w:r w:rsidRPr="009534E7">
              <w:rPr>
                <w:rFonts w:eastAsia="MS Mincho"/>
                <w:noProof w:val="0"/>
                <w:lang w:val="en-US" w:eastAsia="ja-JP"/>
              </w:rPr>
              <w:t xml:space="preserve">, lac de </w:t>
            </w:r>
            <w:proofErr w:type="spellStart"/>
            <w:r w:rsidRPr="009534E7">
              <w:rPr>
                <w:rFonts w:eastAsia="MS Mincho"/>
                <w:noProof w:val="0"/>
                <w:lang w:val="en-US" w:eastAsia="ja-JP"/>
              </w:rPr>
              <w:t>bitum</w:t>
            </w:r>
            <w:proofErr w:type="spellEnd"/>
            <w:r w:rsidRPr="009534E7">
              <w:rPr>
                <w:rFonts w:eastAsia="MS Mincho"/>
                <w:noProof w:val="0"/>
                <w:lang w:val="en-US" w:eastAsia="ja-JP"/>
              </w:rPr>
              <w:t xml:space="preserve"> </w:t>
            </w:r>
            <w:proofErr w:type="gramStart"/>
            <w:r w:rsidRPr="009534E7">
              <w:rPr>
                <w:rFonts w:eastAsia="MS Mincho"/>
                <w:noProof w:val="0"/>
                <w:lang w:val="en-US" w:eastAsia="ja-JP"/>
              </w:rPr>
              <w:t>etc.)=</w:t>
            </w:r>
            <w:proofErr w:type="gramEnd"/>
            <w:r w:rsidRPr="009534E7">
              <w:rPr>
                <w:rFonts w:eastAsia="MS Mincho"/>
                <w:noProof w:val="0"/>
                <w:lang w:val="en-US" w:eastAsia="ja-JP"/>
              </w:rPr>
              <w:t>1,05</w:t>
            </w:r>
          </w:p>
          <w:p w14:paraId="0B3A42C6" w14:textId="77777777" w:rsidR="009534E7" w:rsidRPr="009534E7" w:rsidRDefault="009534E7" w:rsidP="009534E7">
            <w:pPr>
              <w:autoSpaceDE w:val="0"/>
              <w:autoSpaceDN w:val="0"/>
              <w:rPr>
                <w:rFonts w:eastAsia="MS Mincho"/>
                <w:noProof w:val="0"/>
                <w:lang w:val="en-US" w:eastAsia="ja-JP"/>
              </w:rPr>
            </w:pPr>
          </w:p>
        </w:tc>
        <w:tc>
          <w:tcPr>
            <w:tcW w:w="1276" w:type="dxa"/>
            <w:tcBorders>
              <w:top w:val="single" w:sz="4" w:space="0" w:color="auto"/>
              <w:bottom w:val="single" w:sz="4" w:space="0" w:color="auto"/>
            </w:tcBorders>
            <w:vAlign w:val="center"/>
          </w:tcPr>
          <w:p w14:paraId="55204FBD" w14:textId="77777777" w:rsidR="009534E7" w:rsidRPr="009534E7" w:rsidRDefault="009534E7" w:rsidP="009534E7">
            <w:pPr>
              <w:autoSpaceDE w:val="0"/>
              <w:autoSpaceDN w:val="0"/>
              <w:jc w:val="center"/>
              <w:rPr>
                <w:rFonts w:eastAsia="MS Mincho"/>
                <w:noProof w:val="0"/>
                <w:lang w:val="ru-RU" w:eastAsia="ja-JP"/>
              </w:rPr>
            </w:pPr>
            <w:proofErr w:type="spellStart"/>
            <w:r w:rsidRPr="009534E7">
              <w:rPr>
                <w:rFonts w:eastAsia="MS Mincho"/>
                <w:noProof w:val="0"/>
                <w:lang w:val="ru-RU" w:eastAsia="ja-JP"/>
              </w:rPr>
              <w:t>buc</w:t>
            </w:r>
            <w:proofErr w:type="spellEnd"/>
          </w:p>
        </w:tc>
        <w:tc>
          <w:tcPr>
            <w:tcW w:w="1701" w:type="dxa"/>
            <w:tcBorders>
              <w:top w:val="single" w:sz="4" w:space="0" w:color="auto"/>
              <w:bottom w:val="single" w:sz="4" w:space="0" w:color="auto"/>
            </w:tcBorders>
            <w:vAlign w:val="center"/>
          </w:tcPr>
          <w:p w14:paraId="539FED23" w14:textId="77777777" w:rsidR="009534E7" w:rsidRPr="009534E7" w:rsidRDefault="009534E7" w:rsidP="009534E7">
            <w:pPr>
              <w:autoSpaceDE w:val="0"/>
              <w:autoSpaceDN w:val="0"/>
              <w:jc w:val="center"/>
              <w:rPr>
                <w:rFonts w:eastAsia="MS Mincho"/>
                <w:noProof w:val="0"/>
                <w:lang w:val="ru-RU" w:eastAsia="ja-JP"/>
              </w:rPr>
            </w:pPr>
          </w:p>
        </w:tc>
      </w:tr>
      <w:tr w:rsidR="009534E7" w:rsidRPr="009534E7" w14:paraId="5CD1909E"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F1F635B" w14:textId="77777777" w:rsidR="009534E7" w:rsidRPr="009534E7" w:rsidRDefault="009534E7" w:rsidP="009534E7">
            <w:pPr>
              <w:autoSpaceDE w:val="0"/>
              <w:autoSpaceDN w:val="0"/>
              <w:rPr>
                <w:rFonts w:eastAsia="MS Mincho"/>
                <w:noProof w:val="0"/>
                <w:sz w:val="16"/>
                <w:szCs w:val="16"/>
                <w:lang w:val="ru-RU" w:eastAsia="ja-JP"/>
              </w:rPr>
            </w:pPr>
          </w:p>
        </w:tc>
        <w:tc>
          <w:tcPr>
            <w:tcW w:w="1418" w:type="dxa"/>
            <w:tcBorders>
              <w:top w:val="single" w:sz="4" w:space="0" w:color="auto"/>
              <w:bottom w:val="single" w:sz="4" w:space="0" w:color="auto"/>
            </w:tcBorders>
          </w:tcPr>
          <w:p w14:paraId="12336F8E"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7136050012000</w:t>
            </w:r>
          </w:p>
        </w:tc>
        <w:tc>
          <w:tcPr>
            <w:tcW w:w="5128" w:type="dxa"/>
            <w:tcBorders>
              <w:top w:val="single" w:sz="4" w:space="0" w:color="auto"/>
              <w:bottom w:val="single" w:sz="4" w:space="0" w:color="auto"/>
            </w:tcBorders>
          </w:tcPr>
          <w:p w14:paraId="5A4B57BA" w14:textId="77777777" w:rsidR="009534E7" w:rsidRPr="009534E7" w:rsidRDefault="009534E7" w:rsidP="009534E7">
            <w:pPr>
              <w:autoSpaceDE w:val="0"/>
              <w:autoSpaceDN w:val="0"/>
              <w:rPr>
                <w:rFonts w:eastAsia="MS Mincho"/>
                <w:noProof w:val="0"/>
                <w:lang w:val="ru-RU" w:eastAsia="ja-JP"/>
              </w:rPr>
            </w:pPr>
            <w:proofErr w:type="spellStart"/>
            <w:r w:rsidRPr="009534E7">
              <w:rPr>
                <w:rFonts w:eastAsia="MS Mincho"/>
                <w:noProof w:val="0"/>
                <w:lang w:val="ru-RU" w:eastAsia="ja-JP"/>
              </w:rPr>
              <w:t>Instalator</w:t>
            </w:r>
            <w:proofErr w:type="spellEnd"/>
            <w:r w:rsidRPr="009534E7">
              <w:rPr>
                <w:rFonts w:eastAsia="MS Mincho"/>
                <w:noProof w:val="0"/>
                <w:lang w:val="ru-RU" w:eastAsia="ja-JP"/>
              </w:rPr>
              <w:t xml:space="preserve"> </w:t>
            </w:r>
            <w:proofErr w:type="spellStart"/>
            <w:r w:rsidRPr="009534E7">
              <w:rPr>
                <w:rFonts w:eastAsia="MS Mincho"/>
                <w:noProof w:val="0"/>
                <w:lang w:val="ru-RU" w:eastAsia="ja-JP"/>
              </w:rPr>
              <w:t>alimentari</w:t>
            </w:r>
            <w:proofErr w:type="spellEnd"/>
            <w:r w:rsidRPr="009534E7">
              <w:rPr>
                <w:rFonts w:eastAsia="MS Mincho"/>
                <w:noProof w:val="0"/>
                <w:lang w:val="ru-RU" w:eastAsia="ja-JP"/>
              </w:rPr>
              <w:t xml:space="preserve"> </w:t>
            </w:r>
            <w:proofErr w:type="spellStart"/>
            <w:r w:rsidRPr="009534E7">
              <w:rPr>
                <w:rFonts w:eastAsia="MS Mincho"/>
                <w:noProof w:val="0"/>
                <w:lang w:val="ru-RU" w:eastAsia="ja-JP"/>
              </w:rPr>
              <w:t>apa</w:t>
            </w:r>
            <w:proofErr w:type="spellEnd"/>
          </w:p>
        </w:tc>
        <w:tc>
          <w:tcPr>
            <w:tcW w:w="1276" w:type="dxa"/>
            <w:tcBorders>
              <w:top w:val="single" w:sz="4" w:space="0" w:color="auto"/>
              <w:bottom w:val="single" w:sz="4" w:space="0" w:color="auto"/>
            </w:tcBorders>
          </w:tcPr>
          <w:p w14:paraId="17715CCE"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h-</w:t>
            </w:r>
            <w:proofErr w:type="spellStart"/>
            <w:r w:rsidRPr="009534E7">
              <w:rPr>
                <w:rFonts w:eastAsia="MS Mincho"/>
                <w:noProof w:val="0"/>
                <w:lang w:val="ru-RU" w:eastAsia="ja-JP"/>
              </w:rPr>
              <w:t>om</w:t>
            </w:r>
            <w:proofErr w:type="spellEnd"/>
          </w:p>
        </w:tc>
        <w:tc>
          <w:tcPr>
            <w:tcW w:w="1701" w:type="dxa"/>
            <w:tcBorders>
              <w:top w:val="single" w:sz="4" w:space="0" w:color="auto"/>
              <w:bottom w:val="single" w:sz="4" w:space="0" w:color="auto"/>
            </w:tcBorders>
          </w:tcPr>
          <w:p w14:paraId="73020354"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2,1000</w:t>
            </w:r>
          </w:p>
        </w:tc>
      </w:tr>
      <w:tr w:rsidR="009534E7" w:rsidRPr="009534E7" w14:paraId="61A5B6D3"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EA5E59F" w14:textId="77777777" w:rsidR="009534E7" w:rsidRPr="009534E7" w:rsidRDefault="009534E7" w:rsidP="009534E7">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6D66F800"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28752741100005</w:t>
            </w:r>
          </w:p>
        </w:tc>
        <w:tc>
          <w:tcPr>
            <w:tcW w:w="5128" w:type="dxa"/>
            <w:tcBorders>
              <w:top w:val="single" w:sz="4" w:space="0" w:color="auto"/>
              <w:bottom w:val="single" w:sz="4" w:space="0" w:color="auto"/>
            </w:tcBorders>
          </w:tcPr>
          <w:p w14:paraId="2244FFED" w14:textId="77777777" w:rsidR="009534E7" w:rsidRPr="009534E7" w:rsidRDefault="009534E7" w:rsidP="009534E7">
            <w:pPr>
              <w:autoSpaceDE w:val="0"/>
              <w:autoSpaceDN w:val="0"/>
              <w:rPr>
                <w:rFonts w:eastAsia="MS Mincho"/>
                <w:noProof w:val="0"/>
                <w:lang w:val="en-US" w:eastAsia="ja-JP"/>
              </w:rPr>
            </w:pPr>
            <w:r w:rsidRPr="009534E7">
              <w:rPr>
                <w:rFonts w:eastAsia="MS Mincho"/>
                <w:noProof w:val="0"/>
                <w:lang w:val="en-US" w:eastAsia="ja-JP"/>
              </w:rPr>
              <w:t xml:space="preserve">Vana </w:t>
            </w:r>
            <w:proofErr w:type="spellStart"/>
            <w:r w:rsidRPr="009534E7">
              <w:rPr>
                <w:rFonts w:eastAsia="MS Mincho"/>
                <w:noProof w:val="0"/>
                <w:lang w:val="en-US" w:eastAsia="ja-JP"/>
              </w:rPr>
              <w:t>sertar</w:t>
            </w:r>
            <w:proofErr w:type="spellEnd"/>
            <w:r w:rsidRPr="009534E7">
              <w:rPr>
                <w:rFonts w:eastAsia="MS Mincho"/>
                <w:noProof w:val="0"/>
                <w:lang w:val="en-US" w:eastAsia="ja-JP"/>
              </w:rPr>
              <w:t xml:space="preserve"> cu </w:t>
            </w:r>
            <w:proofErr w:type="spellStart"/>
            <w:r w:rsidRPr="009534E7">
              <w:rPr>
                <w:rFonts w:eastAsia="MS Mincho"/>
                <w:noProof w:val="0"/>
                <w:lang w:val="en-US" w:eastAsia="ja-JP"/>
              </w:rPr>
              <w:t>pana</w:t>
            </w:r>
            <w:proofErr w:type="spellEnd"/>
            <w:r w:rsidRPr="009534E7">
              <w:rPr>
                <w:rFonts w:eastAsia="MS Mincho"/>
                <w:noProof w:val="0"/>
                <w:lang w:val="en-US" w:eastAsia="ja-JP"/>
              </w:rPr>
              <w:t xml:space="preserve"> din EPDM PN </w:t>
            </w:r>
            <w:proofErr w:type="gramStart"/>
            <w:r w:rsidRPr="009534E7">
              <w:rPr>
                <w:rFonts w:eastAsia="MS Mincho"/>
                <w:noProof w:val="0"/>
                <w:lang w:val="en-US" w:eastAsia="ja-JP"/>
              </w:rPr>
              <w:t>10  D</w:t>
            </w:r>
            <w:proofErr w:type="gramEnd"/>
            <w:r w:rsidRPr="009534E7">
              <w:rPr>
                <w:rFonts w:eastAsia="MS Mincho"/>
                <w:noProof w:val="0"/>
                <w:lang w:val="en-US" w:eastAsia="ja-JP"/>
              </w:rPr>
              <w:t>50 mm</w:t>
            </w:r>
          </w:p>
        </w:tc>
        <w:tc>
          <w:tcPr>
            <w:tcW w:w="1276" w:type="dxa"/>
            <w:tcBorders>
              <w:top w:val="single" w:sz="4" w:space="0" w:color="auto"/>
              <w:bottom w:val="single" w:sz="4" w:space="0" w:color="auto"/>
            </w:tcBorders>
          </w:tcPr>
          <w:p w14:paraId="4C1AFE8A" w14:textId="77777777" w:rsidR="009534E7" w:rsidRPr="009534E7" w:rsidRDefault="009534E7" w:rsidP="009534E7">
            <w:pPr>
              <w:autoSpaceDE w:val="0"/>
              <w:autoSpaceDN w:val="0"/>
              <w:jc w:val="center"/>
              <w:rPr>
                <w:rFonts w:eastAsia="MS Mincho"/>
                <w:noProof w:val="0"/>
                <w:lang w:val="ru-RU" w:eastAsia="ja-JP"/>
              </w:rPr>
            </w:pPr>
            <w:proofErr w:type="spellStart"/>
            <w:r w:rsidRPr="009534E7">
              <w:rPr>
                <w:rFonts w:eastAsia="MS Mincho"/>
                <w:noProof w:val="0"/>
                <w:lang w:val="ru-RU" w:eastAsia="ja-JP"/>
              </w:rPr>
              <w:t>buc</w:t>
            </w:r>
            <w:proofErr w:type="spellEnd"/>
          </w:p>
        </w:tc>
        <w:tc>
          <w:tcPr>
            <w:tcW w:w="1701" w:type="dxa"/>
            <w:tcBorders>
              <w:top w:val="single" w:sz="4" w:space="0" w:color="auto"/>
              <w:bottom w:val="single" w:sz="4" w:space="0" w:color="auto"/>
            </w:tcBorders>
          </w:tcPr>
          <w:p w14:paraId="42A3CCFF"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1,0000</w:t>
            </w:r>
          </w:p>
        </w:tc>
      </w:tr>
      <w:tr w:rsidR="009534E7" w:rsidRPr="009534E7" w14:paraId="3405DC75"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D63B630" w14:textId="77777777" w:rsidR="009534E7" w:rsidRPr="009534E7" w:rsidRDefault="009534E7" w:rsidP="009534E7">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65511ABD"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2513736601000</w:t>
            </w:r>
          </w:p>
        </w:tc>
        <w:tc>
          <w:tcPr>
            <w:tcW w:w="5128" w:type="dxa"/>
            <w:tcBorders>
              <w:top w:val="single" w:sz="4" w:space="0" w:color="auto"/>
              <w:bottom w:val="single" w:sz="4" w:space="0" w:color="auto"/>
            </w:tcBorders>
          </w:tcPr>
          <w:p w14:paraId="737BB38D" w14:textId="77777777" w:rsidR="009534E7" w:rsidRPr="009534E7" w:rsidRDefault="009534E7" w:rsidP="009534E7">
            <w:pPr>
              <w:autoSpaceDE w:val="0"/>
              <w:autoSpaceDN w:val="0"/>
              <w:rPr>
                <w:rFonts w:eastAsia="MS Mincho"/>
                <w:noProof w:val="0"/>
                <w:lang w:val="ru-RU" w:eastAsia="ja-JP"/>
              </w:rPr>
            </w:pPr>
            <w:proofErr w:type="spellStart"/>
            <w:r w:rsidRPr="009534E7">
              <w:rPr>
                <w:rFonts w:eastAsia="MS Mincho"/>
                <w:noProof w:val="0"/>
                <w:lang w:val="ru-RU" w:eastAsia="ja-JP"/>
              </w:rPr>
              <w:t>Garnituri</w:t>
            </w:r>
            <w:proofErr w:type="spellEnd"/>
            <w:r w:rsidRPr="009534E7">
              <w:rPr>
                <w:rFonts w:eastAsia="MS Mincho"/>
                <w:noProof w:val="0"/>
                <w:lang w:val="ru-RU" w:eastAsia="ja-JP"/>
              </w:rPr>
              <w:t xml:space="preserve"> </w:t>
            </w:r>
            <w:proofErr w:type="spellStart"/>
            <w:r w:rsidRPr="009534E7">
              <w:rPr>
                <w:rFonts w:eastAsia="MS Mincho"/>
                <w:noProof w:val="0"/>
                <w:lang w:val="ru-RU" w:eastAsia="ja-JP"/>
              </w:rPr>
              <w:t>cauciuc</w:t>
            </w:r>
            <w:proofErr w:type="spellEnd"/>
            <w:r w:rsidRPr="009534E7">
              <w:rPr>
                <w:rFonts w:eastAsia="MS Mincho"/>
                <w:noProof w:val="0"/>
                <w:lang w:val="ru-RU" w:eastAsia="ja-JP"/>
              </w:rPr>
              <w:t xml:space="preserve"> </w:t>
            </w:r>
            <w:proofErr w:type="spellStart"/>
            <w:r w:rsidRPr="009534E7">
              <w:rPr>
                <w:rFonts w:eastAsia="MS Mincho"/>
                <w:noProof w:val="0"/>
                <w:lang w:val="ru-RU" w:eastAsia="ja-JP"/>
              </w:rPr>
              <w:t>cu</w:t>
            </w:r>
            <w:proofErr w:type="spellEnd"/>
            <w:r w:rsidRPr="009534E7">
              <w:rPr>
                <w:rFonts w:eastAsia="MS Mincho"/>
                <w:noProof w:val="0"/>
                <w:lang w:val="ru-RU" w:eastAsia="ja-JP"/>
              </w:rPr>
              <w:t xml:space="preserve"> </w:t>
            </w:r>
            <w:proofErr w:type="spellStart"/>
            <w:r w:rsidRPr="009534E7">
              <w:rPr>
                <w:rFonts w:eastAsia="MS Mincho"/>
                <w:noProof w:val="0"/>
                <w:lang w:val="ru-RU" w:eastAsia="ja-JP"/>
              </w:rPr>
              <w:t>insertii</w:t>
            </w:r>
            <w:proofErr w:type="spellEnd"/>
          </w:p>
        </w:tc>
        <w:tc>
          <w:tcPr>
            <w:tcW w:w="1276" w:type="dxa"/>
            <w:tcBorders>
              <w:top w:val="single" w:sz="4" w:space="0" w:color="auto"/>
              <w:bottom w:val="single" w:sz="4" w:space="0" w:color="auto"/>
            </w:tcBorders>
          </w:tcPr>
          <w:p w14:paraId="6BA421D4" w14:textId="77777777" w:rsidR="009534E7" w:rsidRPr="009534E7" w:rsidRDefault="009534E7" w:rsidP="009534E7">
            <w:pPr>
              <w:autoSpaceDE w:val="0"/>
              <w:autoSpaceDN w:val="0"/>
              <w:jc w:val="center"/>
              <w:rPr>
                <w:rFonts w:eastAsia="MS Mincho"/>
                <w:noProof w:val="0"/>
                <w:lang w:val="ru-RU" w:eastAsia="ja-JP"/>
              </w:rPr>
            </w:pPr>
            <w:proofErr w:type="spellStart"/>
            <w:r w:rsidRPr="009534E7">
              <w:rPr>
                <w:rFonts w:eastAsia="MS Mincho"/>
                <w:noProof w:val="0"/>
                <w:lang w:val="ru-RU" w:eastAsia="ja-JP"/>
              </w:rPr>
              <w:t>buc</w:t>
            </w:r>
            <w:proofErr w:type="spellEnd"/>
          </w:p>
        </w:tc>
        <w:tc>
          <w:tcPr>
            <w:tcW w:w="1701" w:type="dxa"/>
            <w:tcBorders>
              <w:top w:val="single" w:sz="4" w:space="0" w:color="auto"/>
              <w:bottom w:val="single" w:sz="4" w:space="0" w:color="auto"/>
            </w:tcBorders>
          </w:tcPr>
          <w:p w14:paraId="12B2BABA"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1,0100</w:t>
            </w:r>
          </w:p>
        </w:tc>
      </w:tr>
      <w:tr w:rsidR="009534E7" w:rsidRPr="009534E7" w14:paraId="3B343E99"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FE75576" w14:textId="77777777" w:rsidR="009534E7" w:rsidRPr="009534E7" w:rsidRDefault="009534E7" w:rsidP="009534E7">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48C66B5B"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1320157334838</w:t>
            </w:r>
          </w:p>
        </w:tc>
        <w:tc>
          <w:tcPr>
            <w:tcW w:w="5128" w:type="dxa"/>
            <w:tcBorders>
              <w:top w:val="single" w:sz="4" w:space="0" w:color="auto"/>
              <w:bottom w:val="single" w:sz="4" w:space="0" w:color="auto"/>
            </w:tcBorders>
          </w:tcPr>
          <w:p w14:paraId="7F115394" w14:textId="77777777" w:rsidR="009534E7" w:rsidRPr="009534E7" w:rsidRDefault="009534E7" w:rsidP="009534E7">
            <w:pPr>
              <w:autoSpaceDE w:val="0"/>
              <w:autoSpaceDN w:val="0"/>
              <w:rPr>
                <w:rFonts w:eastAsia="MS Mincho"/>
                <w:noProof w:val="0"/>
                <w:lang w:val="en-US" w:eastAsia="ja-JP"/>
              </w:rPr>
            </w:pPr>
            <w:r w:rsidRPr="009534E7">
              <w:rPr>
                <w:rFonts w:eastAsia="MS Mincho"/>
                <w:noProof w:val="0"/>
                <w:lang w:val="en-US" w:eastAsia="ja-JP"/>
              </w:rPr>
              <w:t xml:space="preserve">Plumb </w:t>
            </w:r>
            <w:proofErr w:type="spellStart"/>
            <w:r w:rsidRPr="009534E7">
              <w:rPr>
                <w:rFonts w:eastAsia="MS Mincho"/>
                <w:noProof w:val="0"/>
                <w:lang w:val="en-US" w:eastAsia="ja-JP"/>
              </w:rPr>
              <w:t>rafinat</w:t>
            </w:r>
            <w:proofErr w:type="spellEnd"/>
            <w:r w:rsidRPr="009534E7">
              <w:rPr>
                <w:rFonts w:eastAsia="MS Mincho"/>
                <w:noProof w:val="0"/>
                <w:lang w:val="en-US" w:eastAsia="ja-JP"/>
              </w:rPr>
              <w:t xml:space="preserve"> PB-4 </w:t>
            </w:r>
            <w:proofErr w:type="spellStart"/>
            <w:r w:rsidRPr="009534E7">
              <w:rPr>
                <w:rFonts w:eastAsia="MS Mincho"/>
                <w:noProof w:val="0"/>
                <w:lang w:val="en-US" w:eastAsia="ja-JP"/>
              </w:rPr>
              <w:t>pentru</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stemuit</w:t>
            </w:r>
            <w:proofErr w:type="spellEnd"/>
          </w:p>
        </w:tc>
        <w:tc>
          <w:tcPr>
            <w:tcW w:w="1276" w:type="dxa"/>
            <w:tcBorders>
              <w:top w:val="single" w:sz="4" w:space="0" w:color="auto"/>
              <w:bottom w:val="single" w:sz="4" w:space="0" w:color="auto"/>
            </w:tcBorders>
          </w:tcPr>
          <w:p w14:paraId="56C04695" w14:textId="77777777" w:rsidR="009534E7" w:rsidRPr="009534E7" w:rsidRDefault="009534E7" w:rsidP="009534E7">
            <w:pPr>
              <w:autoSpaceDE w:val="0"/>
              <w:autoSpaceDN w:val="0"/>
              <w:jc w:val="center"/>
              <w:rPr>
                <w:rFonts w:eastAsia="MS Mincho"/>
                <w:noProof w:val="0"/>
                <w:lang w:val="ru-RU" w:eastAsia="ja-JP"/>
              </w:rPr>
            </w:pPr>
            <w:proofErr w:type="spellStart"/>
            <w:r w:rsidRPr="009534E7">
              <w:rPr>
                <w:rFonts w:eastAsia="MS Mincho"/>
                <w:noProof w:val="0"/>
                <w:lang w:val="ru-RU" w:eastAsia="ja-JP"/>
              </w:rPr>
              <w:t>kg</w:t>
            </w:r>
            <w:proofErr w:type="spellEnd"/>
          </w:p>
        </w:tc>
        <w:tc>
          <w:tcPr>
            <w:tcW w:w="1701" w:type="dxa"/>
            <w:tcBorders>
              <w:top w:val="single" w:sz="4" w:space="0" w:color="auto"/>
              <w:bottom w:val="single" w:sz="4" w:space="0" w:color="auto"/>
            </w:tcBorders>
          </w:tcPr>
          <w:p w14:paraId="296098AC"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0,8650</w:t>
            </w:r>
          </w:p>
        </w:tc>
      </w:tr>
      <w:tr w:rsidR="009534E7" w:rsidRPr="009534E7" w14:paraId="66150E68" w14:textId="77777777" w:rsidTr="009534E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E5247CD" w14:textId="77777777" w:rsidR="009534E7" w:rsidRPr="009534E7" w:rsidRDefault="009534E7" w:rsidP="009534E7">
            <w:pPr>
              <w:autoSpaceDE w:val="0"/>
              <w:autoSpaceDN w:val="0"/>
              <w:rPr>
                <w:rFonts w:eastAsia="MS Mincho"/>
                <w:noProof w:val="0"/>
                <w:sz w:val="18"/>
                <w:szCs w:val="18"/>
                <w:lang w:val="ru-RU" w:eastAsia="ja-JP"/>
              </w:rPr>
            </w:pPr>
            <w:r w:rsidRPr="009534E7">
              <w:rPr>
                <w:rFonts w:eastAsia="MS Mincho"/>
                <w:noProof w:val="0"/>
                <w:sz w:val="18"/>
                <w:szCs w:val="18"/>
                <w:lang w:val="ru-RU" w:eastAsia="ja-JP"/>
              </w:rPr>
              <w:t>23</w:t>
            </w:r>
          </w:p>
        </w:tc>
        <w:tc>
          <w:tcPr>
            <w:tcW w:w="1418" w:type="dxa"/>
            <w:tcBorders>
              <w:top w:val="single" w:sz="4" w:space="0" w:color="auto"/>
              <w:bottom w:val="single" w:sz="4" w:space="0" w:color="auto"/>
            </w:tcBorders>
          </w:tcPr>
          <w:p w14:paraId="1599639C" w14:textId="77777777" w:rsidR="009534E7" w:rsidRPr="009534E7" w:rsidRDefault="009534E7" w:rsidP="009534E7">
            <w:pPr>
              <w:autoSpaceDE w:val="0"/>
              <w:autoSpaceDN w:val="0"/>
              <w:rPr>
                <w:rFonts w:eastAsia="MS Mincho"/>
                <w:noProof w:val="0"/>
                <w:sz w:val="18"/>
                <w:szCs w:val="18"/>
                <w:lang w:val="en-US" w:eastAsia="ja-JP"/>
              </w:rPr>
            </w:pPr>
            <w:r w:rsidRPr="009534E7">
              <w:rPr>
                <w:rFonts w:eastAsia="MS Mincho"/>
                <w:noProof w:val="0"/>
                <w:sz w:val="18"/>
                <w:szCs w:val="18"/>
                <w:lang w:val="en-US" w:eastAsia="ja-JP"/>
              </w:rPr>
              <w:t>AcA26A</w:t>
            </w:r>
          </w:p>
          <w:p w14:paraId="388F0CDF" w14:textId="77777777" w:rsidR="009534E7" w:rsidRPr="009534E7" w:rsidRDefault="009534E7" w:rsidP="009534E7">
            <w:pPr>
              <w:autoSpaceDE w:val="0"/>
              <w:autoSpaceDN w:val="0"/>
              <w:rPr>
                <w:rFonts w:eastAsia="MS Mincho"/>
                <w:noProof w:val="0"/>
                <w:sz w:val="2"/>
                <w:szCs w:val="2"/>
                <w:lang w:val="ru-RU" w:eastAsia="ja-JP"/>
              </w:rPr>
            </w:pPr>
          </w:p>
        </w:tc>
        <w:tc>
          <w:tcPr>
            <w:tcW w:w="5128" w:type="dxa"/>
            <w:tcBorders>
              <w:top w:val="single" w:sz="4" w:space="0" w:color="auto"/>
              <w:bottom w:val="single" w:sz="4" w:space="0" w:color="auto"/>
            </w:tcBorders>
          </w:tcPr>
          <w:p w14:paraId="62ED9F80" w14:textId="77777777" w:rsidR="009534E7" w:rsidRPr="009534E7" w:rsidRDefault="009534E7" w:rsidP="009534E7">
            <w:pPr>
              <w:autoSpaceDE w:val="0"/>
              <w:autoSpaceDN w:val="0"/>
              <w:rPr>
                <w:rFonts w:eastAsia="MS Mincho"/>
                <w:noProof w:val="0"/>
                <w:lang w:val="en-US" w:eastAsia="ja-JP"/>
              </w:rPr>
            </w:pPr>
            <w:proofErr w:type="spellStart"/>
            <w:r w:rsidRPr="009534E7">
              <w:rPr>
                <w:rFonts w:eastAsia="MS Mincho"/>
                <w:noProof w:val="0"/>
                <w:lang w:val="en-US" w:eastAsia="ja-JP"/>
              </w:rPr>
              <w:t>Imbinarea</w:t>
            </w:r>
            <w:proofErr w:type="spellEnd"/>
            <w:r w:rsidRPr="009534E7">
              <w:rPr>
                <w:rFonts w:eastAsia="MS Mincho"/>
                <w:noProof w:val="0"/>
                <w:lang w:val="en-US" w:eastAsia="ja-JP"/>
              </w:rPr>
              <w:t xml:space="preserve"> cu </w:t>
            </w:r>
            <w:proofErr w:type="spellStart"/>
            <w:r w:rsidRPr="009534E7">
              <w:rPr>
                <w:rFonts w:eastAsia="MS Mincho"/>
                <w:noProof w:val="0"/>
                <w:lang w:val="en-US" w:eastAsia="ja-JP"/>
              </w:rPr>
              <w:t>flanse</w:t>
            </w:r>
            <w:proofErr w:type="spellEnd"/>
            <w:r w:rsidRPr="009534E7">
              <w:rPr>
                <w:rFonts w:eastAsia="MS Mincho"/>
                <w:noProof w:val="0"/>
                <w:lang w:val="en-US" w:eastAsia="ja-JP"/>
              </w:rPr>
              <w:t xml:space="preserve"> a </w:t>
            </w:r>
            <w:proofErr w:type="spellStart"/>
            <w:r w:rsidRPr="009534E7">
              <w:rPr>
                <w:rFonts w:eastAsia="MS Mincho"/>
                <w:noProof w:val="0"/>
                <w:lang w:val="en-US" w:eastAsia="ja-JP"/>
              </w:rPr>
              <w:t>pieselor</w:t>
            </w:r>
            <w:proofErr w:type="spellEnd"/>
            <w:r w:rsidRPr="009534E7">
              <w:rPr>
                <w:rFonts w:eastAsia="MS Mincho"/>
                <w:noProof w:val="0"/>
                <w:lang w:val="en-US" w:eastAsia="ja-JP"/>
              </w:rPr>
              <w:t xml:space="preserve"> de </w:t>
            </w:r>
            <w:proofErr w:type="spellStart"/>
            <w:r w:rsidRPr="009534E7">
              <w:rPr>
                <w:rFonts w:eastAsia="MS Mincho"/>
                <w:noProof w:val="0"/>
                <w:lang w:val="en-US" w:eastAsia="ja-JP"/>
              </w:rPr>
              <w:t>legatura</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flanselor</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inclusiv</w:t>
            </w:r>
            <w:proofErr w:type="spellEnd"/>
            <w:r w:rsidRPr="009534E7">
              <w:rPr>
                <w:rFonts w:eastAsia="MS Mincho"/>
                <w:noProof w:val="0"/>
                <w:lang w:val="en-US" w:eastAsia="ja-JP"/>
              </w:rPr>
              <w:t xml:space="preserve"> a </w:t>
            </w:r>
            <w:proofErr w:type="spellStart"/>
            <w:r w:rsidRPr="009534E7">
              <w:rPr>
                <w:rFonts w:eastAsia="MS Mincho"/>
                <w:noProof w:val="0"/>
                <w:lang w:val="en-US" w:eastAsia="ja-JP"/>
              </w:rPr>
              <w:t>flanselor</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oarbe</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si</w:t>
            </w:r>
            <w:proofErr w:type="spellEnd"/>
            <w:r w:rsidRPr="009534E7">
              <w:rPr>
                <w:rFonts w:eastAsia="MS Mincho"/>
                <w:noProof w:val="0"/>
                <w:lang w:val="en-US" w:eastAsia="ja-JP"/>
              </w:rPr>
              <w:t xml:space="preserve"> </w:t>
            </w:r>
            <w:proofErr w:type="gramStart"/>
            <w:r w:rsidRPr="009534E7">
              <w:rPr>
                <w:rFonts w:eastAsia="MS Mincho"/>
                <w:noProof w:val="0"/>
                <w:lang w:val="en-US" w:eastAsia="ja-JP"/>
              </w:rPr>
              <w:t>a</w:t>
            </w:r>
            <w:proofErr w:type="gramEnd"/>
            <w:r w:rsidRPr="009534E7">
              <w:rPr>
                <w:rFonts w:eastAsia="MS Mincho"/>
                <w:noProof w:val="0"/>
                <w:lang w:val="en-US" w:eastAsia="ja-JP"/>
              </w:rPr>
              <w:t xml:space="preserve"> </w:t>
            </w:r>
            <w:proofErr w:type="spellStart"/>
            <w:r w:rsidRPr="009534E7">
              <w:rPr>
                <w:rFonts w:eastAsia="MS Mincho"/>
                <w:noProof w:val="0"/>
                <w:lang w:val="en-US" w:eastAsia="ja-JP"/>
              </w:rPr>
              <w:t>armaturilor</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avind</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diametrul</w:t>
            </w:r>
            <w:proofErr w:type="spellEnd"/>
            <w:r w:rsidRPr="009534E7">
              <w:rPr>
                <w:rFonts w:eastAsia="MS Mincho"/>
                <w:noProof w:val="0"/>
                <w:lang w:val="en-US" w:eastAsia="ja-JP"/>
              </w:rPr>
              <w:t xml:space="preserve"> de 50-100 mm Reductor de </w:t>
            </w:r>
            <w:proofErr w:type="spellStart"/>
            <w:r w:rsidRPr="009534E7">
              <w:rPr>
                <w:rFonts w:eastAsia="MS Mincho"/>
                <w:noProof w:val="0"/>
                <w:lang w:val="en-US" w:eastAsia="ja-JP"/>
              </w:rPr>
              <w:t>presiune</w:t>
            </w:r>
            <w:proofErr w:type="spellEnd"/>
            <w:r w:rsidRPr="009534E7">
              <w:rPr>
                <w:rFonts w:eastAsia="MS Mincho"/>
                <w:noProof w:val="0"/>
                <w:lang w:val="en-US" w:eastAsia="ja-JP"/>
              </w:rPr>
              <w:t xml:space="preserve"> cu </w:t>
            </w:r>
            <w:proofErr w:type="spellStart"/>
            <w:r w:rsidRPr="009534E7">
              <w:rPr>
                <w:rFonts w:eastAsia="MS Mincho"/>
                <w:noProof w:val="0"/>
                <w:lang w:val="en-US" w:eastAsia="ja-JP"/>
              </w:rPr>
              <w:t>flanse</w:t>
            </w:r>
            <w:proofErr w:type="spellEnd"/>
            <w:r w:rsidRPr="009534E7">
              <w:rPr>
                <w:rFonts w:eastAsia="MS Mincho"/>
                <w:noProof w:val="0"/>
                <w:lang w:val="en-US" w:eastAsia="ja-JP"/>
              </w:rPr>
              <w:t xml:space="preserve"> PN 10, d=80 mm</w:t>
            </w:r>
          </w:p>
          <w:p w14:paraId="510CDF32" w14:textId="77777777" w:rsidR="009534E7" w:rsidRPr="009534E7" w:rsidRDefault="009534E7" w:rsidP="009534E7">
            <w:pPr>
              <w:autoSpaceDE w:val="0"/>
              <w:autoSpaceDN w:val="0"/>
              <w:rPr>
                <w:rFonts w:eastAsia="MS Mincho"/>
                <w:noProof w:val="0"/>
                <w:lang w:val="en-US" w:eastAsia="ja-JP"/>
              </w:rPr>
            </w:pPr>
          </w:p>
        </w:tc>
        <w:tc>
          <w:tcPr>
            <w:tcW w:w="1276" w:type="dxa"/>
            <w:tcBorders>
              <w:top w:val="single" w:sz="4" w:space="0" w:color="auto"/>
              <w:bottom w:val="single" w:sz="4" w:space="0" w:color="auto"/>
            </w:tcBorders>
            <w:vAlign w:val="center"/>
          </w:tcPr>
          <w:p w14:paraId="75DB5801" w14:textId="77777777" w:rsidR="009534E7" w:rsidRPr="009534E7" w:rsidRDefault="009534E7" w:rsidP="009534E7">
            <w:pPr>
              <w:autoSpaceDE w:val="0"/>
              <w:autoSpaceDN w:val="0"/>
              <w:jc w:val="center"/>
              <w:rPr>
                <w:rFonts w:eastAsia="MS Mincho"/>
                <w:noProof w:val="0"/>
                <w:lang w:val="ru-RU" w:eastAsia="ja-JP"/>
              </w:rPr>
            </w:pPr>
            <w:proofErr w:type="spellStart"/>
            <w:r w:rsidRPr="009534E7">
              <w:rPr>
                <w:rFonts w:eastAsia="MS Mincho"/>
                <w:noProof w:val="0"/>
                <w:lang w:val="ru-RU" w:eastAsia="ja-JP"/>
              </w:rPr>
              <w:t>buc</w:t>
            </w:r>
            <w:proofErr w:type="spellEnd"/>
          </w:p>
        </w:tc>
        <w:tc>
          <w:tcPr>
            <w:tcW w:w="1701" w:type="dxa"/>
            <w:tcBorders>
              <w:top w:val="single" w:sz="4" w:space="0" w:color="auto"/>
              <w:bottom w:val="single" w:sz="4" w:space="0" w:color="auto"/>
            </w:tcBorders>
            <w:vAlign w:val="center"/>
          </w:tcPr>
          <w:p w14:paraId="7ACC0C34" w14:textId="77777777" w:rsidR="009534E7" w:rsidRPr="009534E7" w:rsidRDefault="009534E7" w:rsidP="009534E7">
            <w:pPr>
              <w:autoSpaceDE w:val="0"/>
              <w:autoSpaceDN w:val="0"/>
              <w:jc w:val="center"/>
              <w:rPr>
                <w:rFonts w:eastAsia="MS Mincho"/>
                <w:noProof w:val="0"/>
                <w:lang w:val="ru-RU" w:eastAsia="ja-JP"/>
              </w:rPr>
            </w:pPr>
          </w:p>
        </w:tc>
      </w:tr>
      <w:tr w:rsidR="009534E7" w:rsidRPr="009534E7" w14:paraId="3BCFECEA"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D69278" w14:textId="77777777" w:rsidR="009534E7" w:rsidRPr="009534E7" w:rsidRDefault="009534E7" w:rsidP="009534E7">
            <w:pPr>
              <w:autoSpaceDE w:val="0"/>
              <w:autoSpaceDN w:val="0"/>
              <w:rPr>
                <w:rFonts w:eastAsia="MS Mincho"/>
                <w:noProof w:val="0"/>
                <w:sz w:val="16"/>
                <w:szCs w:val="16"/>
                <w:lang w:val="ru-RU" w:eastAsia="ja-JP"/>
              </w:rPr>
            </w:pPr>
          </w:p>
        </w:tc>
        <w:tc>
          <w:tcPr>
            <w:tcW w:w="1418" w:type="dxa"/>
            <w:tcBorders>
              <w:top w:val="single" w:sz="4" w:space="0" w:color="auto"/>
              <w:bottom w:val="single" w:sz="4" w:space="0" w:color="auto"/>
            </w:tcBorders>
          </w:tcPr>
          <w:p w14:paraId="52BDF04A"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7136050012000</w:t>
            </w:r>
          </w:p>
        </w:tc>
        <w:tc>
          <w:tcPr>
            <w:tcW w:w="5128" w:type="dxa"/>
            <w:tcBorders>
              <w:top w:val="single" w:sz="4" w:space="0" w:color="auto"/>
              <w:bottom w:val="single" w:sz="4" w:space="0" w:color="auto"/>
            </w:tcBorders>
          </w:tcPr>
          <w:p w14:paraId="5BB839E5" w14:textId="77777777" w:rsidR="009534E7" w:rsidRPr="009534E7" w:rsidRDefault="009534E7" w:rsidP="009534E7">
            <w:pPr>
              <w:autoSpaceDE w:val="0"/>
              <w:autoSpaceDN w:val="0"/>
              <w:rPr>
                <w:rFonts w:eastAsia="MS Mincho"/>
                <w:noProof w:val="0"/>
                <w:lang w:val="ru-RU" w:eastAsia="ja-JP"/>
              </w:rPr>
            </w:pPr>
            <w:proofErr w:type="spellStart"/>
            <w:r w:rsidRPr="009534E7">
              <w:rPr>
                <w:rFonts w:eastAsia="MS Mincho"/>
                <w:noProof w:val="0"/>
                <w:lang w:val="ru-RU" w:eastAsia="ja-JP"/>
              </w:rPr>
              <w:t>Instalator</w:t>
            </w:r>
            <w:proofErr w:type="spellEnd"/>
            <w:r w:rsidRPr="009534E7">
              <w:rPr>
                <w:rFonts w:eastAsia="MS Mincho"/>
                <w:noProof w:val="0"/>
                <w:lang w:val="ru-RU" w:eastAsia="ja-JP"/>
              </w:rPr>
              <w:t xml:space="preserve"> </w:t>
            </w:r>
            <w:proofErr w:type="spellStart"/>
            <w:r w:rsidRPr="009534E7">
              <w:rPr>
                <w:rFonts w:eastAsia="MS Mincho"/>
                <w:noProof w:val="0"/>
                <w:lang w:val="ru-RU" w:eastAsia="ja-JP"/>
              </w:rPr>
              <w:t>alimentari</w:t>
            </w:r>
            <w:proofErr w:type="spellEnd"/>
            <w:r w:rsidRPr="009534E7">
              <w:rPr>
                <w:rFonts w:eastAsia="MS Mincho"/>
                <w:noProof w:val="0"/>
                <w:lang w:val="ru-RU" w:eastAsia="ja-JP"/>
              </w:rPr>
              <w:t xml:space="preserve"> </w:t>
            </w:r>
            <w:proofErr w:type="spellStart"/>
            <w:r w:rsidRPr="009534E7">
              <w:rPr>
                <w:rFonts w:eastAsia="MS Mincho"/>
                <w:noProof w:val="0"/>
                <w:lang w:val="ru-RU" w:eastAsia="ja-JP"/>
              </w:rPr>
              <w:t>apa</w:t>
            </w:r>
            <w:proofErr w:type="spellEnd"/>
          </w:p>
        </w:tc>
        <w:tc>
          <w:tcPr>
            <w:tcW w:w="1276" w:type="dxa"/>
            <w:tcBorders>
              <w:top w:val="single" w:sz="4" w:space="0" w:color="auto"/>
              <w:bottom w:val="single" w:sz="4" w:space="0" w:color="auto"/>
            </w:tcBorders>
          </w:tcPr>
          <w:p w14:paraId="4591FF6D"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h-</w:t>
            </w:r>
            <w:proofErr w:type="spellStart"/>
            <w:r w:rsidRPr="009534E7">
              <w:rPr>
                <w:rFonts w:eastAsia="MS Mincho"/>
                <w:noProof w:val="0"/>
                <w:lang w:val="ru-RU" w:eastAsia="ja-JP"/>
              </w:rPr>
              <w:t>om</w:t>
            </w:r>
            <w:proofErr w:type="spellEnd"/>
          </w:p>
        </w:tc>
        <w:tc>
          <w:tcPr>
            <w:tcW w:w="1701" w:type="dxa"/>
            <w:tcBorders>
              <w:top w:val="single" w:sz="4" w:space="0" w:color="auto"/>
              <w:bottom w:val="single" w:sz="4" w:space="0" w:color="auto"/>
            </w:tcBorders>
          </w:tcPr>
          <w:p w14:paraId="0D00CE65"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0,8900</w:t>
            </w:r>
          </w:p>
        </w:tc>
      </w:tr>
      <w:tr w:rsidR="009534E7" w:rsidRPr="009534E7" w14:paraId="5690CC34"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2C09E15" w14:textId="77777777" w:rsidR="009534E7" w:rsidRPr="009534E7" w:rsidRDefault="009534E7" w:rsidP="009534E7">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227D53A3"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28752741101000</w:t>
            </w:r>
          </w:p>
        </w:tc>
        <w:tc>
          <w:tcPr>
            <w:tcW w:w="5128" w:type="dxa"/>
            <w:tcBorders>
              <w:top w:val="single" w:sz="4" w:space="0" w:color="auto"/>
              <w:bottom w:val="single" w:sz="4" w:space="0" w:color="auto"/>
            </w:tcBorders>
          </w:tcPr>
          <w:p w14:paraId="3CFE5D0C" w14:textId="77777777" w:rsidR="009534E7" w:rsidRPr="009534E7" w:rsidRDefault="009534E7" w:rsidP="009534E7">
            <w:pPr>
              <w:autoSpaceDE w:val="0"/>
              <w:autoSpaceDN w:val="0"/>
              <w:rPr>
                <w:rFonts w:eastAsia="MS Mincho"/>
                <w:noProof w:val="0"/>
                <w:lang w:val="en-US" w:eastAsia="ja-JP"/>
              </w:rPr>
            </w:pPr>
            <w:r w:rsidRPr="009534E7">
              <w:rPr>
                <w:rFonts w:eastAsia="MS Mincho"/>
                <w:noProof w:val="0"/>
                <w:lang w:val="en-US" w:eastAsia="ja-JP"/>
              </w:rPr>
              <w:t xml:space="preserve">Reductor de </w:t>
            </w:r>
            <w:proofErr w:type="spellStart"/>
            <w:r w:rsidRPr="009534E7">
              <w:rPr>
                <w:rFonts w:eastAsia="MS Mincho"/>
                <w:noProof w:val="0"/>
                <w:lang w:val="en-US" w:eastAsia="ja-JP"/>
              </w:rPr>
              <w:t>presiune</w:t>
            </w:r>
            <w:proofErr w:type="spellEnd"/>
            <w:r w:rsidRPr="009534E7">
              <w:rPr>
                <w:rFonts w:eastAsia="MS Mincho"/>
                <w:noProof w:val="0"/>
                <w:lang w:val="en-US" w:eastAsia="ja-JP"/>
              </w:rPr>
              <w:t xml:space="preserve"> cu </w:t>
            </w:r>
            <w:proofErr w:type="spellStart"/>
            <w:r w:rsidRPr="009534E7">
              <w:rPr>
                <w:rFonts w:eastAsia="MS Mincho"/>
                <w:noProof w:val="0"/>
                <w:lang w:val="en-US" w:eastAsia="ja-JP"/>
              </w:rPr>
              <w:t>flanse</w:t>
            </w:r>
            <w:proofErr w:type="spellEnd"/>
            <w:r w:rsidRPr="009534E7">
              <w:rPr>
                <w:rFonts w:eastAsia="MS Mincho"/>
                <w:noProof w:val="0"/>
                <w:lang w:val="en-US" w:eastAsia="ja-JP"/>
              </w:rPr>
              <w:t xml:space="preserve"> PN 10, d=80 mm</w:t>
            </w:r>
          </w:p>
        </w:tc>
        <w:tc>
          <w:tcPr>
            <w:tcW w:w="1276" w:type="dxa"/>
            <w:tcBorders>
              <w:top w:val="single" w:sz="4" w:space="0" w:color="auto"/>
              <w:bottom w:val="single" w:sz="4" w:space="0" w:color="auto"/>
            </w:tcBorders>
          </w:tcPr>
          <w:p w14:paraId="05445E1E" w14:textId="77777777" w:rsidR="009534E7" w:rsidRPr="009534E7" w:rsidRDefault="009534E7" w:rsidP="009534E7">
            <w:pPr>
              <w:autoSpaceDE w:val="0"/>
              <w:autoSpaceDN w:val="0"/>
              <w:jc w:val="center"/>
              <w:rPr>
                <w:rFonts w:eastAsia="MS Mincho"/>
                <w:noProof w:val="0"/>
                <w:lang w:val="ru-RU" w:eastAsia="ja-JP"/>
              </w:rPr>
            </w:pPr>
            <w:proofErr w:type="spellStart"/>
            <w:r w:rsidRPr="009534E7">
              <w:rPr>
                <w:rFonts w:eastAsia="MS Mincho"/>
                <w:noProof w:val="0"/>
                <w:lang w:val="ru-RU" w:eastAsia="ja-JP"/>
              </w:rPr>
              <w:t>buc</w:t>
            </w:r>
            <w:proofErr w:type="spellEnd"/>
          </w:p>
        </w:tc>
        <w:tc>
          <w:tcPr>
            <w:tcW w:w="1701" w:type="dxa"/>
            <w:tcBorders>
              <w:top w:val="single" w:sz="4" w:space="0" w:color="auto"/>
              <w:bottom w:val="single" w:sz="4" w:space="0" w:color="auto"/>
            </w:tcBorders>
          </w:tcPr>
          <w:p w14:paraId="2ADB66B0"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1,0000</w:t>
            </w:r>
          </w:p>
        </w:tc>
      </w:tr>
      <w:tr w:rsidR="009534E7" w:rsidRPr="009534E7" w14:paraId="59299451"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BF6C48F" w14:textId="77777777" w:rsidR="009534E7" w:rsidRPr="009534E7" w:rsidRDefault="009534E7" w:rsidP="009534E7">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14DF4804"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2513736601000</w:t>
            </w:r>
          </w:p>
        </w:tc>
        <w:tc>
          <w:tcPr>
            <w:tcW w:w="5128" w:type="dxa"/>
            <w:tcBorders>
              <w:top w:val="single" w:sz="4" w:space="0" w:color="auto"/>
              <w:bottom w:val="single" w:sz="4" w:space="0" w:color="auto"/>
            </w:tcBorders>
          </w:tcPr>
          <w:p w14:paraId="54DA7F6B" w14:textId="77777777" w:rsidR="009534E7" w:rsidRPr="009534E7" w:rsidRDefault="009534E7" w:rsidP="009534E7">
            <w:pPr>
              <w:autoSpaceDE w:val="0"/>
              <w:autoSpaceDN w:val="0"/>
              <w:rPr>
                <w:rFonts w:eastAsia="MS Mincho"/>
                <w:noProof w:val="0"/>
                <w:lang w:val="ru-RU" w:eastAsia="ja-JP"/>
              </w:rPr>
            </w:pPr>
            <w:proofErr w:type="spellStart"/>
            <w:r w:rsidRPr="009534E7">
              <w:rPr>
                <w:rFonts w:eastAsia="MS Mincho"/>
                <w:noProof w:val="0"/>
                <w:lang w:val="ru-RU" w:eastAsia="ja-JP"/>
              </w:rPr>
              <w:t>Garnituri</w:t>
            </w:r>
            <w:proofErr w:type="spellEnd"/>
            <w:r w:rsidRPr="009534E7">
              <w:rPr>
                <w:rFonts w:eastAsia="MS Mincho"/>
                <w:noProof w:val="0"/>
                <w:lang w:val="ru-RU" w:eastAsia="ja-JP"/>
              </w:rPr>
              <w:t xml:space="preserve"> </w:t>
            </w:r>
            <w:proofErr w:type="spellStart"/>
            <w:r w:rsidRPr="009534E7">
              <w:rPr>
                <w:rFonts w:eastAsia="MS Mincho"/>
                <w:noProof w:val="0"/>
                <w:lang w:val="ru-RU" w:eastAsia="ja-JP"/>
              </w:rPr>
              <w:t>cauciuc</w:t>
            </w:r>
            <w:proofErr w:type="spellEnd"/>
            <w:r w:rsidRPr="009534E7">
              <w:rPr>
                <w:rFonts w:eastAsia="MS Mincho"/>
                <w:noProof w:val="0"/>
                <w:lang w:val="ru-RU" w:eastAsia="ja-JP"/>
              </w:rPr>
              <w:t xml:space="preserve"> </w:t>
            </w:r>
            <w:proofErr w:type="spellStart"/>
            <w:r w:rsidRPr="009534E7">
              <w:rPr>
                <w:rFonts w:eastAsia="MS Mincho"/>
                <w:noProof w:val="0"/>
                <w:lang w:val="ru-RU" w:eastAsia="ja-JP"/>
              </w:rPr>
              <w:t>cu</w:t>
            </w:r>
            <w:proofErr w:type="spellEnd"/>
            <w:r w:rsidRPr="009534E7">
              <w:rPr>
                <w:rFonts w:eastAsia="MS Mincho"/>
                <w:noProof w:val="0"/>
                <w:lang w:val="ru-RU" w:eastAsia="ja-JP"/>
              </w:rPr>
              <w:t xml:space="preserve"> </w:t>
            </w:r>
            <w:proofErr w:type="spellStart"/>
            <w:r w:rsidRPr="009534E7">
              <w:rPr>
                <w:rFonts w:eastAsia="MS Mincho"/>
                <w:noProof w:val="0"/>
                <w:lang w:val="ru-RU" w:eastAsia="ja-JP"/>
              </w:rPr>
              <w:t>insertii</w:t>
            </w:r>
            <w:proofErr w:type="spellEnd"/>
          </w:p>
        </w:tc>
        <w:tc>
          <w:tcPr>
            <w:tcW w:w="1276" w:type="dxa"/>
            <w:tcBorders>
              <w:top w:val="single" w:sz="4" w:space="0" w:color="auto"/>
              <w:bottom w:val="single" w:sz="4" w:space="0" w:color="auto"/>
            </w:tcBorders>
          </w:tcPr>
          <w:p w14:paraId="5D570E07" w14:textId="77777777" w:rsidR="009534E7" w:rsidRPr="009534E7" w:rsidRDefault="009534E7" w:rsidP="009534E7">
            <w:pPr>
              <w:autoSpaceDE w:val="0"/>
              <w:autoSpaceDN w:val="0"/>
              <w:jc w:val="center"/>
              <w:rPr>
                <w:rFonts w:eastAsia="MS Mincho"/>
                <w:noProof w:val="0"/>
                <w:lang w:val="ru-RU" w:eastAsia="ja-JP"/>
              </w:rPr>
            </w:pPr>
            <w:proofErr w:type="spellStart"/>
            <w:r w:rsidRPr="009534E7">
              <w:rPr>
                <w:rFonts w:eastAsia="MS Mincho"/>
                <w:noProof w:val="0"/>
                <w:lang w:val="ru-RU" w:eastAsia="ja-JP"/>
              </w:rPr>
              <w:t>buc</w:t>
            </w:r>
            <w:proofErr w:type="spellEnd"/>
          </w:p>
        </w:tc>
        <w:tc>
          <w:tcPr>
            <w:tcW w:w="1701" w:type="dxa"/>
            <w:tcBorders>
              <w:top w:val="single" w:sz="4" w:space="0" w:color="auto"/>
              <w:bottom w:val="single" w:sz="4" w:space="0" w:color="auto"/>
            </w:tcBorders>
          </w:tcPr>
          <w:p w14:paraId="6FC1FA6E"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1,0100</w:t>
            </w:r>
          </w:p>
        </w:tc>
      </w:tr>
      <w:tr w:rsidR="009534E7" w:rsidRPr="009534E7" w14:paraId="21C5E745"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B2BC8FC" w14:textId="77777777" w:rsidR="009534E7" w:rsidRPr="009534E7" w:rsidRDefault="009534E7" w:rsidP="009534E7">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49CA320E"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2874115801000</w:t>
            </w:r>
          </w:p>
        </w:tc>
        <w:tc>
          <w:tcPr>
            <w:tcW w:w="5128" w:type="dxa"/>
            <w:tcBorders>
              <w:top w:val="single" w:sz="4" w:space="0" w:color="auto"/>
              <w:bottom w:val="single" w:sz="4" w:space="0" w:color="auto"/>
            </w:tcBorders>
          </w:tcPr>
          <w:p w14:paraId="6CEF1A00" w14:textId="77777777" w:rsidR="009534E7" w:rsidRPr="009534E7" w:rsidRDefault="009534E7" w:rsidP="009534E7">
            <w:pPr>
              <w:autoSpaceDE w:val="0"/>
              <w:autoSpaceDN w:val="0"/>
              <w:rPr>
                <w:rFonts w:eastAsia="MS Mincho"/>
                <w:noProof w:val="0"/>
                <w:lang w:val="en-US" w:eastAsia="ja-JP"/>
              </w:rPr>
            </w:pPr>
            <w:proofErr w:type="spellStart"/>
            <w:r w:rsidRPr="009534E7">
              <w:rPr>
                <w:rFonts w:eastAsia="MS Mincho"/>
                <w:noProof w:val="0"/>
                <w:lang w:val="en-US" w:eastAsia="ja-JP"/>
              </w:rPr>
              <w:t>Suruburi</w:t>
            </w:r>
            <w:proofErr w:type="spellEnd"/>
            <w:r w:rsidRPr="009534E7">
              <w:rPr>
                <w:rFonts w:eastAsia="MS Mincho"/>
                <w:noProof w:val="0"/>
                <w:lang w:val="en-US" w:eastAsia="ja-JP"/>
              </w:rPr>
              <w:t xml:space="preserve"> cap hexagonal cu </w:t>
            </w:r>
            <w:proofErr w:type="spellStart"/>
            <w:r w:rsidRPr="009534E7">
              <w:rPr>
                <w:rFonts w:eastAsia="MS Mincho"/>
                <w:noProof w:val="0"/>
                <w:lang w:val="en-US" w:eastAsia="ja-JP"/>
              </w:rPr>
              <w:t>piulite</w:t>
            </w:r>
            <w:proofErr w:type="spellEnd"/>
            <w:r w:rsidRPr="009534E7">
              <w:rPr>
                <w:rFonts w:eastAsia="MS Mincho"/>
                <w:noProof w:val="0"/>
                <w:lang w:val="en-US" w:eastAsia="ja-JP"/>
              </w:rPr>
              <w:t xml:space="preserve"> M-16x240</w:t>
            </w:r>
          </w:p>
        </w:tc>
        <w:tc>
          <w:tcPr>
            <w:tcW w:w="1276" w:type="dxa"/>
            <w:tcBorders>
              <w:top w:val="single" w:sz="4" w:space="0" w:color="auto"/>
              <w:bottom w:val="single" w:sz="4" w:space="0" w:color="auto"/>
            </w:tcBorders>
          </w:tcPr>
          <w:p w14:paraId="2BC566D1" w14:textId="77777777" w:rsidR="009534E7" w:rsidRPr="009534E7" w:rsidRDefault="009534E7" w:rsidP="009534E7">
            <w:pPr>
              <w:autoSpaceDE w:val="0"/>
              <w:autoSpaceDN w:val="0"/>
              <w:jc w:val="center"/>
              <w:rPr>
                <w:rFonts w:eastAsia="MS Mincho"/>
                <w:noProof w:val="0"/>
                <w:lang w:val="ru-RU" w:eastAsia="ja-JP"/>
              </w:rPr>
            </w:pPr>
            <w:proofErr w:type="spellStart"/>
            <w:r w:rsidRPr="009534E7">
              <w:rPr>
                <w:rFonts w:eastAsia="MS Mincho"/>
                <w:noProof w:val="0"/>
                <w:lang w:val="ru-RU" w:eastAsia="ja-JP"/>
              </w:rPr>
              <w:t>buc</w:t>
            </w:r>
            <w:proofErr w:type="spellEnd"/>
          </w:p>
        </w:tc>
        <w:tc>
          <w:tcPr>
            <w:tcW w:w="1701" w:type="dxa"/>
            <w:tcBorders>
              <w:top w:val="single" w:sz="4" w:space="0" w:color="auto"/>
              <w:bottom w:val="single" w:sz="4" w:space="0" w:color="auto"/>
            </w:tcBorders>
          </w:tcPr>
          <w:p w14:paraId="4F061A4B"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4,0000</w:t>
            </w:r>
          </w:p>
        </w:tc>
      </w:tr>
      <w:tr w:rsidR="009534E7" w:rsidRPr="009534E7" w14:paraId="34B76F30" w14:textId="77777777" w:rsidTr="009534E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045FCBC" w14:textId="77777777" w:rsidR="009534E7" w:rsidRPr="009534E7" w:rsidRDefault="009534E7" w:rsidP="009534E7">
            <w:pPr>
              <w:autoSpaceDE w:val="0"/>
              <w:autoSpaceDN w:val="0"/>
              <w:rPr>
                <w:rFonts w:eastAsia="MS Mincho"/>
                <w:noProof w:val="0"/>
                <w:sz w:val="18"/>
                <w:szCs w:val="18"/>
                <w:lang w:val="ru-RU" w:eastAsia="ja-JP"/>
              </w:rPr>
            </w:pPr>
            <w:r w:rsidRPr="009534E7">
              <w:rPr>
                <w:rFonts w:eastAsia="MS Mincho"/>
                <w:noProof w:val="0"/>
                <w:sz w:val="18"/>
                <w:szCs w:val="18"/>
                <w:lang w:val="ru-RU" w:eastAsia="ja-JP"/>
              </w:rPr>
              <w:t>24</w:t>
            </w:r>
          </w:p>
        </w:tc>
        <w:tc>
          <w:tcPr>
            <w:tcW w:w="1418" w:type="dxa"/>
            <w:tcBorders>
              <w:top w:val="single" w:sz="4" w:space="0" w:color="auto"/>
              <w:bottom w:val="single" w:sz="4" w:space="0" w:color="auto"/>
            </w:tcBorders>
          </w:tcPr>
          <w:p w14:paraId="57FD9AC0" w14:textId="77777777" w:rsidR="009534E7" w:rsidRPr="009534E7" w:rsidRDefault="009534E7" w:rsidP="009534E7">
            <w:pPr>
              <w:autoSpaceDE w:val="0"/>
              <w:autoSpaceDN w:val="0"/>
              <w:rPr>
                <w:rFonts w:eastAsia="MS Mincho"/>
                <w:noProof w:val="0"/>
                <w:sz w:val="18"/>
                <w:szCs w:val="18"/>
                <w:lang w:val="en-US" w:eastAsia="ja-JP"/>
              </w:rPr>
            </w:pPr>
            <w:r w:rsidRPr="009534E7">
              <w:rPr>
                <w:rFonts w:eastAsia="MS Mincho"/>
                <w:noProof w:val="0"/>
                <w:sz w:val="18"/>
                <w:szCs w:val="18"/>
                <w:lang w:val="en-US" w:eastAsia="ja-JP"/>
              </w:rPr>
              <w:t>AcA26A</w:t>
            </w:r>
          </w:p>
          <w:p w14:paraId="3726AB84" w14:textId="77777777" w:rsidR="009534E7" w:rsidRPr="009534E7" w:rsidRDefault="009534E7" w:rsidP="009534E7">
            <w:pPr>
              <w:autoSpaceDE w:val="0"/>
              <w:autoSpaceDN w:val="0"/>
              <w:rPr>
                <w:rFonts w:eastAsia="MS Mincho"/>
                <w:noProof w:val="0"/>
                <w:sz w:val="2"/>
                <w:szCs w:val="2"/>
                <w:lang w:val="ru-RU" w:eastAsia="ja-JP"/>
              </w:rPr>
            </w:pPr>
          </w:p>
        </w:tc>
        <w:tc>
          <w:tcPr>
            <w:tcW w:w="5128" w:type="dxa"/>
            <w:tcBorders>
              <w:top w:val="single" w:sz="4" w:space="0" w:color="auto"/>
              <w:bottom w:val="single" w:sz="4" w:space="0" w:color="auto"/>
            </w:tcBorders>
          </w:tcPr>
          <w:p w14:paraId="618EB2C7" w14:textId="77777777" w:rsidR="009534E7" w:rsidRPr="009534E7" w:rsidRDefault="009534E7" w:rsidP="009534E7">
            <w:pPr>
              <w:autoSpaceDE w:val="0"/>
              <w:autoSpaceDN w:val="0"/>
              <w:rPr>
                <w:rFonts w:eastAsia="MS Mincho"/>
                <w:noProof w:val="0"/>
                <w:lang w:val="en-US" w:eastAsia="ja-JP"/>
              </w:rPr>
            </w:pPr>
            <w:proofErr w:type="spellStart"/>
            <w:r w:rsidRPr="009534E7">
              <w:rPr>
                <w:rFonts w:eastAsia="MS Mincho"/>
                <w:noProof w:val="0"/>
                <w:lang w:val="en-US" w:eastAsia="ja-JP"/>
              </w:rPr>
              <w:t>Imbinarea</w:t>
            </w:r>
            <w:proofErr w:type="spellEnd"/>
            <w:r w:rsidRPr="009534E7">
              <w:rPr>
                <w:rFonts w:eastAsia="MS Mincho"/>
                <w:noProof w:val="0"/>
                <w:lang w:val="en-US" w:eastAsia="ja-JP"/>
              </w:rPr>
              <w:t xml:space="preserve"> cu </w:t>
            </w:r>
            <w:proofErr w:type="spellStart"/>
            <w:r w:rsidRPr="009534E7">
              <w:rPr>
                <w:rFonts w:eastAsia="MS Mincho"/>
                <w:noProof w:val="0"/>
                <w:lang w:val="en-US" w:eastAsia="ja-JP"/>
              </w:rPr>
              <w:t>flanse</w:t>
            </w:r>
            <w:proofErr w:type="spellEnd"/>
            <w:r w:rsidRPr="009534E7">
              <w:rPr>
                <w:rFonts w:eastAsia="MS Mincho"/>
                <w:noProof w:val="0"/>
                <w:lang w:val="en-US" w:eastAsia="ja-JP"/>
              </w:rPr>
              <w:t xml:space="preserve"> a </w:t>
            </w:r>
            <w:proofErr w:type="spellStart"/>
            <w:r w:rsidRPr="009534E7">
              <w:rPr>
                <w:rFonts w:eastAsia="MS Mincho"/>
                <w:noProof w:val="0"/>
                <w:lang w:val="en-US" w:eastAsia="ja-JP"/>
              </w:rPr>
              <w:t>pieselor</w:t>
            </w:r>
            <w:proofErr w:type="spellEnd"/>
            <w:r w:rsidRPr="009534E7">
              <w:rPr>
                <w:rFonts w:eastAsia="MS Mincho"/>
                <w:noProof w:val="0"/>
                <w:lang w:val="en-US" w:eastAsia="ja-JP"/>
              </w:rPr>
              <w:t xml:space="preserve"> de </w:t>
            </w:r>
            <w:proofErr w:type="spellStart"/>
            <w:r w:rsidRPr="009534E7">
              <w:rPr>
                <w:rFonts w:eastAsia="MS Mincho"/>
                <w:noProof w:val="0"/>
                <w:lang w:val="en-US" w:eastAsia="ja-JP"/>
              </w:rPr>
              <w:t>legatura</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flanselor</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inclusiv</w:t>
            </w:r>
            <w:proofErr w:type="spellEnd"/>
            <w:r w:rsidRPr="009534E7">
              <w:rPr>
                <w:rFonts w:eastAsia="MS Mincho"/>
                <w:noProof w:val="0"/>
                <w:lang w:val="en-US" w:eastAsia="ja-JP"/>
              </w:rPr>
              <w:t xml:space="preserve"> a </w:t>
            </w:r>
            <w:proofErr w:type="spellStart"/>
            <w:r w:rsidRPr="009534E7">
              <w:rPr>
                <w:rFonts w:eastAsia="MS Mincho"/>
                <w:noProof w:val="0"/>
                <w:lang w:val="en-US" w:eastAsia="ja-JP"/>
              </w:rPr>
              <w:t>flanselor</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oarbe</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si</w:t>
            </w:r>
            <w:proofErr w:type="spellEnd"/>
            <w:r w:rsidRPr="009534E7">
              <w:rPr>
                <w:rFonts w:eastAsia="MS Mincho"/>
                <w:noProof w:val="0"/>
                <w:lang w:val="en-US" w:eastAsia="ja-JP"/>
              </w:rPr>
              <w:t xml:space="preserve"> </w:t>
            </w:r>
            <w:proofErr w:type="gramStart"/>
            <w:r w:rsidRPr="009534E7">
              <w:rPr>
                <w:rFonts w:eastAsia="MS Mincho"/>
                <w:noProof w:val="0"/>
                <w:lang w:val="en-US" w:eastAsia="ja-JP"/>
              </w:rPr>
              <w:t>a</w:t>
            </w:r>
            <w:proofErr w:type="gramEnd"/>
            <w:r w:rsidRPr="009534E7">
              <w:rPr>
                <w:rFonts w:eastAsia="MS Mincho"/>
                <w:noProof w:val="0"/>
                <w:lang w:val="en-US" w:eastAsia="ja-JP"/>
              </w:rPr>
              <w:t xml:space="preserve"> </w:t>
            </w:r>
            <w:proofErr w:type="spellStart"/>
            <w:r w:rsidRPr="009534E7">
              <w:rPr>
                <w:rFonts w:eastAsia="MS Mincho"/>
                <w:noProof w:val="0"/>
                <w:lang w:val="en-US" w:eastAsia="ja-JP"/>
              </w:rPr>
              <w:t>armaturilor</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avind</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diametrul</w:t>
            </w:r>
            <w:proofErr w:type="spellEnd"/>
            <w:r w:rsidRPr="009534E7">
              <w:rPr>
                <w:rFonts w:eastAsia="MS Mincho"/>
                <w:noProof w:val="0"/>
                <w:lang w:val="en-US" w:eastAsia="ja-JP"/>
              </w:rPr>
              <w:t xml:space="preserve"> de 50-100 mm </w:t>
            </w:r>
            <w:r w:rsidRPr="009534E7">
              <w:rPr>
                <w:rFonts w:eastAsia="MS Mincho"/>
                <w:noProof w:val="0"/>
                <w:lang w:val="en-US" w:eastAsia="ja-JP"/>
              </w:rPr>
              <w:lastRenderedPageBreak/>
              <w:t xml:space="preserve">Compensator de </w:t>
            </w:r>
            <w:proofErr w:type="spellStart"/>
            <w:r w:rsidRPr="009534E7">
              <w:rPr>
                <w:rFonts w:eastAsia="MS Mincho"/>
                <w:noProof w:val="0"/>
                <w:lang w:val="en-US" w:eastAsia="ja-JP"/>
              </w:rPr>
              <w:t>montaj</w:t>
            </w:r>
            <w:proofErr w:type="spellEnd"/>
            <w:r w:rsidRPr="009534E7">
              <w:rPr>
                <w:rFonts w:eastAsia="MS Mincho"/>
                <w:noProof w:val="0"/>
                <w:lang w:val="en-US" w:eastAsia="ja-JP"/>
              </w:rPr>
              <w:t xml:space="preserve"> tip F4, cu </w:t>
            </w:r>
            <w:proofErr w:type="spellStart"/>
            <w:r w:rsidRPr="009534E7">
              <w:rPr>
                <w:rFonts w:eastAsia="MS Mincho"/>
                <w:noProof w:val="0"/>
                <w:lang w:val="en-US" w:eastAsia="ja-JP"/>
              </w:rPr>
              <w:t>flanse</w:t>
            </w:r>
            <w:proofErr w:type="spellEnd"/>
            <w:r w:rsidRPr="009534E7">
              <w:rPr>
                <w:rFonts w:eastAsia="MS Mincho"/>
                <w:noProof w:val="0"/>
                <w:lang w:val="en-US" w:eastAsia="ja-JP"/>
              </w:rPr>
              <w:t xml:space="preserve"> PN 10, d=80 mm</w:t>
            </w:r>
          </w:p>
          <w:p w14:paraId="3A6D759A" w14:textId="77777777" w:rsidR="009534E7" w:rsidRPr="009534E7" w:rsidRDefault="009534E7" w:rsidP="009534E7">
            <w:pPr>
              <w:autoSpaceDE w:val="0"/>
              <w:autoSpaceDN w:val="0"/>
              <w:rPr>
                <w:rFonts w:eastAsia="MS Mincho"/>
                <w:noProof w:val="0"/>
                <w:lang w:val="en-US" w:eastAsia="ja-JP"/>
              </w:rPr>
            </w:pPr>
          </w:p>
        </w:tc>
        <w:tc>
          <w:tcPr>
            <w:tcW w:w="1276" w:type="dxa"/>
            <w:tcBorders>
              <w:top w:val="single" w:sz="4" w:space="0" w:color="auto"/>
              <w:bottom w:val="single" w:sz="4" w:space="0" w:color="auto"/>
            </w:tcBorders>
            <w:vAlign w:val="center"/>
          </w:tcPr>
          <w:p w14:paraId="144571B6" w14:textId="77777777" w:rsidR="009534E7" w:rsidRPr="009534E7" w:rsidRDefault="009534E7" w:rsidP="009534E7">
            <w:pPr>
              <w:autoSpaceDE w:val="0"/>
              <w:autoSpaceDN w:val="0"/>
              <w:jc w:val="center"/>
              <w:rPr>
                <w:rFonts w:eastAsia="MS Mincho"/>
                <w:noProof w:val="0"/>
                <w:lang w:val="ru-RU" w:eastAsia="ja-JP"/>
              </w:rPr>
            </w:pPr>
            <w:proofErr w:type="spellStart"/>
            <w:r w:rsidRPr="009534E7">
              <w:rPr>
                <w:rFonts w:eastAsia="MS Mincho"/>
                <w:noProof w:val="0"/>
                <w:lang w:val="ru-RU" w:eastAsia="ja-JP"/>
              </w:rPr>
              <w:lastRenderedPageBreak/>
              <w:t>buc</w:t>
            </w:r>
            <w:proofErr w:type="spellEnd"/>
          </w:p>
        </w:tc>
        <w:tc>
          <w:tcPr>
            <w:tcW w:w="1701" w:type="dxa"/>
            <w:tcBorders>
              <w:top w:val="single" w:sz="4" w:space="0" w:color="auto"/>
              <w:bottom w:val="single" w:sz="4" w:space="0" w:color="auto"/>
            </w:tcBorders>
            <w:vAlign w:val="center"/>
          </w:tcPr>
          <w:p w14:paraId="472801A6" w14:textId="77777777" w:rsidR="009534E7" w:rsidRPr="009534E7" w:rsidRDefault="009534E7" w:rsidP="009534E7">
            <w:pPr>
              <w:autoSpaceDE w:val="0"/>
              <w:autoSpaceDN w:val="0"/>
              <w:jc w:val="center"/>
              <w:rPr>
                <w:rFonts w:eastAsia="MS Mincho"/>
                <w:noProof w:val="0"/>
                <w:lang w:val="ru-RU" w:eastAsia="ja-JP"/>
              </w:rPr>
            </w:pPr>
          </w:p>
        </w:tc>
      </w:tr>
      <w:tr w:rsidR="009534E7" w:rsidRPr="009534E7" w14:paraId="7B80B8C8"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C31526F" w14:textId="77777777" w:rsidR="009534E7" w:rsidRPr="009534E7" w:rsidRDefault="009534E7" w:rsidP="009534E7">
            <w:pPr>
              <w:autoSpaceDE w:val="0"/>
              <w:autoSpaceDN w:val="0"/>
              <w:rPr>
                <w:rFonts w:eastAsia="MS Mincho"/>
                <w:noProof w:val="0"/>
                <w:sz w:val="16"/>
                <w:szCs w:val="16"/>
                <w:lang w:val="ru-RU" w:eastAsia="ja-JP"/>
              </w:rPr>
            </w:pPr>
          </w:p>
        </w:tc>
        <w:tc>
          <w:tcPr>
            <w:tcW w:w="1418" w:type="dxa"/>
            <w:tcBorders>
              <w:top w:val="single" w:sz="4" w:space="0" w:color="auto"/>
              <w:bottom w:val="single" w:sz="4" w:space="0" w:color="auto"/>
            </w:tcBorders>
          </w:tcPr>
          <w:p w14:paraId="0B346FE7"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7136050012000</w:t>
            </w:r>
          </w:p>
        </w:tc>
        <w:tc>
          <w:tcPr>
            <w:tcW w:w="5128" w:type="dxa"/>
            <w:tcBorders>
              <w:top w:val="single" w:sz="4" w:space="0" w:color="auto"/>
              <w:bottom w:val="single" w:sz="4" w:space="0" w:color="auto"/>
            </w:tcBorders>
          </w:tcPr>
          <w:p w14:paraId="75B5A2E4" w14:textId="77777777" w:rsidR="009534E7" w:rsidRPr="009534E7" w:rsidRDefault="009534E7" w:rsidP="009534E7">
            <w:pPr>
              <w:autoSpaceDE w:val="0"/>
              <w:autoSpaceDN w:val="0"/>
              <w:rPr>
                <w:rFonts w:eastAsia="MS Mincho"/>
                <w:noProof w:val="0"/>
                <w:lang w:val="ru-RU" w:eastAsia="ja-JP"/>
              </w:rPr>
            </w:pPr>
            <w:proofErr w:type="spellStart"/>
            <w:r w:rsidRPr="009534E7">
              <w:rPr>
                <w:rFonts w:eastAsia="MS Mincho"/>
                <w:noProof w:val="0"/>
                <w:lang w:val="ru-RU" w:eastAsia="ja-JP"/>
              </w:rPr>
              <w:t>Instalator</w:t>
            </w:r>
            <w:proofErr w:type="spellEnd"/>
            <w:r w:rsidRPr="009534E7">
              <w:rPr>
                <w:rFonts w:eastAsia="MS Mincho"/>
                <w:noProof w:val="0"/>
                <w:lang w:val="ru-RU" w:eastAsia="ja-JP"/>
              </w:rPr>
              <w:t xml:space="preserve"> </w:t>
            </w:r>
            <w:proofErr w:type="spellStart"/>
            <w:r w:rsidRPr="009534E7">
              <w:rPr>
                <w:rFonts w:eastAsia="MS Mincho"/>
                <w:noProof w:val="0"/>
                <w:lang w:val="ru-RU" w:eastAsia="ja-JP"/>
              </w:rPr>
              <w:t>alimentari</w:t>
            </w:r>
            <w:proofErr w:type="spellEnd"/>
            <w:r w:rsidRPr="009534E7">
              <w:rPr>
                <w:rFonts w:eastAsia="MS Mincho"/>
                <w:noProof w:val="0"/>
                <w:lang w:val="ru-RU" w:eastAsia="ja-JP"/>
              </w:rPr>
              <w:t xml:space="preserve"> </w:t>
            </w:r>
            <w:proofErr w:type="spellStart"/>
            <w:r w:rsidRPr="009534E7">
              <w:rPr>
                <w:rFonts w:eastAsia="MS Mincho"/>
                <w:noProof w:val="0"/>
                <w:lang w:val="ru-RU" w:eastAsia="ja-JP"/>
              </w:rPr>
              <w:t>apa</w:t>
            </w:r>
            <w:proofErr w:type="spellEnd"/>
          </w:p>
        </w:tc>
        <w:tc>
          <w:tcPr>
            <w:tcW w:w="1276" w:type="dxa"/>
            <w:tcBorders>
              <w:top w:val="single" w:sz="4" w:space="0" w:color="auto"/>
              <w:bottom w:val="single" w:sz="4" w:space="0" w:color="auto"/>
            </w:tcBorders>
          </w:tcPr>
          <w:p w14:paraId="54370AF3"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h-</w:t>
            </w:r>
            <w:proofErr w:type="spellStart"/>
            <w:r w:rsidRPr="009534E7">
              <w:rPr>
                <w:rFonts w:eastAsia="MS Mincho"/>
                <w:noProof w:val="0"/>
                <w:lang w:val="ru-RU" w:eastAsia="ja-JP"/>
              </w:rPr>
              <w:t>om</w:t>
            </w:r>
            <w:proofErr w:type="spellEnd"/>
          </w:p>
        </w:tc>
        <w:tc>
          <w:tcPr>
            <w:tcW w:w="1701" w:type="dxa"/>
            <w:tcBorders>
              <w:top w:val="single" w:sz="4" w:space="0" w:color="auto"/>
              <w:bottom w:val="single" w:sz="4" w:space="0" w:color="auto"/>
            </w:tcBorders>
          </w:tcPr>
          <w:p w14:paraId="5EABEB82"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0,8900</w:t>
            </w:r>
          </w:p>
        </w:tc>
      </w:tr>
      <w:tr w:rsidR="009534E7" w:rsidRPr="009534E7" w14:paraId="404725B0"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43DD1C3" w14:textId="77777777" w:rsidR="009534E7" w:rsidRPr="009534E7" w:rsidRDefault="009534E7" w:rsidP="009534E7">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22A4D81E"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28752741101001</w:t>
            </w:r>
          </w:p>
        </w:tc>
        <w:tc>
          <w:tcPr>
            <w:tcW w:w="5128" w:type="dxa"/>
            <w:tcBorders>
              <w:top w:val="single" w:sz="4" w:space="0" w:color="auto"/>
              <w:bottom w:val="single" w:sz="4" w:space="0" w:color="auto"/>
            </w:tcBorders>
          </w:tcPr>
          <w:p w14:paraId="2903CC2B" w14:textId="77777777" w:rsidR="009534E7" w:rsidRPr="009534E7" w:rsidRDefault="009534E7" w:rsidP="009534E7">
            <w:pPr>
              <w:autoSpaceDE w:val="0"/>
              <w:autoSpaceDN w:val="0"/>
              <w:rPr>
                <w:rFonts w:eastAsia="MS Mincho"/>
                <w:noProof w:val="0"/>
                <w:lang w:val="en-US" w:eastAsia="ja-JP"/>
              </w:rPr>
            </w:pPr>
            <w:r w:rsidRPr="009534E7">
              <w:rPr>
                <w:rFonts w:eastAsia="MS Mincho"/>
                <w:noProof w:val="0"/>
                <w:lang w:val="en-US" w:eastAsia="ja-JP"/>
              </w:rPr>
              <w:t xml:space="preserve">Compensator de </w:t>
            </w:r>
            <w:proofErr w:type="spellStart"/>
            <w:r w:rsidRPr="009534E7">
              <w:rPr>
                <w:rFonts w:eastAsia="MS Mincho"/>
                <w:noProof w:val="0"/>
                <w:lang w:val="en-US" w:eastAsia="ja-JP"/>
              </w:rPr>
              <w:t>montaj</w:t>
            </w:r>
            <w:proofErr w:type="spellEnd"/>
            <w:r w:rsidRPr="009534E7">
              <w:rPr>
                <w:rFonts w:eastAsia="MS Mincho"/>
                <w:noProof w:val="0"/>
                <w:lang w:val="en-US" w:eastAsia="ja-JP"/>
              </w:rPr>
              <w:t xml:space="preserve"> tip F4, cu </w:t>
            </w:r>
            <w:proofErr w:type="spellStart"/>
            <w:r w:rsidRPr="009534E7">
              <w:rPr>
                <w:rFonts w:eastAsia="MS Mincho"/>
                <w:noProof w:val="0"/>
                <w:lang w:val="en-US" w:eastAsia="ja-JP"/>
              </w:rPr>
              <w:t>flanse</w:t>
            </w:r>
            <w:proofErr w:type="spellEnd"/>
            <w:r w:rsidRPr="009534E7">
              <w:rPr>
                <w:rFonts w:eastAsia="MS Mincho"/>
                <w:noProof w:val="0"/>
                <w:lang w:val="en-US" w:eastAsia="ja-JP"/>
              </w:rPr>
              <w:t xml:space="preserve"> PN 10, d=80 mm</w:t>
            </w:r>
          </w:p>
        </w:tc>
        <w:tc>
          <w:tcPr>
            <w:tcW w:w="1276" w:type="dxa"/>
            <w:tcBorders>
              <w:top w:val="single" w:sz="4" w:space="0" w:color="auto"/>
              <w:bottom w:val="single" w:sz="4" w:space="0" w:color="auto"/>
            </w:tcBorders>
          </w:tcPr>
          <w:p w14:paraId="11BC5C39" w14:textId="77777777" w:rsidR="009534E7" w:rsidRPr="009534E7" w:rsidRDefault="009534E7" w:rsidP="009534E7">
            <w:pPr>
              <w:autoSpaceDE w:val="0"/>
              <w:autoSpaceDN w:val="0"/>
              <w:jc w:val="center"/>
              <w:rPr>
                <w:rFonts w:eastAsia="MS Mincho"/>
                <w:noProof w:val="0"/>
                <w:lang w:val="ru-RU" w:eastAsia="ja-JP"/>
              </w:rPr>
            </w:pPr>
            <w:proofErr w:type="spellStart"/>
            <w:r w:rsidRPr="009534E7">
              <w:rPr>
                <w:rFonts w:eastAsia="MS Mincho"/>
                <w:noProof w:val="0"/>
                <w:lang w:val="ru-RU" w:eastAsia="ja-JP"/>
              </w:rPr>
              <w:t>buc</w:t>
            </w:r>
            <w:proofErr w:type="spellEnd"/>
          </w:p>
        </w:tc>
        <w:tc>
          <w:tcPr>
            <w:tcW w:w="1701" w:type="dxa"/>
            <w:tcBorders>
              <w:top w:val="single" w:sz="4" w:space="0" w:color="auto"/>
              <w:bottom w:val="single" w:sz="4" w:space="0" w:color="auto"/>
            </w:tcBorders>
          </w:tcPr>
          <w:p w14:paraId="022ABEF1"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1,0000</w:t>
            </w:r>
          </w:p>
        </w:tc>
      </w:tr>
      <w:tr w:rsidR="009534E7" w:rsidRPr="009534E7" w14:paraId="7FBE33D9"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47DA995" w14:textId="77777777" w:rsidR="009534E7" w:rsidRPr="009534E7" w:rsidRDefault="009534E7" w:rsidP="009534E7">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63DF6808"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2513736601000</w:t>
            </w:r>
          </w:p>
        </w:tc>
        <w:tc>
          <w:tcPr>
            <w:tcW w:w="5128" w:type="dxa"/>
            <w:tcBorders>
              <w:top w:val="single" w:sz="4" w:space="0" w:color="auto"/>
              <w:bottom w:val="single" w:sz="4" w:space="0" w:color="auto"/>
            </w:tcBorders>
          </w:tcPr>
          <w:p w14:paraId="0CA6EFDF" w14:textId="77777777" w:rsidR="009534E7" w:rsidRPr="009534E7" w:rsidRDefault="009534E7" w:rsidP="009534E7">
            <w:pPr>
              <w:autoSpaceDE w:val="0"/>
              <w:autoSpaceDN w:val="0"/>
              <w:rPr>
                <w:rFonts w:eastAsia="MS Mincho"/>
                <w:noProof w:val="0"/>
                <w:lang w:val="ru-RU" w:eastAsia="ja-JP"/>
              </w:rPr>
            </w:pPr>
            <w:proofErr w:type="spellStart"/>
            <w:r w:rsidRPr="009534E7">
              <w:rPr>
                <w:rFonts w:eastAsia="MS Mincho"/>
                <w:noProof w:val="0"/>
                <w:lang w:val="ru-RU" w:eastAsia="ja-JP"/>
              </w:rPr>
              <w:t>Garnituri</w:t>
            </w:r>
            <w:proofErr w:type="spellEnd"/>
            <w:r w:rsidRPr="009534E7">
              <w:rPr>
                <w:rFonts w:eastAsia="MS Mincho"/>
                <w:noProof w:val="0"/>
                <w:lang w:val="ru-RU" w:eastAsia="ja-JP"/>
              </w:rPr>
              <w:t xml:space="preserve"> </w:t>
            </w:r>
            <w:proofErr w:type="spellStart"/>
            <w:r w:rsidRPr="009534E7">
              <w:rPr>
                <w:rFonts w:eastAsia="MS Mincho"/>
                <w:noProof w:val="0"/>
                <w:lang w:val="ru-RU" w:eastAsia="ja-JP"/>
              </w:rPr>
              <w:t>cauciuc</w:t>
            </w:r>
            <w:proofErr w:type="spellEnd"/>
            <w:r w:rsidRPr="009534E7">
              <w:rPr>
                <w:rFonts w:eastAsia="MS Mincho"/>
                <w:noProof w:val="0"/>
                <w:lang w:val="ru-RU" w:eastAsia="ja-JP"/>
              </w:rPr>
              <w:t xml:space="preserve"> </w:t>
            </w:r>
            <w:proofErr w:type="spellStart"/>
            <w:r w:rsidRPr="009534E7">
              <w:rPr>
                <w:rFonts w:eastAsia="MS Mincho"/>
                <w:noProof w:val="0"/>
                <w:lang w:val="ru-RU" w:eastAsia="ja-JP"/>
              </w:rPr>
              <w:t>cu</w:t>
            </w:r>
            <w:proofErr w:type="spellEnd"/>
            <w:r w:rsidRPr="009534E7">
              <w:rPr>
                <w:rFonts w:eastAsia="MS Mincho"/>
                <w:noProof w:val="0"/>
                <w:lang w:val="ru-RU" w:eastAsia="ja-JP"/>
              </w:rPr>
              <w:t xml:space="preserve"> </w:t>
            </w:r>
            <w:proofErr w:type="spellStart"/>
            <w:r w:rsidRPr="009534E7">
              <w:rPr>
                <w:rFonts w:eastAsia="MS Mincho"/>
                <w:noProof w:val="0"/>
                <w:lang w:val="ru-RU" w:eastAsia="ja-JP"/>
              </w:rPr>
              <w:t>insertii</w:t>
            </w:r>
            <w:proofErr w:type="spellEnd"/>
          </w:p>
        </w:tc>
        <w:tc>
          <w:tcPr>
            <w:tcW w:w="1276" w:type="dxa"/>
            <w:tcBorders>
              <w:top w:val="single" w:sz="4" w:space="0" w:color="auto"/>
              <w:bottom w:val="single" w:sz="4" w:space="0" w:color="auto"/>
            </w:tcBorders>
          </w:tcPr>
          <w:p w14:paraId="7B4D063D" w14:textId="77777777" w:rsidR="009534E7" w:rsidRPr="009534E7" w:rsidRDefault="009534E7" w:rsidP="009534E7">
            <w:pPr>
              <w:autoSpaceDE w:val="0"/>
              <w:autoSpaceDN w:val="0"/>
              <w:jc w:val="center"/>
              <w:rPr>
                <w:rFonts w:eastAsia="MS Mincho"/>
                <w:noProof w:val="0"/>
                <w:lang w:val="ru-RU" w:eastAsia="ja-JP"/>
              </w:rPr>
            </w:pPr>
            <w:proofErr w:type="spellStart"/>
            <w:r w:rsidRPr="009534E7">
              <w:rPr>
                <w:rFonts w:eastAsia="MS Mincho"/>
                <w:noProof w:val="0"/>
                <w:lang w:val="ru-RU" w:eastAsia="ja-JP"/>
              </w:rPr>
              <w:t>buc</w:t>
            </w:r>
            <w:proofErr w:type="spellEnd"/>
          </w:p>
        </w:tc>
        <w:tc>
          <w:tcPr>
            <w:tcW w:w="1701" w:type="dxa"/>
            <w:tcBorders>
              <w:top w:val="single" w:sz="4" w:space="0" w:color="auto"/>
              <w:bottom w:val="single" w:sz="4" w:space="0" w:color="auto"/>
            </w:tcBorders>
          </w:tcPr>
          <w:p w14:paraId="54F55642"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1,0100</w:t>
            </w:r>
          </w:p>
        </w:tc>
      </w:tr>
      <w:tr w:rsidR="009534E7" w:rsidRPr="009534E7" w14:paraId="7CFFFE77"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ED80704" w14:textId="77777777" w:rsidR="009534E7" w:rsidRPr="009534E7" w:rsidRDefault="009534E7" w:rsidP="009534E7">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0091EF9C"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2874115801000</w:t>
            </w:r>
          </w:p>
        </w:tc>
        <w:tc>
          <w:tcPr>
            <w:tcW w:w="5128" w:type="dxa"/>
            <w:tcBorders>
              <w:top w:val="single" w:sz="4" w:space="0" w:color="auto"/>
              <w:bottom w:val="single" w:sz="4" w:space="0" w:color="auto"/>
            </w:tcBorders>
          </w:tcPr>
          <w:p w14:paraId="79A1EE43" w14:textId="77777777" w:rsidR="009534E7" w:rsidRPr="009534E7" w:rsidRDefault="009534E7" w:rsidP="009534E7">
            <w:pPr>
              <w:autoSpaceDE w:val="0"/>
              <w:autoSpaceDN w:val="0"/>
              <w:rPr>
                <w:rFonts w:eastAsia="MS Mincho"/>
                <w:noProof w:val="0"/>
                <w:lang w:val="en-US" w:eastAsia="ja-JP"/>
              </w:rPr>
            </w:pPr>
            <w:proofErr w:type="spellStart"/>
            <w:r w:rsidRPr="009534E7">
              <w:rPr>
                <w:rFonts w:eastAsia="MS Mincho"/>
                <w:noProof w:val="0"/>
                <w:lang w:val="en-US" w:eastAsia="ja-JP"/>
              </w:rPr>
              <w:t>Suruburi</w:t>
            </w:r>
            <w:proofErr w:type="spellEnd"/>
            <w:r w:rsidRPr="009534E7">
              <w:rPr>
                <w:rFonts w:eastAsia="MS Mincho"/>
                <w:noProof w:val="0"/>
                <w:lang w:val="en-US" w:eastAsia="ja-JP"/>
              </w:rPr>
              <w:t xml:space="preserve"> cap hexagonal cu </w:t>
            </w:r>
            <w:proofErr w:type="spellStart"/>
            <w:r w:rsidRPr="009534E7">
              <w:rPr>
                <w:rFonts w:eastAsia="MS Mincho"/>
                <w:noProof w:val="0"/>
                <w:lang w:val="en-US" w:eastAsia="ja-JP"/>
              </w:rPr>
              <w:t>piulite</w:t>
            </w:r>
            <w:proofErr w:type="spellEnd"/>
            <w:r w:rsidRPr="009534E7">
              <w:rPr>
                <w:rFonts w:eastAsia="MS Mincho"/>
                <w:noProof w:val="0"/>
                <w:lang w:val="en-US" w:eastAsia="ja-JP"/>
              </w:rPr>
              <w:t xml:space="preserve"> M-16x240</w:t>
            </w:r>
          </w:p>
        </w:tc>
        <w:tc>
          <w:tcPr>
            <w:tcW w:w="1276" w:type="dxa"/>
            <w:tcBorders>
              <w:top w:val="single" w:sz="4" w:space="0" w:color="auto"/>
              <w:bottom w:val="single" w:sz="4" w:space="0" w:color="auto"/>
            </w:tcBorders>
          </w:tcPr>
          <w:p w14:paraId="543E8231" w14:textId="77777777" w:rsidR="009534E7" w:rsidRPr="009534E7" w:rsidRDefault="009534E7" w:rsidP="009534E7">
            <w:pPr>
              <w:autoSpaceDE w:val="0"/>
              <w:autoSpaceDN w:val="0"/>
              <w:jc w:val="center"/>
              <w:rPr>
                <w:rFonts w:eastAsia="MS Mincho"/>
                <w:noProof w:val="0"/>
                <w:lang w:val="ru-RU" w:eastAsia="ja-JP"/>
              </w:rPr>
            </w:pPr>
            <w:proofErr w:type="spellStart"/>
            <w:r w:rsidRPr="009534E7">
              <w:rPr>
                <w:rFonts w:eastAsia="MS Mincho"/>
                <w:noProof w:val="0"/>
                <w:lang w:val="ru-RU" w:eastAsia="ja-JP"/>
              </w:rPr>
              <w:t>buc</w:t>
            </w:r>
            <w:proofErr w:type="spellEnd"/>
          </w:p>
        </w:tc>
        <w:tc>
          <w:tcPr>
            <w:tcW w:w="1701" w:type="dxa"/>
            <w:tcBorders>
              <w:top w:val="single" w:sz="4" w:space="0" w:color="auto"/>
              <w:bottom w:val="single" w:sz="4" w:space="0" w:color="auto"/>
            </w:tcBorders>
          </w:tcPr>
          <w:p w14:paraId="7D156EEF"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4,0000</w:t>
            </w:r>
          </w:p>
        </w:tc>
      </w:tr>
      <w:tr w:rsidR="009534E7" w:rsidRPr="009534E7" w14:paraId="72D624E2" w14:textId="77777777" w:rsidTr="009534E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3D2039C" w14:textId="77777777" w:rsidR="009534E7" w:rsidRPr="009534E7" w:rsidRDefault="009534E7" w:rsidP="009534E7">
            <w:pPr>
              <w:autoSpaceDE w:val="0"/>
              <w:autoSpaceDN w:val="0"/>
              <w:rPr>
                <w:rFonts w:eastAsia="MS Mincho"/>
                <w:noProof w:val="0"/>
                <w:sz w:val="18"/>
                <w:szCs w:val="18"/>
                <w:lang w:val="ru-RU" w:eastAsia="ja-JP"/>
              </w:rPr>
            </w:pPr>
            <w:r w:rsidRPr="009534E7">
              <w:rPr>
                <w:rFonts w:eastAsia="MS Mincho"/>
                <w:noProof w:val="0"/>
                <w:sz w:val="18"/>
                <w:szCs w:val="18"/>
                <w:lang w:val="ru-RU" w:eastAsia="ja-JP"/>
              </w:rPr>
              <w:t>25</w:t>
            </w:r>
          </w:p>
        </w:tc>
        <w:tc>
          <w:tcPr>
            <w:tcW w:w="1418" w:type="dxa"/>
            <w:tcBorders>
              <w:top w:val="single" w:sz="4" w:space="0" w:color="auto"/>
              <w:bottom w:val="single" w:sz="4" w:space="0" w:color="auto"/>
            </w:tcBorders>
          </w:tcPr>
          <w:p w14:paraId="2AE12C33" w14:textId="77777777" w:rsidR="009534E7" w:rsidRPr="009534E7" w:rsidRDefault="009534E7" w:rsidP="009534E7">
            <w:pPr>
              <w:autoSpaceDE w:val="0"/>
              <w:autoSpaceDN w:val="0"/>
              <w:rPr>
                <w:rFonts w:eastAsia="MS Mincho"/>
                <w:noProof w:val="0"/>
                <w:sz w:val="18"/>
                <w:szCs w:val="18"/>
                <w:lang w:val="en-US" w:eastAsia="ja-JP"/>
              </w:rPr>
            </w:pPr>
            <w:r w:rsidRPr="009534E7">
              <w:rPr>
                <w:rFonts w:eastAsia="MS Mincho"/>
                <w:noProof w:val="0"/>
                <w:sz w:val="18"/>
                <w:szCs w:val="18"/>
                <w:lang w:val="en-US" w:eastAsia="ja-JP"/>
              </w:rPr>
              <w:t>AcB01A</w:t>
            </w:r>
          </w:p>
          <w:p w14:paraId="1B6960AB" w14:textId="77777777" w:rsidR="009534E7" w:rsidRPr="009534E7" w:rsidRDefault="009534E7" w:rsidP="009534E7">
            <w:pPr>
              <w:autoSpaceDE w:val="0"/>
              <w:autoSpaceDN w:val="0"/>
              <w:rPr>
                <w:rFonts w:eastAsia="MS Mincho"/>
                <w:noProof w:val="0"/>
                <w:sz w:val="2"/>
                <w:szCs w:val="2"/>
                <w:lang w:val="ru-RU" w:eastAsia="ja-JP"/>
              </w:rPr>
            </w:pPr>
          </w:p>
        </w:tc>
        <w:tc>
          <w:tcPr>
            <w:tcW w:w="5128" w:type="dxa"/>
            <w:tcBorders>
              <w:top w:val="single" w:sz="4" w:space="0" w:color="auto"/>
              <w:bottom w:val="single" w:sz="4" w:space="0" w:color="auto"/>
            </w:tcBorders>
          </w:tcPr>
          <w:p w14:paraId="34AE462E" w14:textId="77777777" w:rsidR="009534E7" w:rsidRPr="009534E7" w:rsidRDefault="009534E7" w:rsidP="009534E7">
            <w:pPr>
              <w:autoSpaceDE w:val="0"/>
              <w:autoSpaceDN w:val="0"/>
              <w:rPr>
                <w:rFonts w:eastAsia="MS Mincho"/>
                <w:noProof w:val="0"/>
                <w:lang w:val="en-US" w:eastAsia="ja-JP"/>
              </w:rPr>
            </w:pPr>
            <w:proofErr w:type="spellStart"/>
            <w:r w:rsidRPr="009534E7">
              <w:rPr>
                <w:rFonts w:eastAsia="MS Mincho"/>
                <w:noProof w:val="0"/>
                <w:lang w:val="en-US" w:eastAsia="ja-JP"/>
              </w:rPr>
              <w:t>Montarea</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armaturilor</w:t>
            </w:r>
            <w:proofErr w:type="spellEnd"/>
            <w:r w:rsidRPr="009534E7">
              <w:rPr>
                <w:rFonts w:eastAsia="MS Mincho"/>
                <w:noProof w:val="0"/>
                <w:lang w:val="en-US" w:eastAsia="ja-JP"/>
              </w:rPr>
              <w:t xml:space="preserve"> cu </w:t>
            </w:r>
            <w:proofErr w:type="spellStart"/>
            <w:r w:rsidRPr="009534E7">
              <w:rPr>
                <w:rFonts w:eastAsia="MS Mincho"/>
                <w:noProof w:val="0"/>
                <w:lang w:val="en-US" w:eastAsia="ja-JP"/>
              </w:rPr>
              <w:t>actionare</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manuala</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sau</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mecanica</w:t>
            </w:r>
            <w:proofErr w:type="spellEnd"/>
            <w:r w:rsidRPr="009534E7">
              <w:rPr>
                <w:rFonts w:eastAsia="MS Mincho"/>
                <w:noProof w:val="0"/>
                <w:lang w:val="en-US" w:eastAsia="ja-JP"/>
              </w:rPr>
              <w:t xml:space="preserve"> (vane, </w:t>
            </w:r>
            <w:proofErr w:type="spellStart"/>
            <w:r w:rsidRPr="009534E7">
              <w:rPr>
                <w:rFonts w:eastAsia="MS Mincho"/>
                <w:noProof w:val="0"/>
                <w:lang w:val="en-US" w:eastAsia="ja-JP"/>
              </w:rPr>
              <w:t>robinete</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ventile</w:t>
            </w:r>
            <w:proofErr w:type="spellEnd"/>
            <w:r w:rsidRPr="009534E7">
              <w:rPr>
                <w:rFonts w:eastAsia="MS Mincho"/>
                <w:noProof w:val="0"/>
                <w:lang w:val="en-US" w:eastAsia="ja-JP"/>
              </w:rPr>
              <w:t xml:space="preserve">), la </w:t>
            </w:r>
            <w:proofErr w:type="spellStart"/>
            <w:r w:rsidRPr="009534E7">
              <w:rPr>
                <w:rFonts w:eastAsia="MS Mincho"/>
                <w:noProof w:val="0"/>
                <w:lang w:val="en-US" w:eastAsia="ja-JP"/>
              </w:rPr>
              <w:t>conductele</w:t>
            </w:r>
            <w:proofErr w:type="spellEnd"/>
            <w:r w:rsidRPr="009534E7">
              <w:rPr>
                <w:rFonts w:eastAsia="MS Mincho"/>
                <w:noProof w:val="0"/>
                <w:lang w:val="en-US" w:eastAsia="ja-JP"/>
              </w:rPr>
              <w:t xml:space="preserve"> de </w:t>
            </w:r>
            <w:proofErr w:type="spellStart"/>
            <w:r w:rsidRPr="009534E7">
              <w:rPr>
                <w:rFonts w:eastAsia="MS Mincho"/>
                <w:noProof w:val="0"/>
                <w:lang w:val="en-US" w:eastAsia="ja-JP"/>
              </w:rPr>
              <w:t>alimentare</w:t>
            </w:r>
            <w:proofErr w:type="spellEnd"/>
            <w:r w:rsidRPr="009534E7">
              <w:rPr>
                <w:rFonts w:eastAsia="MS Mincho"/>
                <w:noProof w:val="0"/>
                <w:lang w:val="en-US" w:eastAsia="ja-JP"/>
              </w:rPr>
              <w:t xml:space="preserve"> cu </w:t>
            </w:r>
            <w:proofErr w:type="spellStart"/>
            <w:r w:rsidRPr="009534E7">
              <w:rPr>
                <w:rFonts w:eastAsia="MS Mincho"/>
                <w:noProof w:val="0"/>
                <w:lang w:val="en-US" w:eastAsia="ja-JP"/>
              </w:rPr>
              <w:t>apa</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sau</w:t>
            </w:r>
            <w:proofErr w:type="spellEnd"/>
            <w:r w:rsidRPr="009534E7">
              <w:rPr>
                <w:rFonts w:eastAsia="MS Mincho"/>
                <w:noProof w:val="0"/>
                <w:lang w:val="en-US" w:eastAsia="ja-JP"/>
              </w:rPr>
              <w:t xml:space="preserve"> de </w:t>
            </w:r>
            <w:proofErr w:type="spellStart"/>
            <w:r w:rsidRPr="009534E7">
              <w:rPr>
                <w:rFonts w:eastAsia="MS Mincho"/>
                <w:noProof w:val="0"/>
                <w:lang w:val="en-US" w:eastAsia="ja-JP"/>
              </w:rPr>
              <w:t>canalizare</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avind</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diametrul</w:t>
            </w:r>
            <w:proofErr w:type="spellEnd"/>
            <w:r w:rsidRPr="009534E7">
              <w:rPr>
                <w:rFonts w:eastAsia="MS Mincho"/>
                <w:noProof w:val="0"/>
                <w:lang w:val="en-US" w:eastAsia="ja-JP"/>
              </w:rPr>
              <w:t xml:space="preserve"> de 50-100 mm </w:t>
            </w:r>
            <w:proofErr w:type="spellStart"/>
            <w:r w:rsidRPr="009534E7">
              <w:rPr>
                <w:rFonts w:eastAsia="MS Mincho"/>
                <w:noProof w:val="0"/>
                <w:lang w:val="en-US" w:eastAsia="ja-JP"/>
              </w:rPr>
              <w:t>Filtru</w:t>
            </w:r>
            <w:proofErr w:type="spellEnd"/>
            <w:r w:rsidRPr="009534E7">
              <w:rPr>
                <w:rFonts w:eastAsia="MS Mincho"/>
                <w:noProof w:val="0"/>
                <w:lang w:val="en-US" w:eastAsia="ja-JP"/>
              </w:rPr>
              <w:t xml:space="preserve"> de </w:t>
            </w:r>
            <w:proofErr w:type="spellStart"/>
            <w:r w:rsidRPr="009534E7">
              <w:rPr>
                <w:rFonts w:eastAsia="MS Mincho"/>
                <w:noProof w:val="0"/>
                <w:lang w:val="en-US" w:eastAsia="ja-JP"/>
              </w:rPr>
              <w:t>retinere</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impuritati</w:t>
            </w:r>
            <w:proofErr w:type="spellEnd"/>
            <w:r w:rsidRPr="009534E7">
              <w:rPr>
                <w:rFonts w:eastAsia="MS Mincho"/>
                <w:noProof w:val="0"/>
                <w:lang w:val="en-US" w:eastAsia="ja-JP"/>
              </w:rPr>
              <w:t xml:space="preserve"> d=80 mm</w:t>
            </w:r>
          </w:p>
          <w:p w14:paraId="1CC7262F" w14:textId="77777777" w:rsidR="009534E7" w:rsidRPr="009534E7" w:rsidRDefault="009534E7" w:rsidP="009534E7">
            <w:pPr>
              <w:autoSpaceDE w:val="0"/>
              <w:autoSpaceDN w:val="0"/>
              <w:rPr>
                <w:rFonts w:eastAsia="MS Mincho"/>
                <w:noProof w:val="0"/>
                <w:lang w:val="en-US" w:eastAsia="ja-JP"/>
              </w:rPr>
            </w:pPr>
            <w:r w:rsidRPr="009534E7">
              <w:rPr>
                <w:rFonts w:eastAsia="MS Mincho"/>
                <w:noProof w:val="0"/>
                <w:lang w:val="en-US" w:eastAsia="ja-JP"/>
              </w:rPr>
              <w:t xml:space="preserve">Mat. </w:t>
            </w:r>
            <w:proofErr w:type="spellStart"/>
            <w:r w:rsidRPr="009534E7">
              <w:rPr>
                <w:rFonts w:eastAsia="MS Mincho"/>
                <w:noProof w:val="0"/>
                <w:lang w:val="en-US" w:eastAsia="ja-JP"/>
              </w:rPr>
              <w:t>marunte</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si</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montaj</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garnituri</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suruburi</w:t>
            </w:r>
            <w:proofErr w:type="spellEnd"/>
            <w:r w:rsidRPr="009534E7">
              <w:rPr>
                <w:rFonts w:eastAsia="MS Mincho"/>
                <w:noProof w:val="0"/>
                <w:lang w:val="en-US" w:eastAsia="ja-JP"/>
              </w:rPr>
              <w:t xml:space="preserve">, </w:t>
            </w:r>
            <w:proofErr w:type="gramStart"/>
            <w:r w:rsidRPr="009534E7">
              <w:rPr>
                <w:rFonts w:eastAsia="MS Mincho"/>
                <w:noProof w:val="0"/>
                <w:lang w:val="en-US" w:eastAsia="ja-JP"/>
              </w:rPr>
              <w:t>etc.)=</w:t>
            </w:r>
            <w:proofErr w:type="gramEnd"/>
            <w:r w:rsidRPr="009534E7">
              <w:rPr>
                <w:rFonts w:eastAsia="MS Mincho"/>
                <w:noProof w:val="0"/>
                <w:lang w:val="en-US" w:eastAsia="ja-JP"/>
              </w:rPr>
              <w:t>1,04</w:t>
            </w:r>
          </w:p>
          <w:p w14:paraId="1F1099E4" w14:textId="77777777" w:rsidR="009534E7" w:rsidRPr="009534E7" w:rsidRDefault="009534E7" w:rsidP="009534E7">
            <w:pPr>
              <w:autoSpaceDE w:val="0"/>
              <w:autoSpaceDN w:val="0"/>
              <w:rPr>
                <w:rFonts w:eastAsia="MS Mincho"/>
                <w:noProof w:val="0"/>
                <w:lang w:val="en-US" w:eastAsia="ja-JP"/>
              </w:rPr>
            </w:pPr>
          </w:p>
        </w:tc>
        <w:tc>
          <w:tcPr>
            <w:tcW w:w="1276" w:type="dxa"/>
            <w:tcBorders>
              <w:top w:val="single" w:sz="4" w:space="0" w:color="auto"/>
              <w:bottom w:val="single" w:sz="4" w:space="0" w:color="auto"/>
            </w:tcBorders>
            <w:vAlign w:val="center"/>
          </w:tcPr>
          <w:p w14:paraId="5AEC77E0" w14:textId="77777777" w:rsidR="009534E7" w:rsidRPr="009534E7" w:rsidRDefault="009534E7" w:rsidP="009534E7">
            <w:pPr>
              <w:autoSpaceDE w:val="0"/>
              <w:autoSpaceDN w:val="0"/>
              <w:jc w:val="center"/>
              <w:rPr>
                <w:rFonts w:eastAsia="MS Mincho"/>
                <w:noProof w:val="0"/>
                <w:lang w:val="ru-RU" w:eastAsia="ja-JP"/>
              </w:rPr>
            </w:pPr>
            <w:proofErr w:type="spellStart"/>
            <w:r w:rsidRPr="009534E7">
              <w:rPr>
                <w:rFonts w:eastAsia="MS Mincho"/>
                <w:noProof w:val="0"/>
                <w:lang w:val="ru-RU" w:eastAsia="ja-JP"/>
              </w:rPr>
              <w:t>buc</w:t>
            </w:r>
            <w:proofErr w:type="spellEnd"/>
          </w:p>
        </w:tc>
        <w:tc>
          <w:tcPr>
            <w:tcW w:w="1701" w:type="dxa"/>
            <w:tcBorders>
              <w:top w:val="single" w:sz="4" w:space="0" w:color="auto"/>
              <w:bottom w:val="single" w:sz="4" w:space="0" w:color="auto"/>
            </w:tcBorders>
            <w:vAlign w:val="center"/>
          </w:tcPr>
          <w:p w14:paraId="3CBFA11F" w14:textId="77777777" w:rsidR="009534E7" w:rsidRPr="009534E7" w:rsidRDefault="009534E7" w:rsidP="009534E7">
            <w:pPr>
              <w:autoSpaceDE w:val="0"/>
              <w:autoSpaceDN w:val="0"/>
              <w:jc w:val="center"/>
              <w:rPr>
                <w:rFonts w:eastAsia="MS Mincho"/>
                <w:noProof w:val="0"/>
                <w:lang w:val="ru-RU" w:eastAsia="ja-JP"/>
              </w:rPr>
            </w:pPr>
          </w:p>
        </w:tc>
      </w:tr>
      <w:tr w:rsidR="009534E7" w:rsidRPr="009534E7" w14:paraId="5298A4E1"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C51ED83" w14:textId="77777777" w:rsidR="009534E7" w:rsidRPr="009534E7" w:rsidRDefault="009534E7" w:rsidP="009534E7">
            <w:pPr>
              <w:autoSpaceDE w:val="0"/>
              <w:autoSpaceDN w:val="0"/>
              <w:rPr>
                <w:rFonts w:eastAsia="MS Mincho"/>
                <w:noProof w:val="0"/>
                <w:sz w:val="16"/>
                <w:szCs w:val="16"/>
                <w:lang w:val="ru-RU" w:eastAsia="ja-JP"/>
              </w:rPr>
            </w:pPr>
          </w:p>
        </w:tc>
        <w:tc>
          <w:tcPr>
            <w:tcW w:w="1418" w:type="dxa"/>
            <w:tcBorders>
              <w:top w:val="single" w:sz="4" w:space="0" w:color="auto"/>
              <w:bottom w:val="single" w:sz="4" w:space="0" w:color="auto"/>
            </w:tcBorders>
          </w:tcPr>
          <w:p w14:paraId="0E11745D"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7136050012000</w:t>
            </w:r>
          </w:p>
        </w:tc>
        <w:tc>
          <w:tcPr>
            <w:tcW w:w="5128" w:type="dxa"/>
            <w:tcBorders>
              <w:top w:val="single" w:sz="4" w:space="0" w:color="auto"/>
              <w:bottom w:val="single" w:sz="4" w:space="0" w:color="auto"/>
            </w:tcBorders>
          </w:tcPr>
          <w:p w14:paraId="4EA9C8FC" w14:textId="77777777" w:rsidR="009534E7" w:rsidRPr="009534E7" w:rsidRDefault="009534E7" w:rsidP="009534E7">
            <w:pPr>
              <w:autoSpaceDE w:val="0"/>
              <w:autoSpaceDN w:val="0"/>
              <w:rPr>
                <w:rFonts w:eastAsia="MS Mincho"/>
                <w:noProof w:val="0"/>
                <w:lang w:val="ru-RU" w:eastAsia="ja-JP"/>
              </w:rPr>
            </w:pPr>
            <w:proofErr w:type="spellStart"/>
            <w:r w:rsidRPr="009534E7">
              <w:rPr>
                <w:rFonts w:eastAsia="MS Mincho"/>
                <w:noProof w:val="0"/>
                <w:lang w:val="ru-RU" w:eastAsia="ja-JP"/>
              </w:rPr>
              <w:t>Instalator</w:t>
            </w:r>
            <w:proofErr w:type="spellEnd"/>
            <w:r w:rsidRPr="009534E7">
              <w:rPr>
                <w:rFonts w:eastAsia="MS Mincho"/>
                <w:noProof w:val="0"/>
                <w:lang w:val="ru-RU" w:eastAsia="ja-JP"/>
              </w:rPr>
              <w:t xml:space="preserve"> </w:t>
            </w:r>
            <w:proofErr w:type="spellStart"/>
            <w:r w:rsidRPr="009534E7">
              <w:rPr>
                <w:rFonts w:eastAsia="MS Mincho"/>
                <w:noProof w:val="0"/>
                <w:lang w:val="ru-RU" w:eastAsia="ja-JP"/>
              </w:rPr>
              <w:t>alimentari</w:t>
            </w:r>
            <w:proofErr w:type="spellEnd"/>
            <w:r w:rsidRPr="009534E7">
              <w:rPr>
                <w:rFonts w:eastAsia="MS Mincho"/>
                <w:noProof w:val="0"/>
                <w:lang w:val="ru-RU" w:eastAsia="ja-JP"/>
              </w:rPr>
              <w:t xml:space="preserve"> </w:t>
            </w:r>
            <w:proofErr w:type="spellStart"/>
            <w:r w:rsidRPr="009534E7">
              <w:rPr>
                <w:rFonts w:eastAsia="MS Mincho"/>
                <w:noProof w:val="0"/>
                <w:lang w:val="ru-RU" w:eastAsia="ja-JP"/>
              </w:rPr>
              <w:t>apa</w:t>
            </w:r>
            <w:proofErr w:type="spellEnd"/>
          </w:p>
        </w:tc>
        <w:tc>
          <w:tcPr>
            <w:tcW w:w="1276" w:type="dxa"/>
            <w:tcBorders>
              <w:top w:val="single" w:sz="4" w:space="0" w:color="auto"/>
              <w:bottom w:val="single" w:sz="4" w:space="0" w:color="auto"/>
            </w:tcBorders>
          </w:tcPr>
          <w:p w14:paraId="62904409"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h-</w:t>
            </w:r>
            <w:proofErr w:type="spellStart"/>
            <w:r w:rsidRPr="009534E7">
              <w:rPr>
                <w:rFonts w:eastAsia="MS Mincho"/>
                <w:noProof w:val="0"/>
                <w:lang w:val="ru-RU" w:eastAsia="ja-JP"/>
              </w:rPr>
              <w:t>om</w:t>
            </w:r>
            <w:proofErr w:type="spellEnd"/>
          </w:p>
        </w:tc>
        <w:tc>
          <w:tcPr>
            <w:tcW w:w="1701" w:type="dxa"/>
            <w:tcBorders>
              <w:top w:val="single" w:sz="4" w:space="0" w:color="auto"/>
              <w:bottom w:val="single" w:sz="4" w:space="0" w:color="auto"/>
            </w:tcBorders>
          </w:tcPr>
          <w:p w14:paraId="538EFAF7"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0,5500</w:t>
            </w:r>
          </w:p>
        </w:tc>
      </w:tr>
      <w:tr w:rsidR="009534E7" w:rsidRPr="009534E7" w14:paraId="3AAB128D"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4FA3157" w14:textId="77777777" w:rsidR="009534E7" w:rsidRPr="009534E7" w:rsidRDefault="009534E7" w:rsidP="009534E7">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4D43BC22"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28741173000001</w:t>
            </w:r>
          </w:p>
        </w:tc>
        <w:tc>
          <w:tcPr>
            <w:tcW w:w="5128" w:type="dxa"/>
            <w:tcBorders>
              <w:top w:val="single" w:sz="4" w:space="0" w:color="auto"/>
              <w:bottom w:val="single" w:sz="4" w:space="0" w:color="auto"/>
            </w:tcBorders>
          </w:tcPr>
          <w:p w14:paraId="3A9542E9" w14:textId="77777777" w:rsidR="009534E7" w:rsidRPr="009534E7" w:rsidRDefault="009534E7" w:rsidP="009534E7">
            <w:pPr>
              <w:autoSpaceDE w:val="0"/>
              <w:autoSpaceDN w:val="0"/>
              <w:rPr>
                <w:rFonts w:eastAsia="MS Mincho"/>
                <w:noProof w:val="0"/>
                <w:lang w:val="en-US" w:eastAsia="ja-JP"/>
              </w:rPr>
            </w:pPr>
            <w:proofErr w:type="spellStart"/>
            <w:r w:rsidRPr="009534E7">
              <w:rPr>
                <w:rFonts w:eastAsia="MS Mincho"/>
                <w:noProof w:val="0"/>
                <w:lang w:val="en-US" w:eastAsia="ja-JP"/>
              </w:rPr>
              <w:t>Filtru</w:t>
            </w:r>
            <w:proofErr w:type="spellEnd"/>
            <w:r w:rsidRPr="009534E7">
              <w:rPr>
                <w:rFonts w:eastAsia="MS Mincho"/>
                <w:noProof w:val="0"/>
                <w:lang w:val="en-US" w:eastAsia="ja-JP"/>
              </w:rPr>
              <w:t xml:space="preserve"> de </w:t>
            </w:r>
            <w:proofErr w:type="spellStart"/>
            <w:r w:rsidRPr="009534E7">
              <w:rPr>
                <w:rFonts w:eastAsia="MS Mincho"/>
                <w:noProof w:val="0"/>
                <w:lang w:val="en-US" w:eastAsia="ja-JP"/>
              </w:rPr>
              <w:t>retinere</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impuritati</w:t>
            </w:r>
            <w:proofErr w:type="spellEnd"/>
            <w:r w:rsidRPr="009534E7">
              <w:rPr>
                <w:rFonts w:eastAsia="MS Mincho"/>
                <w:noProof w:val="0"/>
                <w:lang w:val="en-US" w:eastAsia="ja-JP"/>
              </w:rPr>
              <w:t xml:space="preserve"> d=80 mm</w:t>
            </w:r>
          </w:p>
        </w:tc>
        <w:tc>
          <w:tcPr>
            <w:tcW w:w="1276" w:type="dxa"/>
            <w:tcBorders>
              <w:top w:val="single" w:sz="4" w:space="0" w:color="auto"/>
              <w:bottom w:val="single" w:sz="4" w:space="0" w:color="auto"/>
            </w:tcBorders>
          </w:tcPr>
          <w:p w14:paraId="0B34C754" w14:textId="77777777" w:rsidR="009534E7" w:rsidRPr="009534E7" w:rsidRDefault="009534E7" w:rsidP="009534E7">
            <w:pPr>
              <w:autoSpaceDE w:val="0"/>
              <w:autoSpaceDN w:val="0"/>
              <w:jc w:val="center"/>
              <w:rPr>
                <w:rFonts w:eastAsia="MS Mincho"/>
                <w:noProof w:val="0"/>
                <w:lang w:val="ru-RU" w:eastAsia="ja-JP"/>
              </w:rPr>
            </w:pPr>
            <w:proofErr w:type="spellStart"/>
            <w:r w:rsidRPr="009534E7">
              <w:rPr>
                <w:rFonts w:eastAsia="MS Mincho"/>
                <w:noProof w:val="0"/>
                <w:lang w:val="ru-RU" w:eastAsia="ja-JP"/>
              </w:rPr>
              <w:t>buc</w:t>
            </w:r>
            <w:proofErr w:type="spellEnd"/>
          </w:p>
        </w:tc>
        <w:tc>
          <w:tcPr>
            <w:tcW w:w="1701" w:type="dxa"/>
            <w:tcBorders>
              <w:top w:val="single" w:sz="4" w:space="0" w:color="auto"/>
              <w:bottom w:val="single" w:sz="4" w:space="0" w:color="auto"/>
            </w:tcBorders>
          </w:tcPr>
          <w:p w14:paraId="02CF9D76"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1,0000</w:t>
            </w:r>
          </w:p>
        </w:tc>
      </w:tr>
      <w:tr w:rsidR="009534E7" w:rsidRPr="009534E7" w14:paraId="5462900B" w14:textId="77777777" w:rsidTr="009534E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FF38CEE" w14:textId="77777777" w:rsidR="009534E7" w:rsidRPr="009534E7" w:rsidRDefault="009534E7" w:rsidP="009534E7">
            <w:pPr>
              <w:autoSpaceDE w:val="0"/>
              <w:autoSpaceDN w:val="0"/>
              <w:rPr>
                <w:rFonts w:eastAsia="MS Mincho"/>
                <w:noProof w:val="0"/>
                <w:sz w:val="18"/>
                <w:szCs w:val="18"/>
                <w:lang w:val="ru-RU" w:eastAsia="ja-JP"/>
              </w:rPr>
            </w:pPr>
            <w:r w:rsidRPr="009534E7">
              <w:rPr>
                <w:rFonts w:eastAsia="MS Mincho"/>
                <w:noProof w:val="0"/>
                <w:sz w:val="18"/>
                <w:szCs w:val="18"/>
                <w:lang w:val="ru-RU" w:eastAsia="ja-JP"/>
              </w:rPr>
              <w:t>26</w:t>
            </w:r>
          </w:p>
        </w:tc>
        <w:tc>
          <w:tcPr>
            <w:tcW w:w="1418" w:type="dxa"/>
            <w:tcBorders>
              <w:top w:val="single" w:sz="4" w:space="0" w:color="auto"/>
              <w:bottom w:val="single" w:sz="4" w:space="0" w:color="auto"/>
            </w:tcBorders>
          </w:tcPr>
          <w:p w14:paraId="4D725AE8" w14:textId="77777777" w:rsidR="009534E7" w:rsidRPr="009534E7" w:rsidRDefault="009534E7" w:rsidP="009534E7">
            <w:pPr>
              <w:autoSpaceDE w:val="0"/>
              <w:autoSpaceDN w:val="0"/>
              <w:rPr>
                <w:rFonts w:eastAsia="MS Mincho"/>
                <w:noProof w:val="0"/>
                <w:sz w:val="18"/>
                <w:szCs w:val="18"/>
                <w:lang w:val="en-US" w:eastAsia="ja-JP"/>
              </w:rPr>
            </w:pPr>
            <w:r w:rsidRPr="009534E7">
              <w:rPr>
                <w:rFonts w:eastAsia="MS Mincho"/>
                <w:noProof w:val="0"/>
                <w:sz w:val="18"/>
                <w:szCs w:val="18"/>
                <w:lang w:val="en-US" w:eastAsia="ja-JP"/>
              </w:rPr>
              <w:t>AcB01A</w:t>
            </w:r>
          </w:p>
          <w:p w14:paraId="371644F5" w14:textId="77777777" w:rsidR="009534E7" w:rsidRPr="009534E7" w:rsidRDefault="009534E7" w:rsidP="009534E7">
            <w:pPr>
              <w:autoSpaceDE w:val="0"/>
              <w:autoSpaceDN w:val="0"/>
              <w:rPr>
                <w:rFonts w:eastAsia="MS Mincho"/>
                <w:noProof w:val="0"/>
                <w:sz w:val="2"/>
                <w:szCs w:val="2"/>
                <w:lang w:val="ru-RU" w:eastAsia="ja-JP"/>
              </w:rPr>
            </w:pPr>
          </w:p>
        </w:tc>
        <w:tc>
          <w:tcPr>
            <w:tcW w:w="5128" w:type="dxa"/>
            <w:tcBorders>
              <w:top w:val="single" w:sz="4" w:space="0" w:color="auto"/>
              <w:bottom w:val="single" w:sz="4" w:space="0" w:color="auto"/>
            </w:tcBorders>
          </w:tcPr>
          <w:p w14:paraId="6C603A33" w14:textId="77777777" w:rsidR="009534E7" w:rsidRPr="009534E7" w:rsidRDefault="009534E7" w:rsidP="009534E7">
            <w:pPr>
              <w:autoSpaceDE w:val="0"/>
              <w:autoSpaceDN w:val="0"/>
              <w:rPr>
                <w:rFonts w:eastAsia="MS Mincho"/>
                <w:noProof w:val="0"/>
                <w:lang w:val="en-US" w:eastAsia="ja-JP"/>
              </w:rPr>
            </w:pPr>
            <w:proofErr w:type="spellStart"/>
            <w:r w:rsidRPr="009534E7">
              <w:rPr>
                <w:rFonts w:eastAsia="MS Mincho"/>
                <w:noProof w:val="0"/>
                <w:lang w:val="en-US" w:eastAsia="ja-JP"/>
              </w:rPr>
              <w:t>Montarea</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armaturilor</w:t>
            </w:r>
            <w:proofErr w:type="spellEnd"/>
            <w:r w:rsidRPr="009534E7">
              <w:rPr>
                <w:rFonts w:eastAsia="MS Mincho"/>
                <w:noProof w:val="0"/>
                <w:lang w:val="en-US" w:eastAsia="ja-JP"/>
              </w:rPr>
              <w:t xml:space="preserve"> cu </w:t>
            </w:r>
            <w:proofErr w:type="spellStart"/>
            <w:r w:rsidRPr="009534E7">
              <w:rPr>
                <w:rFonts w:eastAsia="MS Mincho"/>
                <w:noProof w:val="0"/>
                <w:lang w:val="en-US" w:eastAsia="ja-JP"/>
              </w:rPr>
              <w:t>actionare</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manuala</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sau</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mecanica</w:t>
            </w:r>
            <w:proofErr w:type="spellEnd"/>
            <w:r w:rsidRPr="009534E7">
              <w:rPr>
                <w:rFonts w:eastAsia="MS Mincho"/>
                <w:noProof w:val="0"/>
                <w:lang w:val="en-US" w:eastAsia="ja-JP"/>
              </w:rPr>
              <w:t xml:space="preserve"> (vane, </w:t>
            </w:r>
            <w:proofErr w:type="spellStart"/>
            <w:r w:rsidRPr="009534E7">
              <w:rPr>
                <w:rFonts w:eastAsia="MS Mincho"/>
                <w:noProof w:val="0"/>
                <w:lang w:val="en-US" w:eastAsia="ja-JP"/>
              </w:rPr>
              <w:t>robinete</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ventile</w:t>
            </w:r>
            <w:proofErr w:type="spellEnd"/>
            <w:r w:rsidRPr="009534E7">
              <w:rPr>
                <w:rFonts w:eastAsia="MS Mincho"/>
                <w:noProof w:val="0"/>
                <w:lang w:val="en-US" w:eastAsia="ja-JP"/>
              </w:rPr>
              <w:t xml:space="preserve">), la </w:t>
            </w:r>
            <w:proofErr w:type="spellStart"/>
            <w:r w:rsidRPr="009534E7">
              <w:rPr>
                <w:rFonts w:eastAsia="MS Mincho"/>
                <w:noProof w:val="0"/>
                <w:lang w:val="en-US" w:eastAsia="ja-JP"/>
              </w:rPr>
              <w:t>conductele</w:t>
            </w:r>
            <w:proofErr w:type="spellEnd"/>
            <w:r w:rsidRPr="009534E7">
              <w:rPr>
                <w:rFonts w:eastAsia="MS Mincho"/>
                <w:noProof w:val="0"/>
                <w:lang w:val="en-US" w:eastAsia="ja-JP"/>
              </w:rPr>
              <w:t xml:space="preserve"> de </w:t>
            </w:r>
            <w:proofErr w:type="spellStart"/>
            <w:r w:rsidRPr="009534E7">
              <w:rPr>
                <w:rFonts w:eastAsia="MS Mincho"/>
                <w:noProof w:val="0"/>
                <w:lang w:val="en-US" w:eastAsia="ja-JP"/>
              </w:rPr>
              <w:t>alimentare</w:t>
            </w:r>
            <w:proofErr w:type="spellEnd"/>
            <w:r w:rsidRPr="009534E7">
              <w:rPr>
                <w:rFonts w:eastAsia="MS Mincho"/>
                <w:noProof w:val="0"/>
                <w:lang w:val="en-US" w:eastAsia="ja-JP"/>
              </w:rPr>
              <w:t xml:space="preserve"> cu </w:t>
            </w:r>
            <w:proofErr w:type="spellStart"/>
            <w:r w:rsidRPr="009534E7">
              <w:rPr>
                <w:rFonts w:eastAsia="MS Mincho"/>
                <w:noProof w:val="0"/>
                <w:lang w:val="en-US" w:eastAsia="ja-JP"/>
              </w:rPr>
              <w:t>apa</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sau</w:t>
            </w:r>
            <w:proofErr w:type="spellEnd"/>
            <w:r w:rsidRPr="009534E7">
              <w:rPr>
                <w:rFonts w:eastAsia="MS Mincho"/>
                <w:noProof w:val="0"/>
                <w:lang w:val="en-US" w:eastAsia="ja-JP"/>
              </w:rPr>
              <w:t xml:space="preserve"> de </w:t>
            </w:r>
            <w:proofErr w:type="spellStart"/>
            <w:r w:rsidRPr="009534E7">
              <w:rPr>
                <w:rFonts w:eastAsia="MS Mincho"/>
                <w:noProof w:val="0"/>
                <w:lang w:val="en-US" w:eastAsia="ja-JP"/>
              </w:rPr>
              <w:t>canalizare</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avind</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diametrul</w:t>
            </w:r>
            <w:proofErr w:type="spellEnd"/>
            <w:r w:rsidRPr="009534E7">
              <w:rPr>
                <w:rFonts w:eastAsia="MS Mincho"/>
                <w:noProof w:val="0"/>
                <w:lang w:val="en-US" w:eastAsia="ja-JP"/>
              </w:rPr>
              <w:t xml:space="preserve"> de 50-100 mm </w:t>
            </w:r>
            <w:proofErr w:type="spellStart"/>
            <w:r w:rsidRPr="009534E7">
              <w:rPr>
                <w:rFonts w:eastAsia="MS Mincho"/>
                <w:noProof w:val="0"/>
                <w:lang w:val="en-US" w:eastAsia="ja-JP"/>
              </w:rPr>
              <w:t>Clapeta</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submersibila</w:t>
            </w:r>
            <w:proofErr w:type="spellEnd"/>
            <w:r w:rsidRPr="009534E7">
              <w:rPr>
                <w:rFonts w:eastAsia="MS Mincho"/>
                <w:noProof w:val="0"/>
                <w:lang w:val="en-US" w:eastAsia="ja-JP"/>
              </w:rPr>
              <w:t xml:space="preserve"> PN 10, d=80 mm</w:t>
            </w:r>
          </w:p>
          <w:p w14:paraId="42A5B681" w14:textId="77777777" w:rsidR="009534E7" w:rsidRPr="009534E7" w:rsidRDefault="009534E7" w:rsidP="009534E7">
            <w:pPr>
              <w:autoSpaceDE w:val="0"/>
              <w:autoSpaceDN w:val="0"/>
              <w:rPr>
                <w:rFonts w:eastAsia="MS Mincho"/>
                <w:noProof w:val="0"/>
                <w:lang w:val="en-US" w:eastAsia="ja-JP"/>
              </w:rPr>
            </w:pPr>
            <w:r w:rsidRPr="009534E7">
              <w:rPr>
                <w:rFonts w:eastAsia="MS Mincho"/>
                <w:noProof w:val="0"/>
                <w:lang w:val="en-US" w:eastAsia="ja-JP"/>
              </w:rPr>
              <w:t xml:space="preserve">Mat. </w:t>
            </w:r>
            <w:proofErr w:type="spellStart"/>
            <w:r w:rsidRPr="009534E7">
              <w:rPr>
                <w:rFonts w:eastAsia="MS Mincho"/>
                <w:noProof w:val="0"/>
                <w:lang w:val="en-US" w:eastAsia="ja-JP"/>
              </w:rPr>
              <w:t>marunte</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si</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montaj</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garnituri</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suruburi</w:t>
            </w:r>
            <w:proofErr w:type="spellEnd"/>
            <w:r w:rsidRPr="009534E7">
              <w:rPr>
                <w:rFonts w:eastAsia="MS Mincho"/>
                <w:noProof w:val="0"/>
                <w:lang w:val="en-US" w:eastAsia="ja-JP"/>
              </w:rPr>
              <w:t xml:space="preserve">, </w:t>
            </w:r>
            <w:proofErr w:type="gramStart"/>
            <w:r w:rsidRPr="009534E7">
              <w:rPr>
                <w:rFonts w:eastAsia="MS Mincho"/>
                <w:noProof w:val="0"/>
                <w:lang w:val="en-US" w:eastAsia="ja-JP"/>
              </w:rPr>
              <w:t>etc.)=</w:t>
            </w:r>
            <w:proofErr w:type="gramEnd"/>
            <w:r w:rsidRPr="009534E7">
              <w:rPr>
                <w:rFonts w:eastAsia="MS Mincho"/>
                <w:noProof w:val="0"/>
                <w:lang w:val="en-US" w:eastAsia="ja-JP"/>
              </w:rPr>
              <w:t>1,04</w:t>
            </w:r>
          </w:p>
          <w:p w14:paraId="6A5755FE" w14:textId="77777777" w:rsidR="009534E7" w:rsidRPr="009534E7" w:rsidRDefault="009534E7" w:rsidP="009534E7">
            <w:pPr>
              <w:autoSpaceDE w:val="0"/>
              <w:autoSpaceDN w:val="0"/>
              <w:rPr>
                <w:rFonts w:eastAsia="MS Mincho"/>
                <w:noProof w:val="0"/>
                <w:lang w:val="en-US" w:eastAsia="ja-JP"/>
              </w:rPr>
            </w:pPr>
          </w:p>
        </w:tc>
        <w:tc>
          <w:tcPr>
            <w:tcW w:w="1276" w:type="dxa"/>
            <w:tcBorders>
              <w:top w:val="single" w:sz="4" w:space="0" w:color="auto"/>
              <w:bottom w:val="single" w:sz="4" w:space="0" w:color="auto"/>
            </w:tcBorders>
            <w:vAlign w:val="center"/>
          </w:tcPr>
          <w:p w14:paraId="338AD707" w14:textId="77777777" w:rsidR="009534E7" w:rsidRPr="009534E7" w:rsidRDefault="009534E7" w:rsidP="009534E7">
            <w:pPr>
              <w:autoSpaceDE w:val="0"/>
              <w:autoSpaceDN w:val="0"/>
              <w:jc w:val="center"/>
              <w:rPr>
                <w:rFonts w:eastAsia="MS Mincho"/>
                <w:noProof w:val="0"/>
                <w:lang w:val="ru-RU" w:eastAsia="ja-JP"/>
              </w:rPr>
            </w:pPr>
            <w:proofErr w:type="spellStart"/>
            <w:r w:rsidRPr="009534E7">
              <w:rPr>
                <w:rFonts w:eastAsia="MS Mincho"/>
                <w:noProof w:val="0"/>
                <w:lang w:val="ru-RU" w:eastAsia="ja-JP"/>
              </w:rPr>
              <w:t>buc</w:t>
            </w:r>
            <w:proofErr w:type="spellEnd"/>
          </w:p>
        </w:tc>
        <w:tc>
          <w:tcPr>
            <w:tcW w:w="1701" w:type="dxa"/>
            <w:tcBorders>
              <w:top w:val="single" w:sz="4" w:space="0" w:color="auto"/>
              <w:bottom w:val="single" w:sz="4" w:space="0" w:color="auto"/>
            </w:tcBorders>
            <w:vAlign w:val="center"/>
          </w:tcPr>
          <w:p w14:paraId="7067F4A4" w14:textId="77777777" w:rsidR="009534E7" w:rsidRPr="009534E7" w:rsidRDefault="009534E7" w:rsidP="009534E7">
            <w:pPr>
              <w:autoSpaceDE w:val="0"/>
              <w:autoSpaceDN w:val="0"/>
              <w:jc w:val="center"/>
              <w:rPr>
                <w:rFonts w:eastAsia="MS Mincho"/>
                <w:noProof w:val="0"/>
                <w:lang w:val="ru-RU" w:eastAsia="ja-JP"/>
              </w:rPr>
            </w:pPr>
          </w:p>
        </w:tc>
      </w:tr>
      <w:tr w:rsidR="009534E7" w:rsidRPr="009534E7" w14:paraId="4D88ACA7"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3CD8F9" w14:textId="77777777" w:rsidR="009534E7" w:rsidRPr="009534E7" w:rsidRDefault="009534E7" w:rsidP="009534E7">
            <w:pPr>
              <w:autoSpaceDE w:val="0"/>
              <w:autoSpaceDN w:val="0"/>
              <w:rPr>
                <w:rFonts w:eastAsia="MS Mincho"/>
                <w:noProof w:val="0"/>
                <w:sz w:val="16"/>
                <w:szCs w:val="16"/>
                <w:lang w:val="ru-RU" w:eastAsia="ja-JP"/>
              </w:rPr>
            </w:pPr>
          </w:p>
        </w:tc>
        <w:tc>
          <w:tcPr>
            <w:tcW w:w="1418" w:type="dxa"/>
            <w:tcBorders>
              <w:top w:val="single" w:sz="4" w:space="0" w:color="auto"/>
              <w:bottom w:val="single" w:sz="4" w:space="0" w:color="auto"/>
            </w:tcBorders>
          </w:tcPr>
          <w:p w14:paraId="0D5CC6A4"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7136050012000</w:t>
            </w:r>
          </w:p>
        </w:tc>
        <w:tc>
          <w:tcPr>
            <w:tcW w:w="5128" w:type="dxa"/>
            <w:tcBorders>
              <w:top w:val="single" w:sz="4" w:space="0" w:color="auto"/>
              <w:bottom w:val="single" w:sz="4" w:space="0" w:color="auto"/>
            </w:tcBorders>
          </w:tcPr>
          <w:p w14:paraId="3B3D308F" w14:textId="77777777" w:rsidR="009534E7" w:rsidRPr="009534E7" w:rsidRDefault="009534E7" w:rsidP="009534E7">
            <w:pPr>
              <w:autoSpaceDE w:val="0"/>
              <w:autoSpaceDN w:val="0"/>
              <w:rPr>
                <w:rFonts w:eastAsia="MS Mincho"/>
                <w:noProof w:val="0"/>
                <w:lang w:val="ru-RU" w:eastAsia="ja-JP"/>
              </w:rPr>
            </w:pPr>
            <w:proofErr w:type="spellStart"/>
            <w:r w:rsidRPr="009534E7">
              <w:rPr>
                <w:rFonts w:eastAsia="MS Mincho"/>
                <w:noProof w:val="0"/>
                <w:lang w:val="ru-RU" w:eastAsia="ja-JP"/>
              </w:rPr>
              <w:t>Instalator</w:t>
            </w:r>
            <w:proofErr w:type="spellEnd"/>
            <w:r w:rsidRPr="009534E7">
              <w:rPr>
                <w:rFonts w:eastAsia="MS Mincho"/>
                <w:noProof w:val="0"/>
                <w:lang w:val="ru-RU" w:eastAsia="ja-JP"/>
              </w:rPr>
              <w:t xml:space="preserve"> </w:t>
            </w:r>
            <w:proofErr w:type="spellStart"/>
            <w:r w:rsidRPr="009534E7">
              <w:rPr>
                <w:rFonts w:eastAsia="MS Mincho"/>
                <w:noProof w:val="0"/>
                <w:lang w:val="ru-RU" w:eastAsia="ja-JP"/>
              </w:rPr>
              <w:t>alimentari</w:t>
            </w:r>
            <w:proofErr w:type="spellEnd"/>
            <w:r w:rsidRPr="009534E7">
              <w:rPr>
                <w:rFonts w:eastAsia="MS Mincho"/>
                <w:noProof w:val="0"/>
                <w:lang w:val="ru-RU" w:eastAsia="ja-JP"/>
              </w:rPr>
              <w:t xml:space="preserve"> </w:t>
            </w:r>
            <w:proofErr w:type="spellStart"/>
            <w:r w:rsidRPr="009534E7">
              <w:rPr>
                <w:rFonts w:eastAsia="MS Mincho"/>
                <w:noProof w:val="0"/>
                <w:lang w:val="ru-RU" w:eastAsia="ja-JP"/>
              </w:rPr>
              <w:t>apa</w:t>
            </w:r>
            <w:proofErr w:type="spellEnd"/>
          </w:p>
        </w:tc>
        <w:tc>
          <w:tcPr>
            <w:tcW w:w="1276" w:type="dxa"/>
            <w:tcBorders>
              <w:top w:val="single" w:sz="4" w:space="0" w:color="auto"/>
              <w:bottom w:val="single" w:sz="4" w:space="0" w:color="auto"/>
            </w:tcBorders>
          </w:tcPr>
          <w:p w14:paraId="357CB385"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h-</w:t>
            </w:r>
            <w:proofErr w:type="spellStart"/>
            <w:r w:rsidRPr="009534E7">
              <w:rPr>
                <w:rFonts w:eastAsia="MS Mincho"/>
                <w:noProof w:val="0"/>
                <w:lang w:val="ru-RU" w:eastAsia="ja-JP"/>
              </w:rPr>
              <w:t>om</w:t>
            </w:r>
            <w:proofErr w:type="spellEnd"/>
          </w:p>
        </w:tc>
        <w:tc>
          <w:tcPr>
            <w:tcW w:w="1701" w:type="dxa"/>
            <w:tcBorders>
              <w:top w:val="single" w:sz="4" w:space="0" w:color="auto"/>
              <w:bottom w:val="single" w:sz="4" w:space="0" w:color="auto"/>
            </w:tcBorders>
          </w:tcPr>
          <w:p w14:paraId="0BFFB96E"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0,5500</w:t>
            </w:r>
          </w:p>
        </w:tc>
      </w:tr>
      <w:tr w:rsidR="009534E7" w:rsidRPr="009534E7" w14:paraId="1A0F83ED"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F546D38" w14:textId="77777777" w:rsidR="009534E7" w:rsidRPr="009534E7" w:rsidRDefault="009534E7" w:rsidP="009534E7">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34EEBC0F"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28741173000000</w:t>
            </w:r>
          </w:p>
        </w:tc>
        <w:tc>
          <w:tcPr>
            <w:tcW w:w="5128" w:type="dxa"/>
            <w:tcBorders>
              <w:top w:val="single" w:sz="4" w:space="0" w:color="auto"/>
              <w:bottom w:val="single" w:sz="4" w:space="0" w:color="auto"/>
            </w:tcBorders>
          </w:tcPr>
          <w:p w14:paraId="45B16690" w14:textId="77777777" w:rsidR="009534E7" w:rsidRPr="009534E7" w:rsidRDefault="009534E7" w:rsidP="009534E7">
            <w:pPr>
              <w:autoSpaceDE w:val="0"/>
              <w:autoSpaceDN w:val="0"/>
              <w:rPr>
                <w:rFonts w:eastAsia="MS Mincho"/>
                <w:noProof w:val="0"/>
                <w:lang w:val="en-US" w:eastAsia="ja-JP"/>
              </w:rPr>
            </w:pPr>
            <w:proofErr w:type="spellStart"/>
            <w:r w:rsidRPr="009534E7">
              <w:rPr>
                <w:rFonts w:eastAsia="MS Mincho"/>
                <w:noProof w:val="0"/>
                <w:lang w:val="en-US" w:eastAsia="ja-JP"/>
              </w:rPr>
              <w:t>Clapeta</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submersibila</w:t>
            </w:r>
            <w:proofErr w:type="spellEnd"/>
            <w:r w:rsidRPr="009534E7">
              <w:rPr>
                <w:rFonts w:eastAsia="MS Mincho"/>
                <w:noProof w:val="0"/>
                <w:lang w:val="en-US" w:eastAsia="ja-JP"/>
              </w:rPr>
              <w:t xml:space="preserve"> PN 10, d=80 mm</w:t>
            </w:r>
          </w:p>
        </w:tc>
        <w:tc>
          <w:tcPr>
            <w:tcW w:w="1276" w:type="dxa"/>
            <w:tcBorders>
              <w:top w:val="single" w:sz="4" w:space="0" w:color="auto"/>
              <w:bottom w:val="single" w:sz="4" w:space="0" w:color="auto"/>
            </w:tcBorders>
          </w:tcPr>
          <w:p w14:paraId="41B8775B" w14:textId="77777777" w:rsidR="009534E7" w:rsidRPr="009534E7" w:rsidRDefault="009534E7" w:rsidP="009534E7">
            <w:pPr>
              <w:autoSpaceDE w:val="0"/>
              <w:autoSpaceDN w:val="0"/>
              <w:jc w:val="center"/>
              <w:rPr>
                <w:rFonts w:eastAsia="MS Mincho"/>
                <w:noProof w:val="0"/>
                <w:lang w:val="ru-RU" w:eastAsia="ja-JP"/>
              </w:rPr>
            </w:pPr>
            <w:proofErr w:type="spellStart"/>
            <w:r w:rsidRPr="009534E7">
              <w:rPr>
                <w:rFonts w:eastAsia="MS Mincho"/>
                <w:noProof w:val="0"/>
                <w:lang w:val="ru-RU" w:eastAsia="ja-JP"/>
              </w:rPr>
              <w:t>buc</w:t>
            </w:r>
            <w:proofErr w:type="spellEnd"/>
          </w:p>
        </w:tc>
        <w:tc>
          <w:tcPr>
            <w:tcW w:w="1701" w:type="dxa"/>
            <w:tcBorders>
              <w:top w:val="single" w:sz="4" w:space="0" w:color="auto"/>
              <w:bottom w:val="single" w:sz="4" w:space="0" w:color="auto"/>
            </w:tcBorders>
          </w:tcPr>
          <w:p w14:paraId="5CC7BE1D"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1,0000</w:t>
            </w:r>
          </w:p>
        </w:tc>
      </w:tr>
      <w:tr w:rsidR="009534E7" w:rsidRPr="009534E7" w14:paraId="123E61FD" w14:textId="77777777" w:rsidTr="009534E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044CF19" w14:textId="77777777" w:rsidR="009534E7" w:rsidRPr="009534E7" w:rsidRDefault="009534E7" w:rsidP="009534E7">
            <w:pPr>
              <w:autoSpaceDE w:val="0"/>
              <w:autoSpaceDN w:val="0"/>
              <w:rPr>
                <w:rFonts w:eastAsia="MS Mincho"/>
                <w:noProof w:val="0"/>
                <w:sz w:val="18"/>
                <w:szCs w:val="18"/>
                <w:lang w:val="ru-RU" w:eastAsia="ja-JP"/>
              </w:rPr>
            </w:pPr>
            <w:r w:rsidRPr="009534E7">
              <w:rPr>
                <w:rFonts w:eastAsia="MS Mincho"/>
                <w:noProof w:val="0"/>
                <w:sz w:val="18"/>
                <w:szCs w:val="18"/>
                <w:lang w:val="ru-RU" w:eastAsia="ja-JP"/>
              </w:rPr>
              <w:t>27</w:t>
            </w:r>
          </w:p>
        </w:tc>
        <w:tc>
          <w:tcPr>
            <w:tcW w:w="1418" w:type="dxa"/>
            <w:tcBorders>
              <w:top w:val="single" w:sz="4" w:space="0" w:color="auto"/>
              <w:bottom w:val="single" w:sz="4" w:space="0" w:color="auto"/>
            </w:tcBorders>
          </w:tcPr>
          <w:p w14:paraId="4AC9CE2B" w14:textId="77777777" w:rsidR="009534E7" w:rsidRPr="009534E7" w:rsidRDefault="009534E7" w:rsidP="009534E7">
            <w:pPr>
              <w:autoSpaceDE w:val="0"/>
              <w:autoSpaceDN w:val="0"/>
              <w:rPr>
                <w:rFonts w:eastAsia="MS Mincho"/>
                <w:noProof w:val="0"/>
                <w:sz w:val="18"/>
                <w:szCs w:val="18"/>
                <w:lang w:val="en-US" w:eastAsia="ja-JP"/>
              </w:rPr>
            </w:pPr>
            <w:r w:rsidRPr="009534E7">
              <w:rPr>
                <w:rFonts w:eastAsia="MS Mincho"/>
                <w:noProof w:val="0"/>
                <w:sz w:val="18"/>
                <w:szCs w:val="18"/>
                <w:lang w:val="en-US" w:eastAsia="ja-JP"/>
              </w:rPr>
              <w:t>IA18B</w:t>
            </w:r>
          </w:p>
          <w:p w14:paraId="3AF72A87" w14:textId="77777777" w:rsidR="009534E7" w:rsidRPr="009534E7" w:rsidRDefault="009534E7" w:rsidP="009534E7">
            <w:pPr>
              <w:autoSpaceDE w:val="0"/>
              <w:autoSpaceDN w:val="0"/>
              <w:rPr>
                <w:rFonts w:eastAsia="MS Mincho"/>
                <w:noProof w:val="0"/>
                <w:sz w:val="2"/>
                <w:szCs w:val="2"/>
                <w:lang w:val="ru-RU" w:eastAsia="ja-JP"/>
              </w:rPr>
            </w:pPr>
          </w:p>
        </w:tc>
        <w:tc>
          <w:tcPr>
            <w:tcW w:w="5128" w:type="dxa"/>
            <w:tcBorders>
              <w:top w:val="single" w:sz="4" w:space="0" w:color="auto"/>
              <w:bottom w:val="single" w:sz="4" w:space="0" w:color="auto"/>
            </w:tcBorders>
          </w:tcPr>
          <w:p w14:paraId="37274DE4" w14:textId="77777777" w:rsidR="009534E7" w:rsidRPr="009534E7" w:rsidRDefault="009534E7" w:rsidP="009534E7">
            <w:pPr>
              <w:autoSpaceDE w:val="0"/>
              <w:autoSpaceDN w:val="0"/>
              <w:rPr>
                <w:rFonts w:eastAsia="MS Mincho"/>
                <w:noProof w:val="0"/>
                <w:lang w:val="en-US" w:eastAsia="ja-JP"/>
              </w:rPr>
            </w:pPr>
            <w:proofErr w:type="spellStart"/>
            <w:r w:rsidRPr="009534E7">
              <w:rPr>
                <w:rFonts w:eastAsia="MS Mincho"/>
                <w:noProof w:val="0"/>
                <w:lang w:val="en-US" w:eastAsia="ja-JP"/>
              </w:rPr>
              <w:t>Armaturi</w:t>
            </w:r>
            <w:proofErr w:type="spellEnd"/>
            <w:r w:rsidRPr="009534E7">
              <w:rPr>
                <w:rFonts w:eastAsia="MS Mincho"/>
                <w:noProof w:val="0"/>
                <w:lang w:val="en-US" w:eastAsia="ja-JP"/>
              </w:rPr>
              <w:t xml:space="preserve"> fine </w:t>
            </w:r>
            <w:proofErr w:type="spellStart"/>
            <w:r w:rsidRPr="009534E7">
              <w:rPr>
                <w:rFonts w:eastAsia="MS Mincho"/>
                <w:noProof w:val="0"/>
                <w:lang w:val="en-US" w:eastAsia="ja-JP"/>
              </w:rPr>
              <w:t>pentru</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cazanele</w:t>
            </w:r>
            <w:proofErr w:type="spellEnd"/>
            <w:r w:rsidRPr="009534E7">
              <w:rPr>
                <w:rFonts w:eastAsia="MS Mincho"/>
                <w:noProof w:val="0"/>
                <w:lang w:val="en-US" w:eastAsia="ja-JP"/>
              </w:rPr>
              <w:t xml:space="preserve"> de </w:t>
            </w:r>
            <w:proofErr w:type="spellStart"/>
            <w:r w:rsidRPr="009534E7">
              <w:rPr>
                <w:rFonts w:eastAsia="MS Mincho"/>
                <w:noProof w:val="0"/>
                <w:lang w:val="en-US" w:eastAsia="ja-JP"/>
              </w:rPr>
              <w:t>incalzire</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centrala</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hidrometru</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sau</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manometru</w:t>
            </w:r>
            <w:proofErr w:type="spellEnd"/>
            <w:r w:rsidRPr="009534E7">
              <w:rPr>
                <w:rFonts w:eastAsia="MS Mincho"/>
                <w:noProof w:val="0"/>
                <w:lang w:val="en-US" w:eastAsia="ja-JP"/>
              </w:rPr>
              <w:t xml:space="preserve"> cu </w:t>
            </w:r>
            <w:proofErr w:type="spellStart"/>
            <w:r w:rsidRPr="009534E7">
              <w:rPr>
                <w:rFonts w:eastAsia="MS Mincho"/>
                <w:noProof w:val="0"/>
                <w:lang w:val="en-US" w:eastAsia="ja-JP"/>
              </w:rPr>
              <w:t>robinet</w:t>
            </w:r>
            <w:proofErr w:type="spellEnd"/>
            <w:r w:rsidRPr="009534E7">
              <w:rPr>
                <w:rFonts w:eastAsia="MS Mincho"/>
                <w:noProof w:val="0"/>
                <w:lang w:val="en-US" w:eastAsia="ja-JP"/>
              </w:rPr>
              <w:t xml:space="preserve"> de control </w:t>
            </w:r>
            <w:proofErr w:type="spellStart"/>
            <w:r w:rsidRPr="009534E7">
              <w:rPr>
                <w:rFonts w:eastAsia="MS Mincho"/>
                <w:noProof w:val="0"/>
                <w:lang w:val="en-US" w:eastAsia="ja-JP"/>
              </w:rPr>
              <w:t>Manometru</w:t>
            </w:r>
            <w:proofErr w:type="spellEnd"/>
            <w:r w:rsidRPr="009534E7">
              <w:rPr>
                <w:rFonts w:eastAsia="MS Mincho"/>
                <w:noProof w:val="0"/>
                <w:lang w:val="en-US" w:eastAsia="ja-JP"/>
              </w:rPr>
              <w:t xml:space="preserve"> PN 10, d=15 mm</w:t>
            </w:r>
          </w:p>
          <w:p w14:paraId="79E3FD4A" w14:textId="77777777" w:rsidR="009534E7" w:rsidRPr="009534E7" w:rsidRDefault="009534E7" w:rsidP="009534E7">
            <w:pPr>
              <w:autoSpaceDE w:val="0"/>
              <w:autoSpaceDN w:val="0"/>
              <w:rPr>
                <w:rFonts w:eastAsia="MS Mincho"/>
                <w:noProof w:val="0"/>
                <w:lang w:val="en-US" w:eastAsia="ja-JP"/>
              </w:rPr>
            </w:pPr>
          </w:p>
        </w:tc>
        <w:tc>
          <w:tcPr>
            <w:tcW w:w="1276" w:type="dxa"/>
            <w:tcBorders>
              <w:top w:val="single" w:sz="4" w:space="0" w:color="auto"/>
              <w:bottom w:val="single" w:sz="4" w:space="0" w:color="auto"/>
            </w:tcBorders>
            <w:vAlign w:val="center"/>
          </w:tcPr>
          <w:p w14:paraId="3A78FB71" w14:textId="77777777" w:rsidR="009534E7" w:rsidRPr="009534E7" w:rsidRDefault="009534E7" w:rsidP="009534E7">
            <w:pPr>
              <w:autoSpaceDE w:val="0"/>
              <w:autoSpaceDN w:val="0"/>
              <w:jc w:val="center"/>
              <w:rPr>
                <w:rFonts w:eastAsia="MS Mincho"/>
                <w:noProof w:val="0"/>
                <w:lang w:val="ru-RU" w:eastAsia="ja-JP"/>
              </w:rPr>
            </w:pPr>
            <w:proofErr w:type="spellStart"/>
            <w:r w:rsidRPr="009534E7">
              <w:rPr>
                <w:rFonts w:eastAsia="MS Mincho"/>
                <w:noProof w:val="0"/>
                <w:lang w:val="ru-RU" w:eastAsia="ja-JP"/>
              </w:rPr>
              <w:t>buc</w:t>
            </w:r>
            <w:proofErr w:type="spellEnd"/>
          </w:p>
        </w:tc>
        <w:tc>
          <w:tcPr>
            <w:tcW w:w="1701" w:type="dxa"/>
            <w:tcBorders>
              <w:top w:val="single" w:sz="4" w:space="0" w:color="auto"/>
              <w:bottom w:val="single" w:sz="4" w:space="0" w:color="auto"/>
            </w:tcBorders>
            <w:vAlign w:val="center"/>
          </w:tcPr>
          <w:p w14:paraId="4E52E5C2" w14:textId="77777777" w:rsidR="009534E7" w:rsidRPr="009534E7" w:rsidRDefault="009534E7" w:rsidP="009534E7">
            <w:pPr>
              <w:autoSpaceDE w:val="0"/>
              <w:autoSpaceDN w:val="0"/>
              <w:jc w:val="center"/>
              <w:rPr>
                <w:rFonts w:eastAsia="MS Mincho"/>
                <w:noProof w:val="0"/>
                <w:lang w:val="ru-RU" w:eastAsia="ja-JP"/>
              </w:rPr>
            </w:pPr>
          </w:p>
        </w:tc>
      </w:tr>
      <w:tr w:rsidR="009534E7" w:rsidRPr="009534E7" w14:paraId="3574F487"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E41D48A" w14:textId="77777777" w:rsidR="009534E7" w:rsidRPr="009534E7" w:rsidRDefault="009534E7" w:rsidP="009534E7">
            <w:pPr>
              <w:autoSpaceDE w:val="0"/>
              <w:autoSpaceDN w:val="0"/>
              <w:rPr>
                <w:rFonts w:eastAsia="MS Mincho"/>
                <w:noProof w:val="0"/>
                <w:sz w:val="16"/>
                <w:szCs w:val="16"/>
                <w:lang w:val="ru-RU" w:eastAsia="ja-JP"/>
              </w:rPr>
            </w:pPr>
          </w:p>
        </w:tc>
        <w:tc>
          <w:tcPr>
            <w:tcW w:w="1418" w:type="dxa"/>
            <w:tcBorders>
              <w:top w:val="single" w:sz="4" w:space="0" w:color="auto"/>
              <w:bottom w:val="single" w:sz="4" w:space="0" w:color="auto"/>
            </w:tcBorders>
          </w:tcPr>
          <w:p w14:paraId="3E83A3B9"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7136040011749</w:t>
            </w:r>
          </w:p>
        </w:tc>
        <w:tc>
          <w:tcPr>
            <w:tcW w:w="5128" w:type="dxa"/>
            <w:tcBorders>
              <w:top w:val="single" w:sz="4" w:space="0" w:color="auto"/>
              <w:bottom w:val="single" w:sz="4" w:space="0" w:color="auto"/>
            </w:tcBorders>
          </w:tcPr>
          <w:p w14:paraId="5B2CD822" w14:textId="77777777" w:rsidR="009534E7" w:rsidRPr="009534E7" w:rsidRDefault="009534E7" w:rsidP="009534E7">
            <w:pPr>
              <w:autoSpaceDE w:val="0"/>
              <w:autoSpaceDN w:val="0"/>
              <w:rPr>
                <w:rFonts w:eastAsia="MS Mincho"/>
                <w:noProof w:val="0"/>
                <w:lang w:val="ru-RU" w:eastAsia="ja-JP"/>
              </w:rPr>
            </w:pPr>
            <w:proofErr w:type="spellStart"/>
            <w:r w:rsidRPr="009534E7">
              <w:rPr>
                <w:rFonts w:eastAsia="MS Mincho"/>
                <w:noProof w:val="0"/>
                <w:lang w:val="ru-RU" w:eastAsia="ja-JP"/>
              </w:rPr>
              <w:t>Instalator</w:t>
            </w:r>
            <w:proofErr w:type="spellEnd"/>
            <w:r w:rsidRPr="009534E7">
              <w:rPr>
                <w:rFonts w:eastAsia="MS Mincho"/>
                <w:noProof w:val="0"/>
                <w:lang w:val="ru-RU" w:eastAsia="ja-JP"/>
              </w:rPr>
              <w:t xml:space="preserve"> </w:t>
            </w:r>
            <w:proofErr w:type="spellStart"/>
            <w:r w:rsidRPr="009534E7">
              <w:rPr>
                <w:rFonts w:eastAsia="MS Mincho"/>
                <w:noProof w:val="0"/>
                <w:lang w:val="ru-RU" w:eastAsia="ja-JP"/>
              </w:rPr>
              <w:t>incalzire</w:t>
            </w:r>
            <w:proofErr w:type="spellEnd"/>
            <w:r w:rsidRPr="009534E7">
              <w:rPr>
                <w:rFonts w:eastAsia="MS Mincho"/>
                <w:noProof w:val="0"/>
                <w:lang w:val="ru-RU" w:eastAsia="ja-JP"/>
              </w:rPr>
              <w:t xml:space="preserve"> </w:t>
            </w:r>
            <w:proofErr w:type="spellStart"/>
            <w:r w:rsidRPr="009534E7">
              <w:rPr>
                <w:rFonts w:eastAsia="MS Mincho"/>
                <w:noProof w:val="0"/>
                <w:lang w:val="ru-RU" w:eastAsia="ja-JP"/>
              </w:rPr>
              <w:t>si</w:t>
            </w:r>
            <w:proofErr w:type="spellEnd"/>
            <w:r w:rsidRPr="009534E7">
              <w:rPr>
                <w:rFonts w:eastAsia="MS Mincho"/>
                <w:noProof w:val="0"/>
                <w:lang w:val="ru-RU" w:eastAsia="ja-JP"/>
              </w:rPr>
              <w:t xml:space="preserve"> </w:t>
            </w:r>
            <w:proofErr w:type="spellStart"/>
            <w:r w:rsidRPr="009534E7">
              <w:rPr>
                <w:rFonts w:eastAsia="MS Mincho"/>
                <w:noProof w:val="0"/>
                <w:lang w:val="ru-RU" w:eastAsia="ja-JP"/>
              </w:rPr>
              <w:t>gaze</w:t>
            </w:r>
            <w:proofErr w:type="spellEnd"/>
          </w:p>
        </w:tc>
        <w:tc>
          <w:tcPr>
            <w:tcW w:w="1276" w:type="dxa"/>
            <w:tcBorders>
              <w:top w:val="single" w:sz="4" w:space="0" w:color="auto"/>
              <w:bottom w:val="single" w:sz="4" w:space="0" w:color="auto"/>
            </w:tcBorders>
          </w:tcPr>
          <w:p w14:paraId="626C67B7"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h-</w:t>
            </w:r>
            <w:proofErr w:type="spellStart"/>
            <w:r w:rsidRPr="009534E7">
              <w:rPr>
                <w:rFonts w:eastAsia="MS Mincho"/>
                <w:noProof w:val="0"/>
                <w:lang w:val="ru-RU" w:eastAsia="ja-JP"/>
              </w:rPr>
              <w:t>om</w:t>
            </w:r>
            <w:proofErr w:type="spellEnd"/>
          </w:p>
        </w:tc>
        <w:tc>
          <w:tcPr>
            <w:tcW w:w="1701" w:type="dxa"/>
            <w:tcBorders>
              <w:top w:val="single" w:sz="4" w:space="0" w:color="auto"/>
              <w:bottom w:val="single" w:sz="4" w:space="0" w:color="auto"/>
            </w:tcBorders>
          </w:tcPr>
          <w:p w14:paraId="73D3CFBD"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0,4000</w:t>
            </w:r>
          </w:p>
        </w:tc>
      </w:tr>
      <w:tr w:rsidR="009534E7" w:rsidRPr="009534E7" w14:paraId="768FE103"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2D5A074" w14:textId="77777777" w:rsidR="009534E7" w:rsidRPr="009534E7" w:rsidRDefault="009534E7" w:rsidP="009534E7">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387971EF"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332050000000</w:t>
            </w:r>
          </w:p>
        </w:tc>
        <w:tc>
          <w:tcPr>
            <w:tcW w:w="5128" w:type="dxa"/>
            <w:tcBorders>
              <w:top w:val="single" w:sz="4" w:space="0" w:color="auto"/>
              <w:bottom w:val="single" w:sz="4" w:space="0" w:color="auto"/>
            </w:tcBorders>
          </w:tcPr>
          <w:p w14:paraId="2614B7F7" w14:textId="77777777" w:rsidR="009534E7" w:rsidRPr="009534E7" w:rsidRDefault="009534E7" w:rsidP="009534E7">
            <w:pPr>
              <w:autoSpaceDE w:val="0"/>
              <w:autoSpaceDN w:val="0"/>
              <w:rPr>
                <w:rFonts w:eastAsia="MS Mincho"/>
                <w:noProof w:val="0"/>
                <w:lang w:val="ru-RU" w:eastAsia="ja-JP"/>
              </w:rPr>
            </w:pPr>
            <w:proofErr w:type="spellStart"/>
            <w:r w:rsidRPr="009534E7">
              <w:rPr>
                <w:rFonts w:eastAsia="MS Mincho"/>
                <w:noProof w:val="0"/>
                <w:lang w:val="ru-RU" w:eastAsia="ja-JP"/>
              </w:rPr>
              <w:t>Manometru</w:t>
            </w:r>
            <w:proofErr w:type="spellEnd"/>
            <w:r w:rsidRPr="009534E7">
              <w:rPr>
                <w:rFonts w:eastAsia="MS Mincho"/>
                <w:noProof w:val="0"/>
                <w:lang w:val="ru-RU" w:eastAsia="ja-JP"/>
              </w:rPr>
              <w:t xml:space="preserve"> PN 10, d=15 </w:t>
            </w:r>
            <w:proofErr w:type="spellStart"/>
            <w:r w:rsidRPr="009534E7">
              <w:rPr>
                <w:rFonts w:eastAsia="MS Mincho"/>
                <w:noProof w:val="0"/>
                <w:lang w:val="ru-RU" w:eastAsia="ja-JP"/>
              </w:rPr>
              <w:t>mm</w:t>
            </w:r>
            <w:proofErr w:type="spellEnd"/>
          </w:p>
        </w:tc>
        <w:tc>
          <w:tcPr>
            <w:tcW w:w="1276" w:type="dxa"/>
            <w:tcBorders>
              <w:top w:val="single" w:sz="4" w:space="0" w:color="auto"/>
              <w:bottom w:val="single" w:sz="4" w:space="0" w:color="auto"/>
            </w:tcBorders>
          </w:tcPr>
          <w:p w14:paraId="03E245EB" w14:textId="77777777" w:rsidR="009534E7" w:rsidRPr="009534E7" w:rsidRDefault="009534E7" w:rsidP="009534E7">
            <w:pPr>
              <w:autoSpaceDE w:val="0"/>
              <w:autoSpaceDN w:val="0"/>
              <w:jc w:val="center"/>
              <w:rPr>
                <w:rFonts w:eastAsia="MS Mincho"/>
                <w:noProof w:val="0"/>
                <w:lang w:val="ru-RU" w:eastAsia="ja-JP"/>
              </w:rPr>
            </w:pPr>
            <w:proofErr w:type="spellStart"/>
            <w:r w:rsidRPr="009534E7">
              <w:rPr>
                <w:rFonts w:eastAsia="MS Mincho"/>
                <w:noProof w:val="0"/>
                <w:lang w:val="ru-RU" w:eastAsia="ja-JP"/>
              </w:rPr>
              <w:t>buc</w:t>
            </w:r>
            <w:proofErr w:type="spellEnd"/>
          </w:p>
        </w:tc>
        <w:tc>
          <w:tcPr>
            <w:tcW w:w="1701" w:type="dxa"/>
            <w:tcBorders>
              <w:top w:val="single" w:sz="4" w:space="0" w:color="auto"/>
              <w:bottom w:val="single" w:sz="4" w:space="0" w:color="auto"/>
            </w:tcBorders>
          </w:tcPr>
          <w:p w14:paraId="1AA0EAEA"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1,0100</w:t>
            </w:r>
          </w:p>
        </w:tc>
      </w:tr>
      <w:tr w:rsidR="009534E7" w:rsidRPr="009534E7" w14:paraId="4E0F3B2A"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8B81878" w14:textId="77777777" w:rsidR="009534E7" w:rsidRPr="009534E7" w:rsidRDefault="009534E7" w:rsidP="009534E7">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198F681F"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1714227322940</w:t>
            </w:r>
          </w:p>
        </w:tc>
        <w:tc>
          <w:tcPr>
            <w:tcW w:w="5128" w:type="dxa"/>
            <w:tcBorders>
              <w:top w:val="single" w:sz="4" w:space="0" w:color="auto"/>
              <w:bottom w:val="single" w:sz="4" w:space="0" w:color="auto"/>
            </w:tcBorders>
          </w:tcPr>
          <w:p w14:paraId="2D9A2D67" w14:textId="77777777" w:rsidR="009534E7" w:rsidRPr="009534E7" w:rsidRDefault="009534E7" w:rsidP="009534E7">
            <w:pPr>
              <w:autoSpaceDE w:val="0"/>
              <w:autoSpaceDN w:val="0"/>
              <w:rPr>
                <w:rFonts w:eastAsia="MS Mincho"/>
                <w:noProof w:val="0"/>
                <w:lang w:val="ru-RU" w:eastAsia="ja-JP"/>
              </w:rPr>
            </w:pPr>
            <w:proofErr w:type="spellStart"/>
            <w:r w:rsidRPr="009534E7">
              <w:rPr>
                <w:rFonts w:eastAsia="MS Mincho"/>
                <w:noProof w:val="0"/>
                <w:lang w:val="ru-RU" w:eastAsia="ja-JP"/>
              </w:rPr>
              <w:t>Cinepa</w:t>
            </w:r>
            <w:proofErr w:type="spellEnd"/>
            <w:r w:rsidRPr="009534E7">
              <w:rPr>
                <w:rFonts w:eastAsia="MS Mincho"/>
                <w:noProof w:val="0"/>
                <w:lang w:val="ru-RU" w:eastAsia="ja-JP"/>
              </w:rPr>
              <w:t xml:space="preserve"> </w:t>
            </w:r>
            <w:proofErr w:type="spellStart"/>
            <w:r w:rsidRPr="009534E7">
              <w:rPr>
                <w:rFonts w:eastAsia="MS Mincho"/>
                <w:noProof w:val="0"/>
                <w:lang w:val="ru-RU" w:eastAsia="ja-JP"/>
              </w:rPr>
              <w:t>fuior</w:t>
            </w:r>
            <w:proofErr w:type="spellEnd"/>
          </w:p>
        </w:tc>
        <w:tc>
          <w:tcPr>
            <w:tcW w:w="1276" w:type="dxa"/>
            <w:tcBorders>
              <w:top w:val="single" w:sz="4" w:space="0" w:color="auto"/>
              <w:bottom w:val="single" w:sz="4" w:space="0" w:color="auto"/>
            </w:tcBorders>
          </w:tcPr>
          <w:p w14:paraId="0ECC8E7B" w14:textId="77777777" w:rsidR="009534E7" w:rsidRPr="009534E7" w:rsidRDefault="009534E7" w:rsidP="009534E7">
            <w:pPr>
              <w:autoSpaceDE w:val="0"/>
              <w:autoSpaceDN w:val="0"/>
              <w:jc w:val="center"/>
              <w:rPr>
                <w:rFonts w:eastAsia="MS Mincho"/>
                <w:noProof w:val="0"/>
                <w:lang w:val="ru-RU" w:eastAsia="ja-JP"/>
              </w:rPr>
            </w:pPr>
            <w:proofErr w:type="spellStart"/>
            <w:r w:rsidRPr="009534E7">
              <w:rPr>
                <w:rFonts w:eastAsia="MS Mincho"/>
                <w:noProof w:val="0"/>
                <w:lang w:val="ru-RU" w:eastAsia="ja-JP"/>
              </w:rPr>
              <w:t>kg</w:t>
            </w:r>
            <w:proofErr w:type="spellEnd"/>
          </w:p>
        </w:tc>
        <w:tc>
          <w:tcPr>
            <w:tcW w:w="1701" w:type="dxa"/>
            <w:tcBorders>
              <w:top w:val="single" w:sz="4" w:space="0" w:color="auto"/>
              <w:bottom w:val="single" w:sz="4" w:space="0" w:color="auto"/>
            </w:tcBorders>
          </w:tcPr>
          <w:p w14:paraId="5882B1CA"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0,0060</w:t>
            </w:r>
          </w:p>
        </w:tc>
      </w:tr>
      <w:tr w:rsidR="009534E7" w:rsidRPr="009534E7" w14:paraId="2A88593C"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5DA4E2" w14:textId="77777777" w:rsidR="009534E7" w:rsidRPr="009534E7" w:rsidRDefault="009534E7" w:rsidP="009534E7">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588B37C9"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2430126100338</w:t>
            </w:r>
          </w:p>
        </w:tc>
        <w:tc>
          <w:tcPr>
            <w:tcW w:w="5128" w:type="dxa"/>
            <w:tcBorders>
              <w:top w:val="single" w:sz="4" w:space="0" w:color="auto"/>
              <w:bottom w:val="single" w:sz="4" w:space="0" w:color="auto"/>
            </w:tcBorders>
          </w:tcPr>
          <w:p w14:paraId="6FE7F102" w14:textId="77777777" w:rsidR="009534E7" w:rsidRPr="009534E7" w:rsidRDefault="009534E7" w:rsidP="009534E7">
            <w:pPr>
              <w:autoSpaceDE w:val="0"/>
              <w:autoSpaceDN w:val="0"/>
              <w:rPr>
                <w:rFonts w:eastAsia="MS Mincho"/>
                <w:noProof w:val="0"/>
                <w:lang w:val="ru-RU" w:eastAsia="ja-JP"/>
              </w:rPr>
            </w:pPr>
            <w:proofErr w:type="spellStart"/>
            <w:r w:rsidRPr="009534E7">
              <w:rPr>
                <w:rFonts w:eastAsia="MS Mincho"/>
                <w:noProof w:val="0"/>
                <w:lang w:val="ru-RU" w:eastAsia="ja-JP"/>
              </w:rPr>
              <w:t>Solutie</w:t>
            </w:r>
            <w:proofErr w:type="spellEnd"/>
            <w:r w:rsidRPr="009534E7">
              <w:rPr>
                <w:rFonts w:eastAsia="MS Mincho"/>
                <w:noProof w:val="0"/>
                <w:lang w:val="ru-RU" w:eastAsia="ja-JP"/>
              </w:rPr>
              <w:t xml:space="preserve"> </w:t>
            </w:r>
            <w:proofErr w:type="spellStart"/>
            <w:r w:rsidRPr="009534E7">
              <w:rPr>
                <w:rFonts w:eastAsia="MS Mincho"/>
                <w:noProof w:val="0"/>
                <w:lang w:val="ru-RU" w:eastAsia="ja-JP"/>
              </w:rPr>
              <w:t>de</w:t>
            </w:r>
            <w:proofErr w:type="spellEnd"/>
            <w:r w:rsidRPr="009534E7">
              <w:rPr>
                <w:rFonts w:eastAsia="MS Mincho"/>
                <w:noProof w:val="0"/>
                <w:lang w:val="ru-RU" w:eastAsia="ja-JP"/>
              </w:rPr>
              <w:t xml:space="preserve"> </w:t>
            </w:r>
            <w:proofErr w:type="spellStart"/>
            <w:r w:rsidRPr="009534E7">
              <w:rPr>
                <w:rFonts w:eastAsia="MS Mincho"/>
                <w:noProof w:val="0"/>
                <w:lang w:val="ru-RU" w:eastAsia="ja-JP"/>
              </w:rPr>
              <w:t>etansare</w:t>
            </w:r>
            <w:proofErr w:type="spellEnd"/>
          </w:p>
        </w:tc>
        <w:tc>
          <w:tcPr>
            <w:tcW w:w="1276" w:type="dxa"/>
            <w:tcBorders>
              <w:top w:val="single" w:sz="4" w:space="0" w:color="auto"/>
              <w:bottom w:val="single" w:sz="4" w:space="0" w:color="auto"/>
            </w:tcBorders>
          </w:tcPr>
          <w:p w14:paraId="3015D582" w14:textId="77777777" w:rsidR="009534E7" w:rsidRPr="009534E7" w:rsidRDefault="009534E7" w:rsidP="009534E7">
            <w:pPr>
              <w:autoSpaceDE w:val="0"/>
              <w:autoSpaceDN w:val="0"/>
              <w:jc w:val="center"/>
              <w:rPr>
                <w:rFonts w:eastAsia="MS Mincho"/>
                <w:noProof w:val="0"/>
                <w:lang w:val="ru-RU" w:eastAsia="ja-JP"/>
              </w:rPr>
            </w:pPr>
            <w:proofErr w:type="spellStart"/>
            <w:r w:rsidRPr="009534E7">
              <w:rPr>
                <w:rFonts w:eastAsia="MS Mincho"/>
                <w:noProof w:val="0"/>
                <w:lang w:val="ru-RU" w:eastAsia="ja-JP"/>
              </w:rPr>
              <w:t>kg</w:t>
            </w:r>
            <w:proofErr w:type="spellEnd"/>
          </w:p>
        </w:tc>
        <w:tc>
          <w:tcPr>
            <w:tcW w:w="1701" w:type="dxa"/>
            <w:tcBorders>
              <w:top w:val="single" w:sz="4" w:space="0" w:color="auto"/>
              <w:bottom w:val="single" w:sz="4" w:space="0" w:color="auto"/>
            </w:tcBorders>
          </w:tcPr>
          <w:p w14:paraId="50ACB8C3"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0,0120</w:t>
            </w:r>
          </w:p>
        </w:tc>
      </w:tr>
      <w:tr w:rsidR="009534E7" w:rsidRPr="009534E7" w14:paraId="35D0B895" w14:textId="77777777" w:rsidTr="009534E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D412DC" w14:textId="77777777" w:rsidR="009534E7" w:rsidRPr="009534E7" w:rsidRDefault="009534E7" w:rsidP="009534E7">
            <w:pPr>
              <w:autoSpaceDE w:val="0"/>
              <w:autoSpaceDN w:val="0"/>
              <w:rPr>
                <w:rFonts w:eastAsia="MS Mincho"/>
                <w:noProof w:val="0"/>
                <w:sz w:val="18"/>
                <w:szCs w:val="18"/>
                <w:lang w:val="ru-RU" w:eastAsia="ja-JP"/>
              </w:rPr>
            </w:pPr>
            <w:r w:rsidRPr="009534E7">
              <w:rPr>
                <w:rFonts w:eastAsia="MS Mincho"/>
                <w:noProof w:val="0"/>
                <w:sz w:val="18"/>
                <w:szCs w:val="18"/>
                <w:lang w:val="ru-RU" w:eastAsia="ja-JP"/>
              </w:rPr>
              <w:t>28</w:t>
            </w:r>
          </w:p>
        </w:tc>
        <w:tc>
          <w:tcPr>
            <w:tcW w:w="1418" w:type="dxa"/>
            <w:tcBorders>
              <w:top w:val="single" w:sz="4" w:space="0" w:color="auto"/>
              <w:bottom w:val="single" w:sz="4" w:space="0" w:color="auto"/>
            </w:tcBorders>
          </w:tcPr>
          <w:p w14:paraId="21E46760" w14:textId="77777777" w:rsidR="009534E7" w:rsidRPr="009534E7" w:rsidRDefault="009534E7" w:rsidP="009534E7">
            <w:pPr>
              <w:autoSpaceDE w:val="0"/>
              <w:autoSpaceDN w:val="0"/>
              <w:rPr>
                <w:rFonts w:eastAsia="MS Mincho"/>
                <w:noProof w:val="0"/>
                <w:sz w:val="18"/>
                <w:szCs w:val="18"/>
                <w:lang w:val="en-US" w:eastAsia="ja-JP"/>
              </w:rPr>
            </w:pPr>
            <w:r w:rsidRPr="009534E7">
              <w:rPr>
                <w:rFonts w:eastAsia="MS Mincho"/>
                <w:noProof w:val="0"/>
                <w:sz w:val="18"/>
                <w:szCs w:val="18"/>
                <w:lang w:val="en-US" w:eastAsia="ja-JP"/>
              </w:rPr>
              <w:t>AcA25A</w:t>
            </w:r>
          </w:p>
          <w:p w14:paraId="525EA577" w14:textId="77777777" w:rsidR="009534E7" w:rsidRPr="009534E7" w:rsidRDefault="009534E7" w:rsidP="009534E7">
            <w:pPr>
              <w:autoSpaceDE w:val="0"/>
              <w:autoSpaceDN w:val="0"/>
              <w:rPr>
                <w:rFonts w:eastAsia="MS Mincho"/>
                <w:noProof w:val="0"/>
                <w:sz w:val="2"/>
                <w:szCs w:val="2"/>
                <w:lang w:val="ru-RU" w:eastAsia="ja-JP"/>
              </w:rPr>
            </w:pPr>
          </w:p>
        </w:tc>
        <w:tc>
          <w:tcPr>
            <w:tcW w:w="5128" w:type="dxa"/>
            <w:tcBorders>
              <w:top w:val="single" w:sz="4" w:space="0" w:color="auto"/>
              <w:bottom w:val="single" w:sz="4" w:space="0" w:color="auto"/>
            </w:tcBorders>
          </w:tcPr>
          <w:p w14:paraId="13FEAD09" w14:textId="77777777" w:rsidR="009534E7" w:rsidRPr="009534E7" w:rsidRDefault="009534E7" w:rsidP="009534E7">
            <w:pPr>
              <w:autoSpaceDE w:val="0"/>
              <w:autoSpaceDN w:val="0"/>
              <w:rPr>
                <w:rFonts w:eastAsia="MS Mincho"/>
                <w:noProof w:val="0"/>
                <w:lang w:val="en-US" w:eastAsia="ja-JP"/>
              </w:rPr>
            </w:pPr>
            <w:proofErr w:type="spellStart"/>
            <w:r w:rsidRPr="009534E7">
              <w:rPr>
                <w:rFonts w:eastAsia="MS Mincho"/>
                <w:noProof w:val="0"/>
                <w:lang w:val="en-US" w:eastAsia="ja-JP"/>
              </w:rPr>
              <w:t>Montarea</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prin</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sudura</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electrica</w:t>
            </w:r>
            <w:proofErr w:type="spellEnd"/>
            <w:r w:rsidRPr="009534E7">
              <w:rPr>
                <w:rFonts w:eastAsia="MS Mincho"/>
                <w:noProof w:val="0"/>
                <w:lang w:val="en-US" w:eastAsia="ja-JP"/>
              </w:rPr>
              <w:t xml:space="preserve"> a </w:t>
            </w:r>
            <w:proofErr w:type="spellStart"/>
            <w:r w:rsidRPr="009534E7">
              <w:rPr>
                <w:rFonts w:eastAsia="MS Mincho"/>
                <w:noProof w:val="0"/>
                <w:lang w:val="en-US" w:eastAsia="ja-JP"/>
              </w:rPr>
              <w:t>piselor</w:t>
            </w:r>
            <w:proofErr w:type="spellEnd"/>
            <w:r w:rsidRPr="009534E7">
              <w:rPr>
                <w:rFonts w:eastAsia="MS Mincho"/>
                <w:noProof w:val="0"/>
                <w:lang w:val="en-US" w:eastAsia="ja-JP"/>
              </w:rPr>
              <w:t xml:space="preserve"> de </w:t>
            </w:r>
            <w:proofErr w:type="spellStart"/>
            <w:r w:rsidRPr="009534E7">
              <w:rPr>
                <w:rFonts w:eastAsia="MS Mincho"/>
                <w:noProof w:val="0"/>
                <w:lang w:val="en-US" w:eastAsia="ja-JP"/>
              </w:rPr>
              <w:t>legatura</w:t>
            </w:r>
            <w:proofErr w:type="spellEnd"/>
            <w:r w:rsidRPr="009534E7">
              <w:rPr>
                <w:rFonts w:eastAsia="MS Mincho"/>
                <w:noProof w:val="0"/>
                <w:lang w:val="en-US" w:eastAsia="ja-JP"/>
              </w:rPr>
              <w:t xml:space="preserve">, din </w:t>
            </w:r>
            <w:proofErr w:type="spellStart"/>
            <w:r w:rsidRPr="009534E7">
              <w:rPr>
                <w:rFonts w:eastAsia="MS Mincho"/>
                <w:noProof w:val="0"/>
                <w:lang w:val="en-US" w:eastAsia="ja-JP"/>
              </w:rPr>
              <w:t>otel</w:t>
            </w:r>
            <w:proofErr w:type="spellEnd"/>
            <w:r w:rsidRPr="009534E7">
              <w:rPr>
                <w:rFonts w:eastAsia="MS Mincho"/>
                <w:noProof w:val="0"/>
                <w:lang w:val="en-US" w:eastAsia="ja-JP"/>
              </w:rPr>
              <w:t xml:space="preserve">, la </w:t>
            </w:r>
            <w:proofErr w:type="spellStart"/>
            <w:r w:rsidRPr="009534E7">
              <w:rPr>
                <w:rFonts w:eastAsia="MS Mincho"/>
                <w:noProof w:val="0"/>
                <w:lang w:val="en-US" w:eastAsia="ja-JP"/>
              </w:rPr>
              <w:t>pozitie</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avind</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diametrul</w:t>
            </w:r>
            <w:proofErr w:type="spellEnd"/>
            <w:r w:rsidRPr="009534E7">
              <w:rPr>
                <w:rFonts w:eastAsia="MS Mincho"/>
                <w:noProof w:val="0"/>
                <w:lang w:val="en-US" w:eastAsia="ja-JP"/>
              </w:rPr>
              <w:t xml:space="preserve"> de 50-100 mm Cot din </w:t>
            </w:r>
            <w:proofErr w:type="spellStart"/>
            <w:r w:rsidRPr="009534E7">
              <w:rPr>
                <w:rFonts w:eastAsia="MS Mincho"/>
                <w:noProof w:val="0"/>
                <w:lang w:val="en-US" w:eastAsia="ja-JP"/>
              </w:rPr>
              <w:t>otel</w:t>
            </w:r>
            <w:proofErr w:type="spellEnd"/>
            <w:r w:rsidRPr="009534E7">
              <w:rPr>
                <w:rFonts w:eastAsia="MS Mincho"/>
                <w:noProof w:val="0"/>
                <w:lang w:val="en-US" w:eastAsia="ja-JP"/>
              </w:rPr>
              <w:t xml:space="preserve"> cu filet d=15 mm, l=200 mm</w:t>
            </w:r>
          </w:p>
          <w:p w14:paraId="2C40EDD7" w14:textId="77777777" w:rsidR="009534E7" w:rsidRPr="009534E7" w:rsidRDefault="009534E7" w:rsidP="009534E7">
            <w:pPr>
              <w:autoSpaceDE w:val="0"/>
              <w:autoSpaceDN w:val="0"/>
              <w:rPr>
                <w:rFonts w:eastAsia="MS Mincho"/>
                <w:noProof w:val="0"/>
                <w:lang w:val="en-US" w:eastAsia="ja-JP"/>
              </w:rPr>
            </w:pPr>
            <w:proofErr w:type="spellStart"/>
            <w:r w:rsidRPr="009534E7">
              <w:rPr>
                <w:rFonts w:eastAsia="MS Mincho"/>
                <w:noProof w:val="0"/>
                <w:lang w:val="en-US" w:eastAsia="ja-JP"/>
              </w:rPr>
              <w:t>Materiale</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marunte</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oxigen</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carbid</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electrozi</w:t>
            </w:r>
            <w:proofErr w:type="spellEnd"/>
            <w:r w:rsidRPr="009534E7">
              <w:rPr>
                <w:rFonts w:eastAsia="MS Mincho"/>
                <w:noProof w:val="0"/>
                <w:lang w:val="en-US" w:eastAsia="ja-JP"/>
              </w:rPr>
              <w:t xml:space="preserve"> </w:t>
            </w:r>
            <w:proofErr w:type="gramStart"/>
            <w:r w:rsidRPr="009534E7">
              <w:rPr>
                <w:rFonts w:eastAsia="MS Mincho"/>
                <w:noProof w:val="0"/>
                <w:lang w:val="en-US" w:eastAsia="ja-JP"/>
              </w:rPr>
              <w:t>etc.)=</w:t>
            </w:r>
            <w:proofErr w:type="gramEnd"/>
            <w:r w:rsidRPr="009534E7">
              <w:rPr>
                <w:rFonts w:eastAsia="MS Mincho"/>
                <w:noProof w:val="0"/>
                <w:lang w:val="en-US" w:eastAsia="ja-JP"/>
              </w:rPr>
              <w:t>1,02</w:t>
            </w:r>
          </w:p>
          <w:p w14:paraId="51F11417" w14:textId="77777777" w:rsidR="009534E7" w:rsidRPr="009534E7" w:rsidRDefault="009534E7" w:rsidP="009534E7">
            <w:pPr>
              <w:autoSpaceDE w:val="0"/>
              <w:autoSpaceDN w:val="0"/>
              <w:rPr>
                <w:rFonts w:eastAsia="MS Mincho"/>
                <w:noProof w:val="0"/>
                <w:lang w:val="en-US" w:eastAsia="ja-JP"/>
              </w:rPr>
            </w:pPr>
          </w:p>
        </w:tc>
        <w:tc>
          <w:tcPr>
            <w:tcW w:w="1276" w:type="dxa"/>
            <w:tcBorders>
              <w:top w:val="single" w:sz="4" w:space="0" w:color="auto"/>
              <w:bottom w:val="single" w:sz="4" w:space="0" w:color="auto"/>
            </w:tcBorders>
            <w:vAlign w:val="center"/>
          </w:tcPr>
          <w:p w14:paraId="289C9F08" w14:textId="77777777" w:rsidR="009534E7" w:rsidRPr="009534E7" w:rsidRDefault="009534E7" w:rsidP="009534E7">
            <w:pPr>
              <w:autoSpaceDE w:val="0"/>
              <w:autoSpaceDN w:val="0"/>
              <w:jc w:val="center"/>
              <w:rPr>
                <w:rFonts w:eastAsia="MS Mincho"/>
                <w:noProof w:val="0"/>
                <w:lang w:val="ru-RU" w:eastAsia="ja-JP"/>
              </w:rPr>
            </w:pPr>
            <w:proofErr w:type="spellStart"/>
            <w:r w:rsidRPr="009534E7">
              <w:rPr>
                <w:rFonts w:eastAsia="MS Mincho"/>
                <w:noProof w:val="0"/>
                <w:lang w:val="ru-RU" w:eastAsia="ja-JP"/>
              </w:rPr>
              <w:t>buc</w:t>
            </w:r>
            <w:proofErr w:type="spellEnd"/>
          </w:p>
        </w:tc>
        <w:tc>
          <w:tcPr>
            <w:tcW w:w="1701" w:type="dxa"/>
            <w:tcBorders>
              <w:top w:val="single" w:sz="4" w:space="0" w:color="auto"/>
              <w:bottom w:val="single" w:sz="4" w:space="0" w:color="auto"/>
            </w:tcBorders>
            <w:vAlign w:val="center"/>
          </w:tcPr>
          <w:p w14:paraId="1B8DC63B" w14:textId="77777777" w:rsidR="009534E7" w:rsidRPr="009534E7" w:rsidRDefault="009534E7" w:rsidP="009534E7">
            <w:pPr>
              <w:autoSpaceDE w:val="0"/>
              <w:autoSpaceDN w:val="0"/>
              <w:jc w:val="center"/>
              <w:rPr>
                <w:rFonts w:eastAsia="MS Mincho"/>
                <w:noProof w:val="0"/>
                <w:lang w:val="ru-RU" w:eastAsia="ja-JP"/>
              </w:rPr>
            </w:pPr>
          </w:p>
        </w:tc>
      </w:tr>
      <w:tr w:rsidR="009534E7" w:rsidRPr="009534E7" w14:paraId="1F4BFFAA"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345EAC5" w14:textId="77777777" w:rsidR="009534E7" w:rsidRPr="009534E7" w:rsidRDefault="009534E7" w:rsidP="009534E7">
            <w:pPr>
              <w:autoSpaceDE w:val="0"/>
              <w:autoSpaceDN w:val="0"/>
              <w:rPr>
                <w:rFonts w:eastAsia="MS Mincho"/>
                <w:noProof w:val="0"/>
                <w:sz w:val="16"/>
                <w:szCs w:val="16"/>
                <w:lang w:val="ru-RU" w:eastAsia="ja-JP"/>
              </w:rPr>
            </w:pPr>
          </w:p>
        </w:tc>
        <w:tc>
          <w:tcPr>
            <w:tcW w:w="1418" w:type="dxa"/>
            <w:tcBorders>
              <w:top w:val="single" w:sz="4" w:space="0" w:color="auto"/>
              <w:bottom w:val="single" w:sz="4" w:space="0" w:color="auto"/>
            </w:tcBorders>
          </w:tcPr>
          <w:p w14:paraId="4C4C5BB6"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7136050012000</w:t>
            </w:r>
          </w:p>
        </w:tc>
        <w:tc>
          <w:tcPr>
            <w:tcW w:w="5128" w:type="dxa"/>
            <w:tcBorders>
              <w:top w:val="single" w:sz="4" w:space="0" w:color="auto"/>
              <w:bottom w:val="single" w:sz="4" w:space="0" w:color="auto"/>
            </w:tcBorders>
          </w:tcPr>
          <w:p w14:paraId="28672E49" w14:textId="77777777" w:rsidR="009534E7" w:rsidRPr="009534E7" w:rsidRDefault="009534E7" w:rsidP="009534E7">
            <w:pPr>
              <w:autoSpaceDE w:val="0"/>
              <w:autoSpaceDN w:val="0"/>
              <w:rPr>
                <w:rFonts w:eastAsia="MS Mincho"/>
                <w:noProof w:val="0"/>
                <w:lang w:val="ru-RU" w:eastAsia="ja-JP"/>
              </w:rPr>
            </w:pPr>
            <w:proofErr w:type="spellStart"/>
            <w:r w:rsidRPr="009534E7">
              <w:rPr>
                <w:rFonts w:eastAsia="MS Mincho"/>
                <w:noProof w:val="0"/>
                <w:lang w:val="ru-RU" w:eastAsia="ja-JP"/>
              </w:rPr>
              <w:t>Instalator</w:t>
            </w:r>
            <w:proofErr w:type="spellEnd"/>
            <w:r w:rsidRPr="009534E7">
              <w:rPr>
                <w:rFonts w:eastAsia="MS Mincho"/>
                <w:noProof w:val="0"/>
                <w:lang w:val="ru-RU" w:eastAsia="ja-JP"/>
              </w:rPr>
              <w:t xml:space="preserve"> </w:t>
            </w:r>
            <w:proofErr w:type="spellStart"/>
            <w:r w:rsidRPr="009534E7">
              <w:rPr>
                <w:rFonts w:eastAsia="MS Mincho"/>
                <w:noProof w:val="0"/>
                <w:lang w:val="ru-RU" w:eastAsia="ja-JP"/>
              </w:rPr>
              <w:t>alimentari</w:t>
            </w:r>
            <w:proofErr w:type="spellEnd"/>
            <w:r w:rsidRPr="009534E7">
              <w:rPr>
                <w:rFonts w:eastAsia="MS Mincho"/>
                <w:noProof w:val="0"/>
                <w:lang w:val="ru-RU" w:eastAsia="ja-JP"/>
              </w:rPr>
              <w:t xml:space="preserve"> </w:t>
            </w:r>
            <w:proofErr w:type="spellStart"/>
            <w:r w:rsidRPr="009534E7">
              <w:rPr>
                <w:rFonts w:eastAsia="MS Mincho"/>
                <w:noProof w:val="0"/>
                <w:lang w:val="ru-RU" w:eastAsia="ja-JP"/>
              </w:rPr>
              <w:t>apa</w:t>
            </w:r>
            <w:proofErr w:type="spellEnd"/>
          </w:p>
        </w:tc>
        <w:tc>
          <w:tcPr>
            <w:tcW w:w="1276" w:type="dxa"/>
            <w:tcBorders>
              <w:top w:val="single" w:sz="4" w:space="0" w:color="auto"/>
              <w:bottom w:val="single" w:sz="4" w:space="0" w:color="auto"/>
            </w:tcBorders>
          </w:tcPr>
          <w:p w14:paraId="19675FD8"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h-</w:t>
            </w:r>
            <w:proofErr w:type="spellStart"/>
            <w:r w:rsidRPr="009534E7">
              <w:rPr>
                <w:rFonts w:eastAsia="MS Mincho"/>
                <w:noProof w:val="0"/>
                <w:lang w:val="ru-RU" w:eastAsia="ja-JP"/>
              </w:rPr>
              <w:t>om</w:t>
            </w:r>
            <w:proofErr w:type="spellEnd"/>
          </w:p>
        </w:tc>
        <w:tc>
          <w:tcPr>
            <w:tcW w:w="1701" w:type="dxa"/>
            <w:tcBorders>
              <w:top w:val="single" w:sz="4" w:space="0" w:color="auto"/>
              <w:bottom w:val="single" w:sz="4" w:space="0" w:color="auto"/>
            </w:tcBorders>
          </w:tcPr>
          <w:p w14:paraId="2DD49339"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1,0500</w:t>
            </w:r>
          </w:p>
        </w:tc>
      </w:tr>
      <w:tr w:rsidR="009534E7" w:rsidRPr="009534E7" w14:paraId="414F2208"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19BECC8" w14:textId="77777777" w:rsidR="009534E7" w:rsidRPr="009534E7" w:rsidRDefault="009534E7" w:rsidP="009534E7">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15D78E33"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28752741101500</w:t>
            </w:r>
          </w:p>
        </w:tc>
        <w:tc>
          <w:tcPr>
            <w:tcW w:w="5128" w:type="dxa"/>
            <w:tcBorders>
              <w:top w:val="single" w:sz="4" w:space="0" w:color="auto"/>
              <w:bottom w:val="single" w:sz="4" w:space="0" w:color="auto"/>
            </w:tcBorders>
          </w:tcPr>
          <w:p w14:paraId="0976F054" w14:textId="77777777" w:rsidR="009534E7" w:rsidRPr="009534E7" w:rsidRDefault="009534E7" w:rsidP="009534E7">
            <w:pPr>
              <w:autoSpaceDE w:val="0"/>
              <w:autoSpaceDN w:val="0"/>
              <w:rPr>
                <w:rFonts w:eastAsia="MS Mincho"/>
                <w:noProof w:val="0"/>
                <w:lang w:val="en-US" w:eastAsia="ja-JP"/>
              </w:rPr>
            </w:pPr>
            <w:r w:rsidRPr="009534E7">
              <w:rPr>
                <w:rFonts w:eastAsia="MS Mincho"/>
                <w:noProof w:val="0"/>
                <w:lang w:val="en-US" w:eastAsia="ja-JP"/>
              </w:rPr>
              <w:t xml:space="preserve">Cot din </w:t>
            </w:r>
            <w:proofErr w:type="spellStart"/>
            <w:r w:rsidRPr="009534E7">
              <w:rPr>
                <w:rFonts w:eastAsia="MS Mincho"/>
                <w:noProof w:val="0"/>
                <w:lang w:val="en-US" w:eastAsia="ja-JP"/>
              </w:rPr>
              <w:t>otel</w:t>
            </w:r>
            <w:proofErr w:type="spellEnd"/>
            <w:r w:rsidRPr="009534E7">
              <w:rPr>
                <w:rFonts w:eastAsia="MS Mincho"/>
                <w:noProof w:val="0"/>
                <w:lang w:val="en-US" w:eastAsia="ja-JP"/>
              </w:rPr>
              <w:t xml:space="preserve"> cu filet d=15 mm, l=200 mm</w:t>
            </w:r>
          </w:p>
        </w:tc>
        <w:tc>
          <w:tcPr>
            <w:tcW w:w="1276" w:type="dxa"/>
            <w:tcBorders>
              <w:top w:val="single" w:sz="4" w:space="0" w:color="auto"/>
              <w:bottom w:val="single" w:sz="4" w:space="0" w:color="auto"/>
            </w:tcBorders>
          </w:tcPr>
          <w:p w14:paraId="32EE8A07" w14:textId="77777777" w:rsidR="009534E7" w:rsidRPr="009534E7" w:rsidRDefault="009534E7" w:rsidP="009534E7">
            <w:pPr>
              <w:autoSpaceDE w:val="0"/>
              <w:autoSpaceDN w:val="0"/>
              <w:jc w:val="center"/>
              <w:rPr>
                <w:rFonts w:eastAsia="MS Mincho"/>
                <w:noProof w:val="0"/>
                <w:lang w:val="ru-RU" w:eastAsia="ja-JP"/>
              </w:rPr>
            </w:pPr>
            <w:proofErr w:type="spellStart"/>
            <w:r w:rsidRPr="009534E7">
              <w:rPr>
                <w:rFonts w:eastAsia="MS Mincho"/>
                <w:noProof w:val="0"/>
                <w:lang w:val="ru-RU" w:eastAsia="ja-JP"/>
              </w:rPr>
              <w:t>buc</w:t>
            </w:r>
            <w:proofErr w:type="spellEnd"/>
          </w:p>
        </w:tc>
        <w:tc>
          <w:tcPr>
            <w:tcW w:w="1701" w:type="dxa"/>
            <w:tcBorders>
              <w:top w:val="single" w:sz="4" w:space="0" w:color="auto"/>
              <w:bottom w:val="single" w:sz="4" w:space="0" w:color="auto"/>
            </w:tcBorders>
          </w:tcPr>
          <w:p w14:paraId="0431FB46"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1,0000</w:t>
            </w:r>
          </w:p>
        </w:tc>
      </w:tr>
      <w:tr w:rsidR="009534E7" w:rsidRPr="009534E7" w14:paraId="157CD8FF"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3D95B22" w14:textId="77777777" w:rsidR="009534E7" w:rsidRPr="009534E7" w:rsidRDefault="009534E7" w:rsidP="009534E7">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1489F31B"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3110320003006</w:t>
            </w:r>
          </w:p>
        </w:tc>
        <w:tc>
          <w:tcPr>
            <w:tcW w:w="5128" w:type="dxa"/>
            <w:tcBorders>
              <w:top w:val="single" w:sz="4" w:space="0" w:color="auto"/>
              <w:bottom w:val="single" w:sz="4" w:space="0" w:color="auto"/>
            </w:tcBorders>
          </w:tcPr>
          <w:p w14:paraId="0B401ECA" w14:textId="77777777" w:rsidR="009534E7" w:rsidRPr="009534E7" w:rsidRDefault="009534E7" w:rsidP="009534E7">
            <w:pPr>
              <w:autoSpaceDE w:val="0"/>
              <w:autoSpaceDN w:val="0"/>
              <w:rPr>
                <w:rFonts w:eastAsia="MS Mincho"/>
                <w:noProof w:val="0"/>
                <w:lang w:val="en-US" w:eastAsia="ja-JP"/>
              </w:rPr>
            </w:pPr>
            <w:proofErr w:type="spellStart"/>
            <w:r w:rsidRPr="009534E7">
              <w:rPr>
                <w:rFonts w:eastAsia="MS Mincho"/>
                <w:noProof w:val="0"/>
                <w:lang w:val="en-US" w:eastAsia="ja-JP"/>
              </w:rPr>
              <w:t>Grup</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termic</w:t>
            </w:r>
            <w:proofErr w:type="spellEnd"/>
            <w:r w:rsidRPr="009534E7">
              <w:rPr>
                <w:rFonts w:eastAsia="MS Mincho"/>
                <w:noProof w:val="0"/>
                <w:lang w:val="en-US" w:eastAsia="ja-JP"/>
              </w:rPr>
              <w:t xml:space="preserve"> de </w:t>
            </w:r>
            <w:proofErr w:type="spellStart"/>
            <w:r w:rsidRPr="009534E7">
              <w:rPr>
                <w:rFonts w:eastAsia="MS Mincho"/>
                <w:noProof w:val="0"/>
                <w:lang w:val="en-US" w:eastAsia="ja-JP"/>
              </w:rPr>
              <w:t>sudura</w:t>
            </w:r>
            <w:proofErr w:type="spellEnd"/>
            <w:r w:rsidRPr="009534E7">
              <w:rPr>
                <w:rFonts w:eastAsia="MS Mincho"/>
                <w:noProof w:val="0"/>
                <w:lang w:val="en-US" w:eastAsia="ja-JP"/>
              </w:rPr>
              <w:t xml:space="preserve"> de 1-14 kw</w:t>
            </w:r>
          </w:p>
        </w:tc>
        <w:tc>
          <w:tcPr>
            <w:tcW w:w="1276" w:type="dxa"/>
            <w:tcBorders>
              <w:top w:val="single" w:sz="4" w:space="0" w:color="auto"/>
              <w:bottom w:val="single" w:sz="4" w:space="0" w:color="auto"/>
            </w:tcBorders>
          </w:tcPr>
          <w:p w14:paraId="35E9E5E7"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h-</w:t>
            </w:r>
            <w:proofErr w:type="spellStart"/>
            <w:r w:rsidRPr="009534E7">
              <w:rPr>
                <w:rFonts w:eastAsia="MS Mincho"/>
                <w:noProof w:val="0"/>
                <w:lang w:val="ru-RU" w:eastAsia="ja-JP"/>
              </w:rPr>
              <w:t>ut</w:t>
            </w:r>
            <w:proofErr w:type="spellEnd"/>
          </w:p>
        </w:tc>
        <w:tc>
          <w:tcPr>
            <w:tcW w:w="1701" w:type="dxa"/>
            <w:tcBorders>
              <w:top w:val="single" w:sz="4" w:space="0" w:color="auto"/>
              <w:bottom w:val="single" w:sz="4" w:space="0" w:color="auto"/>
            </w:tcBorders>
          </w:tcPr>
          <w:p w14:paraId="6925A36F"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0,2400</w:t>
            </w:r>
          </w:p>
        </w:tc>
      </w:tr>
      <w:tr w:rsidR="009534E7" w:rsidRPr="009534E7" w14:paraId="3CA50B35" w14:textId="77777777" w:rsidTr="009534E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9D67E1" w14:textId="77777777" w:rsidR="009534E7" w:rsidRPr="009534E7" w:rsidRDefault="009534E7" w:rsidP="009534E7">
            <w:pPr>
              <w:autoSpaceDE w:val="0"/>
              <w:autoSpaceDN w:val="0"/>
              <w:rPr>
                <w:rFonts w:eastAsia="MS Mincho"/>
                <w:noProof w:val="0"/>
                <w:sz w:val="18"/>
                <w:szCs w:val="18"/>
                <w:lang w:val="ru-RU" w:eastAsia="ja-JP"/>
              </w:rPr>
            </w:pPr>
            <w:r w:rsidRPr="009534E7">
              <w:rPr>
                <w:rFonts w:eastAsia="MS Mincho"/>
                <w:noProof w:val="0"/>
                <w:sz w:val="18"/>
                <w:szCs w:val="18"/>
                <w:lang w:val="ru-RU" w:eastAsia="ja-JP"/>
              </w:rPr>
              <w:t>29</w:t>
            </w:r>
          </w:p>
        </w:tc>
        <w:tc>
          <w:tcPr>
            <w:tcW w:w="1418" w:type="dxa"/>
            <w:tcBorders>
              <w:top w:val="single" w:sz="4" w:space="0" w:color="auto"/>
              <w:bottom w:val="single" w:sz="4" w:space="0" w:color="auto"/>
            </w:tcBorders>
          </w:tcPr>
          <w:p w14:paraId="3EA71A40" w14:textId="77777777" w:rsidR="009534E7" w:rsidRPr="009534E7" w:rsidRDefault="009534E7" w:rsidP="009534E7">
            <w:pPr>
              <w:autoSpaceDE w:val="0"/>
              <w:autoSpaceDN w:val="0"/>
              <w:rPr>
                <w:rFonts w:eastAsia="MS Mincho"/>
                <w:noProof w:val="0"/>
                <w:sz w:val="18"/>
                <w:szCs w:val="18"/>
                <w:lang w:val="en-US" w:eastAsia="ja-JP"/>
              </w:rPr>
            </w:pPr>
            <w:r w:rsidRPr="009534E7">
              <w:rPr>
                <w:rFonts w:eastAsia="MS Mincho"/>
                <w:noProof w:val="0"/>
                <w:sz w:val="18"/>
                <w:szCs w:val="18"/>
                <w:lang w:val="en-US" w:eastAsia="ja-JP"/>
              </w:rPr>
              <w:t>SD01A</w:t>
            </w:r>
          </w:p>
          <w:p w14:paraId="2BA6D84D" w14:textId="77777777" w:rsidR="009534E7" w:rsidRPr="009534E7" w:rsidRDefault="009534E7" w:rsidP="009534E7">
            <w:pPr>
              <w:autoSpaceDE w:val="0"/>
              <w:autoSpaceDN w:val="0"/>
              <w:rPr>
                <w:rFonts w:eastAsia="MS Mincho"/>
                <w:noProof w:val="0"/>
                <w:sz w:val="2"/>
                <w:szCs w:val="2"/>
                <w:lang w:val="ru-RU" w:eastAsia="ja-JP"/>
              </w:rPr>
            </w:pPr>
          </w:p>
        </w:tc>
        <w:tc>
          <w:tcPr>
            <w:tcW w:w="5128" w:type="dxa"/>
            <w:tcBorders>
              <w:top w:val="single" w:sz="4" w:space="0" w:color="auto"/>
              <w:bottom w:val="single" w:sz="4" w:space="0" w:color="auto"/>
            </w:tcBorders>
          </w:tcPr>
          <w:p w14:paraId="3AC4CDA7" w14:textId="77777777" w:rsidR="009534E7" w:rsidRPr="009534E7" w:rsidRDefault="009534E7" w:rsidP="009534E7">
            <w:pPr>
              <w:autoSpaceDE w:val="0"/>
              <w:autoSpaceDN w:val="0"/>
              <w:rPr>
                <w:rFonts w:eastAsia="MS Mincho"/>
                <w:noProof w:val="0"/>
                <w:lang w:val="en-US" w:eastAsia="ja-JP"/>
              </w:rPr>
            </w:pPr>
            <w:r w:rsidRPr="009534E7">
              <w:rPr>
                <w:rFonts w:eastAsia="MS Mincho"/>
                <w:noProof w:val="0"/>
                <w:lang w:val="en-US" w:eastAsia="ja-JP"/>
              </w:rPr>
              <w:t xml:space="preserve">Robinet de </w:t>
            </w:r>
            <w:proofErr w:type="spellStart"/>
            <w:r w:rsidRPr="009534E7">
              <w:rPr>
                <w:rFonts w:eastAsia="MS Mincho"/>
                <w:noProof w:val="0"/>
                <w:lang w:val="en-US" w:eastAsia="ja-JP"/>
              </w:rPr>
              <w:t>serviciu</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simplu</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sau</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dublu</w:t>
            </w:r>
            <w:proofErr w:type="spellEnd"/>
            <w:r w:rsidRPr="009534E7">
              <w:rPr>
                <w:rFonts w:eastAsia="MS Mincho"/>
                <w:noProof w:val="0"/>
                <w:lang w:val="en-US" w:eastAsia="ja-JP"/>
              </w:rPr>
              <w:t xml:space="preserve"> cu </w:t>
            </w:r>
            <w:proofErr w:type="spellStart"/>
            <w:r w:rsidRPr="009534E7">
              <w:rPr>
                <w:rFonts w:eastAsia="MS Mincho"/>
                <w:noProof w:val="0"/>
                <w:lang w:val="en-US" w:eastAsia="ja-JP"/>
              </w:rPr>
              <w:t>racord</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indiferent</w:t>
            </w:r>
            <w:proofErr w:type="spellEnd"/>
            <w:r w:rsidRPr="009534E7">
              <w:rPr>
                <w:rFonts w:eastAsia="MS Mincho"/>
                <w:noProof w:val="0"/>
                <w:lang w:val="en-US" w:eastAsia="ja-JP"/>
              </w:rPr>
              <w:t xml:space="preserve"> de </w:t>
            </w:r>
            <w:proofErr w:type="spellStart"/>
            <w:r w:rsidRPr="009534E7">
              <w:rPr>
                <w:rFonts w:eastAsia="MS Mincho"/>
                <w:noProof w:val="0"/>
                <w:lang w:val="en-US" w:eastAsia="ja-JP"/>
              </w:rPr>
              <w:t>modul</w:t>
            </w:r>
            <w:proofErr w:type="spellEnd"/>
            <w:r w:rsidRPr="009534E7">
              <w:rPr>
                <w:rFonts w:eastAsia="MS Mincho"/>
                <w:noProof w:val="0"/>
                <w:lang w:val="en-US" w:eastAsia="ja-JP"/>
              </w:rPr>
              <w:t xml:space="preserve"> de </w:t>
            </w:r>
            <w:proofErr w:type="spellStart"/>
            <w:r w:rsidRPr="009534E7">
              <w:rPr>
                <w:rFonts w:eastAsia="MS Mincho"/>
                <w:noProof w:val="0"/>
                <w:lang w:val="en-US" w:eastAsia="ja-JP"/>
              </w:rPr>
              <w:t>inchidere</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avind</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diametrul</w:t>
            </w:r>
            <w:proofErr w:type="spellEnd"/>
            <w:r w:rsidRPr="009534E7">
              <w:rPr>
                <w:rFonts w:eastAsia="MS Mincho"/>
                <w:noProof w:val="0"/>
                <w:lang w:val="en-US" w:eastAsia="ja-JP"/>
              </w:rPr>
              <w:t xml:space="preserve"> de 3/8" - 1/2" Robinet PN 16, d=15 mm</w:t>
            </w:r>
          </w:p>
          <w:p w14:paraId="2B1244AE" w14:textId="77777777" w:rsidR="009534E7" w:rsidRPr="009534E7" w:rsidRDefault="009534E7" w:rsidP="009534E7">
            <w:pPr>
              <w:autoSpaceDE w:val="0"/>
              <w:autoSpaceDN w:val="0"/>
              <w:rPr>
                <w:rFonts w:eastAsia="MS Mincho"/>
                <w:noProof w:val="0"/>
                <w:lang w:val="en-US" w:eastAsia="ja-JP"/>
              </w:rPr>
            </w:pPr>
            <w:r w:rsidRPr="009534E7">
              <w:rPr>
                <w:rFonts w:eastAsia="MS Mincho"/>
                <w:noProof w:val="0"/>
                <w:lang w:val="en-US" w:eastAsia="ja-JP"/>
              </w:rPr>
              <w:t xml:space="preserve">Material </w:t>
            </w:r>
            <w:proofErr w:type="spellStart"/>
            <w:r w:rsidRPr="009534E7">
              <w:rPr>
                <w:rFonts w:eastAsia="MS Mincho"/>
                <w:noProof w:val="0"/>
                <w:lang w:val="en-US" w:eastAsia="ja-JP"/>
              </w:rPr>
              <w:t>marunt</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cinepa</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fuior</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ulei</w:t>
            </w:r>
            <w:proofErr w:type="spellEnd"/>
            <w:r w:rsidRPr="009534E7">
              <w:rPr>
                <w:rFonts w:eastAsia="MS Mincho"/>
                <w:noProof w:val="0"/>
                <w:lang w:val="en-US" w:eastAsia="ja-JP"/>
              </w:rPr>
              <w:t xml:space="preserve"> de in, </w:t>
            </w:r>
            <w:proofErr w:type="spellStart"/>
            <w:r w:rsidRPr="009534E7">
              <w:rPr>
                <w:rFonts w:eastAsia="MS Mincho"/>
                <w:noProof w:val="0"/>
                <w:lang w:val="en-US" w:eastAsia="ja-JP"/>
              </w:rPr>
              <w:t>grund</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miniu</w:t>
            </w:r>
            <w:proofErr w:type="spellEnd"/>
            <w:r w:rsidRPr="009534E7">
              <w:rPr>
                <w:rFonts w:eastAsia="MS Mincho"/>
                <w:noProof w:val="0"/>
                <w:lang w:val="en-US" w:eastAsia="ja-JP"/>
              </w:rPr>
              <w:t xml:space="preserve"> de plumb </w:t>
            </w:r>
            <w:proofErr w:type="spellStart"/>
            <w:proofErr w:type="gramStart"/>
            <w:r w:rsidRPr="009534E7">
              <w:rPr>
                <w:rFonts w:eastAsia="MS Mincho"/>
                <w:noProof w:val="0"/>
                <w:lang w:val="en-US" w:eastAsia="ja-JP"/>
              </w:rPr>
              <w:t>etc</w:t>
            </w:r>
            <w:proofErr w:type="spellEnd"/>
            <w:r w:rsidRPr="009534E7">
              <w:rPr>
                <w:rFonts w:eastAsia="MS Mincho"/>
                <w:noProof w:val="0"/>
                <w:lang w:val="en-US" w:eastAsia="ja-JP"/>
              </w:rPr>
              <w:t>)=</w:t>
            </w:r>
            <w:proofErr w:type="gramEnd"/>
            <w:r w:rsidRPr="009534E7">
              <w:rPr>
                <w:rFonts w:eastAsia="MS Mincho"/>
                <w:noProof w:val="0"/>
                <w:lang w:val="en-US" w:eastAsia="ja-JP"/>
              </w:rPr>
              <w:t>1,00</w:t>
            </w:r>
          </w:p>
          <w:p w14:paraId="76E185D9" w14:textId="77777777" w:rsidR="009534E7" w:rsidRPr="009534E7" w:rsidRDefault="009534E7" w:rsidP="009534E7">
            <w:pPr>
              <w:autoSpaceDE w:val="0"/>
              <w:autoSpaceDN w:val="0"/>
              <w:rPr>
                <w:rFonts w:eastAsia="MS Mincho"/>
                <w:noProof w:val="0"/>
                <w:lang w:val="en-US" w:eastAsia="ja-JP"/>
              </w:rPr>
            </w:pPr>
          </w:p>
        </w:tc>
        <w:tc>
          <w:tcPr>
            <w:tcW w:w="1276" w:type="dxa"/>
            <w:tcBorders>
              <w:top w:val="single" w:sz="4" w:space="0" w:color="auto"/>
              <w:bottom w:val="single" w:sz="4" w:space="0" w:color="auto"/>
            </w:tcBorders>
            <w:vAlign w:val="center"/>
          </w:tcPr>
          <w:p w14:paraId="44D8D057" w14:textId="77777777" w:rsidR="009534E7" w:rsidRPr="009534E7" w:rsidRDefault="009534E7" w:rsidP="009534E7">
            <w:pPr>
              <w:autoSpaceDE w:val="0"/>
              <w:autoSpaceDN w:val="0"/>
              <w:jc w:val="center"/>
              <w:rPr>
                <w:rFonts w:eastAsia="MS Mincho"/>
                <w:noProof w:val="0"/>
                <w:lang w:val="ru-RU" w:eastAsia="ja-JP"/>
              </w:rPr>
            </w:pPr>
            <w:proofErr w:type="spellStart"/>
            <w:r w:rsidRPr="009534E7">
              <w:rPr>
                <w:rFonts w:eastAsia="MS Mincho"/>
                <w:noProof w:val="0"/>
                <w:lang w:val="ru-RU" w:eastAsia="ja-JP"/>
              </w:rPr>
              <w:t>buc</w:t>
            </w:r>
            <w:proofErr w:type="spellEnd"/>
          </w:p>
        </w:tc>
        <w:tc>
          <w:tcPr>
            <w:tcW w:w="1701" w:type="dxa"/>
            <w:tcBorders>
              <w:top w:val="single" w:sz="4" w:space="0" w:color="auto"/>
              <w:bottom w:val="single" w:sz="4" w:space="0" w:color="auto"/>
            </w:tcBorders>
            <w:vAlign w:val="center"/>
          </w:tcPr>
          <w:p w14:paraId="4CBD72D8" w14:textId="77777777" w:rsidR="009534E7" w:rsidRPr="009534E7" w:rsidRDefault="009534E7" w:rsidP="009534E7">
            <w:pPr>
              <w:autoSpaceDE w:val="0"/>
              <w:autoSpaceDN w:val="0"/>
              <w:jc w:val="center"/>
              <w:rPr>
                <w:rFonts w:eastAsia="MS Mincho"/>
                <w:noProof w:val="0"/>
                <w:lang w:val="ru-RU" w:eastAsia="ja-JP"/>
              </w:rPr>
            </w:pPr>
          </w:p>
        </w:tc>
      </w:tr>
      <w:tr w:rsidR="009534E7" w:rsidRPr="009534E7" w14:paraId="198E4E5E"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2ABB1D1" w14:textId="77777777" w:rsidR="009534E7" w:rsidRPr="009534E7" w:rsidRDefault="009534E7" w:rsidP="009534E7">
            <w:pPr>
              <w:autoSpaceDE w:val="0"/>
              <w:autoSpaceDN w:val="0"/>
              <w:rPr>
                <w:rFonts w:eastAsia="MS Mincho"/>
                <w:noProof w:val="0"/>
                <w:sz w:val="16"/>
                <w:szCs w:val="16"/>
                <w:lang w:val="ru-RU" w:eastAsia="ja-JP"/>
              </w:rPr>
            </w:pPr>
          </w:p>
        </w:tc>
        <w:tc>
          <w:tcPr>
            <w:tcW w:w="1418" w:type="dxa"/>
            <w:tcBorders>
              <w:top w:val="single" w:sz="4" w:space="0" w:color="auto"/>
              <w:bottom w:val="single" w:sz="4" w:space="0" w:color="auto"/>
            </w:tcBorders>
          </w:tcPr>
          <w:p w14:paraId="2FD1764B"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7136020011620</w:t>
            </w:r>
          </w:p>
        </w:tc>
        <w:tc>
          <w:tcPr>
            <w:tcW w:w="5128" w:type="dxa"/>
            <w:tcBorders>
              <w:top w:val="single" w:sz="4" w:space="0" w:color="auto"/>
              <w:bottom w:val="single" w:sz="4" w:space="0" w:color="auto"/>
            </w:tcBorders>
          </w:tcPr>
          <w:p w14:paraId="11B3ED25" w14:textId="77777777" w:rsidR="009534E7" w:rsidRPr="009534E7" w:rsidRDefault="009534E7" w:rsidP="009534E7">
            <w:pPr>
              <w:autoSpaceDE w:val="0"/>
              <w:autoSpaceDN w:val="0"/>
              <w:rPr>
                <w:rFonts w:eastAsia="MS Mincho"/>
                <w:noProof w:val="0"/>
                <w:lang w:val="ru-RU" w:eastAsia="ja-JP"/>
              </w:rPr>
            </w:pPr>
            <w:proofErr w:type="spellStart"/>
            <w:r w:rsidRPr="009534E7">
              <w:rPr>
                <w:rFonts w:eastAsia="MS Mincho"/>
                <w:noProof w:val="0"/>
                <w:lang w:val="ru-RU" w:eastAsia="ja-JP"/>
              </w:rPr>
              <w:t>Instalator</w:t>
            </w:r>
            <w:proofErr w:type="spellEnd"/>
            <w:r w:rsidRPr="009534E7">
              <w:rPr>
                <w:rFonts w:eastAsia="MS Mincho"/>
                <w:noProof w:val="0"/>
                <w:lang w:val="ru-RU" w:eastAsia="ja-JP"/>
              </w:rPr>
              <w:t xml:space="preserve"> </w:t>
            </w:r>
            <w:proofErr w:type="spellStart"/>
            <w:r w:rsidRPr="009534E7">
              <w:rPr>
                <w:rFonts w:eastAsia="MS Mincho"/>
                <w:noProof w:val="0"/>
                <w:lang w:val="ru-RU" w:eastAsia="ja-JP"/>
              </w:rPr>
              <w:t>apa</w:t>
            </w:r>
            <w:proofErr w:type="spellEnd"/>
            <w:r w:rsidRPr="009534E7">
              <w:rPr>
                <w:rFonts w:eastAsia="MS Mincho"/>
                <w:noProof w:val="0"/>
                <w:lang w:val="ru-RU" w:eastAsia="ja-JP"/>
              </w:rPr>
              <w:t xml:space="preserve">, </w:t>
            </w:r>
            <w:proofErr w:type="spellStart"/>
            <w:r w:rsidRPr="009534E7">
              <w:rPr>
                <w:rFonts w:eastAsia="MS Mincho"/>
                <w:noProof w:val="0"/>
                <w:lang w:val="ru-RU" w:eastAsia="ja-JP"/>
              </w:rPr>
              <w:t>canal</w:t>
            </w:r>
            <w:proofErr w:type="spellEnd"/>
          </w:p>
        </w:tc>
        <w:tc>
          <w:tcPr>
            <w:tcW w:w="1276" w:type="dxa"/>
            <w:tcBorders>
              <w:top w:val="single" w:sz="4" w:space="0" w:color="auto"/>
              <w:bottom w:val="single" w:sz="4" w:space="0" w:color="auto"/>
            </w:tcBorders>
          </w:tcPr>
          <w:p w14:paraId="3E9D6C5F"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h-</w:t>
            </w:r>
            <w:proofErr w:type="spellStart"/>
            <w:r w:rsidRPr="009534E7">
              <w:rPr>
                <w:rFonts w:eastAsia="MS Mincho"/>
                <w:noProof w:val="0"/>
                <w:lang w:val="ru-RU" w:eastAsia="ja-JP"/>
              </w:rPr>
              <w:t>om</w:t>
            </w:r>
            <w:proofErr w:type="spellEnd"/>
          </w:p>
        </w:tc>
        <w:tc>
          <w:tcPr>
            <w:tcW w:w="1701" w:type="dxa"/>
            <w:tcBorders>
              <w:top w:val="single" w:sz="4" w:space="0" w:color="auto"/>
              <w:bottom w:val="single" w:sz="4" w:space="0" w:color="auto"/>
            </w:tcBorders>
          </w:tcPr>
          <w:p w14:paraId="385360BD"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0,1300</w:t>
            </w:r>
          </w:p>
        </w:tc>
      </w:tr>
      <w:tr w:rsidR="009534E7" w:rsidRPr="009534E7" w14:paraId="45AA57FF"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36126F9" w14:textId="77777777" w:rsidR="009534E7" w:rsidRPr="009534E7" w:rsidRDefault="009534E7" w:rsidP="009534E7">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4120C220"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29131242021000</w:t>
            </w:r>
          </w:p>
        </w:tc>
        <w:tc>
          <w:tcPr>
            <w:tcW w:w="5128" w:type="dxa"/>
            <w:tcBorders>
              <w:top w:val="single" w:sz="4" w:space="0" w:color="auto"/>
              <w:bottom w:val="single" w:sz="4" w:space="0" w:color="auto"/>
            </w:tcBorders>
          </w:tcPr>
          <w:p w14:paraId="20C40AC9" w14:textId="77777777" w:rsidR="009534E7" w:rsidRPr="009534E7" w:rsidRDefault="009534E7" w:rsidP="009534E7">
            <w:pPr>
              <w:autoSpaceDE w:val="0"/>
              <w:autoSpaceDN w:val="0"/>
              <w:rPr>
                <w:rFonts w:eastAsia="MS Mincho"/>
                <w:noProof w:val="0"/>
                <w:lang w:val="ru-RU" w:eastAsia="ja-JP"/>
              </w:rPr>
            </w:pPr>
            <w:proofErr w:type="spellStart"/>
            <w:r w:rsidRPr="009534E7">
              <w:rPr>
                <w:rFonts w:eastAsia="MS Mincho"/>
                <w:noProof w:val="0"/>
                <w:lang w:val="ru-RU" w:eastAsia="ja-JP"/>
              </w:rPr>
              <w:t>Robinet</w:t>
            </w:r>
            <w:proofErr w:type="spellEnd"/>
            <w:r w:rsidRPr="009534E7">
              <w:rPr>
                <w:rFonts w:eastAsia="MS Mincho"/>
                <w:noProof w:val="0"/>
                <w:lang w:val="ru-RU" w:eastAsia="ja-JP"/>
              </w:rPr>
              <w:t xml:space="preserve"> PN 16, d=15 </w:t>
            </w:r>
            <w:proofErr w:type="spellStart"/>
            <w:r w:rsidRPr="009534E7">
              <w:rPr>
                <w:rFonts w:eastAsia="MS Mincho"/>
                <w:noProof w:val="0"/>
                <w:lang w:val="ru-RU" w:eastAsia="ja-JP"/>
              </w:rPr>
              <w:t>mm</w:t>
            </w:r>
            <w:proofErr w:type="spellEnd"/>
          </w:p>
        </w:tc>
        <w:tc>
          <w:tcPr>
            <w:tcW w:w="1276" w:type="dxa"/>
            <w:tcBorders>
              <w:top w:val="single" w:sz="4" w:space="0" w:color="auto"/>
              <w:bottom w:val="single" w:sz="4" w:space="0" w:color="auto"/>
            </w:tcBorders>
          </w:tcPr>
          <w:p w14:paraId="1BDE8D99" w14:textId="77777777" w:rsidR="009534E7" w:rsidRPr="009534E7" w:rsidRDefault="009534E7" w:rsidP="009534E7">
            <w:pPr>
              <w:autoSpaceDE w:val="0"/>
              <w:autoSpaceDN w:val="0"/>
              <w:jc w:val="center"/>
              <w:rPr>
                <w:rFonts w:eastAsia="MS Mincho"/>
                <w:noProof w:val="0"/>
                <w:lang w:val="ru-RU" w:eastAsia="ja-JP"/>
              </w:rPr>
            </w:pPr>
            <w:proofErr w:type="spellStart"/>
            <w:r w:rsidRPr="009534E7">
              <w:rPr>
                <w:rFonts w:eastAsia="MS Mincho"/>
                <w:noProof w:val="0"/>
                <w:lang w:val="ru-RU" w:eastAsia="ja-JP"/>
              </w:rPr>
              <w:t>buc</w:t>
            </w:r>
            <w:proofErr w:type="spellEnd"/>
          </w:p>
        </w:tc>
        <w:tc>
          <w:tcPr>
            <w:tcW w:w="1701" w:type="dxa"/>
            <w:tcBorders>
              <w:top w:val="single" w:sz="4" w:space="0" w:color="auto"/>
              <w:bottom w:val="single" w:sz="4" w:space="0" w:color="auto"/>
            </w:tcBorders>
          </w:tcPr>
          <w:p w14:paraId="43EAF27C"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1,0000</w:t>
            </w:r>
          </w:p>
        </w:tc>
      </w:tr>
      <w:tr w:rsidR="009534E7" w:rsidRPr="009534E7" w14:paraId="79E288C1"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2FEA063" w14:textId="77777777" w:rsidR="009534E7" w:rsidRPr="009534E7" w:rsidRDefault="009534E7" w:rsidP="009534E7">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6D5BCC21"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2913124204200</w:t>
            </w:r>
          </w:p>
        </w:tc>
        <w:tc>
          <w:tcPr>
            <w:tcW w:w="5128" w:type="dxa"/>
            <w:tcBorders>
              <w:top w:val="single" w:sz="4" w:space="0" w:color="auto"/>
              <w:bottom w:val="single" w:sz="4" w:space="0" w:color="auto"/>
            </w:tcBorders>
          </w:tcPr>
          <w:p w14:paraId="75B309D8" w14:textId="77777777" w:rsidR="009534E7" w:rsidRPr="009534E7" w:rsidRDefault="009534E7" w:rsidP="009534E7">
            <w:pPr>
              <w:autoSpaceDE w:val="0"/>
              <w:autoSpaceDN w:val="0"/>
              <w:rPr>
                <w:rFonts w:eastAsia="MS Mincho"/>
                <w:noProof w:val="0"/>
                <w:lang w:val="en-US" w:eastAsia="ja-JP"/>
              </w:rPr>
            </w:pPr>
            <w:proofErr w:type="spellStart"/>
            <w:r w:rsidRPr="009534E7">
              <w:rPr>
                <w:rFonts w:eastAsia="MS Mincho"/>
                <w:noProof w:val="0"/>
                <w:lang w:val="en-US" w:eastAsia="ja-JP"/>
              </w:rPr>
              <w:t>Rozeta</w:t>
            </w:r>
            <w:proofErr w:type="spellEnd"/>
            <w:r w:rsidRPr="009534E7">
              <w:rPr>
                <w:rFonts w:eastAsia="MS Mincho"/>
                <w:noProof w:val="0"/>
                <w:lang w:val="en-US" w:eastAsia="ja-JP"/>
              </w:rPr>
              <w:t xml:space="preserve"> din </w:t>
            </w:r>
            <w:proofErr w:type="spellStart"/>
            <w:r w:rsidRPr="009534E7">
              <w:rPr>
                <w:rFonts w:eastAsia="MS Mincho"/>
                <w:noProof w:val="0"/>
                <w:lang w:val="en-US" w:eastAsia="ja-JP"/>
              </w:rPr>
              <w:t>alama</w:t>
            </w:r>
            <w:proofErr w:type="spellEnd"/>
            <w:r w:rsidRPr="009534E7">
              <w:rPr>
                <w:rFonts w:eastAsia="MS Mincho"/>
                <w:noProof w:val="0"/>
                <w:lang w:val="en-US" w:eastAsia="ja-JP"/>
              </w:rPr>
              <w:t xml:space="preserve"> </w:t>
            </w:r>
            <w:proofErr w:type="spellStart"/>
            <w:proofErr w:type="gramStart"/>
            <w:r w:rsidRPr="009534E7">
              <w:rPr>
                <w:rFonts w:eastAsia="MS Mincho"/>
                <w:noProof w:val="0"/>
                <w:lang w:val="en-US" w:eastAsia="ja-JP"/>
              </w:rPr>
              <w:t>pt.mascarea</w:t>
            </w:r>
            <w:proofErr w:type="spellEnd"/>
            <w:proofErr w:type="gramEnd"/>
            <w:r w:rsidRPr="009534E7">
              <w:rPr>
                <w:rFonts w:eastAsia="MS Mincho"/>
                <w:noProof w:val="0"/>
                <w:lang w:val="en-US" w:eastAsia="ja-JP"/>
              </w:rPr>
              <w:t xml:space="preserve"> </w:t>
            </w:r>
            <w:proofErr w:type="spellStart"/>
            <w:r w:rsidRPr="009534E7">
              <w:rPr>
                <w:rFonts w:eastAsia="MS Mincho"/>
                <w:noProof w:val="0"/>
                <w:lang w:val="en-US" w:eastAsia="ja-JP"/>
              </w:rPr>
              <w:t>robinetelor</w:t>
            </w:r>
            <w:proofErr w:type="spellEnd"/>
          </w:p>
        </w:tc>
        <w:tc>
          <w:tcPr>
            <w:tcW w:w="1276" w:type="dxa"/>
            <w:tcBorders>
              <w:top w:val="single" w:sz="4" w:space="0" w:color="auto"/>
              <w:bottom w:val="single" w:sz="4" w:space="0" w:color="auto"/>
            </w:tcBorders>
          </w:tcPr>
          <w:p w14:paraId="708D870C" w14:textId="77777777" w:rsidR="009534E7" w:rsidRPr="009534E7" w:rsidRDefault="009534E7" w:rsidP="009534E7">
            <w:pPr>
              <w:autoSpaceDE w:val="0"/>
              <w:autoSpaceDN w:val="0"/>
              <w:jc w:val="center"/>
              <w:rPr>
                <w:rFonts w:eastAsia="MS Mincho"/>
                <w:noProof w:val="0"/>
                <w:lang w:val="ru-RU" w:eastAsia="ja-JP"/>
              </w:rPr>
            </w:pPr>
            <w:proofErr w:type="spellStart"/>
            <w:r w:rsidRPr="009534E7">
              <w:rPr>
                <w:rFonts w:eastAsia="MS Mincho"/>
                <w:noProof w:val="0"/>
                <w:lang w:val="ru-RU" w:eastAsia="ja-JP"/>
              </w:rPr>
              <w:t>buc</w:t>
            </w:r>
            <w:proofErr w:type="spellEnd"/>
          </w:p>
        </w:tc>
        <w:tc>
          <w:tcPr>
            <w:tcW w:w="1701" w:type="dxa"/>
            <w:tcBorders>
              <w:top w:val="single" w:sz="4" w:space="0" w:color="auto"/>
              <w:bottom w:val="single" w:sz="4" w:space="0" w:color="auto"/>
            </w:tcBorders>
          </w:tcPr>
          <w:p w14:paraId="0082C0A3"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1,0000</w:t>
            </w:r>
          </w:p>
        </w:tc>
      </w:tr>
      <w:tr w:rsidR="009534E7" w:rsidRPr="009534E7" w14:paraId="2389DFB3" w14:textId="77777777" w:rsidTr="009534E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2A558B4" w14:textId="77777777" w:rsidR="009534E7" w:rsidRPr="009534E7" w:rsidRDefault="009534E7" w:rsidP="009534E7">
            <w:pPr>
              <w:autoSpaceDE w:val="0"/>
              <w:autoSpaceDN w:val="0"/>
              <w:rPr>
                <w:rFonts w:eastAsia="MS Mincho"/>
                <w:noProof w:val="0"/>
                <w:sz w:val="18"/>
                <w:szCs w:val="18"/>
                <w:lang w:val="ru-RU" w:eastAsia="ja-JP"/>
              </w:rPr>
            </w:pPr>
            <w:r w:rsidRPr="009534E7">
              <w:rPr>
                <w:rFonts w:eastAsia="MS Mincho"/>
                <w:noProof w:val="0"/>
                <w:sz w:val="18"/>
                <w:szCs w:val="18"/>
                <w:lang w:val="ru-RU" w:eastAsia="ja-JP"/>
              </w:rPr>
              <w:t>30</w:t>
            </w:r>
          </w:p>
        </w:tc>
        <w:tc>
          <w:tcPr>
            <w:tcW w:w="1418" w:type="dxa"/>
            <w:tcBorders>
              <w:top w:val="single" w:sz="4" w:space="0" w:color="auto"/>
              <w:bottom w:val="single" w:sz="4" w:space="0" w:color="auto"/>
            </w:tcBorders>
          </w:tcPr>
          <w:p w14:paraId="1C48A192" w14:textId="77777777" w:rsidR="009534E7" w:rsidRPr="009534E7" w:rsidRDefault="009534E7" w:rsidP="009534E7">
            <w:pPr>
              <w:autoSpaceDE w:val="0"/>
              <w:autoSpaceDN w:val="0"/>
              <w:rPr>
                <w:rFonts w:eastAsia="MS Mincho"/>
                <w:noProof w:val="0"/>
                <w:sz w:val="18"/>
                <w:szCs w:val="18"/>
                <w:lang w:val="en-US" w:eastAsia="ja-JP"/>
              </w:rPr>
            </w:pPr>
            <w:r w:rsidRPr="009534E7">
              <w:rPr>
                <w:rFonts w:eastAsia="MS Mincho"/>
                <w:noProof w:val="0"/>
                <w:sz w:val="18"/>
                <w:szCs w:val="18"/>
                <w:lang w:val="en-US" w:eastAsia="ja-JP"/>
              </w:rPr>
              <w:t>AcA25A</w:t>
            </w:r>
          </w:p>
          <w:p w14:paraId="296B3004" w14:textId="77777777" w:rsidR="009534E7" w:rsidRPr="009534E7" w:rsidRDefault="009534E7" w:rsidP="009534E7">
            <w:pPr>
              <w:autoSpaceDE w:val="0"/>
              <w:autoSpaceDN w:val="0"/>
              <w:rPr>
                <w:rFonts w:eastAsia="MS Mincho"/>
                <w:noProof w:val="0"/>
                <w:sz w:val="2"/>
                <w:szCs w:val="2"/>
                <w:lang w:val="ru-RU" w:eastAsia="ja-JP"/>
              </w:rPr>
            </w:pPr>
          </w:p>
        </w:tc>
        <w:tc>
          <w:tcPr>
            <w:tcW w:w="5128" w:type="dxa"/>
            <w:tcBorders>
              <w:top w:val="single" w:sz="4" w:space="0" w:color="auto"/>
              <w:bottom w:val="single" w:sz="4" w:space="0" w:color="auto"/>
            </w:tcBorders>
          </w:tcPr>
          <w:p w14:paraId="101DC8FF" w14:textId="77777777" w:rsidR="009534E7" w:rsidRPr="009534E7" w:rsidRDefault="009534E7" w:rsidP="009534E7">
            <w:pPr>
              <w:autoSpaceDE w:val="0"/>
              <w:autoSpaceDN w:val="0"/>
              <w:rPr>
                <w:rFonts w:eastAsia="MS Mincho"/>
                <w:noProof w:val="0"/>
                <w:lang w:val="en-US" w:eastAsia="ja-JP"/>
              </w:rPr>
            </w:pPr>
            <w:proofErr w:type="spellStart"/>
            <w:r w:rsidRPr="009534E7">
              <w:rPr>
                <w:rFonts w:eastAsia="MS Mincho"/>
                <w:noProof w:val="0"/>
                <w:lang w:val="en-US" w:eastAsia="ja-JP"/>
              </w:rPr>
              <w:t>Montarea</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prin</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sudura</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electrica</w:t>
            </w:r>
            <w:proofErr w:type="spellEnd"/>
            <w:r w:rsidRPr="009534E7">
              <w:rPr>
                <w:rFonts w:eastAsia="MS Mincho"/>
                <w:noProof w:val="0"/>
                <w:lang w:val="en-US" w:eastAsia="ja-JP"/>
              </w:rPr>
              <w:t xml:space="preserve"> a </w:t>
            </w:r>
            <w:proofErr w:type="spellStart"/>
            <w:r w:rsidRPr="009534E7">
              <w:rPr>
                <w:rFonts w:eastAsia="MS Mincho"/>
                <w:noProof w:val="0"/>
                <w:lang w:val="en-US" w:eastAsia="ja-JP"/>
              </w:rPr>
              <w:t>piselor</w:t>
            </w:r>
            <w:proofErr w:type="spellEnd"/>
            <w:r w:rsidRPr="009534E7">
              <w:rPr>
                <w:rFonts w:eastAsia="MS Mincho"/>
                <w:noProof w:val="0"/>
                <w:lang w:val="en-US" w:eastAsia="ja-JP"/>
              </w:rPr>
              <w:t xml:space="preserve"> de </w:t>
            </w:r>
            <w:proofErr w:type="spellStart"/>
            <w:r w:rsidRPr="009534E7">
              <w:rPr>
                <w:rFonts w:eastAsia="MS Mincho"/>
                <w:noProof w:val="0"/>
                <w:lang w:val="en-US" w:eastAsia="ja-JP"/>
              </w:rPr>
              <w:t>legatura</w:t>
            </w:r>
            <w:proofErr w:type="spellEnd"/>
            <w:r w:rsidRPr="009534E7">
              <w:rPr>
                <w:rFonts w:eastAsia="MS Mincho"/>
                <w:noProof w:val="0"/>
                <w:lang w:val="en-US" w:eastAsia="ja-JP"/>
              </w:rPr>
              <w:t xml:space="preserve">, din </w:t>
            </w:r>
            <w:proofErr w:type="spellStart"/>
            <w:r w:rsidRPr="009534E7">
              <w:rPr>
                <w:rFonts w:eastAsia="MS Mincho"/>
                <w:noProof w:val="0"/>
                <w:lang w:val="en-US" w:eastAsia="ja-JP"/>
              </w:rPr>
              <w:t>otel</w:t>
            </w:r>
            <w:proofErr w:type="spellEnd"/>
            <w:r w:rsidRPr="009534E7">
              <w:rPr>
                <w:rFonts w:eastAsia="MS Mincho"/>
                <w:noProof w:val="0"/>
                <w:lang w:val="en-US" w:eastAsia="ja-JP"/>
              </w:rPr>
              <w:t xml:space="preserve">, la </w:t>
            </w:r>
            <w:proofErr w:type="spellStart"/>
            <w:r w:rsidRPr="009534E7">
              <w:rPr>
                <w:rFonts w:eastAsia="MS Mincho"/>
                <w:noProof w:val="0"/>
                <w:lang w:val="en-US" w:eastAsia="ja-JP"/>
              </w:rPr>
              <w:t>pozitie</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avind</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diametrul</w:t>
            </w:r>
            <w:proofErr w:type="spellEnd"/>
            <w:r w:rsidRPr="009534E7">
              <w:rPr>
                <w:rFonts w:eastAsia="MS Mincho"/>
                <w:noProof w:val="0"/>
                <w:lang w:val="en-US" w:eastAsia="ja-JP"/>
              </w:rPr>
              <w:t xml:space="preserve"> de 50-100 mm. </w:t>
            </w:r>
            <w:proofErr w:type="spellStart"/>
            <w:r w:rsidRPr="009534E7">
              <w:rPr>
                <w:rFonts w:eastAsia="MS Mincho"/>
                <w:noProof w:val="0"/>
                <w:lang w:val="en-US" w:eastAsia="ja-JP"/>
              </w:rPr>
              <w:t>Teava</w:t>
            </w:r>
            <w:proofErr w:type="spellEnd"/>
            <w:r w:rsidRPr="009534E7">
              <w:rPr>
                <w:rFonts w:eastAsia="MS Mincho"/>
                <w:noProof w:val="0"/>
                <w:lang w:val="en-US" w:eastAsia="ja-JP"/>
              </w:rPr>
              <w:t xml:space="preserve"> din </w:t>
            </w:r>
            <w:proofErr w:type="spellStart"/>
            <w:r w:rsidRPr="009534E7">
              <w:rPr>
                <w:rFonts w:eastAsia="MS Mincho"/>
                <w:noProof w:val="0"/>
                <w:lang w:val="en-US" w:eastAsia="ja-JP"/>
              </w:rPr>
              <w:t>otel</w:t>
            </w:r>
            <w:proofErr w:type="spellEnd"/>
            <w:r w:rsidRPr="009534E7">
              <w:rPr>
                <w:rFonts w:eastAsia="MS Mincho"/>
                <w:noProof w:val="0"/>
                <w:lang w:val="en-US" w:eastAsia="ja-JP"/>
              </w:rPr>
              <w:t xml:space="preserve"> cu filet </w:t>
            </w:r>
            <w:proofErr w:type="spellStart"/>
            <w:r w:rsidRPr="009534E7">
              <w:rPr>
                <w:rFonts w:eastAsia="MS Mincho"/>
                <w:noProof w:val="0"/>
                <w:lang w:val="en-US" w:eastAsia="ja-JP"/>
              </w:rPr>
              <w:t>si</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sudare</w:t>
            </w:r>
            <w:proofErr w:type="spellEnd"/>
            <w:r w:rsidRPr="009534E7">
              <w:rPr>
                <w:rFonts w:eastAsia="MS Mincho"/>
                <w:noProof w:val="0"/>
                <w:lang w:val="en-US" w:eastAsia="ja-JP"/>
              </w:rPr>
              <w:t xml:space="preserve"> d=15 mm, l=200 mm, </w:t>
            </w:r>
            <w:proofErr w:type="spellStart"/>
            <w:r w:rsidRPr="009534E7">
              <w:rPr>
                <w:rFonts w:eastAsia="MS Mincho"/>
                <w:noProof w:val="0"/>
                <w:lang w:val="en-US" w:eastAsia="ja-JP"/>
              </w:rPr>
              <w:t>izolatia</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anticoroziva</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foarte</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intarita</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si</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executata</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mecanizat</w:t>
            </w:r>
            <w:proofErr w:type="spellEnd"/>
          </w:p>
          <w:p w14:paraId="61B4934F" w14:textId="77777777" w:rsidR="009534E7" w:rsidRPr="009534E7" w:rsidRDefault="009534E7" w:rsidP="009534E7">
            <w:pPr>
              <w:autoSpaceDE w:val="0"/>
              <w:autoSpaceDN w:val="0"/>
              <w:rPr>
                <w:rFonts w:eastAsia="MS Mincho"/>
                <w:noProof w:val="0"/>
                <w:lang w:val="en-US" w:eastAsia="ja-JP"/>
              </w:rPr>
            </w:pPr>
            <w:proofErr w:type="spellStart"/>
            <w:r w:rsidRPr="009534E7">
              <w:rPr>
                <w:rFonts w:eastAsia="MS Mincho"/>
                <w:noProof w:val="0"/>
                <w:lang w:val="en-US" w:eastAsia="ja-JP"/>
              </w:rPr>
              <w:t>Materiale</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marunte</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oxigen</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carbid</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electrozi</w:t>
            </w:r>
            <w:proofErr w:type="spellEnd"/>
            <w:r w:rsidRPr="009534E7">
              <w:rPr>
                <w:rFonts w:eastAsia="MS Mincho"/>
                <w:noProof w:val="0"/>
                <w:lang w:val="en-US" w:eastAsia="ja-JP"/>
              </w:rPr>
              <w:t xml:space="preserve"> </w:t>
            </w:r>
            <w:proofErr w:type="gramStart"/>
            <w:r w:rsidRPr="009534E7">
              <w:rPr>
                <w:rFonts w:eastAsia="MS Mincho"/>
                <w:noProof w:val="0"/>
                <w:lang w:val="en-US" w:eastAsia="ja-JP"/>
              </w:rPr>
              <w:t>etc.)=</w:t>
            </w:r>
            <w:proofErr w:type="gramEnd"/>
            <w:r w:rsidRPr="009534E7">
              <w:rPr>
                <w:rFonts w:eastAsia="MS Mincho"/>
                <w:noProof w:val="0"/>
                <w:lang w:val="en-US" w:eastAsia="ja-JP"/>
              </w:rPr>
              <w:t>1,02</w:t>
            </w:r>
          </w:p>
          <w:p w14:paraId="67843223" w14:textId="77777777" w:rsidR="009534E7" w:rsidRPr="009534E7" w:rsidRDefault="009534E7" w:rsidP="009534E7">
            <w:pPr>
              <w:autoSpaceDE w:val="0"/>
              <w:autoSpaceDN w:val="0"/>
              <w:rPr>
                <w:rFonts w:eastAsia="MS Mincho"/>
                <w:noProof w:val="0"/>
                <w:lang w:val="en-US" w:eastAsia="ja-JP"/>
              </w:rPr>
            </w:pPr>
          </w:p>
        </w:tc>
        <w:tc>
          <w:tcPr>
            <w:tcW w:w="1276" w:type="dxa"/>
            <w:tcBorders>
              <w:top w:val="single" w:sz="4" w:space="0" w:color="auto"/>
              <w:bottom w:val="single" w:sz="4" w:space="0" w:color="auto"/>
            </w:tcBorders>
            <w:vAlign w:val="center"/>
          </w:tcPr>
          <w:p w14:paraId="55844CE5" w14:textId="77777777" w:rsidR="009534E7" w:rsidRPr="009534E7" w:rsidRDefault="009534E7" w:rsidP="009534E7">
            <w:pPr>
              <w:autoSpaceDE w:val="0"/>
              <w:autoSpaceDN w:val="0"/>
              <w:jc w:val="center"/>
              <w:rPr>
                <w:rFonts w:eastAsia="MS Mincho"/>
                <w:noProof w:val="0"/>
                <w:lang w:val="ru-RU" w:eastAsia="ja-JP"/>
              </w:rPr>
            </w:pPr>
            <w:proofErr w:type="spellStart"/>
            <w:r w:rsidRPr="009534E7">
              <w:rPr>
                <w:rFonts w:eastAsia="MS Mincho"/>
                <w:noProof w:val="0"/>
                <w:lang w:val="ru-RU" w:eastAsia="ja-JP"/>
              </w:rPr>
              <w:t>buc</w:t>
            </w:r>
            <w:proofErr w:type="spellEnd"/>
          </w:p>
        </w:tc>
        <w:tc>
          <w:tcPr>
            <w:tcW w:w="1701" w:type="dxa"/>
            <w:tcBorders>
              <w:top w:val="single" w:sz="4" w:space="0" w:color="auto"/>
              <w:bottom w:val="single" w:sz="4" w:space="0" w:color="auto"/>
            </w:tcBorders>
            <w:vAlign w:val="center"/>
          </w:tcPr>
          <w:p w14:paraId="4F86C169" w14:textId="77777777" w:rsidR="009534E7" w:rsidRPr="009534E7" w:rsidRDefault="009534E7" w:rsidP="009534E7">
            <w:pPr>
              <w:autoSpaceDE w:val="0"/>
              <w:autoSpaceDN w:val="0"/>
              <w:jc w:val="center"/>
              <w:rPr>
                <w:rFonts w:eastAsia="MS Mincho"/>
                <w:noProof w:val="0"/>
                <w:lang w:val="ru-RU" w:eastAsia="ja-JP"/>
              </w:rPr>
            </w:pPr>
          </w:p>
        </w:tc>
      </w:tr>
      <w:tr w:rsidR="009534E7" w:rsidRPr="009534E7" w14:paraId="70B20295"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B57AB4B" w14:textId="77777777" w:rsidR="009534E7" w:rsidRPr="009534E7" w:rsidRDefault="009534E7" w:rsidP="009534E7">
            <w:pPr>
              <w:autoSpaceDE w:val="0"/>
              <w:autoSpaceDN w:val="0"/>
              <w:rPr>
                <w:rFonts w:eastAsia="MS Mincho"/>
                <w:noProof w:val="0"/>
                <w:sz w:val="16"/>
                <w:szCs w:val="16"/>
                <w:lang w:val="ru-RU" w:eastAsia="ja-JP"/>
              </w:rPr>
            </w:pPr>
          </w:p>
        </w:tc>
        <w:tc>
          <w:tcPr>
            <w:tcW w:w="1418" w:type="dxa"/>
            <w:tcBorders>
              <w:top w:val="single" w:sz="4" w:space="0" w:color="auto"/>
              <w:bottom w:val="single" w:sz="4" w:space="0" w:color="auto"/>
            </w:tcBorders>
          </w:tcPr>
          <w:p w14:paraId="6D535135"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7136050012000</w:t>
            </w:r>
          </w:p>
        </w:tc>
        <w:tc>
          <w:tcPr>
            <w:tcW w:w="5128" w:type="dxa"/>
            <w:tcBorders>
              <w:top w:val="single" w:sz="4" w:space="0" w:color="auto"/>
              <w:bottom w:val="single" w:sz="4" w:space="0" w:color="auto"/>
            </w:tcBorders>
          </w:tcPr>
          <w:p w14:paraId="305F4CED" w14:textId="77777777" w:rsidR="009534E7" w:rsidRPr="009534E7" w:rsidRDefault="009534E7" w:rsidP="009534E7">
            <w:pPr>
              <w:autoSpaceDE w:val="0"/>
              <w:autoSpaceDN w:val="0"/>
              <w:rPr>
                <w:rFonts w:eastAsia="MS Mincho"/>
                <w:noProof w:val="0"/>
                <w:lang w:val="ru-RU" w:eastAsia="ja-JP"/>
              </w:rPr>
            </w:pPr>
            <w:proofErr w:type="spellStart"/>
            <w:r w:rsidRPr="009534E7">
              <w:rPr>
                <w:rFonts w:eastAsia="MS Mincho"/>
                <w:noProof w:val="0"/>
                <w:lang w:val="ru-RU" w:eastAsia="ja-JP"/>
              </w:rPr>
              <w:t>Instalator</w:t>
            </w:r>
            <w:proofErr w:type="spellEnd"/>
            <w:r w:rsidRPr="009534E7">
              <w:rPr>
                <w:rFonts w:eastAsia="MS Mincho"/>
                <w:noProof w:val="0"/>
                <w:lang w:val="ru-RU" w:eastAsia="ja-JP"/>
              </w:rPr>
              <w:t xml:space="preserve"> </w:t>
            </w:r>
            <w:proofErr w:type="spellStart"/>
            <w:r w:rsidRPr="009534E7">
              <w:rPr>
                <w:rFonts w:eastAsia="MS Mincho"/>
                <w:noProof w:val="0"/>
                <w:lang w:val="ru-RU" w:eastAsia="ja-JP"/>
              </w:rPr>
              <w:t>alimentari</w:t>
            </w:r>
            <w:proofErr w:type="spellEnd"/>
            <w:r w:rsidRPr="009534E7">
              <w:rPr>
                <w:rFonts w:eastAsia="MS Mincho"/>
                <w:noProof w:val="0"/>
                <w:lang w:val="ru-RU" w:eastAsia="ja-JP"/>
              </w:rPr>
              <w:t xml:space="preserve"> </w:t>
            </w:r>
            <w:proofErr w:type="spellStart"/>
            <w:r w:rsidRPr="009534E7">
              <w:rPr>
                <w:rFonts w:eastAsia="MS Mincho"/>
                <w:noProof w:val="0"/>
                <w:lang w:val="ru-RU" w:eastAsia="ja-JP"/>
              </w:rPr>
              <w:t>apa</w:t>
            </w:r>
            <w:proofErr w:type="spellEnd"/>
          </w:p>
        </w:tc>
        <w:tc>
          <w:tcPr>
            <w:tcW w:w="1276" w:type="dxa"/>
            <w:tcBorders>
              <w:top w:val="single" w:sz="4" w:space="0" w:color="auto"/>
              <w:bottom w:val="single" w:sz="4" w:space="0" w:color="auto"/>
            </w:tcBorders>
          </w:tcPr>
          <w:p w14:paraId="5316DE83"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h-</w:t>
            </w:r>
            <w:proofErr w:type="spellStart"/>
            <w:r w:rsidRPr="009534E7">
              <w:rPr>
                <w:rFonts w:eastAsia="MS Mincho"/>
                <w:noProof w:val="0"/>
                <w:lang w:val="ru-RU" w:eastAsia="ja-JP"/>
              </w:rPr>
              <w:t>om</w:t>
            </w:r>
            <w:proofErr w:type="spellEnd"/>
          </w:p>
        </w:tc>
        <w:tc>
          <w:tcPr>
            <w:tcW w:w="1701" w:type="dxa"/>
            <w:tcBorders>
              <w:top w:val="single" w:sz="4" w:space="0" w:color="auto"/>
              <w:bottom w:val="single" w:sz="4" w:space="0" w:color="auto"/>
            </w:tcBorders>
          </w:tcPr>
          <w:p w14:paraId="2F632D32"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1,0500</w:t>
            </w:r>
          </w:p>
        </w:tc>
      </w:tr>
      <w:tr w:rsidR="009534E7" w:rsidRPr="009534E7" w14:paraId="171BC11F"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819F082" w14:textId="77777777" w:rsidR="009534E7" w:rsidRPr="009534E7" w:rsidRDefault="009534E7" w:rsidP="009534E7">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162C981A"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28752741101501</w:t>
            </w:r>
          </w:p>
        </w:tc>
        <w:tc>
          <w:tcPr>
            <w:tcW w:w="5128" w:type="dxa"/>
            <w:tcBorders>
              <w:top w:val="single" w:sz="4" w:space="0" w:color="auto"/>
              <w:bottom w:val="single" w:sz="4" w:space="0" w:color="auto"/>
            </w:tcBorders>
          </w:tcPr>
          <w:p w14:paraId="47D3CE13" w14:textId="77777777" w:rsidR="009534E7" w:rsidRPr="009534E7" w:rsidRDefault="009534E7" w:rsidP="009534E7">
            <w:pPr>
              <w:autoSpaceDE w:val="0"/>
              <w:autoSpaceDN w:val="0"/>
              <w:rPr>
                <w:rFonts w:eastAsia="MS Mincho"/>
                <w:noProof w:val="0"/>
                <w:lang w:val="en-US" w:eastAsia="ja-JP"/>
              </w:rPr>
            </w:pPr>
            <w:proofErr w:type="spellStart"/>
            <w:r w:rsidRPr="009534E7">
              <w:rPr>
                <w:rFonts w:eastAsia="MS Mincho"/>
                <w:noProof w:val="0"/>
                <w:lang w:val="en-US" w:eastAsia="ja-JP"/>
              </w:rPr>
              <w:t>Teava</w:t>
            </w:r>
            <w:proofErr w:type="spellEnd"/>
            <w:r w:rsidRPr="009534E7">
              <w:rPr>
                <w:rFonts w:eastAsia="MS Mincho"/>
                <w:noProof w:val="0"/>
                <w:lang w:val="en-US" w:eastAsia="ja-JP"/>
              </w:rPr>
              <w:t xml:space="preserve"> din </w:t>
            </w:r>
            <w:proofErr w:type="spellStart"/>
            <w:r w:rsidRPr="009534E7">
              <w:rPr>
                <w:rFonts w:eastAsia="MS Mincho"/>
                <w:noProof w:val="0"/>
                <w:lang w:val="en-US" w:eastAsia="ja-JP"/>
              </w:rPr>
              <w:t>otel</w:t>
            </w:r>
            <w:proofErr w:type="spellEnd"/>
            <w:r w:rsidRPr="009534E7">
              <w:rPr>
                <w:rFonts w:eastAsia="MS Mincho"/>
                <w:noProof w:val="0"/>
                <w:lang w:val="en-US" w:eastAsia="ja-JP"/>
              </w:rPr>
              <w:t xml:space="preserve"> cu filet </w:t>
            </w:r>
            <w:proofErr w:type="spellStart"/>
            <w:r w:rsidRPr="009534E7">
              <w:rPr>
                <w:rFonts w:eastAsia="MS Mincho"/>
                <w:noProof w:val="0"/>
                <w:lang w:val="en-US" w:eastAsia="ja-JP"/>
              </w:rPr>
              <w:t>si</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sudare</w:t>
            </w:r>
            <w:proofErr w:type="spellEnd"/>
            <w:r w:rsidRPr="009534E7">
              <w:rPr>
                <w:rFonts w:eastAsia="MS Mincho"/>
                <w:noProof w:val="0"/>
                <w:lang w:val="en-US" w:eastAsia="ja-JP"/>
              </w:rPr>
              <w:t xml:space="preserve"> d=15 mm, l=200 mm, </w:t>
            </w:r>
            <w:proofErr w:type="spellStart"/>
            <w:r w:rsidRPr="009534E7">
              <w:rPr>
                <w:rFonts w:eastAsia="MS Mincho"/>
                <w:noProof w:val="0"/>
                <w:lang w:val="en-US" w:eastAsia="ja-JP"/>
              </w:rPr>
              <w:t>izolatia</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anticoroziva</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foarte</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intarita</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si</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executata</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mecanizat</w:t>
            </w:r>
            <w:proofErr w:type="spellEnd"/>
          </w:p>
        </w:tc>
        <w:tc>
          <w:tcPr>
            <w:tcW w:w="1276" w:type="dxa"/>
            <w:tcBorders>
              <w:top w:val="single" w:sz="4" w:space="0" w:color="auto"/>
              <w:bottom w:val="single" w:sz="4" w:space="0" w:color="auto"/>
            </w:tcBorders>
          </w:tcPr>
          <w:p w14:paraId="23958453" w14:textId="77777777" w:rsidR="009534E7" w:rsidRPr="009534E7" w:rsidRDefault="009534E7" w:rsidP="009534E7">
            <w:pPr>
              <w:autoSpaceDE w:val="0"/>
              <w:autoSpaceDN w:val="0"/>
              <w:jc w:val="center"/>
              <w:rPr>
                <w:rFonts w:eastAsia="MS Mincho"/>
                <w:noProof w:val="0"/>
                <w:lang w:val="ru-RU" w:eastAsia="ja-JP"/>
              </w:rPr>
            </w:pPr>
            <w:proofErr w:type="spellStart"/>
            <w:r w:rsidRPr="009534E7">
              <w:rPr>
                <w:rFonts w:eastAsia="MS Mincho"/>
                <w:noProof w:val="0"/>
                <w:lang w:val="ru-RU" w:eastAsia="ja-JP"/>
              </w:rPr>
              <w:t>buc</w:t>
            </w:r>
            <w:proofErr w:type="spellEnd"/>
          </w:p>
        </w:tc>
        <w:tc>
          <w:tcPr>
            <w:tcW w:w="1701" w:type="dxa"/>
            <w:tcBorders>
              <w:top w:val="single" w:sz="4" w:space="0" w:color="auto"/>
              <w:bottom w:val="single" w:sz="4" w:space="0" w:color="auto"/>
            </w:tcBorders>
          </w:tcPr>
          <w:p w14:paraId="3A021A54"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1,0000</w:t>
            </w:r>
          </w:p>
        </w:tc>
      </w:tr>
      <w:tr w:rsidR="009534E7" w:rsidRPr="009534E7" w14:paraId="15192FF0"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CC894C" w14:textId="77777777" w:rsidR="009534E7" w:rsidRPr="009534E7" w:rsidRDefault="009534E7" w:rsidP="009534E7">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27BBE394"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3110320003006</w:t>
            </w:r>
          </w:p>
        </w:tc>
        <w:tc>
          <w:tcPr>
            <w:tcW w:w="5128" w:type="dxa"/>
            <w:tcBorders>
              <w:top w:val="single" w:sz="4" w:space="0" w:color="auto"/>
              <w:bottom w:val="single" w:sz="4" w:space="0" w:color="auto"/>
            </w:tcBorders>
          </w:tcPr>
          <w:p w14:paraId="6E167CBB" w14:textId="77777777" w:rsidR="009534E7" w:rsidRPr="009534E7" w:rsidRDefault="009534E7" w:rsidP="009534E7">
            <w:pPr>
              <w:autoSpaceDE w:val="0"/>
              <w:autoSpaceDN w:val="0"/>
              <w:rPr>
                <w:rFonts w:eastAsia="MS Mincho"/>
                <w:noProof w:val="0"/>
                <w:lang w:val="en-US" w:eastAsia="ja-JP"/>
              </w:rPr>
            </w:pPr>
            <w:proofErr w:type="spellStart"/>
            <w:r w:rsidRPr="009534E7">
              <w:rPr>
                <w:rFonts w:eastAsia="MS Mincho"/>
                <w:noProof w:val="0"/>
                <w:lang w:val="en-US" w:eastAsia="ja-JP"/>
              </w:rPr>
              <w:t>Grup</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termic</w:t>
            </w:r>
            <w:proofErr w:type="spellEnd"/>
            <w:r w:rsidRPr="009534E7">
              <w:rPr>
                <w:rFonts w:eastAsia="MS Mincho"/>
                <w:noProof w:val="0"/>
                <w:lang w:val="en-US" w:eastAsia="ja-JP"/>
              </w:rPr>
              <w:t xml:space="preserve"> de </w:t>
            </w:r>
            <w:proofErr w:type="spellStart"/>
            <w:r w:rsidRPr="009534E7">
              <w:rPr>
                <w:rFonts w:eastAsia="MS Mincho"/>
                <w:noProof w:val="0"/>
                <w:lang w:val="en-US" w:eastAsia="ja-JP"/>
              </w:rPr>
              <w:t>sudura</w:t>
            </w:r>
            <w:proofErr w:type="spellEnd"/>
            <w:r w:rsidRPr="009534E7">
              <w:rPr>
                <w:rFonts w:eastAsia="MS Mincho"/>
                <w:noProof w:val="0"/>
                <w:lang w:val="en-US" w:eastAsia="ja-JP"/>
              </w:rPr>
              <w:t xml:space="preserve"> de 1-14 kw</w:t>
            </w:r>
          </w:p>
        </w:tc>
        <w:tc>
          <w:tcPr>
            <w:tcW w:w="1276" w:type="dxa"/>
            <w:tcBorders>
              <w:top w:val="single" w:sz="4" w:space="0" w:color="auto"/>
              <w:bottom w:val="single" w:sz="4" w:space="0" w:color="auto"/>
            </w:tcBorders>
          </w:tcPr>
          <w:p w14:paraId="6FBBF536"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h-</w:t>
            </w:r>
            <w:proofErr w:type="spellStart"/>
            <w:r w:rsidRPr="009534E7">
              <w:rPr>
                <w:rFonts w:eastAsia="MS Mincho"/>
                <w:noProof w:val="0"/>
                <w:lang w:val="ru-RU" w:eastAsia="ja-JP"/>
              </w:rPr>
              <w:t>ut</w:t>
            </w:r>
            <w:proofErr w:type="spellEnd"/>
          </w:p>
        </w:tc>
        <w:tc>
          <w:tcPr>
            <w:tcW w:w="1701" w:type="dxa"/>
            <w:tcBorders>
              <w:top w:val="single" w:sz="4" w:space="0" w:color="auto"/>
              <w:bottom w:val="single" w:sz="4" w:space="0" w:color="auto"/>
            </w:tcBorders>
          </w:tcPr>
          <w:p w14:paraId="18BB0C62"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0,2400</w:t>
            </w:r>
          </w:p>
        </w:tc>
      </w:tr>
      <w:tr w:rsidR="009534E7" w:rsidRPr="009534E7" w14:paraId="01EA53C6" w14:textId="77777777" w:rsidTr="009534E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250B92C" w14:textId="77777777" w:rsidR="009534E7" w:rsidRPr="009534E7" w:rsidRDefault="009534E7" w:rsidP="009534E7">
            <w:pPr>
              <w:autoSpaceDE w:val="0"/>
              <w:autoSpaceDN w:val="0"/>
              <w:rPr>
                <w:rFonts w:eastAsia="MS Mincho"/>
                <w:noProof w:val="0"/>
                <w:sz w:val="18"/>
                <w:szCs w:val="18"/>
                <w:lang w:val="ru-RU" w:eastAsia="ja-JP"/>
              </w:rPr>
            </w:pPr>
            <w:r w:rsidRPr="009534E7">
              <w:rPr>
                <w:rFonts w:eastAsia="MS Mincho"/>
                <w:noProof w:val="0"/>
                <w:sz w:val="18"/>
                <w:szCs w:val="18"/>
                <w:lang w:val="ru-RU" w:eastAsia="ja-JP"/>
              </w:rPr>
              <w:t>31</w:t>
            </w:r>
          </w:p>
        </w:tc>
        <w:tc>
          <w:tcPr>
            <w:tcW w:w="1418" w:type="dxa"/>
            <w:tcBorders>
              <w:top w:val="single" w:sz="4" w:space="0" w:color="auto"/>
              <w:bottom w:val="single" w:sz="4" w:space="0" w:color="auto"/>
            </w:tcBorders>
          </w:tcPr>
          <w:p w14:paraId="6DDC7C30" w14:textId="77777777" w:rsidR="009534E7" w:rsidRPr="009534E7" w:rsidRDefault="009534E7" w:rsidP="009534E7">
            <w:pPr>
              <w:autoSpaceDE w:val="0"/>
              <w:autoSpaceDN w:val="0"/>
              <w:rPr>
                <w:rFonts w:eastAsia="MS Mincho"/>
                <w:noProof w:val="0"/>
                <w:sz w:val="18"/>
                <w:szCs w:val="18"/>
                <w:lang w:val="en-US" w:eastAsia="ja-JP"/>
              </w:rPr>
            </w:pPr>
            <w:r w:rsidRPr="009534E7">
              <w:rPr>
                <w:rFonts w:eastAsia="MS Mincho"/>
                <w:noProof w:val="0"/>
                <w:sz w:val="18"/>
                <w:szCs w:val="18"/>
                <w:lang w:val="en-US" w:eastAsia="ja-JP"/>
              </w:rPr>
              <w:t>AcA25A</w:t>
            </w:r>
          </w:p>
          <w:p w14:paraId="3E9527EA" w14:textId="77777777" w:rsidR="009534E7" w:rsidRPr="009534E7" w:rsidRDefault="009534E7" w:rsidP="009534E7">
            <w:pPr>
              <w:autoSpaceDE w:val="0"/>
              <w:autoSpaceDN w:val="0"/>
              <w:rPr>
                <w:rFonts w:eastAsia="MS Mincho"/>
                <w:noProof w:val="0"/>
                <w:sz w:val="2"/>
                <w:szCs w:val="2"/>
                <w:lang w:val="ru-RU" w:eastAsia="ja-JP"/>
              </w:rPr>
            </w:pPr>
          </w:p>
        </w:tc>
        <w:tc>
          <w:tcPr>
            <w:tcW w:w="5128" w:type="dxa"/>
            <w:tcBorders>
              <w:top w:val="single" w:sz="4" w:space="0" w:color="auto"/>
              <w:bottom w:val="single" w:sz="4" w:space="0" w:color="auto"/>
            </w:tcBorders>
          </w:tcPr>
          <w:p w14:paraId="7B290AC1" w14:textId="77777777" w:rsidR="009534E7" w:rsidRPr="009534E7" w:rsidRDefault="009534E7" w:rsidP="009534E7">
            <w:pPr>
              <w:autoSpaceDE w:val="0"/>
              <w:autoSpaceDN w:val="0"/>
              <w:rPr>
                <w:rFonts w:eastAsia="MS Mincho"/>
                <w:noProof w:val="0"/>
                <w:lang w:val="en-US" w:eastAsia="ja-JP"/>
              </w:rPr>
            </w:pPr>
            <w:proofErr w:type="spellStart"/>
            <w:r w:rsidRPr="009534E7">
              <w:rPr>
                <w:rFonts w:eastAsia="MS Mincho"/>
                <w:noProof w:val="0"/>
                <w:lang w:val="en-US" w:eastAsia="ja-JP"/>
              </w:rPr>
              <w:t>Montarea</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prin</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sudura</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electrica</w:t>
            </w:r>
            <w:proofErr w:type="spellEnd"/>
            <w:r w:rsidRPr="009534E7">
              <w:rPr>
                <w:rFonts w:eastAsia="MS Mincho"/>
                <w:noProof w:val="0"/>
                <w:lang w:val="en-US" w:eastAsia="ja-JP"/>
              </w:rPr>
              <w:t xml:space="preserve"> a </w:t>
            </w:r>
            <w:proofErr w:type="spellStart"/>
            <w:r w:rsidRPr="009534E7">
              <w:rPr>
                <w:rFonts w:eastAsia="MS Mincho"/>
                <w:noProof w:val="0"/>
                <w:lang w:val="en-US" w:eastAsia="ja-JP"/>
              </w:rPr>
              <w:t>piselor</w:t>
            </w:r>
            <w:proofErr w:type="spellEnd"/>
            <w:r w:rsidRPr="009534E7">
              <w:rPr>
                <w:rFonts w:eastAsia="MS Mincho"/>
                <w:noProof w:val="0"/>
                <w:lang w:val="en-US" w:eastAsia="ja-JP"/>
              </w:rPr>
              <w:t xml:space="preserve"> de </w:t>
            </w:r>
            <w:proofErr w:type="spellStart"/>
            <w:r w:rsidRPr="009534E7">
              <w:rPr>
                <w:rFonts w:eastAsia="MS Mincho"/>
                <w:noProof w:val="0"/>
                <w:lang w:val="en-US" w:eastAsia="ja-JP"/>
              </w:rPr>
              <w:t>legatura</w:t>
            </w:r>
            <w:proofErr w:type="spellEnd"/>
            <w:r w:rsidRPr="009534E7">
              <w:rPr>
                <w:rFonts w:eastAsia="MS Mincho"/>
                <w:noProof w:val="0"/>
                <w:lang w:val="en-US" w:eastAsia="ja-JP"/>
              </w:rPr>
              <w:t xml:space="preserve">, din </w:t>
            </w:r>
            <w:proofErr w:type="spellStart"/>
            <w:r w:rsidRPr="009534E7">
              <w:rPr>
                <w:rFonts w:eastAsia="MS Mincho"/>
                <w:noProof w:val="0"/>
                <w:lang w:val="en-US" w:eastAsia="ja-JP"/>
              </w:rPr>
              <w:t>otel</w:t>
            </w:r>
            <w:proofErr w:type="spellEnd"/>
            <w:r w:rsidRPr="009534E7">
              <w:rPr>
                <w:rFonts w:eastAsia="MS Mincho"/>
                <w:noProof w:val="0"/>
                <w:lang w:val="en-US" w:eastAsia="ja-JP"/>
              </w:rPr>
              <w:t xml:space="preserve">, la </w:t>
            </w:r>
            <w:proofErr w:type="spellStart"/>
            <w:r w:rsidRPr="009534E7">
              <w:rPr>
                <w:rFonts w:eastAsia="MS Mincho"/>
                <w:noProof w:val="0"/>
                <w:lang w:val="en-US" w:eastAsia="ja-JP"/>
              </w:rPr>
              <w:t>pozitie</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avind</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diametrul</w:t>
            </w:r>
            <w:proofErr w:type="spellEnd"/>
            <w:r w:rsidRPr="009534E7">
              <w:rPr>
                <w:rFonts w:eastAsia="MS Mincho"/>
                <w:noProof w:val="0"/>
                <w:lang w:val="en-US" w:eastAsia="ja-JP"/>
              </w:rPr>
              <w:t xml:space="preserve"> de 50-100 mm. </w:t>
            </w:r>
            <w:proofErr w:type="spellStart"/>
            <w:r w:rsidRPr="009534E7">
              <w:rPr>
                <w:rFonts w:eastAsia="MS Mincho"/>
                <w:noProof w:val="0"/>
                <w:lang w:val="en-US" w:eastAsia="ja-JP"/>
              </w:rPr>
              <w:t>Teava</w:t>
            </w:r>
            <w:proofErr w:type="spellEnd"/>
            <w:r w:rsidRPr="009534E7">
              <w:rPr>
                <w:rFonts w:eastAsia="MS Mincho"/>
                <w:noProof w:val="0"/>
                <w:lang w:val="en-US" w:eastAsia="ja-JP"/>
              </w:rPr>
              <w:t xml:space="preserve"> din </w:t>
            </w:r>
            <w:proofErr w:type="spellStart"/>
            <w:r w:rsidRPr="009534E7">
              <w:rPr>
                <w:rFonts w:eastAsia="MS Mincho"/>
                <w:noProof w:val="0"/>
                <w:lang w:val="en-US" w:eastAsia="ja-JP"/>
              </w:rPr>
              <w:t>otel</w:t>
            </w:r>
            <w:proofErr w:type="spellEnd"/>
            <w:r w:rsidRPr="009534E7">
              <w:rPr>
                <w:rFonts w:eastAsia="MS Mincho"/>
                <w:noProof w:val="0"/>
                <w:lang w:val="en-US" w:eastAsia="ja-JP"/>
              </w:rPr>
              <w:t xml:space="preserve"> cu </w:t>
            </w:r>
            <w:proofErr w:type="spellStart"/>
            <w:r w:rsidRPr="009534E7">
              <w:rPr>
                <w:rFonts w:eastAsia="MS Mincho"/>
                <w:noProof w:val="0"/>
                <w:lang w:val="en-US" w:eastAsia="ja-JP"/>
              </w:rPr>
              <w:t>flanse</w:t>
            </w:r>
            <w:proofErr w:type="spellEnd"/>
            <w:r w:rsidRPr="009534E7">
              <w:rPr>
                <w:rFonts w:eastAsia="MS Mincho"/>
                <w:noProof w:val="0"/>
                <w:lang w:val="en-US" w:eastAsia="ja-JP"/>
              </w:rPr>
              <w:t xml:space="preserve"> d=89x3.5 mm, l=400 mm, </w:t>
            </w:r>
            <w:proofErr w:type="spellStart"/>
            <w:r w:rsidRPr="009534E7">
              <w:rPr>
                <w:rFonts w:eastAsia="MS Mincho"/>
                <w:noProof w:val="0"/>
                <w:lang w:val="en-US" w:eastAsia="ja-JP"/>
              </w:rPr>
              <w:t>izolatia</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anticoroziva</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foarte</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intarita</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si</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executata</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mecanizat</w:t>
            </w:r>
            <w:proofErr w:type="spellEnd"/>
          </w:p>
          <w:p w14:paraId="708E8AA4" w14:textId="77777777" w:rsidR="009534E7" w:rsidRPr="009534E7" w:rsidRDefault="009534E7" w:rsidP="009534E7">
            <w:pPr>
              <w:autoSpaceDE w:val="0"/>
              <w:autoSpaceDN w:val="0"/>
              <w:rPr>
                <w:rFonts w:eastAsia="MS Mincho"/>
                <w:noProof w:val="0"/>
                <w:lang w:val="en-US" w:eastAsia="ja-JP"/>
              </w:rPr>
            </w:pPr>
            <w:proofErr w:type="spellStart"/>
            <w:r w:rsidRPr="009534E7">
              <w:rPr>
                <w:rFonts w:eastAsia="MS Mincho"/>
                <w:noProof w:val="0"/>
                <w:lang w:val="en-US" w:eastAsia="ja-JP"/>
              </w:rPr>
              <w:t>Materiale</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marunte</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oxigen</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carbid</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electrozi</w:t>
            </w:r>
            <w:proofErr w:type="spellEnd"/>
            <w:r w:rsidRPr="009534E7">
              <w:rPr>
                <w:rFonts w:eastAsia="MS Mincho"/>
                <w:noProof w:val="0"/>
                <w:lang w:val="en-US" w:eastAsia="ja-JP"/>
              </w:rPr>
              <w:t xml:space="preserve"> </w:t>
            </w:r>
            <w:proofErr w:type="gramStart"/>
            <w:r w:rsidRPr="009534E7">
              <w:rPr>
                <w:rFonts w:eastAsia="MS Mincho"/>
                <w:noProof w:val="0"/>
                <w:lang w:val="en-US" w:eastAsia="ja-JP"/>
              </w:rPr>
              <w:t>etc.)=</w:t>
            </w:r>
            <w:proofErr w:type="gramEnd"/>
            <w:r w:rsidRPr="009534E7">
              <w:rPr>
                <w:rFonts w:eastAsia="MS Mincho"/>
                <w:noProof w:val="0"/>
                <w:lang w:val="en-US" w:eastAsia="ja-JP"/>
              </w:rPr>
              <w:t>1,02</w:t>
            </w:r>
          </w:p>
          <w:p w14:paraId="2769B196" w14:textId="77777777" w:rsidR="009534E7" w:rsidRPr="009534E7" w:rsidRDefault="009534E7" w:rsidP="009534E7">
            <w:pPr>
              <w:autoSpaceDE w:val="0"/>
              <w:autoSpaceDN w:val="0"/>
              <w:rPr>
                <w:rFonts w:eastAsia="MS Mincho"/>
                <w:noProof w:val="0"/>
                <w:lang w:val="en-US" w:eastAsia="ja-JP"/>
              </w:rPr>
            </w:pPr>
          </w:p>
        </w:tc>
        <w:tc>
          <w:tcPr>
            <w:tcW w:w="1276" w:type="dxa"/>
            <w:tcBorders>
              <w:top w:val="single" w:sz="4" w:space="0" w:color="auto"/>
              <w:bottom w:val="single" w:sz="4" w:space="0" w:color="auto"/>
            </w:tcBorders>
            <w:vAlign w:val="center"/>
          </w:tcPr>
          <w:p w14:paraId="1CCE92A6" w14:textId="77777777" w:rsidR="009534E7" w:rsidRPr="009534E7" w:rsidRDefault="009534E7" w:rsidP="009534E7">
            <w:pPr>
              <w:autoSpaceDE w:val="0"/>
              <w:autoSpaceDN w:val="0"/>
              <w:jc w:val="center"/>
              <w:rPr>
                <w:rFonts w:eastAsia="MS Mincho"/>
                <w:noProof w:val="0"/>
                <w:lang w:val="ru-RU" w:eastAsia="ja-JP"/>
              </w:rPr>
            </w:pPr>
            <w:proofErr w:type="spellStart"/>
            <w:r w:rsidRPr="009534E7">
              <w:rPr>
                <w:rFonts w:eastAsia="MS Mincho"/>
                <w:noProof w:val="0"/>
                <w:lang w:val="ru-RU" w:eastAsia="ja-JP"/>
              </w:rPr>
              <w:t>buc</w:t>
            </w:r>
            <w:proofErr w:type="spellEnd"/>
          </w:p>
        </w:tc>
        <w:tc>
          <w:tcPr>
            <w:tcW w:w="1701" w:type="dxa"/>
            <w:tcBorders>
              <w:top w:val="single" w:sz="4" w:space="0" w:color="auto"/>
              <w:bottom w:val="single" w:sz="4" w:space="0" w:color="auto"/>
            </w:tcBorders>
            <w:vAlign w:val="center"/>
          </w:tcPr>
          <w:p w14:paraId="3BDCA4E6" w14:textId="77777777" w:rsidR="009534E7" w:rsidRPr="009534E7" w:rsidRDefault="009534E7" w:rsidP="009534E7">
            <w:pPr>
              <w:autoSpaceDE w:val="0"/>
              <w:autoSpaceDN w:val="0"/>
              <w:jc w:val="center"/>
              <w:rPr>
                <w:rFonts w:eastAsia="MS Mincho"/>
                <w:noProof w:val="0"/>
                <w:lang w:val="ru-RU" w:eastAsia="ja-JP"/>
              </w:rPr>
            </w:pPr>
          </w:p>
        </w:tc>
      </w:tr>
      <w:tr w:rsidR="009534E7" w:rsidRPr="009534E7" w14:paraId="6A2222AC"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59C8309" w14:textId="77777777" w:rsidR="009534E7" w:rsidRPr="009534E7" w:rsidRDefault="009534E7" w:rsidP="009534E7">
            <w:pPr>
              <w:autoSpaceDE w:val="0"/>
              <w:autoSpaceDN w:val="0"/>
              <w:rPr>
                <w:rFonts w:eastAsia="MS Mincho"/>
                <w:noProof w:val="0"/>
                <w:sz w:val="16"/>
                <w:szCs w:val="16"/>
                <w:lang w:val="ru-RU" w:eastAsia="ja-JP"/>
              </w:rPr>
            </w:pPr>
          </w:p>
        </w:tc>
        <w:tc>
          <w:tcPr>
            <w:tcW w:w="1418" w:type="dxa"/>
            <w:tcBorders>
              <w:top w:val="single" w:sz="4" w:space="0" w:color="auto"/>
              <w:bottom w:val="single" w:sz="4" w:space="0" w:color="auto"/>
            </w:tcBorders>
          </w:tcPr>
          <w:p w14:paraId="305BBB47"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7136050012000</w:t>
            </w:r>
          </w:p>
        </w:tc>
        <w:tc>
          <w:tcPr>
            <w:tcW w:w="5128" w:type="dxa"/>
            <w:tcBorders>
              <w:top w:val="single" w:sz="4" w:space="0" w:color="auto"/>
              <w:bottom w:val="single" w:sz="4" w:space="0" w:color="auto"/>
            </w:tcBorders>
          </w:tcPr>
          <w:p w14:paraId="4A2C5674" w14:textId="77777777" w:rsidR="009534E7" w:rsidRPr="009534E7" w:rsidRDefault="009534E7" w:rsidP="009534E7">
            <w:pPr>
              <w:autoSpaceDE w:val="0"/>
              <w:autoSpaceDN w:val="0"/>
              <w:rPr>
                <w:rFonts w:eastAsia="MS Mincho"/>
                <w:noProof w:val="0"/>
                <w:lang w:val="ru-RU" w:eastAsia="ja-JP"/>
              </w:rPr>
            </w:pPr>
            <w:proofErr w:type="spellStart"/>
            <w:r w:rsidRPr="009534E7">
              <w:rPr>
                <w:rFonts w:eastAsia="MS Mincho"/>
                <w:noProof w:val="0"/>
                <w:lang w:val="ru-RU" w:eastAsia="ja-JP"/>
              </w:rPr>
              <w:t>Instalator</w:t>
            </w:r>
            <w:proofErr w:type="spellEnd"/>
            <w:r w:rsidRPr="009534E7">
              <w:rPr>
                <w:rFonts w:eastAsia="MS Mincho"/>
                <w:noProof w:val="0"/>
                <w:lang w:val="ru-RU" w:eastAsia="ja-JP"/>
              </w:rPr>
              <w:t xml:space="preserve"> </w:t>
            </w:r>
            <w:proofErr w:type="spellStart"/>
            <w:r w:rsidRPr="009534E7">
              <w:rPr>
                <w:rFonts w:eastAsia="MS Mincho"/>
                <w:noProof w:val="0"/>
                <w:lang w:val="ru-RU" w:eastAsia="ja-JP"/>
              </w:rPr>
              <w:t>alimentari</w:t>
            </w:r>
            <w:proofErr w:type="spellEnd"/>
            <w:r w:rsidRPr="009534E7">
              <w:rPr>
                <w:rFonts w:eastAsia="MS Mincho"/>
                <w:noProof w:val="0"/>
                <w:lang w:val="ru-RU" w:eastAsia="ja-JP"/>
              </w:rPr>
              <w:t xml:space="preserve"> </w:t>
            </w:r>
            <w:proofErr w:type="spellStart"/>
            <w:r w:rsidRPr="009534E7">
              <w:rPr>
                <w:rFonts w:eastAsia="MS Mincho"/>
                <w:noProof w:val="0"/>
                <w:lang w:val="ru-RU" w:eastAsia="ja-JP"/>
              </w:rPr>
              <w:t>apa</w:t>
            </w:r>
            <w:proofErr w:type="spellEnd"/>
          </w:p>
        </w:tc>
        <w:tc>
          <w:tcPr>
            <w:tcW w:w="1276" w:type="dxa"/>
            <w:tcBorders>
              <w:top w:val="single" w:sz="4" w:space="0" w:color="auto"/>
              <w:bottom w:val="single" w:sz="4" w:space="0" w:color="auto"/>
            </w:tcBorders>
          </w:tcPr>
          <w:p w14:paraId="21FD7ACE"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h-</w:t>
            </w:r>
            <w:proofErr w:type="spellStart"/>
            <w:r w:rsidRPr="009534E7">
              <w:rPr>
                <w:rFonts w:eastAsia="MS Mincho"/>
                <w:noProof w:val="0"/>
                <w:lang w:val="ru-RU" w:eastAsia="ja-JP"/>
              </w:rPr>
              <w:t>om</w:t>
            </w:r>
            <w:proofErr w:type="spellEnd"/>
          </w:p>
        </w:tc>
        <w:tc>
          <w:tcPr>
            <w:tcW w:w="1701" w:type="dxa"/>
            <w:tcBorders>
              <w:top w:val="single" w:sz="4" w:space="0" w:color="auto"/>
              <w:bottom w:val="single" w:sz="4" w:space="0" w:color="auto"/>
            </w:tcBorders>
          </w:tcPr>
          <w:p w14:paraId="145D0270"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1,0500</w:t>
            </w:r>
          </w:p>
        </w:tc>
      </w:tr>
      <w:tr w:rsidR="009534E7" w:rsidRPr="009534E7" w14:paraId="11480E0C"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A99167F" w14:textId="77777777" w:rsidR="009534E7" w:rsidRPr="009534E7" w:rsidRDefault="009534E7" w:rsidP="009534E7">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1E00E333"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28752741101502</w:t>
            </w:r>
          </w:p>
        </w:tc>
        <w:tc>
          <w:tcPr>
            <w:tcW w:w="5128" w:type="dxa"/>
            <w:tcBorders>
              <w:top w:val="single" w:sz="4" w:space="0" w:color="auto"/>
              <w:bottom w:val="single" w:sz="4" w:space="0" w:color="auto"/>
            </w:tcBorders>
          </w:tcPr>
          <w:p w14:paraId="2318E5EF" w14:textId="77777777" w:rsidR="009534E7" w:rsidRPr="009534E7" w:rsidRDefault="009534E7" w:rsidP="009534E7">
            <w:pPr>
              <w:autoSpaceDE w:val="0"/>
              <w:autoSpaceDN w:val="0"/>
              <w:rPr>
                <w:rFonts w:eastAsia="MS Mincho"/>
                <w:noProof w:val="0"/>
                <w:lang w:val="en-US" w:eastAsia="ja-JP"/>
              </w:rPr>
            </w:pPr>
            <w:proofErr w:type="spellStart"/>
            <w:r w:rsidRPr="009534E7">
              <w:rPr>
                <w:rFonts w:eastAsia="MS Mincho"/>
                <w:noProof w:val="0"/>
                <w:lang w:val="en-US" w:eastAsia="ja-JP"/>
              </w:rPr>
              <w:t>Teava</w:t>
            </w:r>
            <w:proofErr w:type="spellEnd"/>
            <w:r w:rsidRPr="009534E7">
              <w:rPr>
                <w:rFonts w:eastAsia="MS Mincho"/>
                <w:noProof w:val="0"/>
                <w:lang w:val="en-US" w:eastAsia="ja-JP"/>
              </w:rPr>
              <w:t xml:space="preserve"> din </w:t>
            </w:r>
            <w:proofErr w:type="spellStart"/>
            <w:r w:rsidRPr="009534E7">
              <w:rPr>
                <w:rFonts w:eastAsia="MS Mincho"/>
                <w:noProof w:val="0"/>
                <w:lang w:val="en-US" w:eastAsia="ja-JP"/>
              </w:rPr>
              <w:t>otel</w:t>
            </w:r>
            <w:proofErr w:type="spellEnd"/>
            <w:r w:rsidRPr="009534E7">
              <w:rPr>
                <w:rFonts w:eastAsia="MS Mincho"/>
                <w:noProof w:val="0"/>
                <w:lang w:val="en-US" w:eastAsia="ja-JP"/>
              </w:rPr>
              <w:t xml:space="preserve"> cu </w:t>
            </w:r>
            <w:proofErr w:type="spellStart"/>
            <w:r w:rsidRPr="009534E7">
              <w:rPr>
                <w:rFonts w:eastAsia="MS Mincho"/>
                <w:noProof w:val="0"/>
                <w:lang w:val="en-US" w:eastAsia="ja-JP"/>
              </w:rPr>
              <w:t>flanse</w:t>
            </w:r>
            <w:proofErr w:type="spellEnd"/>
            <w:r w:rsidRPr="009534E7">
              <w:rPr>
                <w:rFonts w:eastAsia="MS Mincho"/>
                <w:noProof w:val="0"/>
                <w:lang w:val="en-US" w:eastAsia="ja-JP"/>
              </w:rPr>
              <w:t xml:space="preserve"> d=89x3.5 mm, l=400 mm, </w:t>
            </w:r>
            <w:proofErr w:type="spellStart"/>
            <w:r w:rsidRPr="009534E7">
              <w:rPr>
                <w:rFonts w:eastAsia="MS Mincho"/>
                <w:noProof w:val="0"/>
                <w:lang w:val="en-US" w:eastAsia="ja-JP"/>
              </w:rPr>
              <w:t>izolatia</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anticoroziva</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foarte</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intarita</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si</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executata</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mecanizat</w:t>
            </w:r>
            <w:proofErr w:type="spellEnd"/>
          </w:p>
        </w:tc>
        <w:tc>
          <w:tcPr>
            <w:tcW w:w="1276" w:type="dxa"/>
            <w:tcBorders>
              <w:top w:val="single" w:sz="4" w:space="0" w:color="auto"/>
              <w:bottom w:val="single" w:sz="4" w:space="0" w:color="auto"/>
            </w:tcBorders>
          </w:tcPr>
          <w:p w14:paraId="0D39C377" w14:textId="77777777" w:rsidR="009534E7" w:rsidRPr="009534E7" w:rsidRDefault="009534E7" w:rsidP="009534E7">
            <w:pPr>
              <w:autoSpaceDE w:val="0"/>
              <w:autoSpaceDN w:val="0"/>
              <w:jc w:val="center"/>
              <w:rPr>
                <w:rFonts w:eastAsia="MS Mincho"/>
                <w:noProof w:val="0"/>
                <w:lang w:val="ru-RU" w:eastAsia="ja-JP"/>
              </w:rPr>
            </w:pPr>
            <w:proofErr w:type="spellStart"/>
            <w:r w:rsidRPr="009534E7">
              <w:rPr>
                <w:rFonts w:eastAsia="MS Mincho"/>
                <w:noProof w:val="0"/>
                <w:lang w:val="ru-RU" w:eastAsia="ja-JP"/>
              </w:rPr>
              <w:t>buc</w:t>
            </w:r>
            <w:proofErr w:type="spellEnd"/>
          </w:p>
        </w:tc>
        <w:tc>
          <w:tcPr>
            <w:tcW w:w="1701" w:type="dxa"/>
            <w:tcBorders>
              <w:top w:val="single" w:sz="4" w:space="0" w:color="auto"/>
              <w:bottom w:val="single" w:sz="4" w:space="0" w:color="auto"/>
            </w:tcBorders>
          </w:tcPr>
          <w:p w14:paraId="7C0C6433"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1,0000</w:t>
            </w:r>
          </w:p>
        </w:tc>
      </w:tr>
      <w:tr w:rsidR="009534E7" w:rsidRPr="009534E7" w14:paraId="4EFC1F18"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44FA965" w14:textId="77777777" w:rsidR="009534E7" w:rsidRPr="009534E7" w:rsidRDefault="009534E7" w:rsidP="009534E7">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4F2242A9"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3110320003006</w:t>
            </w:r>
          </w:p>
        </w:tc>
        <w:tc>
          <w:tcPr>
            <w:tcW w:w="5128" w:type="dxa"/>
            <w:tcBorders>
              <w:top w:val="single" w:sz="4" w:space="0" w:color="auto"/>
              <w:bottom w:val="single" w:sz="4" w:space="0" w:color="auto"/>
            </w:tcBorders>
          </w:tcPr>
          <w:p w14:paraId="7064255C" w14:textId="77777777" w:rsidR="009534E7" w:rsidRPr="009534E7" w:rsidRDefault="009534E7" w:rsidP="009534E7">
            <w:pPr>
              <w:autoSpaceDE w:val="0"/>
              <w:autoSpaceDN w:val="0"/>
              <w:rPr>
                <w:rFonts w:eastAsia="MS Mincho"/>
                <w:noProof w:val="0"/>
                <w:lang w:val="en-US" w:eastAsia="ja-JP"/>
              </w:rPr>
            </w:pPr>
            <w:proofErr w:type="spellStart"/>
            <w:r w:rsidRPr="009534E7">
              <w:rPr>
                <w:rFonts w:eastAsia="MS Mincho"/>
                <w:noProof w:val="0"/>
                <w:lang w:val="en-US" w:eastAsia="ja-JP"/>
              </w:rPr>
              <w:t>Grup</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termic</w:t>
            </w:r>
            <w:proofErr w:type="spellEnd"/>
            <w:r w:rsidRPr="009534E7">
              <w:rPr>
                <w:rFonts w:eastAsia="MS Mincho"/>
                <w:noProof w:val="0"/>
                <w:lang w:val="en-US" w:eastAsia="ja-JP"/>
              </w:rPr>
              <w:t xml:space="preserve"> de </w:t>
            </w:r>
            <w:proofErr w:type="spellStart"/>
            <w:r w:rsidRPr="009534E7">
              <w:rPr>
                <w:rFonts w:eastAsia="MS Mincho"/>
                <w:noProof w:val="0"/>
                <w:lang w:val="en-US" w:eastAsia="ja-JP"/>
              </w:rPr>
              <w:t>sudura</w:t>
            </w:r>
            <w:proofErr w:type="spellEnd"/>
            <w:r w:rsidRPr="009534E7">
              <w:rPr>
                <w:rFonts w:eastAsia="MS Mincho"/>
                <w:noProof w:val="0"/>
                <w:lang w:val="en-US" w:eastAsia="ja-JP"/>
              </w:rPr>
              <w:t xml:space="preserve"> de 1-14 kw</w:t>
            </w:r>
          </w:p>
        </w:tc>
        <w:tc>
          <w:tcPr>
            <w:tcW w:w="1276" w:type="dxa"/>
            <w:tcBorders>
              <w:top w:val="single" w:sz="4" w:space="0" w:color="auto"/>
              <w:bottom w:val="single" w:sz="4" w:space="0" w:color="auto"/>
            </w:tcBorders>
          </w:tcPr>
          <w:p w14:paraId="4CFA1DB4"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h-</w:t>
            </w:r>
            <w:proofErr w:type="spellStart"/>
            <w:r w:rsidRPr="009534E7">
              <w:rPr>
                <w:rFonts w:eastAsia="MS Mincho"/>
                <w:noProof w:val="0"/>
                <w:lang w:val="ru-RU" w:eastAsia="ja-JP"/>
              </w:rPr>
              <w:t>ut</w:t>
            </w:r>
            <w:proofErr w:type="spellEnd"/>
          </w:p>
        </w:tc>
        <w:tc>
          <w:tcPr>
            <w:tcW w:w="1701" w:type="dxa"/>
            <w:tcBorders>
              <w:top w:val="single" w:sz="4" w:space="0" w:color="auto"/>
              <w:bottom w:val="single" w:sz="4" w:space="0" w:color="auto"/>
            </w:tcBorders>
          </w:tcPr>
          <w:p w14:paraId="32524FCB"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0,2400</w:t>
            </w:r>
          </w:p>
        </w:tc>
      </w:tr>
      <w:tr w:rsidR="009534E7" w:rsidRPr="009534E7" w14:paraId="22988D16" w14:textId="77777777" w:rsidTr="009534E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41B09D" w14:textId="77777777" w:rsidR="009534E7" w:rsidRPr="009534E7" w:rsidRDefault="009534E7" w:rsidP="009534E7">
            <w:pPr>
              <w:autoSpaceDE w:val="0"/>
              <w:autoSpaceDN w:val="0"/>
              <w:rPr>
                <w:rFonts w:eastAsia="MS Mincho"/>
                <w:noProof w:val="0"/>
                <w:sz w:val="18"/>
                <w:szCs w:val="18"/>
                <w:lang w:val="ru-RU" w:eastAsia="ja-JP"/>
              </w:rPr>
            </w:pPr>
            <w:r w:rsidRPr="009534E7">
              <w:rPr>
                <w:rFonts w:eastAsia="MS Mincho"/>
                <w:noProof w:val="0"/>
                <w:sz w:val="18"/>
                <w:szCs w:val="18"/>
                <w:lang w:val="ru-RU" w:eastAsia="ja-JP"/>
              </w:rPr>
              <w:t>32</w:t>
            </w:r>
          </w:p>
        </w:tc>
        <w:tc>
          <w:tcPr>
            <w:tcW w:w="1418" w:type="dxa"/>
            <w:tcBorders>
              <w:top w:val="single" w:sz="4" w:space="0" w:color="auto"/>
              <w:bottom w:val="single" w:sz="4" w:space="0" w:color="auto"/>
            </w:tcBorders>
          </w:tcPr>
          <w:p w14:paraId="28214929" w14:textId="77777777" w:rsidR="009534E7" w:rsidRPr="009534E7" w:rsidRDefault="009534E7" w:rsidP="009534E7">
            <w:pPr>
              <w:autoSpaceDE w:val="0"/>
              <w:autoSpaceDN w:val="0"/>
              <w:rPr>
                <w:rFonts w:eastAsia="MS Mincho"/>
                <w:noProof w:val="0"/>
                <w:sz w:val="18"/>
                <w:szCs w:val="18"/>
                <w:lang w:val="en-US" w:eastAsia="ja-JP"/>
              </w:rPr>
            </w:pPr>
            <w:r w:rsidRPr="009534E7">
              <w:rPr>
                <w:rFonts w:eastAsia="MS Mincho"/>
                <w:noProof w:val="0"/>
                <w:sz w:val="18"/>
                <w:szCs w:val="18"/>
                <w:lang w:val="en-US" w:eastAsia="ja-JP"/>
              </w:rPr>
              <w:t>AcA25A</w:t>
            </w:r>
          </w:p>
          <w:p w14:paraId="2000605F" w14:textId="77777777" w:rsidR="009534E7" w:rsidRPr="009534E7" w:rsidRDefault="009534E7" w:rsidP="009534E7">
            <w:pPr>
              <w:autoSpaceDE w:val="0"/>
              <w:autoSpaceDN w:val="0"/>
              <w:rPr>
                <w:rFonts w:eastAsia="MS Mincho"/>
                <w:noProof w:val="0"/>
                <w:sz w:val="2"/>
                <w:szCs w:val="2"/>
                <w:lang w:val="ru-RU" w:eastAsia="ja-JP"/>
              </w:rPr>
            </w:pPr>
          </w:p>
        </w:tc>
        <w:tc>
          <w:tcPr>
            <w:tcW w:w="5128" w:type="dxa"/>
            <w:tcBorders>
              <w:top w:val="single" w:sz="4" w:space="0" w:color="auto"/>
              <w:bottom w:val="single" w:sz="4" w:space="0" w:color="auto"/>
            </w:tcBorders>
          </w:tcPr>
          <w:p w14:paraId="497DD203" w14:textId="77777777" w:rsidR="009534E7" w:rsidRPr="009534E7" w:rsidRDefault="009534E7" w:rsidP="009534E7">
            <w:pPr>
              <w:autoSpaceDE w:val="0"/>
              <w:autoSpaceDN w:val="0"/>
              <w:rPr>
                <w:rFonts w:eastAsia="MS Mincho"/>
                <w:noProof w:val="0"/>
                <w:lang w:val="en-US" w:eastAsia="ja-JP"/>
              </w:rPr>
            </w:pPr>
            <w:proofErr w:type="spellStart"/>
            <w:r w:rsidRPr="009534E7">
              <w:rPr>
                <w:rFonts w:eastAsia="MS Mincho"/>
                <w:noProof w:val="0"/>
                <w:lang w:val="en-US" w:eastAsia="ja-JP"/>
              </w:rPr>
              <w:t>Montarea</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prin</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sudura</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electrica</w:t>
            </w:r>
            <w:proofErr w:type="spellEnd"/>
            <w:r w:rsidRPr="009534E7">
              <w:rPr>
                <w:rFonts w:eastAsia="MS Mincho"/>
                <w:noProof w:val="0"/>
                <w:lang w:val="en-US" w:eastAsia="ja-JP"/>
              </w:rPr>
              <w:t xml:space="preserve"> a </w:t>
            </w:r>
            <w:proofErr w:type="spellStart"/>
            <w:r w:rsidRPr="009534E7">
              <w:rPr>
                <w:rFonts w:eastAsia="MS Mincho"/>
                <w:noProof w:val="0"/>
                <w:lang w:val="en-US" w:eastAsia="ja-JP"/>
              </w:rPr>
              <w:t>piselor</w:t>
            </w:r>
            <w:proofErr w:type="spellEnd"/>
            <w:r w:rsidRPr="009534E7">
              <w:rPr>
                <w:rFonts w:eastAsia="MS Mincho"/>
                <w:noProof w:val="0"/>
                <w:lang w:val="en-US" w:eastAsia="ja-JP"/>
              </w:rPr>
              <w:t xml:space="preserve"> de </w:t>
            </w:r>
            <w:proofErr w:type="spellStart"/>
            <w:r w:rsidRPr="009534E7">
              <w:rPr>
                <w:rFonts w:eastAsia="MS Mincho"/>
                <w:noProof w:val="0"/>
                <w:lang w:val="en-US" w:eastAsia="ja-JP"/>
              </w:rPr>
              <w:t>legatura</w:t>
            </w:r>
            <w:proofErr w:type="spellEnd"/>
            <w:r w:rsidRPr="009534E7">
              <w:rPr>
                <w:rFonts w:eastAsia="MS Mincho"/>
                <w:noProof w:val="0"/>
                <w:lang w:val="en-US" w:eastAsia="ja-JP"/>
              </w:rPr>
              <w:t xml:space="preserve">, din </w:t>
            </w:r>
            <w:proofErr w:type="spellStart"/>
            <w:r w:rsidRPr="009534E7">
              <w:rPr>
                <w:rFonts w:eastAsia="MS Mincho"/>
                <w:noProof w:val="0"/>
                <w:lang w:val="en-US" w:eastAsia="ja-JP"/>
              </w:rPr>
              <w:t>otel</w:t>
            </w:r>
            <w:proofErr w:type="spellEnd"/>
            <w:r w:rsidRPr="009534E7">
              <w:rPr>
                <w:rFonts w:eastAsia="MS Mincho"/>
                <w:noProof w:val="0"/>
                <w:lang w:val="en-US" w:eastAsia="ja-JP"/>
              </w:rPr>
              <w:t xml:space="preserve">, la </w:t>
            </w:r>
            <w:proofErr w:type="spellStart"/>
            <w:r w:rsidRPr="009534E7">
              <w:rPr>
                <w:rFonts w:eastAsia="MS Mincho"/>
                <w:noProof w:val="0"/>
                <w:lang w:val="en-US" w:eastAsia="ja-JP"/>
              </w:rPr>
              <w:t>pozitie</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avind</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diametrul</w:t>
            </w:r>
            <w:proofErr w:type="spellEnd"/>
            <w:r w:rsidRPr="009534E7">
              <w:rPr>
                <w:rFonts w:eastAsia="MS Mincho"/>
                <w:noProof w:val="0"/>
                <w:lang w:val="en-US" w:eastAsia="ja-JP"/>
              </w:rPr>
              <w:t xml:space="preserve"> de 50-100 mm. </w:t>
            </w:r>
            <w:proofErr w:type="spellStart"/>
            <w:r w:rsidRPr="009534E7">
              <w:rPr>
                <w:rFonts w:eastAsia="MS Mincho"/>
                <w:noProof w:val="0"/>
                <w:lang w:val="en-US" w:eastAsia="ja-JP"/>
              </w:rPr>
              <w:t>Teava</w:t>
            </w:r>
            <w:proofErr w:type="spellEnd"/>
            <w:r w:rsidRPr="009534E7">
              <w:rPr>
                <w:rFonts w:eastAsia="MS Mincho"/>
                <w:noProof w:val="0"/>
                <w:lang w:val="en-US" w:eastAsia="ja-JP"/>
              </w:rPr>
              <w:t xml:space="preserve"> din </w:t>
            </w:r>
            <w:proofErr w:type="spellStart"/>
            <w:r w:rsidRPr="009534E7">
              <w:rPr>
                <w:rFonts w:eastAsia="MS Mincho"/>
                <w:noProof w:val="0"/>
                <w:lang w:val="en-US" w:eastAsia="ja-JP"/>
              </w:rPr>
              <w:t>otel</w:t>
            </w:r>
            <w:proofErr w:type="spellEnd"/>
            <w:r w:rsidRPr="009534E7">
              <w:rPr>
                <w:rFonts w:eastAsia="MS Mincho"/>
                <w:noProof w:val="0"/>
                <w:lang w:val="en-US" w:eastAsia="ja-JP"/>
              </w:rPr>
              <w:t xml:space="preserve"> cu </w:t>
            </w:r>
            <w:proofErr w:type="spellStart"/>
            <w:r w:rsidRPr="009534E7">
              <w:rPr>
                <w:rFonts w:eastAsia="MS Mincho"/>
                <w:noProof w:val="0"/>
                <w:lang w:val="en-US" w:eastAsia="ja-JP"/>
              </w:rPr>
              <w:t>flanse</w:t>
            </w:r>
            <w:proofErr w:type="spellEnd"/>
            <w:r w:rsidRPr="009534E7">
              <w:rPr>
                <w:rFonts w:eastAsia="MS Mincho"/>
                <w:noProof w:val="0"/>
                <w:lang w:val="en-US" w:eastAsia="ja-JP"/>
              </w:rPr>
              <w:t xml:space="preserve"> d=89x3.5 mm, l=800 mm, </w:t>
            </w:r>
            <w:proofErr w:type="spellStart"/>
            <w:r w:rsidRPr="009534E7">
              <w:rPr>
                <w:rFonts w:eastAsia="MS Mincho"/>
                <w:noProof w:val="0"/>
                <w:lang w:val="en-US" w:eastAsia="ja-JP"/>
              </w:rPr>
              <w:t>izolatia</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anticoroziva</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foarte</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intarita</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si</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executata</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mecanizat</w:t>
            </w:r>
            <w:proofErr w:type="spellEnd"/>
          </w:p>
          <w:p w14:paraId="7AEE8B16" w14:textId="77777777" w:rsidR="009534E7" w:rsidRPr="009534E7" w:rsidRDefault="009534E7" w:rsidP="009534E7">
            <w:pPr>
              <w:autoSpaceDE w:val="0"/>
              <w:autoSpaceDN w:val="0"/>
              <w:rPr>
                <w:rFonts w:eastAsia="MS Mincho"/>
                <w:noProof w:val="0"/>
                <w:lang w:val="en-US" w:eastAsia="ja-JP"/>
              </w:rPr>
            </w:pPr>
            <w:proofErr w:type="spellStart"/>
            <w:r w:rsidRPr="009534E7">
              <w:rPr>
                <w:rFonts w:eastAsia="MS Mincho"/>
                <w:noProof w:val="0"/>
                <w:lang w:val="en-US" w:eastAsia="ja-JP"/>
              </w:rPr>
              <w:t>Materiale</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marunte</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oxigen</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carbid</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electrozi</w:t>
            </w:r>
            <w:proofErr w:type="spellEnd"/>
            <w:r w:rsidRPr="009534E7">
              <w:rPr>
                <w:rFonts w:eastAsia="MS Mincho"/>
                <w:noProof w:val="0"/>
                <w:lang w:val="en-US" w:eastAsia="ja-JP"/>
              </w:rPr>
              <w:t xml:space="preserve"> </w:t>
            </w:r>
            <w:proofErr w:type="gramStart"/>
            <w:r w:rsidRPr="009534E7">
              <w:rPr>
                <w:rFonts w:eastAsia="MS Mincho"/>
                <w:noProof w:val="0"/>
                <w:lang w:val="en-US" w:eastAsia="ja-JP"/>
              </w:rPr>
              <w:t>etc.)=</w:t>
            </w:r>
            <w:proofErr w:type="gramEnd"/>
            <w:r w:rsidRPr="009534E7">
              <w:rPr>
                <w:rFonts w:eastAsia="MS Mincho"/>
                <w:noProof w:val="0"/>
                <w:lang w:val="en-US" w:eastAsia="ja-JP"/>
              </w:rPr>
              <w:t>1,02</w:t>
            </w:r>
          </w:p>
          <w:p w14:paraId="2C5ACE91" w14:textId="77777777" w:rsidR="009534E7" w:rsidRPr="009534E7" w:rsidRDefault="009534E7" w:rsidP="009534E7">
            <w:pPr>
              <w:autoSpaceDE w:val="0"/>
              <w:autoSpaceDN w:val="0"/>
              <w:rPr>
                <w:rFonts w:eastAsia="MS Mincho"/>
                <w:noProof w:val="0"/>
                <w:lang w:val="en-US" w:eastAsia="ja-JP"/>
              </w:rPr>
            </w:pPr>
          </w:p>
        </w:tc>
        <w:tc>
          <w:tcPr>
            <w:tcW w:w="1276" w:type="dxa"/>
            <w:tcBorders>
              <w:top w:val="single" w:sz="4" w:space="0" w:color="auto"/>
              <w:bottom w:val="single" w:sz="4" w:space="0" w:color="auto"/>
            </w:tcBorders>
            <w:vAlign w:val="center"/>
          </w:tcPr>
          <w:p w14:paraId="32B36904" w14:textId="77777777" w:rsidR="009534E7" w:rsidRPr="009534E7" w:rsidRDefault="009534E7" w:rsidP="009534E7">
            <w:pPr>
              <w:autoSpaceDE w:val="0"/>
              <w:autoSpaceDN w:val="0"/>
              <w:jc w:val="center"/>
              <w:rPr>
                <w:rFonts w:eastAsia="MS Mincho"/>
                <w:noProof w:val="0"/>
                <w:lang w:val="ru-RU" w:eastAsia="ja-JP"/>
              </w:rPr>
            </w:pPr>
            <w:proofErr w:type="spellStart"/>
            <w:r w:rsidRPr="009534E7">
              <w:rPr>
                <w:rFonts w:eastAsia="MS Mincho"/>
                <w:noProof w:val="0"/>
                <w:lang w:val="ru-RU" w:eastAsia="ja-JP"/>
              </w:rPr>
              <w:t>buc</w:t>
            </w:r>
            <w:proofErr w:type="spellEnd"/>
          </w:p>
        </w:tc>
        <w:tc>
          <w:tcPr>
            <w:tcW w:w="1701" w:type="dxa"/>
            <w:tcBorders>
              <w:top w:val="single" w:sz="4" w:space="0" w:color="auto"/>
              <w:bottom w:val="single" w:sz="4" w:space="0" w:color="auto"/>
            </w:tcBorders>
            <w:vAlign w:val="center"/>
          </w:tcPr>
          <w:p w14:paraId="27D09E37" w14:textId="77777777" w:rsidR="009534E7" w:rsidRPr="009534E7" w:rsidRDefault="009534E7" w:rsidP="009534E7">
            <w:pPr>
              <w:autoSpaceDE w:val="0"/>
              <w:autoSpaceDN w:val="0"/>
              <w:jc w:val="center"/>
              <w:rPr>
                <w:rFonts w:eastAsia="MS Mincho"/>
                <w:noProof w:val="0"/>
                <w:lang w:val="ru-RU" w:eastAsia="ja-JP"/>
              </w:rPr>
            </w:pPr>
          </w:p>
        </w:tc>
      </w:tr>
      <w:tr w:rsidR="009534E7" w:rsidRPr="009534E7" w14:paraId="20EF8F42"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1694714" w14:textId="77777777" w:rsidR="009534E7" w:rsidRPr="009534E7" w:rsidRDefault="009534E7" w:rsidP="009534E7">
            <w:pPr>
              <w:autoSpaceDE w:val="0"/>
              <w:autoSpaceDN w:val="0"/>
              <w:rPr>
                <w:rFonts w:eastAsia="MS Mincho"/>
                <w:noProof w:val="0"/>
                <w:sz w:val="16"/>
                <w:szCs w:val="16"/>
                <w:lang w:val="ru-RU" w:eastAsia="ja-JP"/>
              </w:rPr>
            </w:pPr>
          </w:p>
        </w:tc>
        <w:tc>
          <w:tcPr>
            <w:tcW w:w="1418" w:type="dxa"/>
            <w:tcBorders>
              <w:top w:val="single" w:sz="4" w:space="0" w:color="auto"/>
              <w:bottom w:val="single" w:sz="4" w:space="0" w:color="auto"/>
            </w:tcBorders>
          </w:tcPr>
          <w:p w14:paraId="4ED8AC0C"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7136050012000</w:t>
            </w:r>
          </w:p>
        </w:tc>
        <w:tc>
          <w:tcPr>
            <w:tcW w:w="5128" w:type="dxa"/>
            <w:tcBorders>
              <w:top w:val="single" w:sz="4" w:space="0" w:color="auto"/>
              <w:bottom w:val="single" w:sz="4" w:space="0" w:color="auto"/>
            </w:tcBorders>
          </w:tcPr>
          <w:p w14:paraId="694D23C5" w14:textId="77777777" w:rsidR="009534E7" w:rsidRPr="009534E7" w:rsidRDefault="009534E7" w:rsidP="009534E7">
            <w:pPr>
              <w:autoSpaceDE w:val="0"/>
              <w:autoSpaceDN w:val="0"/>
              <w:rPr>
                <w:rFonts w:eastAsia="MS Mincho"/>
                <w:noProof w:val="0"/>
                <w:lang w:val="ru-RU" w:eastAsia="ja-JP"/>
              </w:rPr>
            </w:pPr>
            <w:proofErr w:type="spellStart"/>
            <w:r w:rsidRPr="009534E7">
              <w:rPr>
                <w:rFonts w:eastAsia="MS Mincho"/>
                <w:noProof w:val="0"/>
                <w:lang w:val="ru-RU" w:eastAsia="ja-JP"/>
              </w:rPr>
              <w:t>Instalator</w:t>
            </w:r>
            <w:proofErr w:type="spellEnd"/>
            <w:r w:rsidRPr="009534E7">
              <w:rPr>
                <w:rFonts w:eastAsia="MS Mincho"/>
                <w:noProof w:val="0"/>
                <w:lang w:val="ru-RU" w:eastAsia="ja-JP"/>
              </w:rPr>
              <w:t xml:space="preserve"> </w:t>
            </w:r>
            <w:proofErr w:type="spellStart"/>
            <w:r w:rsidRPr="009534E7">
              <w:rPr>
                <w:rFonts w:eastAsia="MS Mincho"/>
                <w:noProof w:val="0"/>
                <w:lang w:val="ru-RU" w:eastAsia="ja-JP"/>
              </w:rPr>
              <w:t>alimentari</w:t>
            </w:r>
            <w:proofErr w:type="spellEnd"/>
            <w:r w:rsidRPr="009534E7">
              <w:rPr>
                <w:rFonts w:eastAsia="MS Mincho"/>
                <w:noProof w:val="0"/>
                <w:lang w:val="ru-RU" w:eastAsia="ja-JP"/>
              </w:rPr>
              <w:t xml:space="preserve"> </w:t>
            </w:r>
            <w:proofErr w:type="spellStart"/>
            <w:r w:rsidRPr="009534E7">
              <w:rPr>
                <w:rFonts w:eastAsia="MS Mincho"/>
                <w:noProof w:val="0"/>
                <w:lang w:val="ru-RU" w:eastAsia="ja-JP"/>
              </w:rPr>
              <w:t>apa</w:t>
            </w:r>
            <w:proofErr w:type="spellEnd"/>
          </w:p>
        </w:tc>
        <w:tc>
          <w:tcPr>
            <w:tcW w:w="1276" w:type="dxa"/>
            <w:tcBorders>
              <w:top w:val="single" w:sz="4" w:space="0" w:color="auto"/>
              <w:bottom w:val="single" w:sz="4" w:space="0" w:color="auto"/>
            </w:tcBorders>
          </w:tcPr>
          <w:p w14:paraId="4F622D7C"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h-</w:t>
            </w:r>
            <w:proofErr w:type="spellStart"/>
            <w:r w:rsidRPr="009534E7">
              <w:rPr>
                <w:rFonts w:eastAsia="MS Mincho"/>
                <w:noProof w:val="0"/>
                <w:lang w:val="ru-RU" w:eastAsia="ja-JP"/>
              </w:rPr>
              <w:t>om</w:t>
            </w:r>
            <w:proofErr w:type="spellEnd"/>
          </w:p>
        </w:tc>
        <w:tc>
          <w:tcPr>
            <w:tcW w:w="1701" w:type="dxa"/>
            <w:tcBorders>
              <w:top w:val="single" w:sz="4" w:space="0" w:color="auto"/>
              <w:bottom w:val="single" w:sz="4" w:space="0" w:color="auto"/>
            </w:tcBorders>
          </w:tcPr>
          <w:p w14:paraId="0477BDA0"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1,0500</w:t>
            </w:r>
          </w:p>
        </w:tc>
      </w:tr>
      <w:tr w:rsidR="009534E7" w:rsidRPr="009534E7" w14:paraId="23C3F4EE"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1579DF0" w14:textId="77777777" w:rsidR="009534E7" w:rsidRPr="009534E7" w:rsidRDefault="009534E7" w:rsidP="009534E7">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3952B430"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28752741101503</w:t>
            </w:r>
          </w:p>
        </w:tc>
        <w:tc>
          <w:tcPr>
            <w:tcW w:w="5128" w:type="dxa"/>
            <w:tcBorders>
              <w:top w:val="single" w:sz="4" w:space="0" w:color="auto"/>
              <w:bottom w:val="single" w:sz="4" w:space="0" w:color="auto"/>
            </w:tcBorders>
          </w:tcPr>
          <w:p w14:paraId="34D77186" w14:textId="77777777" w:rsidR="009534E7" w:rsidRPr="009534E7" w:rsidRDefault="009534E7" w:rsidP="009534E7">
            <w:pPr>
              <w:autoSpaceDE w:val="0"/>
              <w:autoSpaceDN w:val="0"/>
              <w:rPr>
                <w:rFonts w:eastAsia="MS Mincho"/>
                <w:noProof w:val="0"/>
                <w:lang w:val="en-US" w:eastAsia="ja-JP"/>
              </w:rPr>
            </w:pPr>
            <w:proofErr w:type="spellStart"/>
            <w:r w:rsidRPr="009534E7">
              <w:rPr>
                <w:rFonts w:eastAsia="MS Mincho"/>
                <w:noProof w:val="0"/>
                <w:lang w:val="en-US" w:eastAsia="ja-JP"/>
              </w:rPr>
              <w:t>Teava</w:t>
            </w:r>
            <w:proofErr w:type="spellEnd"/>
            <w:r w:rsidRPr="009534E7">
              <w:rPr>
                <w:rFonts w:eastAsia="MS Mincho"/>
                <w:noProof w:val="0"/>
                <w:lang w:val="en-US" w:eastAsia="ja-JP"/>
              </w:rPr>
              <w:t xml:space="preserve"> din </w:t>
            </w:r>
            <w:proofErr w:type="spellStart"/>
            <w:r w:rsidRPr="009534E7">
              <w:rPr>
                <w:rFonts w:eastAsia="MS Mincho"/>
                <w:noProof w:val="0"/>
                <w:lang w:val="en-US" w:eastAsia="ja-JP"/>
              </w:rPr>
              <w:t>otel</w:t>
            </w:r>
            <w:proofErr w:type="spellEnd"/>
            <w:r w:rsidRPr="009534E7">
              <w:rPr>
                <w:rFonts w:eastAsia="MS Mincho"/>
                <w:noProof w:val="0"/>
                <w:lang w:val="en-US" w:eastAsia="ja-JP"/>
              </w:rPr>
              <w:t xml:space="preserve"> cu </w:t>
            </w:r>
            <w:proofErr w:type="spellStart"/>
            <w:r w:rsidRPr="009534E7">
              <w:rPr>
                <w:rFonts w:eastAsia="MS Mincho"/>
                <w:noProof w:val="0"/>
                <w:lang w:val="en-US" w:eastAsia="ja-JP"/>
              </w:rPr>
              <w:t>flanse</w:t>
            </w:r>
            <w:proofErr w:type="spellEnd"/>
            <w:r w:rsidRPr="009534E7">
              <w:rPr>
                <w:rFonts w:eastAsia="MS Mincho"/>
                <w:noProof w:val="0"/>
                <w:lang w:val="en-US" w:eastAsia="ja-JP"/>
              </w:rPr>
              <w:t xml:space="preserve"> d=89x3.5 mm, l=800 mm, </w:t>
            </w:r>
            <w:proofErr w:type="spellStart"/>
            <w:r w:rsidRPr="009534E7">
              <w:rPr>
                <w:rFonts w:eastAsia="MS Mincho"/>
                <w:noProof w:val="0"/>
                <w:lang w:val="en-US" w:eastAsia="ja-JP"/>
              </w:rPr>
              <w:t>izolatia</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anticoroziva</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foarte</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intarita</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si</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executata</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mecanizat</w:t>
            </w:r>
            <w:proofErr w:type="spellEnd"/>
          </w:p>
        </w:tc>
        <w:tc>
          <w:tcPr>
            <w:tcW w:w="1276" w:type="dxa"/>
            <w:tcBorders>
              <w:top w:val="single" w:sz="4" w:space="0" w:color="auto"/>
              <w:bottom w:val="single" w:sz="4" w:space="0" w:color="auto"/>
            </w:tcBorders>
          </w:tcPr>
          <w:p w14:paraId="482B0496" w14:textId="77777777" w:rsidR="009534E7" w:rsidRPr="009534E7" w:rsidRDefault="009534E7" w:rsidP="009534E7">
            <w:pPr>
              <w:autoSpaceDE w:val="0"/>
              <w:autoSpaceDN w:val="0"/>
              <w:jc w:val="center"/>
              <w:rPr>
                <w:rFonts w:eastAsia="MS Mincho"/>
                <w:noProof w:val="0"/>
                <w:lang w:val="ru-RU" w:eastAsia="ja-JP"/>
              </w:rPr>
            </w:pPr>
            <w:proofErr w:type="spellStart"/>
            <w:r w:rsidRPr="009534E7">
              <w:rPr>
                <w:rFonts w:eastAsia="MS Mincho"/>
                <w:noProof w:val="0"/>
                <w:lang w:val="ru-RU" w:eastAsia="ja-JP"/>
              </w:rPr>
              <w:t>buc</w:t>
            </w:r>
            <w:proofErr w:type="spellEnd"/>
          </w:p>
        </w:tc>
        <w:tc>
          <w:tcPr>
            <w:tcW w:w="1701" w:type="dxa"/>
            <w:tcBorders>
              <w:top w:val="single" w:sz="4" w:space="0" w:color="auto"/>
              <w:bottom w:val="single" w:sz="4" w:space="0" w:color="auto"/>
            </w:tcBorders>
          </w:tcPr>
          <w:p w14:paraId="355BBF57"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1,0000</w:t>
            </w:r>
          </w:p>
        </w:tc>
      </w:tr>
      <w:tr w:rsidR="009534E7" w:rsidRPr="009534E7" w14:paraId="70F95FCD"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981AD0" w14:textId="77777777" w:rsidR="009534E7" w:rsidRPr="009534E7" w:rsidRDefault="009534E7" w:rsidP="009534E7">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79497AEC"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3110320003006</w:t>
            </w:r>
          </w:p>
        </w:tc>
        <w:tc>
          <w:tcPr>
            <w:tcW w:w="5128" w:type="dxa"/>
            <w:tcBorders>
              <w:top w:val="single" w:sz="4" w:space="0" w:color="auto"/>
              <w:bottom w:val="single" w:sz="4" w:space="0" w:color="auto"/>
            </w:tcBorders>
          </w:tcPr>
          <w:p w14:paraId="12FD9604" w14:textId="77777777" w:rsidR="009534E7" w:rsidRPr="009534E7" w:rsidRDefault="009534E7" w:rsidP="009534E7">
            <w:pPr>
              <w:autoSpaceDE w:val="0"/>
              <w:autoSpaceDN w:val="0"/>
              <w:rPr>
                <w:rFonts w:eastAsia="MS Mincho"/>
                <w:noProof w:val="0"/>
                <w:lang w:val="en-US" w:eastAsia="ja-JP"/>
              </w:rPr>
            </w:pPr>
            <w:proofErr w:type="spellStart"/>
            <w:r w:rsidRPr="009534E7">
              <w:rPr>
                <w:rFonts w:eastAsia="MS Mincho"/>
                <w:noProof w:val="0"/>
                <w:lang w:val="en-US" w:eastAsia="ja-JP"/>
              </w:rPr>
              <w:t>Grup</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termic</w:t>
            </w:r>
            <w:proofErr w:type="spellEnd"/>
            <w:r w:rsidRPr="009534E7">
              <w:rPr>
                <w:rFonts w:eastAsia="MS Mincho"/>
                <w:noProof w:val="0"/>
                <w:lang w:val="en-US" w:eastAsia="ja-JP"/>
              </w:rPr>
              <w:t xml:space="preserve"> de </w:t>
            </w:r>
            <w:proofErr w:type="spellStart"/>
            <w:r w:rsidRPr="009534E7">
              <w:rPr>
                <w:rFonts w:eastAsia="MS Mincho"/>
                <w:noProof w:val="0"/>
                <w:lang w:val="en-US" w:eastAsia="ja-JP"/>
              </w:rPr>
              <w:t>sudura</w:t>
            </w:r>
            <w:proofErr w:type="spellEnd"/>
            <w:r w:rsidRPr="009534E7">
              <w:rPr>
                <w:rFonts w:eastAsia="MS Mincho"/>
                <w:noProof w:val="0"/>
                <w:lang w:val="en-US" w:eastAsia="ja-JP"/>
              </w:rPr>
              <w:t xml:space="preserve"> de 1-14 kw</w:t>
            </w:r>
          </w:p>
        </w:tc>
        <w:tc>
          <w:tcPr>
            <w:tcW w:w="1276" w:type="dxa"/>
            <w:tcBorders>
              <w:top w:val="single" w:sz="4" w:space="0" w:color="auto"/>
              <w:bottom w:val="single" w:sz="4" w:space="0" w:color="auto"/>
            </w:tcBorders>
          </w:tcPr>
          <w:p w14:paraId="2570C8AF"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h-</w:t>
            </w:r>
            <w:proofErr w:type="spellStart"/>
            <w:r w:rsidRPr="009534E7">
              <w:rPr>
                <w:rFonts w:eastAsia="MS Mincho"/>
                <w:noProof w:val="0"/>
                <w:lang w:val="ru-RU" w:eastAsia="ja-JP"/>
              </w:rPr>
              <w:t>ut</w:t>
            </w:r>
            <w:proofErr w:type="spellEnd"/>
          </w:p>
        </w:tc>
        <w:tc>
          <w:tcPr>
            <w:tcW w:w="1701" w:type="dxa"/>
            <w:tcBorders>
              <w:top w:val="single" w:sz="4" w:space="0" w:color="auto"/>
              <w:bottom w:val="single" w:sz="4" w:space="0" w:color="auto"/>
            </w:tcBorders>
          </w:tcPr>
          <w:p w14:paraId="72CFA203"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0,2400</w:t>
            </w:r>
          </w:p>
        </w:tc>
      </w:tr>
      <w:tr w:rsidR="009534E7" w:rsidRPr="009534E7" w14:paraId="67188126" w14:textId="77777777" w:rsidTr="009534E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9DD2E0A" w14:textId="77777777" w:rsidR="009534E7" w:rsidRPr="009534E7" w:rsidRDefault="009534E7" w:rsidP="009534E7">
            <w:pPr>
              <w:autoSpaceDE w:val="0"/>
              <w:autoSpaceDN w:val="0"/>
              <w:rPr>
                <w:rFonts w:eastAsia="MS Mincho"/>
                <w:noProof w:val="0"/>
                <w:sz w:val="18"/>
                <w:szCs w:val="18"/>
                <w:lang w:val="ru-RU" w:eastAsia="ja-JP"/>
              </w:rPr>
            </w:pPr>
            <w:r w:rsidRPr="009534E7">
              <w:rPr>
                <w:rFonts w:eastAsia="MS Mincho"/>
                <w:noProof w:val="0"/>
                <w:sz w:val="18"/>
                <w:szCs w:val="18"/>
                <w:lang w:val="ru-RU" w:eastAsia="ja-JP"/>
              </w:rPr>
              <w:t>33</w:t>
            </w:r>
          </w:p>
        </w:tc>
        <w:tc>
          <w:tcPr>
            <w:tcW w:w="1418" w:type="dxa"/>
            <w:tcBorders>
              <w:top w:val="single" w:sz="4" w:space="0" w:color="auto"/>
              <w:bottom w:val="single" w:sz="4" w:space="0" w:color="auto"/>
            </w:tcBorders>
          </w:tcPr>
          <w:p w14:paraId="253C0522" w14:textId="77777777" w:rsidR="009534E7" w:rsidRPr="009534E7" w:rsidRDefault="009534E7" w:rsidP="009534E7">
            <w:pPr>
              <w:autoSpaceDE w:val="0"/>
              <w:autoSpaceDN w:val="0"/>
              <w:rPr>
                <w:rFonts w:eastAsia="MS Mincho"/>
                <w:noProof w:val="0"/>
                <w:sz w:val="18"/>
                <w:szCs w:val="18"/>
                <w:lang w:val="en-US" w:eastAsia="ja-JP"/>
              </w:rPr>
            </w:pPr>
            <w:r w:rsidRPr="009534E7">
              <w:rPr>
                <w:rFonts w:eastAsia="MS Mincho"/>
                <w:noProof w:val="0"/>
                <w:sz w:val="18"/>
                <w:szCs w:val="18"/>
                <w:lang w:val="en-US" w:eastAsia="ja-JP"/>
              </w:rPr>
              <w:t>AcA25A</w:t>
            </w:r>
          </w:p>
          <w:p w14:paraId="0A9DB87B" w14:textId="77777777" w:rsidR="009534E7" w:rsidRPr="009534E7" w:rsidRDefault="009534E7" w:rsidP="009534E7">
            <w:pPr>
              <w:autoSpaceDE w:val="0"/>
              <w:autoSpaceDN w:val="0"/>
              <w:rPr>
                <w:rFonts w:eastAsia="MS Mincho"/>
                <w:noProof w:val="0"/>
                <w:sz w:val="2"/>
                <w:szCs w:val="2"/>
                <w:lang w:val="ru-RU" w:eastAsia="ja-JP"/>
              </w:rPr>
            </w:pPr>
          </w:p>
        </w:tc>
        <w:tc>
          <w:tcPr>
            <w:tcW w:w="5128" w:type="dxa"/>
            <w:tcBorders>
              <w:top w:val="single" w:sz="4" w:space="0" w:color="auto"/>
              <w:bottom w:val="single" w:sz="4" w:space="0" w:color="auto"/>
            </w:tcBorders>
          </w:tcPr>
          <w:p w14:paraId="5FBAF2F7" w14:textId="77777777" w:rsidR="009534E7" w:rsidRPr="009534E7" w:rsidRDefault="009534E7" w:rsidP="009534E7">
            <w:pPr>
              <w:autoSpaceDE w:val="0"/>
              <w:autoSpaceDN w:val="0"/>
              <w:rPr>
                <w:rFonts w:eastAsia="MS Mincho"/>
                <w:noProof w:val="0"/>
                <w:lang w:val="en-US" w:eastAsia="ja-JP"/>
              </w:rPr>
            </w:pPr>
            <w:proofErr w:type="spellStart"/>
            <w:r w:rsidRPr="009534E7">
              <w:rPr>
                <w:rFonts w:eastAsia="MS Mincho"/>
                <w:noProof w:val="0"/>
                <w:lang w:val="en-US" w:eastAsia="ja-JP"/>
              </w:rPr>
              <w:t>Montarea</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prin</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sudura</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electrica</w:t>
            </w:r>
            <w:proofErr w:type="spellEnd"/>
            <w:r w:rsidRPr="009534E7">
              <w:rPr>
                <w:rFonts w:eastAsia="MS Mincho"/>
                <w:noProof w:val="0"/>
                <w:lang w:val="en-US" w:eastAsia="ja-JP"/>
              </w:rPr>
              <w:t xml:space="preserve"> a </w:t>
            </w:r>
            <w:proofErr w:type="spellStart"/>
            <w:r w:rsidRPr="009534E7">
              <w:rPr>
                <w:rFonts w:eastAsia="MS Mincho"/>
                <w:noProof w:val="0"/>
                <w:lang w:val="en-US" w:eastAsia="ja-JP"/>
              </w:rPr>
              <w:t>piselor</w:t>
            </w:r>
            <w:proofErr w:type="spellEnd"/>
            <w:r w:rsidRPr="009534E7">
              <w:rPr>
                <w:rFonts w:eastAsia="MS Mincho"/>
                <w:noProof w:val="0"/>
                <w:lang w:val="en-US" w:eastAsia="ja-JP"/>
              </w:rPr>
              <w:t xml:space="preserve"> de </w:t>
            </w:r>
            <w:proofErr w:type="spellStart"/>
            <w:r w:rsidRPr="009534E7">
              <w:rPr>
                <w:rFonts w:eastAsia="MS Mincho"/>
                <w:noProof w:val="0"/>
                <w:lang w:val="en-US" w:eastAsia="ja-JP"/>
              </w:rPr>
              <w:t>legatura</w:t>
            </w:r>
            <w:proofErr w:type="spellEnd"/>
            <w:r w:rsidRPr="009534E7">
              <w:rPr>
                <w:rFonts w:eastAsia="MS Mincho"/>
                <w:noProof w:val="0"/>
                <w:lang w:val="en-US" w:eastAsia="ja-JP"/>
              </w:rPr>
              <w:t xml:space="preserve">, din </w:t>
            </w:r>
            <w:proofErr w:type="spellStart"/>
            <w:r w:rsidRPr="009534E7">
              <w:rPr>
                <w:rFonts w:eastAsia="MS Mincho"/>
                <w:noProof w:val="0"/>
                <w:lang w:val="en-US" w:eastAsia="ja-JP"/>
              </w:rPr>
              <w:t>otel</w:t>
            </w:r>
            <w:proofErr w:type="spellEnd"/>
            <w:r w:rsidRPr="009534E7">
              <w:rPr>
                <w:rFonts w:eastAsia="MS Mincho"/>
                <w:noProof w:val="0"/>
                <w:lang w:val="en-US" w:eastAsia="ja-JP"/>
              </w:rPr>
              <w:t xml:space="preserve">, la </w:t>
            </w:r>
            <w:proofErr w:type="spellStart"/>
            <w:r w:rsidRPr="009534E7">
              <w:rPr>
                <w:rFonts w:eastAsia="MS Mincho"/>
                <w:noProof w:val="0"/>
                <w:lang w:val="en-US" w:eastAsia="ja-JP"/>
              </w:rPr>
              <w:t>pozitie</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avind</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diametrul</w:t>
            </w:r>
            <w:proofErr w:type="spellEnd"/>
            <w:r w:rsidRPr="009534E7">
              <w:rPr>
                <w:rFonts w:eastAsia="MS Mincho"/>
                <w:noProof w:val="0"/>
                <w:lang w:val="en-US" w:eastAsia="ja-JP"/>
              </w:rPr>
              <w:t xml:space="preserve"> de 50-100 mm.  </w:t>
            </w:r>
            <w:proofErr w:type="spellStart"/>
            <w:r w:rsidRPr="009534E7">
              <w:rPr>
                <w:rFonts w:eastAsia="MS Mincho"/>
                <w:noProof w:val="0"/>
                <w:lang w:val="en-US" w:eastAsia="ja-JP"/>
              </w:rPr>
              <w:t>Teava</w:t>
            </w:r>
            <w:proofErr w:type="spellEnd"/>
            <w:r w:rsidRPr="009534E7">
              <w:rPr>
                <w:rFonts w:eastAsia="MS Mincho"/>
                <w:noProof w:val="0"/>
                <w:lang w:val="en-US" w:eastAsia="ja-JP"/>
              </w:rPr>
              <w:t xml:space="preserve"> din </w:t>
            </w:r>
            <w:proofErr w:type="spellStart"/>
            <w:r w:rsidRPr="009534E7">
              <w:rPr>
                <w:rFonts w:eastAsia="MS Mincho"/>
                <w:noProof w:val="0"/>
                <w:lang w:val="en-US" w:eastAsia="ja-JP"/>
              </w:rPr>
              <w:t>otel</w:t>
            </w:r>
            <w:proofErr w:type="spellEnd"/>
            <w:r w:rsidRPr="009534E7">
              <w:rPr>
                <w:rFonts w:eastAsia="MS Mincho"/>
                <w:noProof w:val="0"/>
                <w:lang w:val="en-US" w:eastAsia="ja-JP"/>
              </w:rPr>
              <w:t xml:space="preserve"> cu </w:t>
            </w:r>
            <w:proofErr w:type="spellStart"/>
            <w:r w:rsidRPr="009534E7">
              <w:rPr>
                <w:rFonts w:eastAsia="MS Mincho"/>
                <w:noProof w:val="0"/>
                <w:lang w:val="en-US" w:eastAsia="ja-JP"/>
              </w:rPr>
              <w:t>flanse</w:t>
            </w:r>
            <w:proofErr w:type="spellEnd"/>
            <w:r w:rsidRPr="009534E7">
              <w:rPr>
                <w:rFonts w:eastAsia="MS Mincho"/>
                <w:noProof w:val="0"/>
                <w:lang w:val="en-US" w:eastAsia="ja-JP"/>
              </w:rPr>
              <w:t xml:space="preserve"> d=89x3.5 mm, l=200 mm, </w:t>
            </w:r>
            <w:proofErr w:type="spellStart"/>
            <w:r w:rsidRPr="009534E7">
              <w:rPr>
                <w:rFonts w:eastAsia="MS Mincho"/>
                <w:noProof w:val="0"/>
                <w:lang w:val="en-US" w:eastAsia="ja-JP"/>
              </w:rPr>
              <w:t>izolatia</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anticoroziva</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foarte</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intarita</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si</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executata</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mecanizat</w:t>
            </w:r>
            <w:proofErr w:type="spellEnd"/>
          </w:p>
          <w:p w14:paraId="2207D4FC" w14:textId="77777777" w:rsidR="009534E7" w:rsidRPr="009534E7" w:rsidRDefault="009534E7" w:rsidP="009534E7">
            <w:pPr>
              <w:autoSpaceDE w:val="0"/>
              <w:autoSpaceDN w:val="0"/>
              <w:rPr>
                <w:rFonts w:eastAsia="MS Mincho"/>
                <w:noProof w:val="0"/>
                <w:lang w:val="en-US" w:eastAsia="ja-JP"/>
              </w:rPr>
            </w:pPr>
            <w:proofErr w:type="spellStart"/>
            <w:r w:rsidRPr="009534E7">
              <w:rPr>
                <w:rFonts w:eastAsia="MS Mincho"/>
                <w:noProof w:val="0"/>
                <w:lang w:val="en-US" w:eastAsia="ja-JP"/>
              </w:rPr>
              <w:t>Materiale</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marunte</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oxigen</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carbid</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electrozi</w:t>
            </w:r>
            <w:proofErr w:type="spellEnd"/>
            <w:r w:rsidRPr="009534E7">
              <w:rPr>
                <w:rFonts w:eastAsia="MS Mincho"/>
                <w:noProof w:val="0"/>
                <w:lang w:val="en-US" w:eastAsia="ja-JP"/>
              </w:rPr>
              <w:t xml:space="preserve"> </w:t>
            </w:r>
            <w:proofErr w:type="gramStart"/>
            <w:r w:rsidRPr="009534E7">
              <w:rPr>
                <w:rFonts w:eastAsia="MS Mincho"/>
                <w:noProof w:val="0"/>
                <w:lang w:val="en-US" w:eastAsia="ja-JP"/>
              </w:rPr>
              <w:t>etc.)=</w:t>
            </w:r>
            <w:proofErr w:type="gramEnd"/>
            <w:r w:rsidRPr="009534E7">
              <w:rPr>
                <w:rFonts w:eastAsia="MS Mincho"/>
                <w:noProof w:val="0"/>
                <w:lang w:val="en-US" w:eastAsia="ja-JP"/>
              </w:rPr>
              <w:t>1,02</w:t>
            </w:r>
          </w:p>
          <w:p w14:paraId="21828690" w14:textId="77777777" w:rsidR="009534E7" w:rsidRPr="009534E7" w:rsidRDefault="009534E7" w:rsidP="009534E7">
            <w:pPr>
              <w:autoSpaceDE w:val="0"/>
              <w:autoSpaceDN w:val="0"/>
              <w:rPr>
                <w:rFonts w:eastAsia="MS Mincho"/>
                <w:noProof w:val="0"/>
                <w:lang w:val="en-US" w:eastAsia="ja-JP"/>
              </w:rPr>
            </w:pPr>
          </w:p>
        </w:tc>
        <w:tc>
          <w:tcPr>
            <w:tcW w:w="1276" w:type="dxa"/>
            <w:tcBorders>
              <w:top w:val="single" w:sz="4" w:space="0" w:color="auto"/>
              <w:bottom w:val="single" w:sz="4" w:space="0" w:color="auto"/>
            </w:tcBorders>
            <w:vAlign w:val="center"/>
          </w:tcPr>
          <w:p w14:paraId="277112F0" w14:textId="77777777" w:rsidR="009534E7" w:rsidRPr="009534E7" w:rsidRDefault="009534E7" w:rsidP="009534E7">
            <w:pPr>
              <w:autoSpaceDE w:val="0"/>
              <w:autoSpaceDN w:val="0"/>
              <w:jc w:val="center"/>
              <w:rPr>
                <w:rFonts w:eastAsia="MS Mincho"/>
                <w:noProof w:val="0"/>
                <w:lang w:val="ru-RU" w:eastAsia="ja-JP"/>
              </w:rPr>
            </w:pPr>
            <w:proofErr w:type="spellStart"/>
            <w:r w:rsidRPr="009534E7">
              <w:rPr>
                <w:rFonts w:eastAsia="MS Mincho"/>
                <w:noProof w:val="0"/>
                <w:lang w:val="ru-RU" w:eastAsia="ja-JP"/>
              </w:rPr>
              <w:t>buc</w:t>
            </w:r>
            <w:proofErr w:type="spellEnd"/>
          </w:p>
        </w:tc>
        <w:tc>
          <w:tcPr>
            <w:tcW w:w="1701" w:type="dxa"/>
            <w:tcBorders>
              <w:top w:val="single" w:sz="4" w:space="0" w:color="auto"/>
              <w:bottom w:val="single" w:sz="4" w:space="0" w:color="auto"/>
            </w:tcBorders>
            <w:vAlign w:val="center"/>
          </w:tcPr>
          <w:p w14:paraId="37F045BF" w14:textId="77777777" w:rsidR="009534E7" w:rsidRPr="009534E7" w:rsidRDefault="009534E7" w:rsidP="009534E7">
            <w:pPr>
              <w:autoSpaceDE w:val="0"/>
              <w:autoSpaceDN w:val="0"/>
              <w:jc w:val="center"/>
              <w:rPr>
                <w:rFonts w:eastAsia="MS Mincho"/>
                <w:noProof w:val="0"/>
                <w:lang w:val="ru-RU" w:eastAsia="ja-JP"/>
              </w:rPr>
            </w:pPr>
          </w:p>
        </w:tc>
      </w:tr>
      <w:tr w:rsidR="009534E7" w:rsidRPr="009534E7" w14:paraId="7BFAB1A0"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21F839E" w14:textId="77777777" w:rsidR="009534E7" w:rsidRPr="009534E7" w:rsidRDefault="009534E7" w:rsidP="009534E7">
            <w:pPr>
              <w:autoSpaceDE w:val="0"/>
              <w:autoSpaceDN w:val="0"/>
              <w:rPr>
                <w:rFonts w:eastAsia="MS Mincho"/>
                <w:noProof w:val="0"/>
                <w:sz w:val="16"/>
                <w:szCs w:val="16"/>
                <w:lang w:val="ru-RU" w:eastAsia="ja-JP"/>
              </w:rPr>
            </w:pPr>
          </w:p>
        </w:tc>
        <w:tc>
          <w:tcPr>
            <w:tcW w:w="1418" w:type="dxa"/>
            <w:tcBorders>
              <w:top w:val="single" w:sz="4" w:space="0" w:color="auto"/>
              <w:bottom w:val="single" w:sz="4" w:space="0" w:color="auto"/>
            </w:tcBorders>
          </w:tcPr>
          <w:p w14:paraId="7E09250D"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7136050012000</w:t>
            </w:r>
          </w:p>
        </w:tc>
        <w:tc>
          <w:tcPr>
            <w:tcW w:w="5128" w:type="dxa"/>
            <w:tcBorders>
              <w:top w:val="single" w:sz="4" w:space="0" w:color="auto"/>
              <w:bottom w:val="single" w:sz="4" w:space="0" w:color="auto"/>
            </w:tcBorders>
          </w:tcPr>
          <w:p w14:paraId="3FDF7010" w14:textId="77777777" w:rsidR="009534E7" w:rsidRPr="009534E7" w:rsidRDefault="009534E7" w:rsidP="009534E7">
            <w:pPr>
              <w:autoSpaceDE w:val="0"/>
              <w:autoSpaceDN w:val="0"/>
              <w:rPr>
                <w:rFonts w:eastAsia="MS Mincho"/>
                <w:noProof w:val="0"/>
                <w:lang w:val="ru-RU" w:eastAsia="ja-JP"/>
              </w:rPr>
            </w:pPr>
            <w:proofErr w:type="spellStart"/>
            <w:r w:rsidRPr="009534E7">
              <w:rPr>
                <w:rFonts w:eastAsia="MS Mincho"/>
                <w:noProof w:val="0"/>
                <w:lang w:val="ru-RU" w:eastAsia="ja-JP"/>
              </w:rPr>
              <w:t>Instalator</w:t>
            </w:r>
            <w:proofErr w:type="spellEnd"/>
            <w:r w:rsidRPr="009534E7">
              <w:rPr>
                <w:rFonts w:eastAsia="MS Mincho"/>
                <w:noProof w:val="0"/>
                <w:lang w:val="ru-RU" w:eastAsia="ja-JP"/>
              </w:rPr>
              <w:t xml:space="preserve"> </w:t>
            </w:r>
            <w:proofErr w:type="spellStart"/>
            <w:r w:rsidRPr="009534E7">
              <w:rPr>
                <w:rFonts w:eastAsia="MS Mincho"/>
                <w:noProof w:val="0"/>
                <w:lang w:val="ru-RU" w:eastAsia="ja-JP"/>
              </w:rPr>
              <w:t>alimentari</w:t>
            </w:r>
            <w:proofErr w:type="spellEnd"/>
            <w:r w:rsidRPr="009534E7">
              <w:rPr>
                <w:rFonts w:eastAsia="MS Mincho"/>
                <w:noProof w:val="0"/>
                <w:lang w:val="ru-RU" w:eastAsia="ja-JP"/>
              </w:rPr>
              <w:t xml:space="preserve"> </w:t>
            </w:r>
            <w:proofErr w:type="spellStart"/>
            <w:r w:rsidRPr="009534E7">
              <w:rPr>
                <w:rFonts w:eastAsia="MS Mincho"/>
                <w:noProof w:val="0"/>
                <w:lang w:val="ru-RU" w:eastAsia="ja-JP"/>
              </w:rPr>
              <w:t>apa</w:t>
            </w:r>
            <w:proofErr w:type="spellEnd"/>
          </w:p>
        </w:tc>
        <w:tc>
          <w:tcPr>
            <w:tcW w:w="1276" w:type="dxa"/>
            <w:tcBorders>
              <w:top w:val="single" w:sz="4" w:space="0" w:color="auto"/>
              <w:bottom w:val="single" w:sz="4" w:space="0" w:color="auto"/>
            </w:tcBorders>
          </w:tcPr>
          <w:p w14:paraId="79DAF7E4"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h-</w:t>
            </w:r>
            <w:proofErr w:type="spellStart"/>
            <w:r w:rsidRPr="009534E7">
              <w:rPr>
                <w:rFonts w:eastAsia="MS Mincho"/>
                <w:noProof w:val="0"/>
                <w:lang w:val="ru-RU" w:eastAsia="ja-JP"/>
              </w:rPr>
              <w:t>om</w:t>
            </w:r>
            <w:proofErr w:type="spellEnd"/>
          </w:p>
        </w:tc>
        <w:tc>
          <w:tcPr>
            <w:tcW w:w="1701" w:type="dxa"/>
            <w:tcBorders>
              <w:top w:val="single" w:sz="4" w:space="0" w:color="auto"/>
              <w:bottom w:val="single" w:sz="4" w:space="0" w:color="auto"/>
            </w:tcBorders>
          </w:tcPr>
          <w:p w14:paraId="6064DD1D"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1,0500</w:t>
            </w:r>
          </w:p>
        </w:tc>
      </w:tr>
      <w:tr w:rsidR="009534E7" w:rsidRPr="009534E7" w14:paraId="20954C7E"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B7D3651" w14:textId="77777777" w:rsidR="009534E7" w:rsidRPr="009534E7" w:rsidRDefault="009534E7" w:rsidP="009534E7">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6D99B08B"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28752741101506</w:t>
            </w:r>
          </w:p>
        </w:tc>
        <w:tc>
          <w:tcPr>
            <w:tcW w:w="5128" w:type="dxa"/>
            <w:tcBorders>
              <w:top w:val="single" w:sz="4" w:space="0" w:color="auto"/>
              <w:bottom w:val="single" w:sz="4" w:space="0" w:color="auto"/>
            </w:tcBorders>
          </w:tcPr>
          <w:p w14:paraId="3C16ACA6" w14:textId="77777777" w:rsidR="009534E7" w:rsidRPr="009534E7" w:rsidRDefault="009534E7" w:rsidP="009534E7">
            <w:pPr>
              <w:autoSpaceDE w:val="0"/>
              <w:autoSpaceDN w:val="0"/>
              <w:rPr>
                <w:rFonts w:eastAsia="MS Mincho"/>
                <w:noProof w:val="0"/>
                <w:lang w:val="en-US" w:eastAsia="ja-JP"/>
              </w:rPr>
            </w:pPr>
            <w:r w:rsidRPr="009534E7">
              <w:rPr>
                <w:rFonts w:eastAsia="MS Mincho"/>
                <w:noProof w:val="0"/>
                <w:lang w:val="en-US" w:eastAsia="ja-JP"/>
              </w:rPr>
              <w:t xml:space="preserve"> </w:t>
            </w:r>
            <w:proofErr w:type="spellStart"/>
            <w:r w:rsidRPr="009534E7">
              <w:rPr>
                <w:rFonts w:eastAsia="MS Mincho"/>
                <w:noProof w:val="0"/>
                <w:lang w:val="en-US" w:eastAsia="ja-JP"/>
              </w:rPr>
              <w:t>Teava</w:t>
            </w:r>
            <w:proofErr w:type="spellEnd"/>
            <w:r w:rsidRPr="009534E7">
              <w:rPr>
                <w:rFonts w:eastAsia="MS Mincho"/>
                <w:noProof w:val="0"/>
                <w:lang w:val="en-US" w:eastAsia="ja-JP"/>
              </w:rPr>
              <w:t xml:space="preserve"> din </w:t>
            </w:r>
            <w:proofErr w:type="spellStart"/>
            <w:r w:rsidRPr="009534E7">
              <w:rPr>
                <w:rFonts w:eastAsia="MS Mincho"/>
                <w:noProof w:val="0"/>
                <w:lang w:val="en-US" w:eastAsia="ja-JP"/>
              </w:rPr>
              <w:t>otel</w:t>
            </w:r>
            <w:proofErr w:type="spellEnd"/>
            <w:r w:rsidRPr="009534E7">
              <w:rPr>
                <w:rFonts w:eastAsia="MS Mincho"/>
                <w:noProof w:val="0"/>
                <w:lang w:val="en-US" w:eastAsia="ja-JP"/>
              </w:rPr>
              <w:t xml:space="preserve"> cu </w:t>
            </w:r>
            <w:proofErr w:type="spellStart"/>
            <w:r w:rsidRPr="009534E7">
              <w:rPr>
                <w:rFonts w:eastAsia="MS Mincho"/>
                <w:noProof w:val="0"/>
                <w:lang w:val="en-US" w:eastAsia="ja-JP"/>
              </w:rPr>
              <w:t>flanse</w:t>
            </w:r>
            <w:proofErr w:type="spellEnd"/>
            <w:r w:rsidRPr="009534E7">
              <w:rPr>
                <w:rFonts w:eastAsia="MS Mincho"/>
                <w:noProof w:val="0"/>
                <w:lang w:val="en-US" w:eastAsia="ja-JP"/>
              </w:rPr>
              <w:t xml:space="preserve"> d=89x3.5 mm, l=200 mm, </w:t>
            </w:r>
            <w:proofErr w:type="spellStart"/>
            <w:r w:rsidRPr="009534E7">
              <w:rPr>
                <w:rFonts w:eastAsia="MS Mincho"/>
                <w:noProof w:val="0"/>
                <w:lang w:val="en-US" w:eastAsia="ja-JP"/>
              </w:rPr>
              <w:t>izolatia</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anticoroziva</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foarte</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intarita</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si</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executata</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mecanizat</w:t>
            </w:r>
            <w:proofErr w:type="spellEnd"/>
          </w:p>
        </w:tc>
        <w:tc>
          <w:tcPr>
            <w:tcW w:w="1276" w:type="dxa"/>
            <w:tcBorders>
              <w:top w:val="single" w:sz="4" w:space="0" w:color="auto"/>
              <w:bottom w:val="single" w:sz="4" w:space="0" w:color="auto"/>
            </w:tcBorders>
          </w:tcPr>
          <w:p w14:paraId="4CEA225D" w14:textId="77777777" w:rsidR="009534E7" w:rsidRPr="009534E7" w:rsidRDefault="009534E7" w:rsidP="009534E7">
            <w:pPr>
              <w:autoSpaceDE w:val="0"/>
              <w:autoSpaceDN w:val="0"/>
              <w:jc w:val="center"/>
              <w:rPr>
                <w:rFonts w:eastAsia="MS Mincho"/>
                <w:noProof w:val="0"/>
                <w:lang w:val="ru-RU" w:eastAsia="ja-JP"/>
              </w:rPr>
            </w:pPr>
            <w:proofErr w:type="spellStart"/>
            <w:r w:rsidRPr="009534E7">
              <w:rPr>
                <w:rFonts w:eastAsia="MS Mincho"/>
                <w:noProof w:val="0"/>
                <w:lang w:val="ru-RU" w:eastAsia="ja-JP"/>
              </w:rPr>
              <w:t>buc</w:t>
            </w:r>
            <w:proofErr w:type="spellEnd"/>
          </w:p>
        </w:tc>
        <w:tc>
          <w:tcPr>
            <w:tcW w:w="1701" w:type="dxa"/>
            <w:tcBorders>
              <w:top w:val="single" w:sz="4" w:space="0" w:color="auto"/>
              <w:bottom w:val="single" w:sz="4" w:space="0" w:color="auto"/>
            </w:tcBorders>
          </w:tcPr>
          <w:p w14:paraId="4D351D41"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1,0000</w:t>
            </w:r>
          </w:p>
        </w:tc>
      </w:tr>
      <w:tr w:rsidR="009534E7" w:rsidRPr="009534E7" w14:paraId="77457960"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AA441F6" w14:textId="77777777" w:rsidR="009534E7" w:rsidRPr="009534E7" w:rsidRDefault="009534E7" w:rsidP="009534E7">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2A833915"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3110320003006</w:t>
            </w:r>
          </w:p>
        </w:tc>
        <w:tc>
          <w:tcPr>
            <w:tcW w:w="5128" w:type="dxa"/>
            <w:tcBorders>
              <w:top w:val="single" w:sz="4" w:space="0" w:color="auto"/>
              <w:bottom w:val="single" w:sz="4" w:space="0" w:color="auto"/>
            </w:tcBorders>
          </w:tcPr>
          <w:p w14:paraId="0731B5BF" w14:textId="77777777" w:rsidR="009534E7" w:rsidRPr="009534E7" w:rsidRDefault="009534E7" w:rsidP="009534E7">
            <w:pPr>
              <w:autoSpaceDE w:val="0"/>
              <w:autoSpaceDN w:val="0"/>
              <w:rPr>
                <w:rFonts w:eastAsia="MS Mincho"/>
                <w:noProof w:val="0"/>
                <w:lang w:val="en-US" w:eastAsia="ja-JP"/>
              </w:rPr>
            </w:pPr>
            <w:proofErr w:type="spellStart"/>
            <w:r w:rsidRPr="009534E7">
              <w:rPr>
                <w:rFonts w:eastAsia="MS Mincho"/>
                <w:noProof w:val="0"/>
                <w:lang w:val="en-US" w:eastAsia="ja-JP"/>
              </w:rPr>
              <w:t>Grup</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termic</w:t>
            </w:r>
            <w:proofErr w:type="spellEnd"/>
            <w:r w:rsidRPr="009534E7">
              <w:rPr>
                <w:rFonts w:eastAsia="MS Mincho"/>
                <w:noProof w:val="0"/>
                <w:lang w:val="en-US" w:eastAsia="ja-JP"/>
              </w:rPr>
              <w:t xml:space="preserve"> de </w:t>
            </w:r>
            <w:proofErr w:type="spellStart"/>
            <w:r w:rsidRPr="009534E7">
              <w:rPr>
                <w:rFonts w:eastAsia="MS Mincho"/>
                <w:noProof w:val="0"/>
                <w:lang w:val="en-US" w:eastAsia="ja-JP"/>
              </w:rPr>
              <w:t>sudura</w:t>
            </w:r>
            <w:proofErr w:type="spellEnd"/>
            <w:r w:rsidRPr="009534E7">
              <w:rPr>
                <w:rFonts w:eastAsia="MS Mincho"/>
                <w:noProof w:val="0"/>
                <w:lang w:val="en-US" w:eastAsia="ja-JP"/>
              </w:rPr>
              <w:t xml:space="preserve"> de 1-14 kw</w:t>
            </w:r>
          </w:p>
        </w:tc>
        <w:tc>
          <w:tcPr>
            <w:tcW w:w="1276" w:type="dxa"/>
            <w:tcBorders>
              <w:top w:val="single" w:sz="4" w:space="0" w:color="auto"/>
              <w:bottom w:val="single" w:sz="4" w:space="0" w:color="auto"/>
            </w:tcBorders>
          </w:tcPr>
          <w:p w14:paraId="19160F12"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h-</w:t>
            </w:r>
            <w:proofErr w:type="spellStart"/>
            <w:r w:rsidRPr="009534E7">
              <w:rPr>
                <w:rFonts w:eastAsia="MS Mincho"/>
                <w:noProof w:val="0"/>
                <w:lang w:val="ru-RU" w:eastAsia="ja-JP"/>
              </w:rPr>
              <w:t>ut</w:t>
            </w:r>
            <w:proofErr w:type="spellEnd"/>
          </w:p>
        </w:tc>
        <w:tc>
          <w:tcPr>
            <w:tcW w:w="1701" w:type="dxa"/>
            <w:tcBorders>
              <w:top w:val="single" w:sz="4" w:space="0" w:color="auto"/>
              <w:bottom w:val="single" w:sz="4" w:space="0" w:color="auto"/>
            </w:tcBorders>
          </w:tcPr>
          <w:p w14:paraId="7E4CDF3B"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0,2400</w:t>
            </w:r>
          </w:p>
        </w:tc>
      </w:tr>
      <w:tr w:rsidR="009534E7" w:rsidRPr="009534E7" w14:paraId="137B8339" w14:textId="77777777" w:rsidTr="009534E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F4E547B" w14:textId="77777777" w:rsidR="009534E7" w:rsidRPr="009534E7" w:rsidRDefault="009534E7" w:rsidP="009534E7">
            <w:pPr>
              <w:autoSpaceDE w:val="0"/>
              <w:autoSpaceDN w:val="0"/>
              <w:rPr>
                <w:rFonts w:eastAsia="MS Mincho"/>
                <w:noProof w:val="0"/>
                <w:sz w:val="18"/>
                <w:szCs w:val="18"/>
                <w:lang w:val="ru-RU" w:eastAsia="ja-JP"/>
              </w:rPr>
            </w:pPr>
            <w:r w:rsidRPr="009534E7">
              <w:rPr>
                <w:rFonts w:eastAsia="MS Mincho"/>
                <w:noProof w:val="0"/>
                <w:sz w:val="18"/>
                <w:szCs w:val="18"/>
                <w:lang w:val="ru-RU" w:eastAsia="ja-JP"/>
              </w:rPr>
              <w:lastRenderedPageBreak/>
              <w:t>34</w:t>
            </w:r>
          </w:p>
        </w:tc>
        <w:tc>
          <w:tcPr>
            <w:tcW w:w="1418" w:type="dxa"/>
            <w:tcBorders>
              <w:top w:val="single" w:sz="4" w:space="0" w:color="auto"/>
              <w:bottom w:val="single" w:sz="4" w:space="0" w:color="auto"/>
            </w:tcBorders>
          </w:tcPr>
          <w:p w14:paraId="3B0BCF38" w14:textId="77777777" w:rsidR="009534E7" w:rsidRPr="009534E7" w:rsidRDefault="009534E7" w:rsidP="009534E7">
            <w:pPr>
              <w:autoSpaceDE w:val="0"/>
              <w:autoSpaceDN w:val="0"/>
              <w:rPr>
                <w:rFonts w:eastAsia="MS Mincho"/>
                <w:noProof w:val="0"/>
                <w:sz w:val="18"/>
                <w:szCs w:val="18"/>
                <w:lang w:val="en-US" w:eastAsia="ja-JP"/>
              </w:rPr>
            </w:pPr>
            <w:r w:rsidRPr="009534E7">
              <w:rPr>
                <w:rFonts w:eastAsia="MS Mincho"/>
                <w:noProof w:val="0"/>
                <w:sz w:val="18"/>
                <w:szCs w:val="18"/>
                <w:lang w:val="en-US" w:eastAsia="ja-JP"/>
              </w:rPr>
              <w:t>AcA25A</w:t>
            </w:r>
          </w:p>
          <w:p w14:paraId="4F197DB2" w14:textId="77777777" w:rsidR="009534E7" w:rsidRPr="009534E7" w:rsidRDefault="009534E7" w:rsidP="009534E7">
            <w:pPr>
              <w:autoSpaceDE w:val="0"/>
              <w:autoSpaceDN w:val="0"/>
              <w:rPr>
                <w:rFonts w:eastAsia="MS Mincho"/>
                <w:noProof w:val="0"/>
                <w:sz w:val="2"/>
                <w:szCs w:val="2"/>
                <w:lang w:val="ru-RU" w:eastAsia="ja-JP"/>
              </w:rPr>
            </w:pPr>
          </w:p>
        </w:tc>
        <w:tc>
          <w:tcPr>
            <w:tcW w:w="5128" w:type="dxa"/>
            <w:tcBorders>
              <w:top w:val="single" w:sz="4" w:space="0" w:color="auto"/>
              <w:bottom w:val="single" w:sz="4" w:space="0" w:color="auto"/>
            </w:tcBorders>
          </w:tcPr>
          <w:p w14:paraId="1FF7F427" w14:textId="77777777" w:rsidR="009534E7" w:rsidRPr="009534E7" w:rsidRDefault="009534E7" w:rsidP="009534E7">
            <w:pPr>
              <w:autoSpaceDE w:val="0"/>
              <w:autoSpaceDN w:val="0"/>
              <w:rPr>
                <w:rFonts w:eastAsia="MS Mincho"/>
                <w:noProof w:val="0"/>
                <w:lang w:val="en-US" w:eastAsia="ja-JP"/>
              </w:rPr>
            </w:pPr>
            <w:proofErr w:type="spellStart"/>
            <w:r w:rsidRPr="009534E7">
              <w:rPr>
                <w:rFonts w:eastAsia="MS Mincho"/>
                <w:noProof w:val="0"/>
                <w:lang w:val="en-US" w:eastAsia="ja-JP"/>
              </w:rPr>
              <w:t>Montarea</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prin</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sudura</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electrica</w:t>
            </w:r>
            <w:proofErr w:type="spellEnd"/>
            <w:r w:rsidRPr="009534E7">
              <w:rPr>
                <w:rFonts w:eastAsia="MS Mincho"/>
                <w:noProof w:val="0"/>
                <w:lang w:val="en-US" w:eastAsia="ja-JP"/>
              </w:rPr>
              <w:t xml:space="preserve"> a </w:t>
            </w:r>
            <w:proofErr w:type="spellStart"/>
            <w:r w:rsidRPr="009534E7">
              <w:rPr>
                <w:rFonts w:eastAsia="MS Mincho"/>
                <w:noProof w:val="0"/>
                <w:lang w:val="en-US" w:eastAsia="ja-JP"/>
              </w:rPr>
              <w:t>piselor</w:t>
            </w:r>
            <w:proofErr w:type="spellEnd"/>
            <w:r w:rsidRPr="009534E7">
              <w:rPr>
                <w:rFonts w:eastAsia="MS Mincho"/>
                <w:noProof w:val="0"/>
                <w:lang w:val="en-US" w:eastAsia="ja-JP"/>
              </w:rPr>
              <w:t xml:space="preserve"> de </w:t>
            </w:r>
            <w:proofErr w:type="spellStart"/>
            <w:r w:rsidRPr="009534E7">
              <w:rPr>
                <w:rFonts w:eastAsia="MS Mincho"/>
                <w:noProof w:val="0"/>
                <w:lang w:val="en-US" w:eastAsia="ja-JP"/>
              </w:rPr>
              <w:t>legatura</w:t>
            </w:r>
            <w:proofErr w:type="spellEnd"/>
            <w:r w:rsidRPr="009534E7">
              <w:rPr>
                <w:rFonts w:eastAsia="MS Mincho"/>
                <w:noProof w:val="0"/>
                <w:lang w:val="en-US" w:eastAsia="ja-JP"/>
              </w:rPr>
              <w:t xml:space="preserve">, din </w:t>
            </w:r>
            <w:proofErr w:type="spellStart"/>
            <w:r w:rsidRPr="009534E7">
              <w:rPr>
                <w:rFonts w:eastAsia="MS Mincho"/>
                <w:noProof w:val="0"/>
                <w:lang w:val="en-US" w:eastAsia="ja-JP"/>
              </w:rPr>
              <w:t>otel</w:t>
            </w:r>
            <w:proofErr w:type="spellEnd"/>
            <w:r w:rsidRPr="009534E7">
              <w:rPr>
                <w:rFonts w:eastAsia="MS Mincho"/>
                <w:noProof w:val="0"/>
                <w:lang w:val="en-US" w:eastAsia="ja-JP"/>
              </w:rPr>
              <w:t xml:space="preserve">, la </w:t>
            </w:r>
            <w:proofErr w:type="spellStart"/>
            <w:r w:rsidRPr="009534E7">
              <w:rPr>
                <w:rFonts w:eastAsia="MS Mincho"/>
                <w:noProof w:val="0"/>
                <w:lang w:val="en-US" w:eastAsia="ja-JP"/>
              </w:rPr>
              <w:t>pozitie</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avind</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diametrul</w:t>
            </w:r>
            <w:proofErr w:type="spellEnd"/>
            <w:r w:rsidRPr="009534E7">
              <w:rPr>
                <w:rFonts w:eastAsia="MS Mincho"/>
                <w:noProof w:val="0"/>
                <w:lang w:val="en-US" w:eastAsia="ja-JP"/>
              </w:rPr>
              <w:t xml:space="preserve"> de 50-100 mm.  </w:t>
            </w:r>
            <w:proofErr w:type="spellStart"/>
            <w:r w:rsidRPr="009534E7">
              <w:rPr>
                <w:rFonts w:eastAsia="MS Mincho"/>
                <w:noProof w:val="0"/>
                <w:lang w:val="en-US" w:eastAsia="ja-JP"/>
              </w:rPr>
              <w:t>Teava</w:t>
            </w:r>
            <w:proofErr w:type="spellEnd"/>
            <w:r w:rsidRPr="009534E7">
              <w:rPr>
                <w:rFonts w:eastAsia="MS Mincho"/>
                <w:noProof w:val="0"/>
                <w:lang w:val="en-US" w:eastAsia="ja-JP"/>
              </w:rPr>
              <w:t xml:space="preserve"> din </w:t>
            </w:r>
            <w:proofErr w:type="spellStart"/>
            <w:r w:rsidRPr="009534E7">
              <w:rPr>
                <w:rFonts w:eastAsia="MS Mincho"/>
                <w:noProof w:val="0"/>
                <w:lang w:val="en-US" w:eastAsia="ja-JP"/>
              </w:rPr>
              <w:t>otel</w:t>
            </w:r>
            <w:proofErr w:type="spellEnd"/>
            <w:r w:rsidRPr="009534E7">
              <w:rPr>
                <w:rFonts w:eastAsia="MS Mincho"/>
                <w:noProof w:val="0"/>
                <w:lang w:val="en-US" w:eastAsia="ja-JP"/>
              </w:rPr>
              <w:t xml:space="preserve"> cu </w:t>
            </w:r>
            <w:proofErr w:type="spellStart"/>
            <w:r w:rsidRPr="009534E7">
              <w:rPr>
                <w:rFonts w:eastAsia="MS Mincho"/>
                <w:noProof w:val="0"/>
                <w:lang w:val="en-US" w:eastAsia="ja-JP"/>
              </w:rPr>
              <w:t>flanse</w:t>
            </w:r>
            <w:proofErr w:type="spellEnd"/>
            <w:r w:rsidRPr="009534E7">
              <w:rPr>
                <w:rFonts w:eastAsia="MS Mincho"/>
                <w:noProof w:val="0"/>
                <w:lang w:val="en-US" w:eastAsia="ja-JP"/>
              </w:rPr>
              <w:t xml:space="preserve"> d=89x3.5 mm, l=100 mm, </w:t>
            </w:r>
            <w:proofErr w:type="spellStart"/>
            <w:r w:rsidRPr="009534E7">
              <w:rPr>
                <w:rFonts w:eastAsia="MS Mincho"/>
                <w:noProof w:val="0"/>
                <w:lang w:val="en-US" w:eastAsia="ja-JP"/>
              </w:rPr>
              <w:t>izolatia</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anticoroziva</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foarte</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intarita</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si</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executata</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mecanizat</w:t>
            </w:r>
            <w:proofErr w:type="spellEnd"/>
          </w:p>
          <w:p w14:paraId="065E3185" w14:textId="77777777" w:rsidR="009534E7" w:rsidRPr="009534E7" w:rsidRDefault="009534E7" w:rsidP="009534E7">
            <w:pPr>
              <w:autoSpaceDE w:val="0"/>
              <w:autoSpaceDN w:val="0"/>
              <w:rPr>
                <w:rFonts w:eastAsia="MS Mincho"/>
                <w:noProof w:val="0"/>
                <w:lang w:val="en-US" w:eastAsia="ja-JP"/>
              </w:rPr>
            </w:pPr>
            <w:proofErr w:type="spellStart"/>
            <w:r w:rsidRPr="009534E7">
              <w:rPr>
                <w:rFonts w:eastAsia="MS Mincho"/>
                <w:noProof w:val="0"/>
                <w:lang w:val="en-US" w:eastAsia="ja-JP"/>
              </w:rPr>
              <w:t>Materiale</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marunte</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oxigen</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carbid</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electrozi</w:t>
            </w:r>
            <w:proofErr w:type="spellEnd"/>
            <w:r w:rsidRPr="009534E7">
              <w:rPr>
                <w:rFonts w:eastAsia="MS Mincho"/>
                <w:noProof w:val="0"/>
                <w:lang w:val="en-US" w:eastAsia="ja-JP"/>
              </w:rPr>
              <w:t xml:space="preserve"> </w:t>
            </w:r>
            <w:proofErr w:type="gramStart"/>
            <w:r w:rsidRPr="009534E7">
              <w:rPr>
                <w:rFonts w:eastAsia="MS Mincho"/>
                <w:noProof w:val="0"/>
                <w:lang w:val="en-US" w:eastAsia="ja-JP"/>
              </w:rPr>
              <w:t>etc.)=</w:t>
            </w:r>
            <w:proofErr w:type="gramEnd"/>
            <w:r w:rsidRPr="009534E7">
              <w:rPr>
                <w:rFonts w:eastAsia="MS Mincho"/>
                <w:noProof w:val="0"/>
                <w:lang w:val="en-US" w:eastAsia="ja-JP"/>
              </w:rPr>
              <w:t>1,02</w:t>
            </w:r>
          </w:p>
          <w:p w14:paraId="669E7B61" w14:textId="77777777" w:rsidR="009534E7" w:rsidRPr="009534E7" w:rsidRDefault="009534E7" w:rsidP="009534E7">
            <w:pPr>
              <w:autoSpaceDE w:val="0"/>
              <w:autoSpaceDN w:val="0"/>
              <w:rPr>
                <w:rFonts w:eastAsia="MS Mincho"/>
                <w:noProof w:val="0"/>
                <w:lang w:val="en-US" w:eastAsia="ja-JP"/>
              </w:rPr>
            </w:pPr>
          </w:p>
        </w:tc>
        <w:tc>
          <w:tcPr>
            <w:tcW w:w="1276" w:type="dxa"/>
            <w:tcBorders>
              <w:top w:val="single" w:sz="4" w:space="0" w:color="auto"/>
              <w:bottom w:val="single" w:sz="4" w:space="0" w:color="auto"/>
            </w:tcBorders>
            <w:vAlign w:val="center"/>
          </w:tcPr>
          <w:p w14:paraId="68F01DB0" w14:textId="77777777" w:rsidR="009534E7" w:rsidRPr="009534E7" w:rsidRDefault="009534E7" w:rsidP="009534E7">
            <w:pPr>
              <w:autoSpaceDE w:val="0"/>
              <w:autoSpaceDN w:val="0"/>
              <w:jc w:val="center"/>
              <w:rPr>
                <w:rFonts w:eastAsia="MS Mincho"/>
                <w:noProof w:val="0"/>
                <w:lang w:val="ru-RU" w:eastAsia="ja-JP"/>
              </w:rPr>
            </w:pPr>
            <w:proofErr w:type="spellStart"/>
            <w:r w:rsidRPr="009534E7">
              <w:rPr>
                <w:rFonts w:eastAsia="MS Mincho"/>
                <w:noProof w:val="0"/>
                <w:lang w:val="ru-RU" w:eastAsia="ja-JP"/>
              </w:rPr>
              <w:t>buc</w:t>
            </w:r>
            <w:proofErr w:type="spellEnd"/>
          </w:p>
        </w:tc>
        <w:tc>
          <w:tcPr>
            <w:tcW w:w="1701" w:type="dxa"/>
            <w:tcBorders>
              <w:top w:val="single" w:sz="4" w:space="0" w:color="auto"/>
              <w:bottom w:val="single" w:sz="4" w:space="0" w:color="auto"/>
            </w:tcBorders>
            <w:vAlign w:val="center"/>
          </w:tcPr>
          <w:p w14:paraId="5EAFE6E4" w14:textId="77777777" w:rsidR="009534E7" w:rsidRPr="009534E7" w:rsidRDefault="009534E7" w:rsidP="009534E7">
            <w:pPr>
              <w:autoSpaceDE w:val="0"/>
              <w:autoSpaceDN w:val="0"/>
              <w:jc w:val="center"/>
              <w:rPr>
                <w:rFonts w:eastAsia="MS Mincho"/>
                <w:noProof w:val="0"/>
                <w:lang w:val="ru-RU" w:eastAsia="ja-JP"/>
              </w:rPr>
            </w:pPr>
          </w:p>
        </w:tc>
      </w:tr>
      <w:tr w:rsidR="009534E7" w:rsidRPr="009534E7" w14:paraId="3DFD33CC"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465E406" w14:textId="77777777" w:rsidR="009534E7" w:rsidRPr="009534E7" w:rsidRDefault="009534E7" w:rsidP="009534E7">
            <w:pPr>
              <w:autoSpaceDE w:val="0"/>
              <w:autoSpaceDN w:val="0"/>
              <w:rPr>
                <w:rFonts w:eastAsia="MS Mincho"/>
                <w:noProof w:val="0"/>
                <w:sz w:val="16"/>
                <w:szCs w:val="16"/>
                <w:lang w:val="ru-RU" w:eastAsia="ja-JP"/>
              </w:rPr>
            </w:pPr>
          </w:p>
        </w:tc>
        <w:tc>
          <w:tcPr>
            <w:tcW w:w="1418" w:type="dxa"/>
            <w:tcBorders>
              <w:top w:val="single" w:sz="4" w:space="0" w:color="auto"/>
              <w:bottom w:val="single" w:sz="4" w:space="0" w:color="auto"/>
            </w:tcBorders>
          </w:tcPr>
          <w:p w14:paraId="53E96423"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7136050012000</w:t>
            </w:r>
          </w:p>
        </w:tc>
        <w:tc>
          <w:tcPr>
            <w:tcW w:w="5128" w:type="dxa"/>
            <w:tcBorders>
              <w:top w:val="single" w:sz="4" w:space="0" w:color="auto"/>
              <w:bottom w:val="single" w:sz="4" w:space="0" w:color="auto"/>
            </w:tcBorders>
          </w:tcPr>
          <w:p w14:paraId="3BB38821" w14:textId="77777777" w:rsidR="009534E7" w:rsidRPr="009534E7" w:rsidRDefault="009534E7" w:rsidP="009534E7">
            <w:pPr>
              <w:autoSpaceDE w:val="0"/>
              <w:autoSpaceDN w:val="0"/>
              <w:rPr>
                <w:rFonts w:eastAsia="MS Mincho"/>
                <w:noProof w:val="0"/>
                <w:lang w:val="ru-RU" w:eastAsia="ja-JP"/>
              </w:rPr>
            </w:pPr>
            <w:proofErr w:type="spellStart"/>
            <w:r w:rsidRPr="009534E7">
              <w:rPr>
                <w:rFonts w:eastAsia="MS Mincho"/>
                <w:noProof w:val="0"/>
                <w:lang w:val="ru-RU" w:eastAsia="ja-JP"/>
              </w:rPr>
              <w:t>Instalator</w:t>
            </w:r>
            <w:proofErr w:type="spellEnd"/>
            <w:r w:rsidRPr="009534E7">
              <w:rPr>
                <w:rFonts w:eastAsia="MS Mincho"/>
                <w:noProof w:val="0"/>
                <w:lang w:val="ru-RU" w:eastAsia="ja-JP"/>
              </w:rPr>
              <w:t xml:space="preserve"> </w:t>
            </w:r>
            <w:proofErr w:type="spellStart"/>
            <w:r w:rsidRPr="009534E7">
              <w:rPr>
                <w:rFonts w:eastAsia="MS Mincho"/>
                <w:noProof w:val="0"/>
                <w:lang w:val="ru-RU" w:eastAsia="ja-JP"/>
              </w:rPr>
              <w:t>alimentari</w:t>
            </w:r>
            <w:proofErr w:type="spellEnd"/>
            <w:r w:rsidRPr="009534E7">
              <w:rPr>
                <w:rFonts w:eastAsia="MS Mincho"/>
                <w:noProof w:val="0"/>
                <w:lang w:val="ru-RU" w:eastAsia="ja-JP"/>
              </w:rPr>
              <w:t xml:space="preserve"> </w:t>
            </w:r>
            <w:proofErr w:type="spellStart"/>
            <w:r w:rsidRPr="009534E7">
              <w:rPr>
                <w:rFonts w:eastAsia="MS Mincho"/>
                <w:noProof w:val="0"/>
                <w:lang w:val="ru-RU" w:eastAsia="ja-JP"/>
              </w:rPr>
              <w:t>apa</w:t>
            </w:r>
            <w:proofErr w:type="spellEnd"/>
          </w:p>
        </w:tc>
        <w:tc>
          <w:tcPr>
            <w:tcW w:w="1276" w:type="dxa"/>
            <w:tcBorders>
              <w:top w:val="single" w:sz="4" w:space="0" w:color="auto"/>
              <w:bottom w:val="single" w:sz="4" w:space="0" w:color="auto"/>
            </w:tcBorders>
          </w:tcPr>
          <w:p w14:paraId="717A25AA"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h-</w:t>
            </w:r>
            <w:proofErr w:type="spellStart"/>
            <w:r w:rsidRPr="009534E7">
              <w:rPr>
                <w:rFonts w:eastAsia="MS Mincho"/>
                <w:noProof w:val="0"/>
                <w:lang w:val="ru-RU" w:eastAsia="ja-JP"/>
              </w:rPr>
              <w:t>om</w:t>
            </w:r>
            <w:proofErr w:type="spellEnd"/>
          </w:p>
        </w:tc>
        <w:tc>
          <w:tcPr>
            <w:tcW w:w="1701" w:type="dxa"/>
            <w:tcBorders>
              <w:top w:val="single" w:sz="4" w:space="0" w:color="auto"/>
              <w:bottom w:val="single" w:sz="4" w:space="0" w:color="auto"/>
            </w:tcBorders>
          </w:tcPr>
          <w:p w14:paraId="7603D621"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1,0500</w:t>
            </w:r>
          </w:p>
        </w:tc>
      </w:tr>
      <w:tr w:rsidR="009534E7" w:rsidRPr="009534E7" w14:paraId="6F4C022F"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5B8F50C" w14:textId="77777777" w:rsidR="009534E7" w:rsidRPr="009534E7" w:rsidRDefault="009534E7" w:rsidP="009534E7">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139DA255"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28752741101507</w:t>
            </w:r>
          </w:p>
        </w:tc>
        <w:tc>
          <w:tcPr>
            <w:tcW w:w="5128" w:type="dxa"/>
            <w:tcBorders>
              <w:top w:val="single" w:sz="4" w:space="0" w:color="auto"/>
              <w:bottom w:val="single" w:sz="4" w:space="0" w:color="auto"/>
            </w:tcBorders>
          </w:tcPr>
          <w:p w14:paraId="2169499C" w14:textId="77777777" w:rsidR="009534E7" w:rsidRPr="009534E7" w:rsidRDefault="009534E7" w:rsidP="009534E7">
            <w:pPr>
              <w:autoSpaceDE w:val="0"/>
              <w:autoSpaceDN w:val="0"/>
              <w:rPr>
                <w:rFonts w:eastAsia="MS Mincho"/>
                <w:noProof w:val="0"/>
                <w:lang w:val="en-US" w:eastAsia="ja-JP"/>
              </w:rPr>
            </w:pPr>
            <w:r w:rsidRPr="009534E7">
              <w:rPr>
                <w:rFonts w:eastAsia="MS Mincho"/>
                <w:noProof w:val="0"/>
                <w:lang w:val="en-US" w:eastAsia="ja-JP"/>
              </w:rPr>
              <w:t xml:space="preserve"> </w:t>
            </w:r>
            <w:proofErr w:type="spellStart"/>
            <w:r w:rsidRPr="009534E7">
              <w:rPr>
                <w:rFonts w:eastAsia="MS Mincho"/>
                <w:noProof w:val="0"/>
                <w:lang w:val="en-US" w:eastAsia="ja-JP"/>
              </w:rPr>
              <w:t>Teava</w:t>
            </w:r>
            <w:proofErr w:type="spellEnd"/>
            <w:r w:rsidRPr="009534E7">
              <w:rPr>
                <w:rFonts w:eastAsia="MS Mincho"/>
                <w:noProof w:val="0"/>
                <w:lang w:val="en-US" w:eastAsia="ja-JP"/>
              </w:rPr>
              <w:t xml:space="preserve"> din </w:t>
            </w:r>
            <w:proofErr w:type="spellStart"/>
            <w:r w:rsidRPr="009534E7">
              <w:rPr>
                <w:rFonts w:eastAsia="MS Mincho"/>
                <w:noProof w:val="0"/>
                <w:lang w:val="en-US" w:eastAsia="ja-JP"/>
              </w:rPr>
              <w:t>otel</w:t>
            </w:r>
            <w:proofErr w:type="spellEnd"/>
            <w:r w:rsidRPr="009534E7">
              <w:rPr>
                <w:rFonts w:eastAsia="MS Mincho"/>
                <w:noProof w:val="0"/>
                <w:lang w:val="en-US" w:eastAsia="ja-JP"/>
              </w:rPr>
              <w:t xml:space="preserve"> cu </w:t>
            </w:r>
            <w:proofErr w:type="spellStart"/>
            <w:r w:rsidRPr="009534E7">
              <w:rPr>
                <w:rFonts w:eastAsia="MS Mincho"/>
                <w:noProof w:val="0"/>
                <w:lang w:val="en-US" w:eastAsia="ja-JP"/>
              </w:rPr>
              <w:t>flanse</w:t>
            </w:r>
            <w:proofErr w:type="spellEnd"/>
            <w:r w:rsidRPr="009534E7">
              <w:rPr>
                <w:rFonts w:eastAsia="MS Mincho"/>
                <w:noProof w:val="0"/>
                <w:lang w:val="en-US" w:eastAsia="ja-JP"/>
              </w:rPr>
              <w:t xml:space="preserve"> d=89x3.5 mm, l=100 mm, </w:t>
            </w:r>
            <w:proofErr w:type="spellStart"/>
            <w:r w:rsidRPr="009534E7">
              <w:rPr>
                <w:rFonts w:eastAsia="MS Mincho"/>
                <w:noProof w:val="0"/>
                <w:lang w:val="en-US" w:eastAsia="ja-JP"/>
              </w:rPr>
              <w:t>izolatia</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anticoroziva</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foarte</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intarita</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si</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executata</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mecanizat</w:t>
            </w:r>
            <w:proofErr w:type="spellEnd"/>
          </w:p>
        </w:tc>
        <w:tc>
          <w:tcPr>
            <w:tcW w:w="1276" w:type="dxa"/>
            <w:tcBorders>
              <w:top w:val="single" w:sz="4" w:space="0" w:color="auto"/>
              <w:bottom w:val="single" w:sz="4" w:space="0" w:color="auto"/>
            </w:tcBorders>
          </w:tcPr>
          <w:p w14:paraId="5F399806" w14:textId="77777777" w:rsidR="009534E7" w:rsidRPr="009534E7" w:rsidRDefault="009534E7" w:rsidP="009534E7">
            <w:pPr>
              <w:autoSpaceDE w:val="0"/>
              <w:autoSpaceDN w:val="0"/>
              <w:jc w:val="center"/>
              <w:rPr>
                <w:rFonts w:eastAsia="MS Mincho"/>
                <w:noProof w:val="0"/>
                <w:lang w:val="ru-RU" w:eastAsia="ja-JP"/>
              </w:rPr>
            </w:pPr>
            <w:proofErr w:type="spellStart"/>
            <w:r w:rsidRPr="009534E7">
              <w:rPr>
                <w:rFonts w:eastAsia="MS Mincho"/>
                <w:noProof w:val="0"/>
                <w:lang w:val="ru-RU" w:eastAsia="ja-JP"/>
              </w:rPr>
              <w:t>buc</w:t>
            </w:r>
            <w:proofErr w:type="spellEnd"/>
          </w:p>
        </w:tc>
        <w:tc>
          <w:tcPr>
            <w:tcW w:w="1701" w:type="dxa"/>
            <w:tcBorders>
              <w:top w:val="single" w:sz="4" w:space="0" w:color="auto"/>
              <w:bottom w:val="single" w:sz="4" w:space="0" w:color="auto"/>
            </w:tcBorders>
          </w:tcPr>
          <w:p w14:paraId="3F89FA6B"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1,0000</w:t>
            </w:r>
          </w:p>
        </w:tc>
      </w:tr>
      <w:tr w:rsidR="009534E7" w:rsidRPr="009534E7" w14:paraId="736254A4"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1FCB997" w14:textId="77777777" w:rsidR="009534E7" w:rsidRPr="009534E7" w:rsidRDefault="009534E7" w:rsidP="009534E7">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6768B1A4"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3110320003006</w:t>
            </w:r>
          </w:p>
        </w:tc>
        <w:tc>
          <w:tcPr>
            <w:tcW w:w="5128" w:type="dxa"/>
            <w:tcBorders>
              <w:top w:val="single" w:sz="4" w:space="0" w:color="auto"/>
              <w:bottom w:val="single" w:sz="4" w:space="0" w:color="auto"/>
            </w:tcBorders>
          </w:tcPr>
          <w:p w14:paraId="3673CDF9" w14:textId="77777777" w:rsidR="009534E7" w:rsidRPr="009534E7" w:rsidRDefault="009534E7" w:rsidP="009534E7">
            <w:pPr>
              <w:autoSpaceDE w:val="0"/>
              <w:autoSpaceDN w:val="0"/>
              <w:rPr>
                <w:rFonts w:eastAsia="MS Mincho"/>
                <w:noProof w:val="0"/>
                <w:lang w:val="en-US" w:eastAsia="ja-JP"/>
              </w:rPr>
            </w:pPr>
            <w:proofErr w:type="spellStart"/>
            <w:r w:rsidRPr="009534E7">
              <w:rPr>
                <w:rFonts w:eastAsia="MS Mincho"/>
                <w:noProof w:val="0"/>
                <w:lang w:val="en-US" w:eastAsia="ja-JP"/>
              </w:rPr>
              <w:t>Grup</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termic</w:t>
            </w:r>
            <w:proofErr w:type="spellEnd"/>
            <w:r w:rsidRPr="009534E7">
              <w:rPr>
                <w:rFonts w:eastAsia="MS Mincho"/>
                <w:noProof w:val="0"/>
                <w:lang w:val="en-US" w:eastAsia="ja-JP"/>
              </w:rPr>
              <w:t xml:space="preserve"> de </w:t>
            </w:r>
            <w:proofErr w:type="spellStart"/>
            <w:r w:rsidRPr="009534E7">
              <w:rPr>
                <w:rFonts w:eastAsia="MS Mincho"/>
                <w:noProof w:val="0"/>
                <w:lang w:val="en-US" w:eastAsia="ja-JP"/>
              </w:rPr>
              <w:t>sudura</w:t>
            </w:r>
            <w:proofErr w:type="spellEnd"/>
            <w:r w:rsidRPr="009534E7">
              <w:rPr>
                <w:rFonts w:eastAsia="MS Mincho"/>
                <w:noProof w:val="0"/>
                <w:lang w:val="en-US" w:eastAsia="ja-JP"/>
              </w:rPr>
              <w:t xml:space="preserve"> de 1-14 kw</w:t>
            </w:r>
          </w:p>
        </w:tc>
        <w:tc>
          <w:tcPr>
            <w:tcW w:w="1276" w:type="dxa"/>
            <w:tcBorders>
              <w:top w:val="single" w:sz="4" w:space="0" w:color="auto"/>
              <w:bottom w:val="single" w:sz="4" w:space="0" w:color="auto"/>
            </w:tcBorders>
          </w:tcPr>
          <w:p w14:paraId="13B1AACB"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h-</w:t>
            </w:r>
            <w:proofErr w:type="spellStart"/>
            <w:r w:rsidRPr="009534E7">
              <w:rPr>
                <w:rFonts w:eastAsia="MS Mincho"/>
                <w:noProof w:val="0"/>
                <w:lang w:val="ru-RU" w:eastAsia="ja-JP"/>
              </w:rPr>
              <w:t>ut</w:t>
            </w:r>
            <w:proofErr w:type="spellEnd"/>
          </w:p>
        </w:tc>
        <w:tc>
          <w:tcPr>
            <w:tcW w:w="1701" w:type="dxa"/>
            <w:tcBorders>
              <w:top w:val="single" w:sz="4" w:space="0" w:color="auto"/>
              <w:bottom w:val="single" w:sz="4" w:space="0" w:color="auto"/>
            </w:tcBorders>
          </w:tcPr>
          <w:p w14:paraId="21F1DF5A"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0,2400</w:t>
            </w:r>
          </w:p>
        </w:tc>
      </w:tr>
      <w:tr w:rsidR="009534E7" w:rsidRPr="009534E7" w14:paraId="4481CC87" w14:textId="77777777" w:rsidTr="009534E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561516" w14:textId="77777777" w:rsidR="009534E7" w:rsidRPr="009534E7" w:rsidRDefault="009534E7" w:rsidP="009534E7">
            <w:pPr>
              <w:autoSpaceDE w:val="0"/>
              <w:autoSpaceDN w:val="0"/>
              <w:rPr>
                <w:rFonts w:eastAsia="MS Mincho"/>
                <w:noProof w:val="0"/>
                <w:sz w:val="18"/>
                <w:szCs w:val="18"/>
                <w:lang w:val="ru-RU" w:eastAsia="ja-JP"/>
              </w:rPr>
            </w:pPr>
            <w:r w:rsidRPr="009534E7">
              <w:rPr>
                <w:rFonts w:eastAsia="MS Mincho"/>
                <w:noProof w:val="0"/>
                <w:sz w:val="18"/>
                <w:szCs w:val="18"/>
                <w:lang w:val="ru-RU" w:eastAsia="ja-JP"/>
              </w:rPr>
              <w:t>35</w:t>
            </w:r>
          </w:p>
        </w:tc>
        <w:tc>
          <w:tcPr>
            <w:tcW w:w="1418" w:type="dxa"/>
            <w:tcBorders>
              <w:top w:val="single" w:sz="4" w:space="0" w:color="auto"/>
              <w:bottom w:val="single" w:sz="4" w:space="0" w:color="auto"/>
            </w:tcBorders>
          </w:tcPr>
          <w:p w14:paraId="6773AA0F" w14:textId="77777777" w:rsidR="009534E7" w:rsidRPr="009534E7" w:rsidRDefault="009534E7" w:rsidP="009534E7">
            <w:pPr>
              <w:autoSpaceDE w:val="0"/>
              <w:autoSpaceDN w:val="0"/>
              <w:rPr>
                <w:rFonts w:eastAsia="MS Mincho"/>
                <w:noProof w:val="0"/>
                <w:sz w:val="18"/>
                <w:szCs w:val="18"/>
                <w:lang w:val="en-US" w:eastAsia="ja-JP"/>
              </w:rPr>
            </w:pPr>
            <w:r w:rsidRPr="009534E7">
              <w:rPr>
                <w:rFonts w:eastAsia="MS Mincho"/>
                <w:noProof w:val="0"/>
                <w:sz w:val="18"/>
                <w:szCs w:val="18"/>
                <w:lang w:val="en-US" w:eastAsia="ja-JP"/>
              </w:rPr>
              <w:t>AcA24A</w:t>
            </w:r>
          </w:p>
          <w:p w14:paraId="5B4FDCB6" w14:textId="77777777" w:rsidR="009534E7" w:rsidRPr="009534E7" w:rsidRDefault="009534E7" w:rsidP="009534E7">
            <w:pPr>
              <w:autoSpaceDE w:val="0"/>
              <w:autoSpaceDN w:val="0"/>
              <w:rPr>
                <w:rFonts w:eastAsia="MS Mincho"/>
                <w:noProof w:val="0"/>
                <w:sz w:val="2"/>
                <w:szCs w:val="2"/>
                <w:lang w:val="ru-RU" w:eastAsia="ja-JP"/>
              </w:rPr>
            </w:pPr>
          </w:p>
        </w:tc>
        <w:tc>
          <w:tcPr>
            <w:tcW w:w="5128" w:type="dxa"/>
            <w:tcBorders>
              <w:top w:val="single" w:sz="4" w:space="0" w:color="auto"/>
              <w:bottom w:val="single" w:sz="4" w:space="0" w:color="auto"/>
            </w:tcBorders>
          </w:tcPr>
          <w:p w14:paraId="21D3151A" w14:textId="77777777" w:rsidR="009534E7" w:rsidRPr="009534E7" w:rsidRDefault="009534E7" w:rsidP="009534E7">
            <w:pPr>
              <w:autoSpaceDE w:val="0"/>
              <w:autoSpaceDN w:val="0"/>
              <w:rPr>
                <w:rFonts w:eastAsia="MS Mincho"/>
                <w:noProof w:val="0"/>
                <w:lang w:val="en-US" w:eastAsia="ja-JP"/>
              </w:rPr>
            </w:pPr>
            <w:proofErr w:type="spellStart"/>
            <w:r w:rsidRPr="009534E7">
              <w:rPr>
                <w:rFonts w:eastAsia="MS Mincho"/>
                <w:noProof w:val="0"/>
                <w:lang w:val="en-US" w:eastAsia="ja-JP"/>
              </w:rPr>
              <w:t>Imbinarea</w:t>
            </w:r>
            <w:proofErr w:type="spellEnd"/>
            <w:r w:rsidRPr="009534E7">
              <w:rPr>
                <w:rFonts w:eastAsia="MS Mincho"/>
                <w:noProof w:val="0"/>
                <w:lang w:val="en-US" w:eastAsia="ja-JP"/>
              </w:rPr>
              <w:t xml:space="preserve"> cu </w:t>
            </w:r>
            <w:proofErr w:type="spellStart"/>
            <w:r w:rsidRPr="009534E7">
              <w:rPr>
                <w:rFonts w:eastAsia="MS Mincho"/>
                <w:noProof w:val="0"/>
                <w:lang w:val="en-US" w:eastAsia="ja-JP"/>
              </w:rPr>
              <w:t>mufe</w:t>
            </w:r>
            <w:proofErr w:type="spellEnd"/>
            <w:r w:rsidRPr="009534E7">
              <w:rPr>
                <w:rFonts w:eastAsia="MS Mincho"/>
                <w:noProof w:val="0"/>
                <w:lang w:val="en-US" w:eastAsia="ja-JP"/>
              </w:rPr>
              <w:t xml:space="preserve"> a </w:t>
            </w:r>
            <w:proofErr w:type="spellStart"/>
            <w:r w:rsidRPr="009534E7">
              <w:rPr>
                <w:rFonts w:eastAsia="MS Mincho"/>
                <w:noProof w:val="0"/>
                <w:lang w:val="en-US" w:eastAsia="ja-JP"/>
              </w:rPr>
              <w:t>pieselor</w:t>
            </w:r>
            <w:proofErr w:type="spellEnd"/>
            <w:r w:rsidRPr="009534E7">
              <w:rPr>
                <w:rFonts w:eastAsia="MS Mincho"/>
                <w:noProof w:val="0"/>
                <w:lang w:val="en-US" w:eastAsia="ja-JP"/>
              </w:rPr>
              <w:t xml:space="preserve"> de </w:t>
            </w:r>
            <w:proofErr w:type="spellStart"/>
            <w:r w:rsidRPr="009534E7">
              <w:rPr>
                <w:rFonts w:eastAsia="MS Mincho"/>
                <w:noProof w:val="0"/>
                <w:lang w:val="en-US" w:eastAsia="ja-JP"/>
              </w:rPr>
              <w:t>legatura</w:t>
            </w:r>
            <w:proofErr w:type="spellEnd"/>
            <w:r w:rsidRPr="009534E7">
              <w:rPr>
                <w:rFonts w:eastAsia="MS Mincho"/>
                <w:noProof w:val="0"/>
                <w:lang w:val="en-US" w:eastAsia="ja-JP"/>
              </w:rPr>
              <w:t xml:space="preserve"> din </w:t>
            </w:r>
            <w:proofErr w:type="spellStart"/>
            <w:r w:rsidRPr="009534E7">
              <w:rPr>
                <w:rFonts w:eastAsia="MS Mincho"/>
                <w:noProof w:val="0"/>
                <w:lang w:val="en-US" w:eastAsia="ja-JP"/>
              </w:rPr>
              <w:t>fonta</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sau</w:t>
            </w:r>
            <w:proofErr w:type="spellEnd"/>
            <w:r w:rsidRPr="009534E7">
              <w:rPr>
                <w:rFonts w:eastAsia="MS Mincho"/>
                <w:noProof w:val="0"/>
                <w:lang w:val="en-US" w:eastAsia="ja-JP"/>
              </w:rPr>
              <w:t xml:space="preserve"> a </w:t>
            </w:r>
            <w:proofErr w:type="spellStart"/>
            <w:r w:rsidRPr="009534E7">
              <w:rPr>
                <w:rFonts w:eastAsia="MS Mincho"/>
                <w:noProof w:val="0"/>
                <w:lang w:val="en-US" w:eastAsia="ja-JP"/>
              </w:rPr>
              <w:t>armaturilor</w:t>
            </w:r>
            <w:proofErr w:type="spellEnd"/>
            <w:r w:rsidRPr="009534E7">
              <w:rPr>
                <w:rFonts w:eastAsia="MS Mincho"/>
                <w:noProof w:val="0"/>
                <w:lang w:val="en-US" w:eastAsia="ja-JP"/>
              </w:rPr>
              <w:t xml:space="preserve">, la </w:t>
            </w:r>
            <w:proofErr w:type="spellStart"/>
            <w:r w:rsidRPr="009534E7">
              <w:rPr>
                <w:rFonts w:eastAsia="MS Mincho"/>
                <w:noProof w:val="0"/>
                <w:lang w:val="en-US" w:eastAsia="ja-JP"/>
              </w:rPr>
              <w:t>conducte</w:t>
            </w:r>
            <w:proofErr w:type="spellEnd"/>
            <w:r w:rsidRPr="009534E7">
              <w:rPr>
                <w:rFonts w:eastAsia="MS Mincho"/>
                <w:noProof w:val="0"/>
                <w:lang w:val="en-US" w:eastAsia="ja-JP"/>
              </w:rPr>
              <w:t xml:space="preserve"> de </w:t>
            </w:r>
            <w:proofErr w:type="spellStart"/>
            <w:proofErr w:type="gramStart"/>
            <w:r w:rsidRPr="009534E7">
              <w:rPr>
                <w:rFonts w:eastAsia="MS Mincho"/>
                <w:noProof w:val="0"/>
                <w:lang w:val="en-US" w:eastAsia="ja-JP"/>
              </w:rPr>
              <w:t>presiune</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avind</w:t>
            </w:r>
            <w:proofErr w:type="spellEnd"/>
            <w:proofErr w:type="gramEnd"/>
            <w:r w:rsidRPr="009534E7">
              <w:rPr>
                <w:rFonts w:eastAsia="MS Mincho"/>
                <w:noProof w:val="0"/>
                <w:lang w:val="en-US" w:eastAsia="ja-JP"/>
              </w:rPr>
              <w:t xml:space="preserve"> </w:t>
            </w:r>
            <w:proofErr w:type="spellStart"/>
            <w:r w:rsidRPr="009534E7">
              <w:rPr>
                <w:rFonts w:eastAsia="MS Mincho"/>
                <w:noProof w:val="0"/>
                <w:lang w:val="en-US" w:eastAsia="ja-JP"/>
              </w:rPr>
              <w:t>diametrul</w:t>
            </w:r>
            <w:proofErr w:type="spellEnd"/>
            <w:r w:rsidRPr="009534E7">
              <w:rPr>
                <w:rFonts w:eastAsia="MS Mincho"/>
                <w:noProof w:val="0"/>
                <w:lang w:val="en-US" w:eastAsia="ja-JP"/>
              </w:rPr>
              <w:t xml:space="preserve"> de 50-100 mm. </w:t>
            </w:r>
            <w:proofErr w:type="spellStart"/>
            <w:r w:rsidRPr="009534E7">
              <w:rPr>
                <w:rFonts w:eastAsia="MS Mincho"/>
                <w:noProof w:val="0"/>
                <w:lang w:val="en-US" w:eastAsia="ja-JP"/>
              </w:rPr>
              <w:t>Reductie</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concentrica</w:t>
            </w:r>
            <w:proofErr w:type="spellEnd"/>
            <w:r w:rsidRPr="009534E7">
              <w:rPr>
                <w:rFonts w:eastAsia="MS Mincho"/>
                <w:noProof w:val="0"/>
                <w:lang w:val="en-US" w:eastAsia="ja-JP"/>
              </w:rPr>
              <w:t xml:space="preserve"> cu </w:t>
            </w:r>
            <w:proofErr w:type="spellStart"/>
            <w:r w:rsidRPr="009534E7">
              <w:rPr>
                <w:rFonts w:eastAsia="MS Mincho"/>
                <w:noProof w:val="0"/>
                <w:lang w:val="en-US" w:eastAsia="ja-JP"/>
              </w:rPr>
              <w:t>flanse</w:t>
            </w:r>
            <w:proofErr w:type="spellEnd"/>
            <w:r w:rsidRPr="009534E7">
              <w:rPr>
                <w:rFonts w:eastAsia="MS Mincho"/>
                <w:noProof w:val="0"/>
                <w:lang w:val="en-US" w:eastAsia="ja-JP"/>
              </w:rPr>
              <w:t xml:space="preserve"> din </w:t>
            </w:r>
            <w:proofErr w:type="spellStart"/>
            <w:r w:rsidRPr="009534E7">
              <w:rPr>
                <w:rFonts w:eastAsia="MS Mincho"/>
                <w:noProof w:val="0"/>
                <w:lang w:val="en-US" w:eastAsia="ja-JP"/>
              </w:rPr>
              <w:t>fonta</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ductila</w:t>
            </w:r>
            <w:proofErr w:type="spellEnd"/>
            <w:r w:rsidRPr="009534E7">
              <w:rPr>
                <w:rFonts w:eastAsia="MS Mincho"/>
                <w:noProof w:val="0"/>
                <w:lang w:val="en-US" w:eastAsia="ja-JP"/>
              </w:rPr>
              <w:t xml:space="preserve"> PN10, d=100x80 mm</w:t>
            </w:r>
          </w:p>
          <w:p w14:paraId="39DD37E6" w14:textId="77777777" w:rsidR="009534E7" w:rsidRPr="009534E7" w:rsidRDefault="009534E7" w:rsidP="009534E7">
            <w:pPr>
              <w:autoSpaceDE w:val="0"/>
              <w:autoSpaceDN w:val="0"/>
              <w:rPr>
                <w:rFonts w:eastAsia="MS Mincho"/>
                <w:noProof w:val="0"/>
                <w:lang w:val="en-US" w:eastAsia="ja-JP"/>
              </w:rPr>
            </w:pPr>
            <w:proofErr w:type="spellStart"/>
            <w:r w:rsidRPr="009534E7">
              <w:rPr>
                <w:rFonts w:eastAsia="MS Mincho"/>
                <w:noProof w:val="0"/>
                <w:lang w:val="en-US" w:eastAsia="ja-JP"/>
              </w:rPr>
              <w:t>Materiale</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marunte</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lemne</w:t>
            </w:r>
            <w:proofErr w:type="spellEnd"/>
            <w:r w:rsidRPr="009534E7">
              <w:rPr>
                <w:rFonts w:eastAsia="MS Mincho"/>
                <w:noProof w:val="0"/>
                <w:lang w:val="en-US" w:eastAsia="ja-JP"/>
              </w:rPr>
              <w:t xml:space="preserve"> de </w:t>
            </w:r>
            <w:proofErr w:type="spellStart"/>
            <w:r w:rsidRPr="009534E7">
              <w:rPr>
                <w:rFonts w:eastAsia="MS Mincho"/>
                <w:noProof w:val="0"/>
                <w:lang w:val="en-US" w:eastAsia="ja-JP"/>
              </w:rPr>
              <w:t>foc</w:t>
            </w:r>
            <w:proofErr w:type="spellEnd"/>
            <w:r w:rsidRPr="009534E7">
              <w:rPr>
                <w:rFonts w:eastAsia="MS Mincho"/>
                <w:noProof w:val="0"/>
                <w:lang w:val="en-US" w:eastAsia="ja-JP"/>
              </w:rPr>
              <w:t xml:space="preserve">, lac de </w:t>
            </w:r>
            <w:proofErr w:type="spellStart"/>
            <w:r w:rsidRPr="009534E7">
              <w:rPr>
                <w:rFonts w:eastAsia="MS Mincho"/>
                <w:noProof w:val="0"/>
                <w:lang w:val="en-US" w:eastAsia="ja-JP"/>
              </w:rPr>
              <w:t>bitum</w:t>
            </w:r>
            <w:proofErr w:type="spellEnd"/>
            <w:r w:rsidRPr="009534E7">
              <w:rPr>
                <w:rFonts w:eastAsia="MS Mincho"/>
                <w:noProof w:val="0"/>
                <w:lang w:val="en-US" w:eastAsia="ja-JP"/>
              </w:rPr>
              <w:t xml:space="preserve"> </w:t>
            </w:r>
            <w:proofErr w:type="gramStart"/>
            <w:r w:rsidRPr="009534E7">
              <w:rPr>
                <w:rFonts w:eastAsia="MS Mincho"/>
                <w:noProof w:val="0"/>
                <w:lang w:val="en-US" w:eastAsia="ja-JP"/>
              </w:rPr>
              <w:t>etc.)=</w:t>
            </w:r>
            <w:proofErr w:type="gramEnd"/>
            <w:r w:rsidRPr="009534E7">
              <w:rPr>
                <w:rFonts w:eastAsia="MS Mincho"/>
                <w:noProof w:val="0"/>
                <w:lang w:val="en-US" w:eastAsia="ja-JP"/>
              </w:rPr>
              <w:t>1,05</w:t>
            </w:r>
          </w:p>
          <w:p w14:paraId="76B647E5" w14:textId="77777777" w:rsidR="009534E7" w:rsidRPr="009534E7" w:rsidRDefault="009534E7" w:rsidP="009534E7">
            <w:pPr>
              <w:autoSpaceDE w:val="0"/>
              <w:autoSpaceDN w:val="0"/>
              <w:rPr>
                <w:rFonts w:eastAsia="MS Mincho"/>
                <w:noProof w:val="0"/>
                <w:lang w:val="en-US" w:eastAsia="ja-JP"/>
              </w:rPr>
            </w:pPr>
          </w:p>
        </w:tc>
        <w:tc>
          <w:tcPr>
            <w:tcW w:w="1276" w:type="dxa"/>
            <w:tcBorders>
              <w:top w:val="single" w:sz="4" w:space="0" w:color="auto"/>
              <w:bottom w:val="single" w:sz="4" w:space="0" w:color="auto"/>
            </w:tcBorders>
            <w:vAlign w:val="center"/>
          </w:tcPr>
          <w:p w14:paraId="49F1181F" w14:textId="77777777" w:rsidR="009534E7" w:rsidRPr="009534E7" w:rsidRDefault="009534E7" w:rsidP="009534E7">
            <w:pPr>
              <w:autoSpaceDE w:val="0"/>
              <w:autoSpaceDN w:val="0"/>
              <w:jc w:val="center"/>
              <w:rPr>
                <w:rFonts w:eastAsia="MS Mincho"/>
                <w:noProof w:val="0"/>
                <w:lang w:val="ru-RU" w:eastAsia="ja-JP"/>
              </w:rPr>
            </w:pPr>
            <w:proofErr w:type="spellStart"/>
            <w:r w:rsidRPr="009534E7">
              <w:rPr>
                <w:rFonts w:eastAsia="MS Mincho"/>
                <w:noProof w:val="0"/>
                <w:lang w:val="ru-RU" w:eastAsia="ja-JP"/>
              </w:rPr>
              <w:t>buc</w:t>
            </w:r>
            <w:proofErr w:type="spellEnd"/>
          </w:p>
        </w:tc>
        <w:tc>
          <w:tcPr>
            <w:tcW w:w="1701" w:type="dxa"/>
            <w:tcBorders>
              <w:top w:val="single" w:sz="4" w:space="0" w:color="auto"/>
              <w:bottom w:val="single" w:sz="4" w:space="0" w:color="auto"/>
            </w:tcBorders>
            <w:vAlign w:val="center"/>
          </w:tcPr>
          <w:p w14:paraId="413747E3" w14:textId="77777777" w:rsidR="009534E7" w:rsidRPr="009534E7" w:rsidRDefault="009534E7" w:rsidP="009534E7">
            <w:pPr>
              <w:autoSpaceDE w:val="0"/>
              <w:autoSpaceDN w:val="0"/>
              <w:jc w:val="center"/>
              <w:rPr>
                <w:rFonts w:eastAsia="MS Mincho"/>
                <w:noProof w:val="0"/>
                <w:lang w:val="ru-RU" w:eastAsia="ja-JP"/>
              </w:rPr>
            </w:pPr>
          </w:p>
        </w:tc>
      </w:tr>
      <w:tr w:rsidR="009534E7" w:rsidRPr="009534E7" w14:paraId="5C6C988F"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2903F0B" w14:textId="77777777" w:rsidR="009534E7" w:rsidRPr="009534E7" w:rsidRDefault="009534E7" w:rsidP="009534E7">
            <w:pPr>
              <w:autoSpaceDE w:val="0"/>
              <w:autoSpaceDN w:val="0"/>
              <w:rPr>
                <w:rFonts w:eastAsia="MS Mincho"/>
                <w:noProof w:val="0"/>
                <w:sz w:val="16"/>
                <w:szCs w:val="16"/>
                <w:lang w:val="ru-RU" w:eastAsia="ja-JP"/>
              </w:rPr>
            </w:pPr>
          </w:p>
        </w:tc>
        <w:tc>
          <w:tcPr>
            <w:tcW w:w="1418" w:type="dxa"/>
            <w:tcBorders>
              <w:top w:val="single" w:sz="4" w:space="0" w:color="auto"/>
              <w:bottom w:val="single" w:sz="4" w:space="0" w:color="auto"/>
            </w:tcBorders>
          </w:tcPr>
          <w:p w14:paraId="32CF6755"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7136050012000</w:t>
            </w:r>
          </w:p>
        </w:tc>
        <w:tc>
          <w:tcPr>
            <w:tcW w:w="5128" w:type="dxa"/>
            <w:tcBorders>
              <w:top w:val="single" w:sz="4" w:space="0" w:color="auto"/>
              <w:bottom w:val="single" w:sz="4" w:space="0" w:color="auto"/>
            </w:tcBorders>
          </w:tcPr>
          <w:p w14:paraId="59BBF5A7" w14:textId="77777777" w:rsidR="009534E7" w:rsidRPr="009534E7" w:rsidRDefault="009534E7" w:rsidP="009534E7">
            <w:pPr>
              <w:autoSpaceDE w:val="0"/>
              <w:autoSpaceDN w:val="0"/>
              <w:rPr>
                <w:rFonts w:eastAsia="MS Mincho"/>
                <w:noProof w:val="0"/>
                <w:lang w:val="ru-RU" w:eastAsia="ja-JP"/>
              </w:rPr>
            </w:pPr>
            <w:proofErr w:type="spellStart"/>
            <w:r w:rsidRPr="009534E7">
              <w:rPr>
                <w:rFonts w:eastAsia="MS Mincho"/>
                <w:noProof w:val="0"/>
                <w:lang w:val="ru-RU" w:eastAsia="ja-JP"/>
              </w:rPr>
              <w:t>Instalator</w:t>
            </w:r>
            <w:proofErr w:type="spellEnd"/>
            <w:r w:rsidRPr="009534E7">
              <w:rPr>
                <w:rFonts w:eastAsia="MS Mincho"/>
                <w:noProof w:val="0"/>
                <w:lang w:val="ru-RU" w:eastAsia="ja-JP"/>
              </w:rPr>
              <w:t xml:space="preserve"> </w:t>
            </w:r>
            <w:proofErr w:type="spellStart"/>
            <w:r w:rsidRPr="009534E7">
              <w:rPr>
                <w:rFonts w:eastAsia="MS Mincho"/>
                <w:noProof w:val="0"/>
                <w:lang w:val="ru-RU" w:eastAsia="ja-JP"/>
              </w:rPr>
              <w:t>alimentari</w:t>
            </w:r>
            <w:proofErr w:type="spellEnd"/>
            <w:r w:rsidRPr="009534E7">
              <w:rPr>
                <w:rFonts w:eastAsia="MS Mincho"/>
                <w:noProof w:val="0"/>
                <w:lang w:val="ru-RU" w:eastAsia="ja-JP"/>
              </w:rPr>
              <w:t xml:space="preserve"> </w:t>
            </w:r>
            <w:proofErr w:type="spellStart"/>
            <w:r w:rsidRPr="009534E7">
              <w:rPr>
                <w:rFonts w:eastAsia="MS Mincho"/>
                <w:noProof w:val="0"/>
                <w:lang w:val="ru-RU" w:eastAsia="ja-JP"/>
              </w:rPr>
              <w:t>apa</w:t>
            </w:r>
            <w:proofErr w:type="spellEnd"/>
          </w:p>
        </w:tc>
        <w:tc>
          <w:tcPr>
            <w:tcW w:w="1276" w:type="dxa"/>
            <w:tcBorders>
              <w:top w:val="single" w:sz="4" w:space="0" w:color="auto"/>
              <w:bottom w:val="single" w:sz="4" w:space="0" w:color="auto"/>
            </w:tcBorders>
          </w:tcPr>
          <w:p w14:paraId="1ACBF657"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h-</w:t>
            </w:r>
            <w:proofErr w:type="spellStart"/>
            <w:r w:rsidRPr="009534E7">
              <w:rPr>
                <w:rFonts w:eastAsia="MS Mincho"/>
                <w:noProof w:val="0"/>
                <w:lang w:val="ru-RU" w:eastAsia="ja-JP"/>
              </w:rPr>
              <w:t>om</w:t>
            </w:r>
            <w:proofErr w:type="spellEnd"/>
          </w:p>
        </w:tc>
        <w:tc>
          <w:tcPr>
            <w:tcW w:w="1701" w:type="dxa"/>
            <w:tcBorders>
              <w:top w:val="single" w:sz="4" w:space="0" w:color="auto"/>
              <w:bottom w:val="single" w:sz="4" w:space="0" w:color="auto"/>
            </w:tcBorders>
          </w:tcPr>
          <w:p w14:paraId="1DB625F3"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2,1000</w:t>
            </w:r>
          </w:p>
        </w:tc>
      </w:tr>
      <w:tr w:rsidR="009534E7" w:rsidRPr="009534E7" w14:paraId="467DEAC4"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D259A16" w14:textId="77777777" w:rsidR="009534E7" w:rsidRPr="009534E7" w:rsidRDefault="009534E7" w:rsidP="009534E7">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36952CAA"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28752741100006</w:t>
            </w:r>
          </w:p>
        </w:tc>
        <w:tc>
          <w:tcPr>
            <w:tcW w:w="5128" w:type="dxa"/>
            <w:tcBorders>
              <w:top w:val="single" w:sz="4" w:space="0" w:color="auto"/>
              <w:bottom w:val="single" w:sz="4" w:space="0" w:color="auto"/>
            </w:tcBorders>
          </w:tcPr>
          <w:p w14:paraId="13DF341A" w14:textId="77777777" w:rsidR="009534E7" w:rsidRPr="009534E7" w:rsidRDefault="009534E7" w:rsidP="009534E7">
            <w:pPr>
              <w:autoSpaceDE w:val="0"/>
              <w:autoSpaceDN w:val="0"/>
              <w:rPr>
                <w:rFonts w:eastAsia="MS Mincho"/>
                <w:noProof w:val="0"/>
                <w:lang w:val="en-US" w:eastAsia="ja-JP"/>
              </w:rPr>
            </w:pPr>
            <w:proofErr w:type="spellStart"/>
            <w:r w:rsidRPr="009534E7">
              <w:rPr>
                <w:rFonts w:eastAsia="MS Mincho"/>
                <w:noProof w:val="0"/>
                <w:lang w:val="en-US" w:eastAsia="ja-JP"/>
              </w:rPr>
              <w:t>Reductie</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concentrica</w:t>
            </w:r>
            <w:proofErr w:type="spellEnd"/>
            <w:r w:rsidRPr="009534E7">
              <w:rPr>
                <w:rFonts w:eastAsia="MS Mincho"/>
                <w:noProof w:val="0"/>
                <w:lang w:val="en-US" w:eastAsia="ja-JP"/>
              </w:rPr>
              <w:t xml:space="preserve"> cu </w:t>
            </w:r>
            <w:proofErr w:type="spellStart"/>
            <w:r w:rsidRPr="009534E7">
              <w:rPr>
                <w:rFonts w:eastAsia="MS Mincho"/>
                <w:noProof w:val="0"/>
                <w:lang w:val="en-US" w:eastAsia="ja-JP"/>
              </w:rPr>
              <w:t>flanse</w:t>
            </w:r>
            <w:proofErr w:type="spellEnd"/>
            <w:r w:rsidRPr="009534E7">
              <w:rPr>
                <w:rFonts w:eastAsia="MS Mincho"/>
                <w:noProof w:val="0"/>
                <w:lang w:val="en-US" w:eastAsia="ja-JP"/>
              </w:rPr>
              <w:t xml:space="preserve"> din </w:t>
            </w:r>
            <w:proofErr w:type="spellStart"/>
            <w:r w:rsidRPr="009534E7">
              <w:rPr>
                <w:rFonts w:eastAsia="MS Mincho"/>
                <w:noProof w:val="0"/>
                <w:lang w:val="en-US" w:eastAsia="ja-JP"/>
              </w:rPr>
              <w:t>fonta</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ductila</w:t>
            </w:r>
            <w:proofErr w:type="spellEnd"/>
            <w:r w:rsidRPr="009534E7">
              <w:rPr>
                <w:rFonts w:eastAsia="MS Mincho"/>
                <w:noProof w:val="0"/>
                <w:lang w:val="en-US" w:eastAsia="ja-JP"/>
              </w:rPr>
              <w:t xml:space="preserve"> PN10, d=100x80 mm</w:t>
            </w:r>
          </w:p>
        </w:tc>
        <w:tc>
          <w:tcPr>
            <w:tcW w:w="1276" w:type="dxa"/>
            <w:tcBorders>
              <w:top w:val="single" w:sz="4" w:space="0" w:color="auto"/>
              <w:bottom w:val="single" w:sz="4" w:space="0" w:color="auto"/>
            </w:tcBorders>
          </w:tcPr>
          <w:p w14:paraId="74DE81B7" w14:textId="77777777" w:rsidR="009534E7" w:rsidRPr="009534E7" w:rsidRDefault="009534E7" w:rsidP="009534E7">
            <w:pPr>
              <w:autoSpaceDE w:val="0"/>
              <w:autoSpaceDN w:val="0"/>
              <w:jc w:val="center"/>
              <w:rPr>
                <w:rFonts w:eastAsia="MS Mincho"/>
                <w:noProof w:val="0"/>
                <w:lang w:val="ru-RU" w:eastAsia="ja-JP"/>
              </w:rPr>
            </w:pPr>
            <w:proofErr w:type="spellStart"/>
            <w:r w:rsidRPr="009534E7">
              <w:rPr>
                <w:rFonts w:eastAsia="MS Mincho"/>
                <w:noProof w:val="0"/>
                <w:lang w:val="ru-RU" w:eastAsia="ja-JP"/>
              </w:rPr>
              <w:t>buc</w:t>
            </w:r>
            <w:proofErr w:type="spellEnd"/>
          </w:p>
        </w:tc>
        <w:tc>
          <w:tcPr>
            <w:tcW w:w="1701" w:type="dxa"/>
            <w:tcBorders>
              <w:top w:val="single" w:sz="4" w:space="0" w:color="auto"/>
              <w:bottom w:val="single" w:sz="4" w:space="0" w:color="auto"/>
            </w:tcBorders>
          </w:tcPr>
          <w:p w14:paraId="17233322"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1,0000</w:t>
            </w:r>
          </w:p>
        </w:tc>
      </w:tr>
      <w:tr w:rsidR="009534E7" w:rsidRPr="009534E7" w14:paraId="5502679F"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7A445E8" w14:textId="77777777" w:rsidR="009534E7" w:rsidRPr="009534E7" w:rsidRDefault="009534E7" w:rsidP="009534E7">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241AB3EB"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2513736601000</w:t>
            </w:r>
          </w:p>
        </w:tc>
        <w:tc>
          <w:tcPr>
            <w:tcW w:w="5128" w:type="dxa"/>
            <w:tcBorders>
              <w:top w:val="single" w:sz="4" w:space="0" w:color="auto"/>
              <w:bottom w:val="single" w:sz="4" w:space="0" w:color="auto"/>
            </w:tcBorders>
          </w:tcPr>
          <w:p w14:paraId="2F7501A8" w14:textId="77777777" w:rsidR="009534E7" w:rsidRPr="009534E7" w:rsidRDefault="009534E7" w:rsidP="009534E7">
            <w:pPr>
              <w:autoSpaceDE w:val="0"/>
              <w:autoSpaceDN w:val="0"/>
              <w:rPr>
                <w:rFonts w:eastAsia="MS Mincho"/>
                <w:noProof w:val="0"/>
                <w:lang w:val="ru-RU" w:eastAsia="ja-JP"/>
              </w:rPr>
            </w:pPr>
            <w:proofErr w:type="spellStart"/>
            <w:r w:rsidRPr="009534E7">
              <w:rPr>
                <w:rFonts w:eastAsia="MS Mincho"/>
                <w:noProof w:val="0"/>
                <w:lang w:val="ru-RU" w:eastAsia="ja-JP"/>
              </w:rPr>
              <w:t>Garnituri</w:t>
            </w:r>
            <w:proofErr w:type="spellEnd"/>
            <w:r w:rsidRPr="009534E7">
              <w:rPr>
                <w:rFonts w:eastAsia="MS Mincho"/>
                <w:noProof w:val="0"/>
                <w:lang w:val="ru-RU" w:eastAsia="ja-JP"/>
              </w:rPr>
              <w:t xml:space="preserve"> </w:t>
            </w:r>
            <w:proofErr w:type="spellStart"/>
            <w:r w:rsidRPr="009534E7">
              <w:rPr>
                <w:rFonts w:eastAsia="MS Mincho"/>
                <w:noProof w:val="0"/>
                <w:lang w:val="ru-RU" w:eastAsia="ja-JP"/>
              </w:rPr>
              <w:t>cauciuc</w:t>
            </w:r>
            <w:proofErr w:type="spellEnd"/>
            <w:r w:rsidRPr="009534E7">
              <w:rPr>
                <w:rFonts w:eastAsia="MS Mincho"/>
                <w:noProof w:val="0"/>
                <w:lang w:val="ru-RU" w:eastAsia="ja-JP"/>
              </w:rPr>
              <w:t xml:space="preserve"> </w:t>
            </w:r>
            <w:proofErr w:type="spellStart"/>
            <w:r w:rsidRPr="009534E7">
              <w:rPr>
                <w:rFonts w:eastAsia="MS Mincho"/>
                <w:noProof w:val="0"/>
                <w:lang w:val="ru-RU" w:eastAsia="ja-JP"/>
              </w:rPr>
              <w:t>cu</w:t>
            </w:r>
            <w:proofErr w:type="spellEnd"/>
            <w:r w:rsidRPr="009534E7">
              <w:rPr>
                <w:rFonts w:eastAsia="MS Mincho"/>
                <w:noProof w:val="0"/>
                <w:lang w:val="ru-RU" w:eastAsia="ja-JP"/>
              </w:rPr>
              <w:t xml:space="preserve"> </w:t>
            </w:r>
            <w:proofErr w:type="spellStart"/>
            <w:r w:rsidRPr="009534E7">
              <w:rPr>
                <w:rFonts w:eastAsia="MS Mincho"/>
                <w:noProof w:val="0"/>
                <w:lang w:val="ru-RU" w:eastAsia="ja-JP"/>
              </w:rPr>
              <w:t>insertii</w:t>
            </w:r>
            <w:proofErr w:type="spellEnd"/>
          </w:p>
        </w:tc>
        <w:tc>
          <w:tcPr>
            <w:tcW w:w="1276" w:type="dxa"/>
            <w:tcBorders>
              <w:top w:val="single" w:sz="4" w:space="0" w:color="auto"/>
              <w:bottom w:val="single" w:sz="4" w:space="0" w:color="auto"/>
            </w:tcBorders>
          </w:tcPr>
          <w:p w14:paraId="36CD6838" w14:textId="77777777" w:rsidR="009534E7" w:rsidRPr="009534E7" w:rsidRDefault="009534E7" w:rsidP="009534E7">
            <w:pPr>
              <w:autoSpaceDE w:val="0"/>
              <w:autoSpaceDN w:val="0"/>
              <w:jc w:val="center"/>
              <w:rPr>
                <w:rFonts w:eastAsia="MS Mincho"/>
                <w:noProof w:val="0"/>
                <w:lang w:val="ru-RU" w:eastAsia="ja-JP"/>
              </w:rPr>
            </w:pPr>
            <w:proofErr w:type="spellStart"/>
            <w:r w:rsidRPr="009534E7">
              <w:rPr>
                <w:rFonts w:eastAsia="MS Mincho"/>
                <w:noProof w:val="0"/>
                <w:lang w:val="ru-RU" w:eastAsia="ja-JP"/>
              </w:rPr>
              <w:t>buc</w:t>
            </w:r>
            <w:proofErr w:type="spellEnd"/>
          </w:p>
        </w:tc>
        <w:tc>
          <w:tcPr>
            <w:tcW w:w="1701" w:type="dxa"/>
            <w:tcBorders>
              <w:top w:val="single" w:sz="4" w:space="0" w:color="auto"/>
              <w:bottom w:val="single" w:sz="4" w:space="0" w:color="auto"/>
            </w:tcBorders>
          </w:tcPr>
          <w:p w14:paraId="0123EC30"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1,0100</w:t>
            </w:r>
          </w:p>
        </w:tc>
      </w:tr>
      <w:tr w:rsidR="009534E7" w:rsidRPr="009534E7" w14:paraId="4BA1A332"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84E233D" w14:textId="77777777" w:rsidR="009534E7" w:rsidRPr="009534E7" w:rsidRDefault="009534E7" w:rsidP="009534E7">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48AACB41"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1320157334838</w:t>
            </w:r>
          </w:p>
        </w:tc>
        <w:tc>
          <w:tcPr>
            <w:tcW w:w="5128" w:type="dxa"/>
            <w:tcBorders>
              <w:top w:val="single" w:sz="4" w:space="0" w:color="auto"/>
              <w:bottom w:val="single" w:sz="4" w:space="0" w:color="auto"/>
            </w:tcBorders>
          </w:tcPr>
          <w:p w14:paraId="5B444C43" w14:textId="77777777" w:rsidR="009534E7" w:rsidRPr="009534E7" w:rsidRDefault="009534E7" w:rsidP="009534E7">
            <w:pPr>
              <w:autoSpaceDE w:val="0"/>
              <w:autoSpaceDN w:val="0"/>
              <w:rPr>
                <w:rFonts w:eastAsia="MS Mincho"/>
                <w:noProof w:val="0"/>
                <w:lang w:val="en-US" w:eastAsia="ja-JP"/>
              </w:rPr>
            </w:pPr>
            <w:r w:rsidRPr="009534E7">
              <w:rPr>
                <w:rFonts w:eastAsia="MS Mincho"/>
                <w:noProof w:val="0"/>
                <w:lang w:val="en-US" w:eastAsia="ja-JP"/>
              </w:rPr>
              <w:t xml:space="preserve">Plumb </w:t>
            </w:r>
            <w:proofErr w:type="spellStart"/>
            <w:r w:rsidRPr="009534E7">
              <w:rPr>
                <w:rFonts w:eastAsia="MS Mincho"/>
                <w:noProof w:val="0"/>
                <w:lang w:val="en-US" w:eastAsia="ja-JP"/>
              </w:rPr>
              <w:t>rafinat</w:t>
            </w:r>
            <w:proofErr w:type="spellEnd"/>
            <w:r w:rsidRPr="009534E7">
              <w:rPr>
                <w:rFonts w:eastAsia="MS Mincho"/>
                <w:noProof w:val="0"/>
                <w:lang w:val="en-US" w:eastAsia="ja-JP"/>
              </w:rPr>
              <w:t xml:space="preserve"> PB-4 </w:t>
            </w:r>
            <w:proofErr w:type="spellStart"/>
            <w:r w:rsidRPr="009534E7">
              <w:rPr>
                <w:rFonts w:eastAsia="MS Mincho"/>
                <w:noProof w:val="0"/>
                <w:lang w:val="en-US" w:eastAsia="ja-JP"/>
              </w:rPr>
              <w:t>pentru</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stemuit</w:t>
            </w:r>
            <w:proofErr w:type="spellEnd"/>
          </w:p>
        </w:tc>
        <w:tc>
          <w:tcPr>
            <w:tcW w:w="1276" w:type="dxa"/>
            <w:tcBorders>
              <w:top w:val="single" w:sz="4" w:space="0" w:color="auto"/>
              <w:bottom w:val="single" w:sz="4" w:space="0" w:color="auto"/>
            </w:tcBorders>
          </w:tcPr>
          <w:p w14:paraId="662E8366" w14:textId="77777777" w:rsidR="009534E7" w:rsidRPr="009534E7" w:rsidRDefault="009534E7" w:rsidP="009534E7">
            <w:pPr>
              <w:autoSpaceDE w:val="0"/>
              <w:autoSpaceDN w:val="0"/>
              <w:jc w:val="center"/>
              <w:rPr>
                <w:rFonts w:eastAsia="MS Mincho"/>
                <w:noProof w:val="0"/>
                <w:lang w:val="ru-RU" w:eastAsia="ja-JP"/>
              </w:rPr>
            </w:pPr>
            <w:proofErr w:type="spellStart"/>
            <w:r w:rsidRPr="009534E7">
              <w:rPr>
                <w:rFonts w:eastAsia="MS Mincho"/>
                <w:noProof w:val="0"/>
                <w:lang w:val="ru-RU" w:eastAsia="ja-JP"/>
              </w:rPr>
              <w:t>kg</w:t>
            </w:r>
            <w:proofErr w:type="spellEnd"/>
          </w:p>
        </w:tc>
        <w:tc>
          <w:tcPr>
            <w:tcW w:w="1701" w:type="dxa"/>
            <w:tcBorders>
              <w:top w:val="single" w:sz="4" w:space="0" w:color="auto"/>
              <w:bottom w:val="single" w:sz="4" w:space="0" w:color="auto"/>
            </w:tcBorders>
          </w:tcPr>
          <w:p w14:paraId="2173D0D3"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0,8650</w:t>
            </w:r>
          </w:p>
        </w:tc>
      </w:tr>
      <w:tr w:rsidR="009534E7" w:rsidRPr="009534E7" w14:paraId="780E2121" w14:textId="77777777" w:rsidTr="009534E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2FE8471" w14:textId="77777777" w:rsidR="009534E7" w:rsidRPr="009534E7" w:rsidRDefault="009534E7" w:rsidP="009534E7">
            <w:pPr>
              <w:autoSpaceDE w:val="0"/>
              <w:autoSpaceDN w:val="0"/>
              <w:rPr>
                <w:rFonts w:eastAsia="MS Mincho"/>
                <w:noProof w:val="0"/>
                <w:sz w:val="18"/>
                <w:szCs w:val="18"/>
                <w:lang w:val="ru-RU" w:eastAsia="ja-JP"/>
              </w:rPr>
            </w:pPr>
            <w:r w:rsidRPr="009534E7">
              <w:rPr>
                <w:rFonts w:eastAsia="MS Mincho"/>
                <w:noProof w:val="0"/>
                <w:sz w:val="18"/>
                <w:szCs w:val="18"/>
                <w:lang w:val="ru-RU" w:eastAsia="ja-JP"/>
              </w:rPr>
              <w:t>36</w:t>
            </w:r>
          </w:p>
        </w:tc>
        <w:tc>
          <w:tcPr>
            <w:tcW w:w="1418" w:type="dxa"/>
            <w:tcBorders>
              <w:top w:val="single" w:sz="4" w:space="0" w:color="auto"/>
              <w:bottom w:val="single" w:sz="4" w:space="0" w:color="auto"/>
            </w:tcBorders>
          </w:tcPr>
          <w:p w14:paraId="492B9D45" w14:textId="77777777" w:rsidR="009534E7" w:rsidRPr="009534E7" w:rsidRDefault="009534E7" w:rsidP="009534E7">
            <w:pPr>
              <w:autoSpaceDE w:val="0"/>
              <w:autoSpaceDN w:val="0"/>
              <w:rPr>
                <w:rFonts w:eastAsia="MS Mincho"/>
                <w:noProof w:val="0"/>
                <w:sz w:val="18"/>
                <w:szCs w:val="18"/>
                <w:lang w:val="en-US" w:eastAsia="ja-JP"/>
              </w:rPr>
            </w:pPr>
            <w:r w:rsidRPr="009534E7">
              <w:rPr>
                <w:rFonts w:eastAsia="MS Mincho"/>
                <w:noProof w:val="0"/>
                <w:sz w:val="18"/>
                <w:szCs w:val="18"/>
                <w:lang w:val="en-US" w:eastAsia="ja-JP"/>
              </w:rPr>
              <w:t>AcA53C</w:t>
            </w:r>
          </w:p>
          <w:p w14:paraId="293D3F14" w14:textId="77777777" w:rsidR="009534E7" w:rsidRPr="009534E7" w:rsidRDefault="009534E7" w:rsidP="009534E7">
            <w:pPr>
              <w:autoSpaceDE w:val="0"/>
              <w:autoSpaceDN w:val="0"/>
              <w:rPr>
                <w:rFonts w:eastAsia="MS Mincho"/>
                <w:noProof w:val="0"/>
                <w:sz w:val="2"/>
                <w:szCs w:val="2"/>
                <w:lang w:val="ru-RU" w:eastAsia="ja-JP"/>
              </w:rPr>
            </w:pPr>
          </w:p>
        </w:tc>
        <w:tc>
          <w:tcPr>
            <w:tcW w:w="5128" w:type="dxa"/>
            <w:tcBorders>
              <w:top w:val="single" w:sz="4" w:space="0" w:color="auto"/>
              <w:bottom w:val="single" w:sz="4" w:space="0" w:color="auto"/>
            </w:tcBorders>
          </w:tcPr>
          <w:p w14:paraId="2DA9A208" w14:textId="77777777" w:rsidR="009534E7" w:rsidRPr="009534E7" w:rsidRDefault="009534E7" w:rsidP="009534E7">
            <w:pPr>
              <w:autoSpaceDE w:val="0"/>
              <w:autoSpaceDN w:val="0"/>
              <w:rPr>
                <w:rFonts w:eastAsia="MS Mincho"/>
                <w:noProof w:val="0"/>
                <w:lang w:val="ru-RU" w:eastAsia="ja-JP"/>
              </w:rPr>
            </w:pPr>
            <w:proofErr w:type="spellStart"/>
            <w:r w:rsidRPr="009534E7">
              <w:rPr>
                <w:rFonts w:eastAsia="MS Mincho"/>
                <w:noProof w:val="0"/>
                <w:lang w:val="en-US" w:eastAsia="ja-JP"/>
              </w:rPr>
              <w:t>Montarea</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fitingurilor</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prin</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electrofuziune</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Imbinarea</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prin</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sudura</w:t>
            </w:r>
            <w:proofErr w:type="spellEnd"/>
            <w:r w:rsidRPr="009534E7">
              <w:rPr>
                <w:rFonts w:eastAsia="MS Mincho"/>
                <w:noProof w:val="0"/>
                <w:lang w:val="en-US" w:eastAsia="ja-JP"/>
              </w:rPr>
              <w:t xml:space="preserve"> de tip </w:t>
            </w:r>
            <w:proofErr w:type="spellStart"/>
            <w:r w:rsidRPr="009534E7">
              <w:rPr>
                <w:rFonts w:eastAsia="MS Mincho"/>
                <w:noProof w:val="0"/>
                <w:lang w:val="en-US" w:eastAsia="ja-JP"/>
              </w:rPr>
              <w:t>electrofuziune</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intre</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teava</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si</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fiting</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mufe</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teu</w:t>
            </w:r>
            <w:proofErr w:type="spellEnd"/>
            <w:r w:rsidRPr="009534E7">
              <w:rPr>
                <w:rFonts w:eastAsia="MS Mincho"/>
                <w:noProof w:val="0"/>
                <w:lang w:val="en-US" w:eastAsia="ja-JP"/>
              </w:rPr>
              <w:t xml:space="preserve">, cot) din </w:t>
            </w:r>
            <w:proofErr w:type="spellStart"/>
            <w:r w:rsidRPr="009534E7">
              <w:rPr>
                <w:rFonts w:eastAsia="MS Mincho"/>
                <w:noProof w:val="0"/>
                <w:lang w:val="en-US" w:eastAsia="ja-JP"/>
              </w:rPr>
              <w:t>polietilena</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tevii</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avind</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diametrul</w:t>
            </w:r>
            <w:proofErr w:type="spellEnd"/>
            <w:r w:rsidRPr="009534E7">
              <w:rPr>
                <w:rFonts w:eastAsia="MS Mincho"/>
                <w:noProof w:val="0"/>
                <w:lang w:val="en-US" w:eastAsia="ja-JP"/>
              </w:rPr>
              <w:t xml:space="preserve"> de 110 mm. </w:t>
            </w:r>
            <w:proofErr w:type="spellStart"/>
            <w:r w:rsidRPr="009534E7">
              <w:rPr>
                <w:rFonts w:eastAsia="MS Mincho"/>
                <w:noProof w:val="0"/>
                <w:lang w:val="ru-RU" w:eastAsia="ja-JP"/>
              </w:rPr>
              <w:t>Capat</w:t>
            </w:r>
            <w:proofErr w:type="spellEnd"/>
            <w:r w:rsidRPr="009534E7">
              <w:rPr>
                <w:rFonts w:eastAsia="MS Mincho"/>
                <w:noProof w:val="0"/>
                <w:lang w:val="ru-RU" w:eastAsia="ja-JP"/>
              </w:rPr>
              <w:t xml:space="preserve"> </w:t>
            </w:r>
            <w:proofErr w:type="spellStart"/>
            <w:r w:rsidRPr="009534E7">
              <w:rPr>
                <w:rFonts w:eastAsia="MS Mincho"/>
                <w:noProof w:val="0"/>
                <w:lang w:val="ru-RU" w:eastAsia="ja-JP"/>
              </w:rPr>
              <w:t>flansa</w:t>
            </w:r>
            <w:proofErr w:type="spellEnd"/>
            <w:r w:rsidRPr="009534E7">
              <w:rPr>
                <w:rFonts w:eastAsia="MS Mincho"/>
                <w:noProof w:val="0"/>
                <w:lang w:val="ru-RU" w:eastAsia="ja-JP"/>
              </w:rPr>
              <w:t xml:space="preserve"> PEHD PE100 PN10, d= 110 </w:t>
            </w:r>
            <w:proofErr w:type="spellStart"/>
            <w:r w:rsidRPr="009534E7">
              <w:rPr>
                <w:rFonts w:eastAsia="MS Mincho"/>
                <w:noProof w:val="0"/>
                <w:lang w:val="ru-RU" w:eastAsia="ja-JP"/>
              </w:rPr>
              <w:t>mm</w:t>
            </w:r>
            <w:proofErr w:type="spellEnd"/>
          </w:p>
          <w:p w14:paraId="5FB9D67C" w14:textId="77777777" w:rsidR="009534E7" w:rsidRPr="009534E7" w:rsidRDefault="009534E7" w:rsidP="009534E7">
            <w:pPr>
              <w:autoSpaceDE w:val="0"/>
              <w:autoSpaceDN w:val="0"/>
              <w:rPr>
                <w:rFonts w:eastAsia="MS Mincho"/>
                <w:noProof w:val="0"/>
                <w:lang w:val="en-US" w:eastAsia="ja-JP"/>
              </w:rPr>
            </w:pPr>
          </w:p>
        </w:tc>
        <w:tc>
          <w:tcPr>
            <w:tcW w:w="1276" w:type="dxa"/>
            <w:tcBorders>
              <w:top w:val="single" w:sz="4" w:space="0" w:color="auto"/>
              <w:bottom w:val="single" w:sz="4" w:space="0" w:color="auto"/>
            </w:tcBorders>
            <w:vAlign w:val="center"/>
          </w:tcPr>
          <w:p w14:paraId="77663B1F" w14:textId="77777777" w:rsidR="009534E7" w:rsidRPr="009534E7" w:rsidRDefault="009534E7" w:rsidP="009534E7">
            <w:pPr>
              <w:autoSpaceDE w:val="0"/>
              <w:autoSpaceDN w:val="0"/>
              <w:jc w:val="center"/>
              <w:rPr>
                <w:rFonts w:eastAsia="MS Mincho"/>
                <w:noProof w:val="0"/>
                <w:lang w:val="ru-RU" w:eastAsia="ja-JP"/>
              </w:rPr>
            </w:pPr>
            <w:proofErr w:type="spellStart"/>
            <w:r w:rsidRPr="009534E7">
              <w:rPr>
                <w:rFonts w:eastAsia="MS Mincho"/>
                <w:noProof w:val="0"/>
                <w:lang w:val="ru-RU" w:eastAsia="ja-JP"/>
              </w:rPr>
              <w:t>buc</w:t>
            </w:r>
            <w:proofErr w:type="spellEnd"/>
          </w:p>
        </w:tc>
        <w:tc>
          <w:tcPr>
            <w:tcW w:w="1701" w:type="dxa"/>
            <w:tcBorders>
              <w:top w:val="single" w:sz="4" w:space="0" w:color="auto"/>
              <w:bottom w:val="single" w:sz="4" w:space="0" w:color="auto"/>
            </w:tcBorders>
            <w:vAlign w:val="center"/>
          </w:tcPr>
          <w:p w14:paraId="27F6F991" w14:textId="77777777" w:rsidR="009534E7" w:rsidRPr="009534E7" w:rsidRDefault="009534E7" w:rsidP="009534E7">
            <w:pPr>
              <w:autoSpaceDE w:val="0"/>
              <w:autoSpaceDN w:val="0"/>
              <w:jc w:val="center"/>
              <w:rPr>
                <w:rFonts w:eastAsia="MS Mincho"/>
                <w:noProof w:val="0"/>
                <w:lang w:val="ru-RU" w:eastAsia="ja-JP"/>
              </w:rPr>
            </w:pPr>
          </w:p>
        </w:tc>
      </w:tr>
      <w:tr w:rsidR="009534E7" w:rsidRPr="009534E7" w14:paraId="157564A7"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119DF61" w14:textId="77777777" w:rsidR="009534E7" w:rsidRPr="009534E7" w:rsidRDefault="009534E7" w:rsidP="009534E7">
            <w:pPr>
              <w:autoSpaceDE w:val="0"/>
              <w:autoSpaceDN w:val="0"/>
              <w:rPr>
                <w:rFonts w:eastAsia="MS Mincho"/>
                <w:noProof w:val="0"/>
                <w:sz w:val="16"/>
                <w:szCs w:val="16"/>
                <w:lang w:val="ru-RU" w:eastAsia="ja-JP"/>
              </w:rPr>
            </w:pPr>
          </w:p>
        </w:tc>
        <w:tc>
          <w:tcPr>
            <w:tcW w:w="1418" w:type="dxa"/>
            <w:tcBorders>
              <w:top w:val="single" w:sz="4" w:space="0" w:color="auto"/>
              <w:bottom w:val="single" w:sz="4" w:space="0" w:color="auto"/>
            </w:tcBorders>
          </w:tcPr>
          <w:p w14:paraId="689B77C2"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7212030022700</w:t>
            </w:r>
          </w:p>
        </w:tc>
        <w:tc>
          <w:tcPr>
            <w:tcW w:w="5128" w:type="dxa"/>
            <w:tcBorders>
              <w:top w:val="single" w:sz="4" w:space="0" w:color="auto"/>
              <w:bottom w:val="single" w:sz="4" w:space="0" w:color="auto"/>
            </w:tcBorders>
          </w:tcPr>
          <w:p w14:paraId="2F4E406B" w14:textId="77777777" w:rsidR="009534E7" w:rsidRPr="009534E7" w:rsidRDefault="009534E7" w:rsidP="009534E7">
            <w:pPr>
              <w:autoSpaceDE w:val="0"/>
              <w:autoSpaceDN w:val="0"/>
              <w:rPr>
                <w:rFonts w:eastAsia="MS Mincho"/>
                <w:noProof w:val="0"/>
                <w:lang w:val="ru-RU" w:eastAsia="ja-JP"/>
              </w:rPr>
            </w:pPr>
            <w:proofErr w:type="spellStart"/>
            <w:r w:rsidRPr="009534E7">
              <w:rPr>
                <w:rFonts w:eastAsia="MS Mincho"/>
                <w:noProof w:val="0"/>
                <w:lang w:val="ru-RU" w:eastAsia="ja-JP"/>
              </w:rPr>
              <w:t>Sudor</w:t>
            </w:r>
            <w:proofErr w:type="spellEnd"/>
          </w:p>
        </w:tc>
        <w:tc>
          <w:tcPr>
            <w:tcW w:w="1276" w:type="dxa"/>
            <w:tcBorders>
              <w:top w:val="single" w:sz="4" w:space="0" w:color="auto"/>
              <w:bottom w:val="single" w:sz="4" w:space="0" w:color="auto"/>
            </w:tcBorders>
          </w:tcPr>
          <w:p w14:paraId="680A14C5"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h-</w:t>
            </w:r>
            <w:proofErr w:type="spellStart"/>
            <w:r w:rsidRPr="009534E7">
              <w:rPr>
                <w:rFonts w:eastAsia="MS Mincho"/>
                <w:noProof w:val="0"/>
                <w:lang w:val="ru-RU" w:eastAsia="ja-JP"/>
              </w:rPr>
              <w:t>om</w:t>
            </w:r>
            <w:proofErr w:type="spellEnd"/>
          </w:p>
        </w:tc>
        <w:tc>
          <w:tcPr>
            <w:tcW w:w="1701" w:type="dxa"/>
            <w:tcBorders>
              <w:top w:val="single" w:sz="4" w:space="0" w:color="auto"/>
              <w:bottom w:val="single" w:sz="4" w:space="0" w:color="auto"/>
            </w:tcBorders>
          </w:tcPr>
          <w:p w14:paraId="65CBC9D7"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1,2000</w:t>
            </w:r>
          </w:p>
        </w:tc>
      </w:tr>
      <w:tr w:rsidR="009534E7" w:rsidRPr="009534E7" w14:paraId="42702D58"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3A322E6" w14:textId="77777777" w:rsidR="009534E7" w:rsidRPr="009534E7" w:rsidRDefault="009534E7" w:rsidP="009534E7">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347EAF4A"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2523156713811110</w:t>
            </w:r>
          </w:p>
        </w:tc>
        <w:tc>
          <w:tcPr>
            <w:tcW w:w="5128" w:type="dxa"/>
            <w:tcBorders>
              <w:top w:val="single" w:sz="4" w:space="0" w:color="auto"/>
              <w:bottom w:val="single" w:sz="4" w:space="0" w:color="auto"/>
            </w:tcBorders>
          </w:tcPr>
          <w:p w14:paraId="7B178CA3" w14:textId="77777777" w:rsidR="009534E7" w:rsidRPr="009534E7" w:rsidRDefault="009534E7" w:rsidP="009534E7">
            <w:pPr>
              <w:autoSpaceDE w:val="0"/>
              <w:autoSpaceDN w:val="0"/>
              <w:rPr>
                <w:rFonts w:eastAsia="MS Mincho"/>
                <w:noProof w:val="0"/>
                <w:lang w:val="en-US" w:eastAsia="ja-JP"/>
              </w:rPr>
            </w:pPr>
            <w:proofErr w:type="spellStart"/>
            <w:r w:rsidRPr="009534E7">
              <w:rPr>
                <w:rFonts w:eastAsia="MS Mincho"/>
                <w:noProof w:val="0"/>
                <w:lang w:val="en-US" w:eastAsia="ja-JP"/>
              </w:rPr>
              <w:t>Capat</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flansa</w:t>
            </w:r>
            <w:proofErr w:type="spellEnd"/>
            <w:r w:rsidRPr="009534E7">
              <w:rPr>
                <w:rFonts w:eastAsia="MS Mincho"/>
                <w:noProof w:val="0"/>
                <w:lang w:val="en-US" w:eastAsia="ja-JP"/>
              </w:rPr>
              <w:t xml:space="preserve"> PEHD PE100 PN10, d= 110 mm</w:t>
            </w:r>
          </w:p>
        </w:tc>
        <w:tc>
          <w:tcPr>
            <w:tcW w:w="1276" w:type="dxa"/>
            <w:tcBorders>
              <w:top w:val="single" w:sz="4" w:space="0" w:color="auto"/>
              <w:bottom w:val="single" w:sz="4" w:space="0" w:color="auto"/>
            </w:tcBorders>
          </w:tcPr>
          <w:p w14:paraId="517B327D" w14:textId="77777777" w:rsidR="009534E7" w:rsidRPr="009534E7" w:rsidRDefault="009534E7" w:rsidP="009534E7">
            <w:pPr>
              <w:autoSpaceDE w:val="0"/>
              <w:autoSpaceDN w:val="0"/>
              <w:jc w:val="center"/>
              <w:rPr>
                <w:rFonts w:eastAsia="MS Mincho"/>
                <w:noProof w:val="0"/>
                <w:lang w:val="ru-RU" w:eastAsia="ja-JP"/>
              </w:rPr>
            </w:pPr>
            <w:proofErr w:type="spellStart"/>
            <w:r w:rsidRPr="009534E7">
              <w:rPr>
                <w:rFonts w:eastAsia="MS Mincho"/>
                <w:noProof w:val="0"/>
                <w:lang w:val="ru-RU" w:eastAsia="ja-JP"/>
              </w:rPr>
              <w:t>buc</w:t>
            </w:r>
            <w:proofErr w:type="spellEnd"/>
          </w:p>
        </w:tc>
        <w:tc>
          <w:tcPr>
            <w:tcW w:w="1701" w:type="dxa"/>
            <w:tcBorders>
              <w:top w:val="single" w:sz="4" w:space="0" w:color="auto"/>
              <w:bottom w:val="single" w:sz="4" w:space="0" w:color="auto"/>
            </w:tcBorders>
          </w:tcPr>
          <w:p w14:paraId="7E4CC730"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1,0100</w:t>
            </w:r>
          </w:p>
        </w:tc>
      </w:tr>
      <w:tr w:rsidR="009534E7" w:rsidRPr="009534E7" w14:paraId="150E633C"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885F0F" w14:textId="77777777" w:rsidR="009534E7" w:rsidRPr="009534E7" w:rsidRDefault="009534E7" w:rsidP="009534E7">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5EB3B756"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2940600003015</w:t>
            </w:r>
          </w:p>
        </w:tc>
        <w:tc>
          <w:tcPr>
            <w:tcW w:w="5128" w:type="dxa"/>
            <w:tcBorders>
              <w:top w:val="single" w:sz="4" w:space="0" w:color="auto"/>
              <w:bottom w:val="single" w:sz="4" w:space="0" w:color="auto"/>
            </w:tcBorders>
          </w:tcPr>
          <w:p w14:paraId="2F8D45DF" w14:textId="77777777" w:rsidR="009534E7" w:rsidRPr="009534E7" w:rsidRDefault="009534E7" w:rsidP="009534E7">
            <w:pPr>
              <w:autoSpaceDE w:val="0"/>
              <w:autoSpaceDN w:val="0"/>
              <w:rPr>
                <w:rFonts w:eastAsia="MS Mincho"/>
                <w:noProof w:val="0"/>
                <w:lang w:val="en-US" w:eastAsia="ja-JP"/>
              </w:rPr>
            </w:pPr>
            <w:proofErr w:type="spellStart"/>
            <w:r w:rsidRPr="009534E7">
              <w:rPr>
                <w:rFonts w:eastAsia="MS Mincho"/>
                <w:noProof w:val="0"/>
                <w:lang w:val="en-US" w:eastAsia="ja-JP"/>
              </w:rPr>
              <w:t>Aparat</w:t>
            </w:r>
            <w:proofErr w:type="spellEnd"/>
            <w:r w:rsidRPr="009534E7">
              <w:rPr>
                <w:rFonts w:eastAsia="MS Mincho"/>
                <w:noProof w:val="0"/>
                <w:lang w:val="en-US" w:eastAsia="ja-JP"/>
              </w:rPr>
              <w:t xml:space="preserve"> de </w:t>
            </w:r>
            <w:proofErr w:type="spellStart"/>
            <w:r w:rsidRPr="009534E7">
              <w:rPr>
                <w:rFonts w:eastAsia="MS Mincho"/>
                <w:noProof w:val="0"/>
                <w:lang w:val="en-US" w:eastAsia="ja-JP"/>
              </w:rPr>
              <w:t>sudura</w:t>
            </w:r>
            <w:proofErr w:type="spellEnd"/>
            <w:r w:rsidRPr="009534E7">
              <w:rPr>
                <w:rFonts w:eastAsia="MS Mincho"/>
                <w:noProof w:val="0"/>
                <w:lang w:val="en-US" w:eastAsia="ja-JP"/>
              </w:rPr>
              <w:t xml:space="preserve"> PE </w:t>
            </w:r>
            <w:proofErr w:type="spellStart"/>
            <w:r w:rsidRPr="009534E7">
              <w:rPr>
                <w:rFonts w:eastAsia="MS Mincho"/>
                <w:noProof w:val="0"/>
                <w:lang w:val="en-US" w:eastAsia="ja-JP"/>
              </w:rPr>
              <w:t>metoda</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electrofuziune</w:t>
            </w:r>
            <w:proofErr w:type="spellEnd"/>
          </w:p>
        </w:tc>
        <w:tc>
          <w:tcPr>
            <w:tcW w:w="1276" w:type="dxa"/>
            <w:tcBorders>
              <w:top w:val="single" w:sz="4" w:space="0" w:color="auto"/>
              <w:bottom w:val="single" w:sz="4" w:space="0" w:color="auto"/>
            </w:tcBorders>
          </w:tcPr>
          <w:p w14:paraId="59BE3781"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h-</w:t>
            </w:r>
            <w:proofErr w:type="spellStart"/>
            <w:r w:rsidRPr="009534E7">
              <w:rPr>
                <w:rFonts w:eastAsia="MS Mincho"/>
                <w:noProof w:val="0"/>
                <w:lang w:val="ru-RU" w:eastAsia="ja-JP"/>
              </w:rPr>
              <w:t>ut</w:t>
            </w:r>
            <w:proofErr w:type="spellEnd"/>
          </w:p>
        </w:tc>
        <w:tc>
          <w:tcPr>
            <w:tcW w:w="1701" w:type="dxa"/>
            <w:tcBorders>
              <w:top w:val="single" w:sz="4" w:space="0" w:color="auto"/>
              <w:bottom w:val="single" w:sz="4" w:space="0" w:color="auto"/>
            </w:tcBorders>
          </w:tcPr>
          <w:p w14:paraId="7164323E"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1,0800</w:t>
            </w:r>
          </w:p>
        </w:tc>
      </w:tr>
      <w:tr w:rsidR="009534E7" w:rsidRPr="009534E7" w14:paraId="2144AC89"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01AEB7" w14:textId="77777777" w:rsidR="009534E7" w:rsidRPr="009534E7" w:rsidRDefault="009534E7" w:rsidP="009534E7">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2F988BFB"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3110320012304</w:t>
            </w:r>
          </w:p>
        </w:tc>
        <w:tc>
          <w:tcPr>
            <w:tcW w:w="5128" w:type="dxa"/>
            <w:tcBorders>
              <w:top w:val="single" w:sz="4" w:space="0" w:color="auto"/>
              <w:bottom w:val="single" w:sz="4" w:space="0" w:color="auto"/>
            </w:tcBorders>
          </w:tcPr>
          <w:p w14:paraId="0A3EEC6F" w14:textId="77777777" w:rsidR="009534E7" w:rsidRPr="009534E7" w:rsidRDefault="009534E7" w:rsidP="009534E7">
            <w:pPr>
              <w:autoSpaceDE w:val="0"/>
              <w:autoSpaceDN w:val="0"/>
              <w:rPr>
                <w:rFonts w:eastAsia="MS Mincho"/>
                <w:noProof w:val="0"/>
                <w:lang w:val="en-US" w:eastAsia="ja-JP"/>
              </w:rPr>
            </w:pPr>
            <w:proofErr w:type="spellStart"/>
            <w:r w:rsidRPr="009534E7">
              <w:rPr>
                <w:rFonts w:eastAsia="MS Mincho"/>
                <w:noProof w:val="0"/>
                <w:lang w:val="en-US" w:eastAsia="ja-JP"/>
              </w:rPr>
              <w:t>Grup</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electrogen</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mobil</w:t>
            </w:r>
            <w:proofErr w:type="spellEnd"/>
            <w:r w:rsidRPr="009534E7">
              <w:rPr>
                <w:rFonts w:eastAsia="MS Mincho"/>
                <w:noProof w:val="0"/>
                <w:lang w:val="en-US" w:eastAsia="ja-JP"/>
              </w:rPr>
              <w:t xml:space="preserve"> de 39 kw</w:t>
            </w:r>
          </w:p>
        </w:tc>
        <w:tc>
          <w:tcPr>
            <w:tcW w:w="1276" w:type="dxa"/>
            <w:tcBorders>
              <w:top w:val="single" w:sz="4" w:space="0" w:color="auto"/>
              <w:bottom w:val="single" w:sz="4" w:space="0" w:color="auto"/>
            </w:tcBorders>
          </w:tcPr>
          <w:p w14:paraId="2B012668"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h-</w:t>
            </w:r>
            <w:proofErr w:type="spellStart"/>
            <w:r w:rsidRPr="009534E7">
              <w:rPr>
                <w:rFonts w:eastAsia="MS Mincho"/>
                <w:noProof w:val="0"/>
                <w:lang w:val="ru-RU" w:eastAsia="ja-JP"/>
              </w:rPr>
              <w:t>ut</w:t>
            </w:r>
            <w:proofErr w:type="spellEnd"/>
          </w:p>
        </w:tc>
        <w:tc>
          <w:tcPr>
            <w:tcW w:w="1701" w:type="dxa"/>
            <w:tcBorders>
              <w:top w:val="single" w:sz="4" w:space="0" w:color="auto"/>
              <w:bottom w:val="single" w:sz="4" w:space="0" w:color="auto"/>
            </w:tcBorders>
          </w:tcPr>
          <w:p w14:paraId="662B3394"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1,0800</w:t>
            </w:r>
          </w:p>
        </w:tc>
      </w:tr>
      <w:tr w:rsidR="009534E7" w:rsidRPr="009534E7" w14:paraId="135101B0" w14:textId="77777777" w:rsidTr="009534E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29BDB0F" w14:textId="77777777" w:rsidR="009534E7" w:rsidRPr="009534E7" w:rsidRDefault="009534E7" w:rsidP="009534E7">
            <w:pPr>
              <w:autoSpaceDE w:val="0"/>
              <w:autoSpaceDN w:val="0"/>
              <w:rPr>
                <w:rFonts w:eastAsia="MS Mincho"/>
                <w:noProof w:val="0"/>
                <w:sz w:val="18"/>
                <w:szCs w:val="18"/>
                <w:lang w:val="ru-RU" w:eastAsia="ja-JP"/>
              </w:rPr>
            </w:pPr>
            <w:r w:rsidRPr="009534E7">
              <w:rPr>
                <w:rFonts w:eastAsia="MS Mincho"/>
                <w:noProof w:val="0"/>
                <w:sz w:val="18"/>
                <w:szCs w:val="18"/>
                <w:lang w:val="ru-RU" w:eastAsia="ja-JP"/>
              </w:rPr>
              <w:t>37</w:t>
            </w:r>
          </w:p>
        </w:tc>
        <w:tc>
          <w:tcPr>
            <w:tcW w:w="1418" w:type="dxa"/>
            <w:tcBorders>
              <w:top w:val="single" w:sz="4" w:space="0" w:color="auto"/>
              <w:bottom w:val="single" w:sz="4" w:space="0" w:color="auto"/>
            </w:tcBorders>
          </w:tcPr>
          <w:p w14:paraId="102FBFBE" w14:textId="77777777" w:rsidR="009534E7" w:rsidRPr="009534E7" w:rsidRDefault="009534E7" w:rsidP="009534E7">
            <w:pPr>
              <w:autoSpaceDE w:val="0"/>
              <w:autoSpaceDN w:val="0"/>
              <w:rPr>
                <w:rFonts w:eastAsia="MS Mincho"/>
                <w:noProof w:val="0"/>
                <w:sz w:val="18"/>
                <w:szCs w:val="18"/>
                <w:lang w:val="en-US" w:eastAsia="ja-JP"/>
              </w:rPr>
            </w:pPr>
            <w:r w:rsidRPr="009534E7">
              <w:rPr>
                <w:rFonts w:eastAsia="MS Mincho"/>
                <w:noProof w:val="0"/>
                <w:sz w:val="18"/>
                <w:szCs w:val="18"/>
                <w:lang w:val="en-US" w:eastAsia="ja-JP"/>
              </w:rPr>
              <w:t>AcA53A</w:t>
            </w:r>
          </w:p>
          <w:p w14:paraId="12DBA814" w14:textId="77777777" w:rsidR="009534E7" w:rsidRPr="009534E7" w:rsidRDefault="009534E7" w:rsidP="009534E7">
            <w:pPr>
              <w:autoSpaceDE w:val="0"/>
              <w:autoSpaceDN w:val="0"/>
              <w:rPr>
                <w:rFonts w:eastAsia="MS Mincho"/>
                <w:noProof w:val="0"/>
                <w:sz w:val="2"/>
                <w:szCs w:val="2"/>
                <w:lang w:val="ru-RU" w:eastAsia="ja-JP"/>
              </w:rPr>
            </w:pPr>
          </w:p>
        </w:tc>
        <w:tc>
          <w:tcPr>
            <w:tcW w:w="5128" w:type="dxa"/>
            <w:tcBorders>
              <w:top w:val="single" w:sz="4" w:space="0" w:color="auto"/>
              <w:bottom w:val="single" w:sz="4" w:space="0" w:color="auto"/>
            </w:tcBorders>
          </w:tcPr>
          <w:p w14:paraId="0FCBC8C2" w14:textId="77777777" w:rsidR="009534E7" w:rsidRPr="009534E7" w:rsidRDefault="009534E7" w:rsidP="009534E7">
            <w:pPr>
              <w:autoSpaceDE w:val="0"/>
              <w:autoSpaceDN w:val="0"/>
              <w:rPr>
                <w:rFonts w:eastAsia="MS Mincho"/>
                <w:noProof w:val="0"/>
                <w:lang w:val="ru-RU" w:eastAsia="ja-JP"/>
              </w:rPr>
            </w:pPr>
            <w:proofErr w:type="spellStart"/>
            <w:r w:rsidRPr="009534E7">
              <w:rPr>
                <w:rFonts w:eastAsia="MS Mincho"/>
                <w:noProof w:val="0"/>
                <w:lang w:val="en-US" w:eastAsia="ja-JP"/>
              </w:rPr>
              <w:t>Montarea</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fitingurilor</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prin</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electrofuziune</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Imbinarea</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prin</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sudura</w:t>
            </w:r>
            <w:proofErr w:type="spellEnd"/>
            <w:r w:rsidRPr="009534E7">
              <w:rPr>
                <w:rFonts w:eastAsia="MS Mincho"/>
                <w:noProof w:val="0"/>
                <w:lang w:val="en-US" w:eastAsia="ja-JP"/>
              </w:rPr>
              <w:t xml:space="preserve"> de tip </w:t>
            </w:r>
            <w:proofErr w:type="spellStart"/>
            <w:r w:rsidRPr="009534E7">
              <w:rPr>
                <w:rFonts w:eastAsia="MS Mincho"/>
                <w:noProof w:val="0"/>
                <w:lang w:val="en-US" w:eastAsia="ja-JP"/>
              </w:rPr>
              <w:t>electrofuziune</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intre</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teava</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si</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fiting</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mufe</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teu</w:t>
            </w:r>
            <w:proofErr w:type="spellEnd"/>
            <w:r w:rsidRPr="009534E7">
              <w:rPr>
                <w:rFonts w:eastAsia="MS Mincho"/>
                <w:noProof w:val="0"/>
                <w:lang w:val="en-US" w:eastAsia="ja-JP"/>
              </w:rPr>
              <w:t xml:space="preserve">, cot) din </w:t>
            </w:r>
            <w:proofErr w:type="spellStart"/>
            <w:r w:rsidRPr="009534E7">
              <w:rPr>
                <w:rFonts w:eastAsia="MS Mincho"/>
                <w:noProof w:val="0"/>
                <w:lang w:val="en-US" w:eastAsia="ja-JP"/>
              </w:rPr>
              <w:t>polietilena</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tevii</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avind</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diametrul</w:t>
            </w:r>
            <w:proofErr w:type="spellEnd"/>
            <w:r w:rsidRPr="009534E7">
              <w:rPr>
                <w:rFonts w:eastAsia="MS Mincho"/>
                <w:noProof w:val="0"/>
                <w:lang w:val="en-US" w:eastAsia="ja-JP"/>
              </w:rPr>
              <w:t xml:space="preserve"> de 20, 25, 32, 40, 50, 63 mm. </w:t>
            </w:r>
            <w:proofErr w:type="spellStart"/>
            <w:r w:rsidRPr="009534E7">
              <w:rPr>
                <w:rFonts w:eastAsia="MS Mincho"/>
                <w:noProof w:val="0"/>
                <w:lang w:val="ru-RU" w:eastAsia="ja-JP"/>
              </w:rPr>
              <w:t>Capat</w:t>
            </w:r>
            <w:proofErr w:type="spellEnd"/>
            <w:r w:rsidRPr="009534E7">
              <w:rPr>
                <w:rFonts w:eastAsia="MS Mincho"/>
                <w:noProof w:val="0"/>
                <w:lang w:val="ru-RU" w:eastAsia="ja-JP"/>
              </w:rPr>
              <w:t xml:space="preserve"> </w:t>
            </w:r>
            <w:proofErr w:type="spellStart"/>
            <w:r w:rsidRPr="009534E7">
              <w:rPr>
                <w:rFonts w:eastAsia="MS Mincho"/>
                <w:noProof w:val="0"/>
                <w:lang w:val="ru-RU" w:eastAsia="ja-JP"/>
              </w:rPr>
              <w:t>flansa</w:t>
            </w:r>
            <w:proofErr w:type="spellEnd"/>
            <w:r w:rsidRPr="009534E7">
              <w:rPr>
                <w:rFonts w:eastAsia="MS Mincho"/>
                <w:noProof w:val="0"/>
                <w:lang w:val="ru-RU" w:eastAsia="ja-JP"/>
              </w:rPr>
              <w:t xml:space="preserve"> PEHD PE100 PN10, d= 50 </w:t>
            </w:r>
            <w:proofErr w:type="spellStart"/>
            <w:r w:rsidRPr="009534E7">
              <w:rPr>
                <w:rFonts w:eastAsia="MS Mincho"/>
                <w:noProof w:val="0"/>
                <w:lang w:val="ru-RU" w:eastAsia="ja-JP"/>
              </w:rPr>
              <w:t>mm</w:t>
            </w:r>
            <w:proofErr w:type="spellEnd"/>
          </w:p>
          <w:p w14:paraId="17E16484" w14:textId="77777777" w:rsidR="009534E7" w:rsidRPr="009534E7" w:rsidRDefault="009534E7" w:rsidP="009534E7">
            <w:pPr>
              <w:autoSpaceDE w:val="0"/>
              <w:autoSpaceDN w:val="0"/>
              <w:rPr>
                <w:rFonts w:eastAsia="MS Mincho"/>
                <w:noProof w:val="0"/>
                <w:lang w:val="en-US" w:eastAsia="ja-JP"/>
              </w:rPr>
            </w:pPr>
          </w:p>
        </w:tc>
        <w:tc>
          <w:tcPr>
            <w:tcW w:w="1276" w:type="dxa"/>
            <w:tcBorders>
              <w:top w:val="single" w:sz="4" w:space="0" w:color="auto"/>
              <w:bottom w:val="single" w:sz="4" w:space="0" w:color="auto"/>
            </w:tcBorders>
            <w:vAlign w:val="center"/>
          </w:tcPr>
          <w:p w14:paraId="3CD9CB9C" w14:textId="77777777" w:rsidR="009534E7" w:rsidRPr="009534E7" w:rsidRDefault="009534E7" w:rsidP="009534E7">
            <w:pPr>
              <w:autoSpaceDE w:val="0"/>
              <w:autoSpaceDN w:val="0"/>
              <w:jc w:val="center"/>
              <w:rPr>
                <w:rFonts w:eastAsia="MS Mincho"/>
                <w:noProof w:val="0"/>
                <w:lang w:val="ru-RU" w:eastAsia="ja-JP"/>
              </w:rPr>
            </w:pPr>
            <w:proofErr w:type="spellStart"/>
            <w:r w:rsidRPr="009534E7">
              <w:rPr>
                <w:rFonts w:eastAsia="MS Mincho"/>
                <w:noProof w:val="0"/>
                <w:lang w:val="ru-RU" w:eastAsia="ja-JP"/>
              </w:rPr>
              <w:t>buc</w:t>
            </w:r>
            <w:proofErr w:type="spellEnd"/>
          </w:p>
        </w:tc>
        <w:tc>
          <w:tcPr>
            <w:tcW w:w="1701" w:type="dxa"/>
            <w:tcBorders>
              <w:top w:val="single" w:sz="4" w:space="0" w:color="auto"/>
              <w:bottom w:val="single" w:sz="4" w:space="0" w:color="auto"/>
            </w:tcBorders>
            <w:vAlign w:val="center"/>
          </w:tcPr>
          <w:p w14:paraId="0A64E73B" w14:textId="77777777" w:rsidR="009534E7" w:rsidRPr="009534E7" w:rsidRDefault="009534E7" w:rsidP="009534E7">
            <w:pPr>
              <w:autoSpaceDE w:val="0"/>
              <w:autoSpaceDN w:val="0"/>
              <w:jc w:val="center"/>
              <w:rPr>
                <w:rFonts w:eastAsia="MS Mincho"/>
                <w:noProof w:val="0"/>
                <w:lang w:val="ru-RU" w:eastAsia="ja-JP"/>
              </w:rPr>
            </w:pPr>
          </w:p>
        </w:tc>
      </w:tr>
      <w:tr w:rsidR="009534E7" w:rsidRPr="009534E7" w14:paraId="64D41284"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5BA719D" w14:textId="77777777" w:rsidR="009534E7" w:rsidRPr="009534E7" w:rsidRDefault="009534E7" w:rsidP="009534E7">
            <w:pPr>
              <w:autoSpaceDE w:val="0"/>
              <w:autoSpaceDN w:val="0"/>
              <w:rPr>
                <w:rFonts w:eastAsia="MS Mincho"/>
                <w:noProof w:val="0"/>
                <w:sz w:val="16"/>
                <w:szCs w:val="16"/>
                <w:lang w:val="ru-RU" w:eastAsia="ja-JP"/>
              </w:rPr>
            </w:pPr>
          </w:p>
        </w:tc>
        <w:tc>
          <w:tcPr>
            <w:tcW w:w="1418" w:type="dxa"/>
            <w:tcBorders>
              <w:top w:val="single" w:sz="4" w:space="0" w:color="auto"/>
              <w:bottom w:val="single" w:sz="4" w:space="0" w:color="auto"/>
            </w:tcBorders>
          </w:tcPr>
          <w:p w14:paraId="7CA5621B"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7212030022700</w:t>
            </w:r>
          </w:p>
        </w:tc>
        <w:tc>
          <w:tcPr>
            <w:tcW w:w="5128" w:type="dxa"/>
            <w:tcBorders>
              <w:top w:val="single" w:sz="4" w:space="0" w:color="auto"/>
              <w:bottom w:val="single" w:sz="4" w:space="0" w:color="auto"/>
            </w:tcBorders>
          </w:tcPr>
          <w:p w14:paraId="6FB1B059" w14:textId="77777777" w:rsidR="009534E7" w:rsidRPr="009534E7" w:rsidRDefault="009534E7" w:rsidP="009534E7">
            <w:pPr>
              <w:autoSpaceDE w:val="0"/>
              <w:autoSpaceDN w:val="0"/>
              <w:rPr>
                <w:rFonts w:eastAsia="MS Mincho"/>
                <w:noProof w:val="0"/>
                <w:lang w:val="ru-RU" w:eastAsia="ja-JP"/>
              </w:rPr>
            </w:pPr>
            <w:proofErr w:type="spellStart"/>
            <w:r w:rsidRPr="009534E7">
              <w:rPr>
                <w:rFonts w:eastAsia="MS Mincho"/>
                <w:noProof w:val="0"/>
                <w:lang w:val="ru-RU" w:eastAsia="ja-JP"/>
              </w:rPr>
              <w:t>Sudor</w:t>
            </w:r>
            <w:proofErr w:type="spellEnd"/>
          </w:p>
        </w:tc>
        <w:tc>
          <w:tcPr>
            <w:tcW w:w="1276" w:type="dxa"/>
            <w:tcBorders>
              <w:top w:val="single" w:sz="4" w:space="0" w:color="auto"/>
              <w:bottom w:val="single" w:sz="4" w:space="0" w:color="auto"/>
            </w:tcBorders>
          </w:tcPr>
          <w:p w14:paraId="0EC740FE"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h-</w:t>
            </w:r>
            <w:proofErr w:type="spellStart"/>
            <w:r w:rsidRPr="009534E7">
              <w:rPr>
                <w:rFonts w:eastAsia="MS Mincho"/>
                <w:noProof w:val="0"/>
                <w:lang w:val="ru-RU" w:eastAsia="ja-JP"/>
              </w:rPr>
              <w:t>om</w:t>
            </w:r>
            <w:proofErr w:type="spellEnd"/>
          </w:p>
        </w:tc>
        <w:tc>
          <w:tcPr>
            <w:tcW w:w="1701" w:type="dxa"/>
            <w:tcBorders>
              <w:top w:val="single" w:sz="4" w:space="0" w:color="auto"/>
              <w:bottom w:val="single" w:sz="4" w:space="0" w:color="auto"/>
            </w:tcBorders>
          </w:tcPr>
          <w:p w14:paraId="0D151117"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0,8000</w:t>
            </w:r>
          </w:p>
        </w:tc>
      </w:tr>
      <w:tr w:rsidR="009534E7" w:rsidRPr="009534E7" w14:paraId="687B8E5F"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6D73E00" w14:textId="77777777" w:rsidR="009534E7" w:rsidRPr="009534E7" w:rsidRDefault="009534E7" w:rsidP="009534E7">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7A725CFD"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2523156713811111</w:t>
            </w:r>
          </w:p>
        </w:tc>
        <w:tc>
          <w:tcPr>
            <w:tcW w:w="5128" w:type="dxa"/>
            <w:tcBorders>
              <w:top w:val="single" w:sz="4" w:space="0" w:color="auto"/>
              <w:bottom w:val="single" w:sz="4" w:space="0" w:color="auto"/>
            </w:tcBorders>
          </w:tcPr>
          <w:p w14:paraId="106651B2" w14:textId="77777777" w:rsidR="009534E7" w:rsidRPr="009534E7" w:rsidRDefault="009534E7" w:rsidP="009534E7">
            <w:pPr>
              <w:autoSpaceDE w:val="0"/>
              <w:autoSpaceDN w:val="0"/>
              <w:rPr>
                <w:rFonts w:eastAsia="MS Mincho"/>
                <w:noProof w:val="0"/>
                <w:lang w:val="en-US" w:eastAsia="ja-JP"/>
              </w:rPr>
            </w:pPr>
            <w:r w:rsidRPr="009534E7">
              <w:rPr>
                <w:rFonts w:eastAsia="MS Mincho"/>
                <w:noProof w:val="0"/>
                <w:lang w:val="en-US" w:eastAsia="ja-JP"/>
              </w:rPr>
              <w:t xml:space="preserve"> </w:t>
            </w:r>
            <w:proofErr w:type="spellStart"/>
            <w:r w:rsidRPr="009534E7">
              <w:rPr>
                <w:rFonts w:eastAsia="MS Mincho"/>
                <w:noProof w:val="0"/>
                <w:lang w:val="en-US" w:eastAsia="ja-JP"/>
              </w:rPr>
              <w:t>Capat</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flansa</w:t>
            </w:r>
            <w:proofErr w:type="spellEnd"/>
            <w:r w:rsidRPr="009534E7">
              <w:rPr>
                <w:rFonts w:eastAsia="MS Mincho"/>
                <w:noProof w:val="0"/>
                <w:lang w:val="en-US" w:eastAsia="ja-JP"/>
              </w:rPr>
              <w:t xml:space="preserve"> PEHD PE100 PN10, d= 50 mm</w:t>
            </w:r>
          </w:p>
        </w:tc>
        <w:tc>
          <w:tcPr>
            <w:tcW w:w="1276" w:type="dxa"/>
            <w:tcBorders>
              <w:top w:val="single" w:sz="4" w:space="0" w:color="auto"/>
              <w:bottom w:val="single" w:sz="4" w:space="0" w:color="auto"/>
            </w:tcBorders>
          </w:tcPr>
          <w:p w14:paraId="4058CFD6" w14:textId="77777777" w:rsidR="009534E7" w:rsidRPr="009534E7" w:rsidRDefault="009534E7" w:rsidP="009534E7">
            <w:pPr>
              <w:autoSpaceDE w:val="0"/>
              <w:autoSpaceDN w:val="0"/>
              <w:jc w:val="center"/>
              <w:rPr>
                <w:rFonts w:eastAsia="MS Mincho"/>
                <w:noProof w:val="0"/>
                <w:lang w:val="ru-RU" w:eastAsia="ja-JP"/>
              </w:rPr>
            </w:pPr>
            <w:proofErr w:type="spellStart"/>
            <w:r w:rsidRPr="009534E7">
              <w:rPr>
                <w:rFonts w:eastAsia="MS Mincho"/>
                <w:noProof w:val="0"/>
                <w:lang w:val="ru-RU" w:eastAsia="ja-JP"/>
              </w:rPr>
              <w:t>buc</w:t>
            </w:r>
            <w:proofErr w:type="spellEnd"/>
          </w:p>
        </w:tc>
        <w:tc>
          <w:tcPr>
            <w:tcW w:w="1701" w:type="dxa"/>
            <w:tcBorders>
              <w:top w:val="single" w:sz="4" w:space="0" w:color="auto"/>
              <w:bottom w:val="single" w:sz="4" w:space="0" w:color="auto"/>
            </w:tcBorders>
          </w:tcPr>
          <w:p w14:paraId="2A2A2B19"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1,0100</w:t>
            </w:r>
          </w:p>
        </w:tc>
      </w:tr>
      <w:tr w:rsidR="009534E7" w:rsidRPr="009534E7" w14:paraId="3DA383F7"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711B7F6" w14:textId="77777777" w:rsidR="009534E7" w:rsidRPr="009534E7" w:rsidRDefault="009534E7" w:rsidP="009534E7">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2DCB5653"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2940600003015</w:t>
            </w:r>
          </w:p>
        </w:tc>
        <w:tc>
          <w:tcPr>
            <w:tcW w:w="5128" w:type="dxa"/>
            <w:tcBorders>
              <w:top w:val="single" w:sz="4" w:space="0" w:color="auto"/>
              <w:bottom w:val="single" w:sz="4" w:space="0" w:color="auto"/>
            </w:tcBorders>
          </w:tcPr>
          <w:p w14:paraId="6CBB6E97" w14:textId="77777777" w:rsidR="009534E7" w:rsidRPr="009534E7" w:rsidRDefault="009534E7" w:rsidP="009534E7">
            <w:pPr>
              <w:autoSpaceDE w:val="0"/>
              <w:autoSpaceDN w:val="0"/>
              <w:rPr>
                <w:rFonts w:eastAsia="MS Mincho"/>
                <w:noProof w:val="0"/>
                <w:lang w:val="en-US" w:eastAsia="ja-JP"/>
              </w:rPr>
            </w:pPr>
            <w:proofErr w:type="spellStart"/>
            <w:r w:rsidRPr="009534E7">
              <w:rPr>
                <w:rFonts w:eastAsia="MS Mincho"/>
                <w:noProof w:val="0"/>
                <w:lang w:val="en-US" w:eastAsia="ja-JP"/>
              </w:rPr>
              <w:t>Aparat</w:t>
            </w:r>
            <w:proofErr w:type="spellEnd"/>
            <w:r w:rsidRPr="009534E7">
              <w:rPr>
                <w:rFonts w:eastAsia="MS Mincho"/>
                <w:noProof w:val="0"/>
                <w:lang w:val="en-US" w:eastAsia="ja-JP"/>
              </w:rPr>
              <w:t xml:space="preserve"> de </w:t>
            </w:r>
            <w:proofErr w:type="spellStart"/>
            <w:r w:rsidRPr="009534E7">
              <w:rPr>
                <w:rFonts w:eastAsia="MS Mincho"/>
                <w:noProof w:val="0"/>
                <w:lang w:val="en-US" w:eastAsia="ja-JP"/>
              </w:rPr>
              <w:t>sudura</w:t>
            </w:r>
            <w:proofErr w:type="spellEnd"/>
            <w:r w:rsidRPr="009534E7">
              <w:rPr>
                <w:rFonts w:eastAsia="MS Mincho"/>
                <w:noProof w:val="0"/>
                <w:lang w:val="en-US" w:eastAsia="ja-JP"/>
              </w:rPr>
              <w:t xml:space="preserve"> PE </w:t>
            </w:r>
            <w:proofErr w:type="spellStart"/>
            <w:r w:rsidRPr="009534E7">
              <w:rPr>
                <w:rFonts w:eastAsia="MS Mincho"/>
                <w:noProof w:val="0"/>
                <w:lang w:val="en-US" w:eastAsia="ja-JP"/>
              </w:rPr>
              <w:t>metoda</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electrofuziune</w:t>
            </w:r>
            <w:proofErr w:type="spellEnd"/>
          </w:p>
        </w:tc>
        <w:tc>
          <w:tcPr>
            <w:tcW w:w="1276" w:type="dxa"/>
            <w:tcBorders>
              <w:top w:val="single" w:sz="4" w:space="0" w:color="auto"/>
              <w:bottom w:val="single" w:sz="4" w:space="0" w:color="auto"/>
            </w:tcBorders>
          </w:tcPr>
          <w:p w14:paraId="6D8E78C9"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h-</w:t>
            </w:r>
            <w:proofErr w:type="spellStart"/>
            <w:r w:rsidRPr="009534E7">
              <w:rPr>
                <w:rFonts w:eastAsia="MS Mincho"/>
                <w:noProof w:val="0"/>
                <w:lang w:val="ru-RU" w:eastAsia="ja-JP"/>
              </w:rPr>
              <w:t>ut</w:t>
            </w:r>
            <w:proofErr w:type="spellEnd"/>
          </w:p>
        </w:tc>
        <w:tc>
          <w:tcPr>
            <w:tcW w:w="1701" w:type="dxa"/>
            <w:tcBorders>
              <w:top w:val="single" w:sz="4" w:space="0" w:color="auto"/>
              <w:bottom w:val="single" w:sz="4" w:space="0" w:color="auto"/>
            </w:tcBorders>
          </w:tcPr>
          <w:p w14:paraId="0DBCA072"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0,6000</w:t>
            </w:r>
          </w:p>
        </w:tc>
      </w:tr>
      <w:tr w:rsidR="009534E7" w:rsidRPr="009534E7" w14:paraId="2D9FC24C"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50A6343" w14:textId="77777777" w:rsidR="009534E7" w:rsidRPr="009534E7" w:rsidRDefault="009534E7" w:rsidP="009534E7">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3A8ED496"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3110320012304</w:t>
            </w:r>
          </w:p>
        </w:tc>
        <w:tc>
          <w:tcPr>
            <w:tcW w:w="5128" w:type="dxa"/>
            <w:tcBorders>
              <w:top w:val="single" w:sz="4" w:space="0" w:color="auto"/>
              <w:bottom w:val="single" w:sz="4" w:space="0" w:color="auto"/>
            </w:tcBorders>
          </w:tcPr>
          <w:p w14:paraId="147E50C4" w14:textId="77777777" w:rsidR="009534E7" w:rsidRPr="009534E7" w:rsidRDefault="009534E7" w:rsidP="009534E7">
            <w:pPr>
              <w:autoSpaceDE w:val="0"/>
              <w:autoSpaceDN w:val="0"/>
              <w:rPr>
                <w:rFonts w:eastAsia="MS Mincho"/>
                <w:noProof w:val="0"/>
                <w:lang w:val="en-US" w:eastAsia="ja-JP"/>
              </w:rPr>
            </w:pPr>
            <w:proofErr w:type="spellStart"/>
            <w:r w:rsidRPr="009534E7">
              <w:rPr>
                <w:rFonts w:eastAsia="MS Mincho"/>
                <w:noProof w:val="0"/>
                <w:lang w:val="en-US" w:eastAsia="ja-JP"/>
              </w:rPr>
              <w:t>Grup</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electrogen</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mobil</w:t>
            </w:r>
            <w:proofErr w:type="spellEnd"/>
            <w:r w:rsidRPr="009534E7">
              <w:rPr>
                <w:rFonts w:eastAsia="MS Mincho"/>
                <w:noProof w:val="0"/>
                <w:lang w:val="en-US" w:eastAsia="ja-JP"/>
              </w:rPr>
              <w:t xml:space="preserve"> de 39 kw</w:t>
            </w:r>
          </w:p>
        </w:tc>
        <w:tc>
          <w:tcPr>
            <w:tcW w:w="1276" w:type="dxa"/>
            <w:tcBorders>
              <w:top w:val="single" w:sz="4" w:space="0" w:color="auto"/>
              <w:bottom w:val="single" w:sz="4" w:space="0" w:color="auto"/>
            </w:tcBorders>
          </w:tcPr>
          <w:p w14:paraId="4CED339D"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h-</w:t>
            </w:r>
            <w:proofErr w:type="spellStart"/>
            <w:r w:rsidRPr="009534E7">
              <w:rPr>
                <w:rFonts w:eastAsia="MS Mincho"/>
                <w:noProof w:val="0"/>
                <w:lang w:val="ru-RU" w:eastAsia="ja-JP"/>
              </w:rPr>
              <w:t>ut</w:t>
            </w:r>
            <w:proofErr w:type="spellEnd"/>
          </w:p>
        </w:tc>
        <w:tc>
          <w:tcPr>
            <w:tcW w:w="1701" w:type="dxa"/>
            <w:tcBorders>
              <w:top w:val="single" w:sz="4" w:space="0" w:color="auto"/>
              <w:bottom w:val="single" w:sz="4" w:space="0" w:color="auto"/>
            </w:tcBorders>
          </w:tcPr>
          <w:p w14:paraId="42E1E1A8"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0,6000</w:t>
            </w:r>
          </w:p>
        </w:tc>
      </w:tr>
      <w:tr w:rsidR="009534E7" w:rsidRPr="009534E7" w14:paraId="4F6F7FF0" w14:textId="77777777" w:rsidTr="009534E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EDA8B0" w14:textId="77777777" w:rsidR="009534E7" w:rsidRPr="009534E7" w:rsidRDefault="009534E7" w:rsidP="009534E7">
            <w:pPr>
              <w:autoSpaceDE w:val="0"/>
              <w:autoSpaceDN w:val="0"/>
              <w:rPr>
                <w:rFonts w:eastAsia="MS Mincho"/>
                <w:noProof w:val="0"/>
                <w:sz w:val="18"/>
                <w:szCs w:val="18"/>
                <w:lang w:val="ru-RU" w:eastAsia="ja-JP"/>
              </w:rPr>
            </w:pPr>
            <w:r w:rsidRPr="009534E7">
              <w:rPr>
                <w:rFonts w:eastAsia="MS Mincho"/>
                <w:noProof w:val="0"/>
                <w:sz w:val="18"/>
                <w:szCs w:val="18"/>
                <w:lang w:val="ru-RU" w:eastAsia="ja-JP"/>
              </w:rPr>
              <w:t>38</w:t>
            </w:r>
          </w:p>
        </w:tc>
        <w:tc>
          <w:tcPr>
            <w:tcW w:w="1418" w:type="dxa"/>
            <w:tcBorders>
              <w:top w:val="single" w:sz="4" w:space="0" w:color="auto"/>
              <w:bottom w:val="single" w:sz="4" w:space="0" w:color="auto"/>
            </w:tcBorders>
          </w:tcPr>
          <w:p w14:paraId="0C6D41EE" w14:textId="77777777" w:rsidR="009534E7" w:rsidRPr="009534E7" w:rsidRDefault="009534E7" w:rsidP="009534E7">
            <w:pPr>
              <w:autoSpaceDE w:val="0"/>
              <w:autoSpaceDN w:val="0"/>
              <w:rPr>
                <w:rFonts w:eastAsia="MS Mincho"/>
                <w:noProof w:val="0"/>
                <w:sz w:val="18"/>
                <w:szCs w:val="18"/>
                <w:lang w:val="en-US" w:eastAsia="ja-JP"/>
              </w:rPr>
            </w:pPr>
            <w:r w:rsidRPr="009534E7">
              <w:rPr>
                <w:rFonts w:eastAsia="MS Mincho"/>
                <w:noProof w:val="0"/>
                <w:sz w:val="18"/>
                <w:szCs w:val="18"/>
                <w:lang w:val="en-US" w:eastAsia="ja-JP"/>
              </w:rPr>
              <w:t>AcA31A</w:t>
            </w:r>
          </w:p>
          <w:p w14:paraId="568700B5" w14:textId="77777777" w:rsidR="009534E7" w:rsidRPr="009534E7" w:rsidRDefault="009534E7" w:rsidP="009534E7">
            <w:pPr>
              <w:autoSpaceDE w:val="0"/>
              <w:autoSpaceDN w:val="0"/>
              <w:rPr>
                <w:rFonts w:eastAsia="MS Mincho"/>
                <w:noProof w:val="0"/>
                <w:sz w:val="2"/>
                <w:szCs w:val="2"/>
                <w:lang w:val="ru-RU" w:eastAsia="ja-JP"/>
              </w:rPr>
            </w:pPr>
          </w:p>
        </w:tc>
        <w:tc>
          <w:tcPr>
            <w:tcW w:w="5128" w:type="dxa"/>
            <w:tcBorders>
              <w:top w:val="single" w:sz="4" w:space="0" w:color="auto"/>
              <w:bottom w:val="single" w:sz="4" w:space="0" w:color="auto"/>
            </w:tcBorders>
          </w:tcPr>
          <w:p w14:paraId="1432F0E7" w14:textId="77777777" w:rsidR="009534E7" w:rsidRPr="009534E7" w:rsidRDefault="009534E7" w:rsidP="009534E7">
            <w:pPr>
              <w:autoSpaceDE w:val="0"/>
              <w:autoSpaceDN w:val="0"/>
              <w:rPr>
                <w:rFonts w:eastAsia="MS Mincho"/>
                <w:noProof w:val="0"/>
                <w:lang w:val="en-US" w:eastAsia="ja-JP"/>
              </w:rPr>
            </w:pPr>
            <w:proofErr w:type="spellStart"/>
            <w:r w:rsidRPr="009534E7">
              <w:rPr>
                <w:rFonts w:eastAsia="MS Mincho"/>
                <w:noProof w:val="0"/>
                <w:lang w:val="en-US" w:eastAsia="ja-JP"/>
              </w:rPr>
              <w:t>Montarea</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prin</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sudura</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electrica</w:t>
            </w:r>
            <w:proofErr w:type="spellEnd"/>
            <w:r w:rsidRPr="009534E7">
              <w:rPr>
                <w:rFonts w:eastAsia="MS Mincho"/>
                <w:noProof w:val="0"/>
                <w:lang w:val="en-US" w:eastAsia="ja-JP"/>
              </w:rPr>
              <w:t xml:space="preserve"> a </w:t>
            </w:r>
            <w:proofErr w:type="spellStart"/>
            <w:r w:rsidRPr="009534E7">
              <w:rPr>
                <w:rFonts w:eastAsia="MS Mincho"/>
                <w:noProof w:val="0"/>
                <w:lang w:val="en-US" w:eastAsia="ja-JP"/>
              </w:rPr>
              <w:t>flanselor</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sau</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pieselor</w:t>
            </w:r>
            <w:proofErr w:type="spellEnd"/>
            <w:r w:rsidRPr="009534E7">
              <w:rPr>
                <w:rFonts w:eastAsia="MS Mincho"/>
                <w:noProof w:val="0"/>
                <w:lang w:val="en-US" w:eastAsia="ja-JP"/>
              </w:rPr>
              <w:t xml:space="preserve"> de </w:t>
            </w:r>
            <w:proofErr w:type="spellStart"/>
            <w:r w:rsidRPr="009534E7">
              <w:rPr>
                <w:rFonts w:eastAsia="MS Mincho"/>
                <w:noProof w:val="0"/>
                <w:lang w:val="en-US" w:eastAsia="ja-JP"/>
              </w:rPr>
              <w:t>legatura</w:t>
            </w:r>
            <w:proofErr w:type="spellEnd"/>
            <w:r w:rsidRPr="009534E7">
              <w:rPr>
                <w:rFonts w:eastAsia="MS Mincho"/>
                <w:noProof w:val="0"/>
                <w:lang w:val="en-US" w:eastAsia="ja-JP"/>
              </w:rPr>
              <w:t xml:space="preserve">, din </w:t>
            </w:r>
            <w:proofErr w:type="spellStart"/>
            <w:r w:rsidRPr="009534E7">
              <w:rPr>
                <w:rFonts w:eastAsia="MS Mincho"/>
                <w:noProof w:val="0"/>
                <w:lang w:val="en-US" w:eastAsia="ja-JP"/>
              </w:rPr>
              <w:t>otel</w:t>
            </w:r>
            <w:proofErr w:type="spellEnd"/>
            <w:r w:rsidRPr="009534E7">
              <w:rPr>
                <w:rFonts w:eastAsia="MS Mincho"/>
                <w:noProof w:val="0"/>
                <w:lang w:val="en-US" w:eastAsia="ja-JP"/>
              </w:rPr>
              <w:t xml:space="preserve">, la </w:t>
            </w:r>
            <w:proofErr w:type="spellStart"/>
            <w:r w:rsidRPr="009534E7">
              <w:rPr>
                <w:rFonts w:eastAsia="MS Mincho"/>
                <w:noProof w:val="0"/>
                <w:lang w:val="en-US" w:eastAsia="ja-JP"/>
              </w:rPr>
              <w:t>capatul</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tevilor</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avind</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diametrul</w:t>
            </w:r>
            <w:proofErr w:type="spellEnd"/>
            <w:r w:rsidRPr="009534E7">
              <w:rPr>
                <w:rFonts w:eastAsia="MS Mincho"/>
                <w:noProof w:val="0"/>
                <w:lang w:val="en-US" w:eastAsia="ja-JP"/>
              </w:rPr>
              <w:t xml:space="preserve"> de 50-100 mm. </w:t>
            </w:r>
            <w:proofErr w:type="spellStart"/>
            <w:r w:rsidRPr="009534E7">
              <w:rPr>
                <w:rFonts w:eastAsia="MS Mincho"/>
                <w:noProof w:val="0"/>
                <w:lang w:val="en-US" w:eastAsia="ja-JP"/>
              </w:rPr>
              <w:t>Flansa</w:t>
            </w:r>
            <w:proofErr w:type="spellEnd"/>
            <w:r w:rsidRPr="009534E7">
              <w:rPr>
                <w:rFonts w:eastAsia="MS Mincho"/>
                <w:noProof w:val="0"/>
                <w:lang w:val="en-US" w:eastAsia="ja-JP"/>
              </w:rPr>
              <w:t xml:space="preserve"> libera din </w:t>
            </w:r>
            <w:proofErr w:type="spellStart"/>
            <w:r w:rsidRPr="009534E7">
              <w:rPr>
                <w:rFonts w:eastAsia="MS Mincho"/>
                <w:noProof w:val="0"/>
                <w:lang w:val="en-US" w:eastAsia="ja-JP"/>
              </w:rPr>
              <w:t>otel</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zincata</w:t>
            </w:r>
            <w:proofErr w:type="spellEnd"/>
            <w:r w:rsidRPr="009534E7">
              <w:rPr>
                <w:rFonts w:eastAsia="MS Mincho"/>
                <w:noProof w:val="0"/>
                <w:lang w:val="en-US" w:eastAsia="ja-JP"/>
              </w:rPr>
              <w:t>, d=110 mm</w:t>
            </w:r>
          </w:p>
          <w:p w14:paraId="01509CE6" w14:textId="77777777" w:rsidR="009534E7" w:rsidRPr="009534E7" w:rsidRDefault="009534E7" w:rsidP="009534E7">
            <w:pPr>
              <w:autoSpaceDE w:val="0"/>
              <w:autoSpaceDN w:val="0"/>
              <w:rPr>
                <w:rFonts w:eastAsia="MS Mincho"/>
                <w:noProof w:val="0"/>
                <w:lang w:val="en-US" w:eastAsia="ja-JP"/>
              </w:rPr>
            </w:pPr>
            <w:proofErr w:type="spellStart"/>
            <w:r w:rsidRPr="009534E7">
              <w:rPr>
                <w:rFonts w:eastAsia="MS Mincho"/>
                <w:noProof w:val="0"/>
                <w:lang w:val="en-US" w:eastAsia="ja-JP"/>
              </w:rPr>
              <w:t>Materiale</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marunte</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oxigen</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carbid</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electrozi</w:t>
            </w:r>
            <w:proofErr w:type="spellEnd"/>
            <w:r w:rsidRPr="009534E7">
              <w:rPr>
                <w:rFonts w:eastAsia="MS Mincho"/>
                <w:noProof w:val="0"/>
                <w:lang w:val="en-US" w:eastAsia="ja-JP"/>
              </w:rPr>
              <w:t xml:space="preserve"> </w:t>
            </w:r>
            <w:proofErr w:type="gramStart"/>
            <w:r w:rsidRPr="009534E7">
              <w:rPr>
                <w:rFonts w:eastAsia="MS Mincho"/>
                <w:noProof w:val="0"/>
                <w:lang w:val="en-US" w:eastAsia="ja-JP"/>
              </w:rPr>
              <w:t>etc.)=</w:t>
            </w:r>
            <w:proofErr w:type="gramEnd"/>
            <w:r w:rsidRPr="009534E7">
              <w:rPr>
                <w:rFonts w:eastAsia="MS Mincho"/>
                <w:noProof w:val="0"/>
                <w:lang w:val="en-US" w:eastAsia="ja-JP"/>
              </w:rPr>
              <w:t>1,05</w:t>
            </w:r>
          </w:p>
          <w:p w14:paraId="0C9FC1E7" w14:textId="77777777" w:rsidR="009534E7" w:rsidRPr="009534E7" w:rsidRDefault="009534E7" w:rsidP="009534E7">
            <w:pPr>
              <w:autoSpaceDE w:val="0"/>
              <w:autoSpaceDN w:val="0"/>
              <w:rPr>
                <w:rFonts w:eastAsia="MS Mincho"/>
                <w:noProof w:val="0"/>
                <w:lang w:val="en-US" w:eastAsia="ja-JP"/>
              </w:rPr>
            </w:pPr>
          </w:p>
        </w:tc>
        <w:tc>
          <w:tcPr>
            <w:tcW w:w="1276" w:type="dxa"/>
            <w:tcBorders>
              <w:top w:val="single" w:sz="4" w:space="0" w:color="auto"/>
              <w:bottom w:val="single" w:sz="4" w:space="0" w:color="auto"/>
            </w:tcBorders>
            <w:vAlign w:val="center"/>
          </w:tcPr>
          <w:p w14:paraId="67DE840C" w14:textId="77777777" w:rsidR="009534E7" w:rsidRPr="009534E7" w:rsidRDefault="009534E7" w:rsidP="009534E7">
            <w:pPr>
              <w:autoSpaceDE w:val="0"/>
              <w:autoSpaceDN w:val="0"/>
              <w:jc w:val="center"/>
              <w:rPr>
                <w:rFonts w:eastAsia="MS Mincho"/>
                <w:noProof w:val="0"/>
                <w:lang w:val="ru-RU" w:eastAsia="ja-JP"/>
              </w:rPr>
            </w:pPr>
            <w:proofErr w:type="spellStart"/>
            <w:r w:rsidRPr="009534E7">
              <w:rPr>
                <w:rFonts w:eastAsia="MS Mincho"/>
                <w:noProof w:val="0"/>
                <w:lang w:val="ru-RU" w:eastAsia="ja-JP"/>
              </w:rPr>
              <w:t>buc</w:t>
            </w:r>
            <w:proofErr w:type="spellEnd"/>
          </w:p>
        </w:tc>
        <w:tc>
          <w:tcPr>
            <w:tcW w:w="1701" w:type="dxa"/>
            <w:tcBorders>
              <w:top w:val="single" w:sz="4" w:space="0" w:color="auto"/>
              <w:bottom w:val="single" w:sz="4" w:space="0" w:color="auto"/>
            </w:tcBorders>
            <w:vAlign w:val="center"/>
          </w:tcPr>
          <w:p w14:paraId="5E7CB07D" w14:textId="77777777" w:rsidR="009534E7" w:rsidRPr="009534E7" w:rsidRDefault="009534E7" w:rsidP="009534E7">
            <w:pPr>
              <w:autoSpaceDE w:val="0"/>
              <w:autoSpaceDN w:val="0"/>
              <w:jc w:val="center"/>
              <w:rPr>
                <w:rFonts w:eastAsia="MS Mincho"/>
                <w:noProof w:val="0"/>
                <w:lang w:val="ru-RU" w:eastAsia="ja-JP"/>
              </w:rPr>
            </w:pPr>
          </w:p>
        </w:tc>
      </w:tr>
      <w:tr w:rsidR="009534E7" w:rsidRPr="009534E7" w14:paraId="7E34A7E8"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38C0796" w14:textId="77777777" w:rsidR="009534E7" w:rsidRPr="009534E7" w:rsidRDefault="009534E7" w:rsidP="009534E7">
            <w:pPr>
              <w:autoSpaceDE w:val="0"/>
              <w:autoSpaceDN w:val="0"/>
              <w:rPr>
                <w:rFonts w:eastAsia="MS Mincho"/>
                <w:noProof w:val="0"/>
                <w:sz w:val="16"/>
                <w:szCs w:val="16"/>
                <w:lang w:val="ru-RU" w:eastAsia="ja-JP"/>
              </w:rPr>
            </w:pPr>
          </w:p>
        </w:tc>
        <w:tc>
          <w:tcPr>
            <w:tcW w:w="1418" w:type="dxa"/>
            <w:tcBorders>
              <w:top w:val="single" w:sz="4" w:space="0" w:color="auto"/>
              <w:bottom w:val="single" w:sz="4" w:space="0" w:color="auto"/>
            </w:tcBorders>
          </w:tcPr>
          <w:p w14:paraId="2E0BC076"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7136050012000</w:t>
            </w:r>
          </w:p>
        </w:tc>
        <w:tc>
          <w:tcPr>
            <w:tcW w:w="5128" w:type="dxa"/>
            <w:tcBorders>
              <w:top w:val="single" w:sz="4" w:space="0" w:color="auto"/>
              <w:bottom w:val="single" w:sz="4" w:space="0" w:color="auto"/>
            </w:tcBorders>
          </w:tcPr>
          <w:p w14:paraId="13E346D6" w14:textId="77777777" w:rsidR="009534E7" w:rsidRPr="009534E7" w:rsidRDefault="009534E7" w:rsidP="009534E7">
            <w:pPr>
              <w:autoSpaceDE w:val="0"/>
              <w:autoSpaceDN w:val="0"/>
              <w:rPr>
                <w:rFonts w:eastAsia="MS Mincho"/>
                <w:noProof w:val="0"/>
                <w:lang w:val="ru-RU" w:eastAsia="ja-JP"/>
              </w:rPr>
            </w:pPr>
            <w:proofErr w:type="spellStart"/>
            <w:r w:rsidRPr="009534E7">
              <w:rPr>
                <w:rFonts w:eastAsia="MS Mincho"/>
                <w:noProof w:val="0"/>
                <w:lang w:val="ru-RU" w:eastAsia="ja-JP"/>
              </w:rPr>
              <w:t>Instalator</w:t>
            </w:r>
            <w:proofErr w:type="spellEnd"/>
            <w:r w:rsidRPr="009534E7">
              <w:rPr>
                <w:rFonts w:eastAsia="MS Mincho"/>
                <w:noProof w:val="0"/>
                <w:lang w:val="ru-RU" w:eastAsia="ja-JP"/>
              </w:rPr>
              <w:t xml:space="preserve"> </w:t>
            </w:r>
            <w:proofErr w:type="spellStart"/>
            <w:r w:rsidRPr="009534E7">
              <w:rPr>
                <w:rFonts w:eastAsia="MS Mincho"/>
                <w:noProof w:val="0"/>
                <w:lang w:val="ru-RU" w:eastAsia="ja-JP"/>
              </w:rPr>
              <w:t>alimentari</w:t>
            </w:r>
            <w:proofErr w:type="spellEnd"/>
            <w:r w:rsidRPr="009534E7">
              <w:rPr>
                <w:rFonts w:eastAsia="MS Mincho"/>
                <w:noProof w:val="0"/>
                <w:lang w:val="ru-RU" w:eastAsia="ja-JP"/>
              </w:rPr>
              <w:t xml:space="preserve"> </w:t>
            </w:r>
            <w:proofErr w:type="spellStart"/>
            <w:r w:rsidRPr="009534E7">
              <w:rPr>
                <w:rFonts w:eastAsia="MS Mincho"/>
                <w:noProof w:val="0"/>
                <w:lang w:val="ru-RU" w:eastAsia="ja-JP"/>
              </w:rPr>
              <w:t>apa</w:t>
            </w:r>
            <w:proofErr w:type="spellEnd"/>
          </w:p>
        </w:tc>
        <w:tc>
          <w:tcPr>
            <w:tcW w:w="1276" w:type="dxa"/>
            <w:tcBorders>
              <w:top w:val="single" w:sz="4" w:space="0" w:color="auto"/>
              <w:bottom w:val="single" w:sz="4" w:space="0" w:color="auto"/>
            </w:tcBorders>
          </w:tcPr>
          <w:p w14:paraId="11213CA9"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h-</w:t>
            </w:r>
            <w:proofErr w:type="spellStart"/>
            <w:r w:rsidRPr="009534E7">
              <w:rPr>
                <w:rFonts w:eastAsia="MS Mincho"/>
                <w:noProof w:val="0"/>
                <w:lang w:val="ru-RU" w:eastAsia="ja-JP"/>
              </w:rPr>
              <w:t>om</w:t>
            </w:r>
            <w:proofErr w:type="spellEnd"/>
          </w:p>
        </w:tc>
        <w:tc>
          <w:tcPr>
            <w:tcW w:w="1701" w:type="dxa"/>
            <w:tcBorders>
              <w:top w:val="single" w:sz="4" w:space="0" w:color="auto"/>
              <w:bottom w:val="single" w:sz="4" w:space="0" w:color="auto"/>
            </w:tcBorders>
          </w:tcPr>
          <w:p w14:paraId="4320ECB8"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0,8900</w:t>
            </w:r>
          </w:p>
        </w:tc>
      </w:tr>
      <w:tr w:rsidR="009534E7" w:rsidRPr="009534E7" w14:paraId="355BA0E9"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51A6E0F" w14:textId="77777777" w:rsidR="009534E7" w:rsidRPr="009534E7" w:rsidRDefault="009534E7" w:rsidP="009534E7">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21FD1C2E"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28752744001001</w:t>
            </w:r>
          </w:p>
        </w:tc>
        <w:tc>
          <w:tcPr>
            <w:tcW w:w="5128" w:type="dxa"/>
            <w:tcBorders>
              <w:top w:val="single" w:sz="4" w:space="0" w:color="auto"/>
              <w:bottom w:val="single" w:sz="4" w:space="0" w:color="auto"/>
            </w:tcBorders>
          </w:tcPr>
          <w:p w14:paraId="062EC551" w14:textId="77777777" w:rsidR="009534E7" w:rsidRPr="009534E7" w:rsidRDefault="009534E7" w:rsidP="009534E7">
            <w:pPr>
              <w:autoSpaceDE w:val="0"/>
              <w:autoSpaceDN w:val="0"/>
              <w:rPr>
                <w:rFonts w:eastAsia="MS Mincho"/>
                <w:noProof w:val="0"/>
                <w:lang w:val="en-US" w:eastAsia="ja-JP"/>
              </w:rPr>
            </w:pPr>
            <w:r w:rsidRPr="009534E7">
              <w:rPr>
                <w:rFonts w:eastAsia="MS Mincho"/>
                <w:noProof w:val="0"/>
                <w:lang w:val="en-US" w:eastAsia="ja-JP"/>
              </w:rPr>
              <w:t xml:space="preserve"> </w:t>
            </w:r>
            <w:proofErr w:type="spellStart"/>
            <w:r w:rsidRPr="009534E7">
              <w:rPr>
                <w:rFonts w:eastAsia="MS Mincho"/>
                <w:noProof w:val="0"/>
                <w:lang w:val="en-US" w:eastAsia="ja-JP"/>
              </w:rPr>
              <w:t>Flansa</w:t>
            </w:r>
            <w:proofErr w:type="spellEnd"/>
            <w:r w:rsidRPr="009534E7">
              <w:rPr>
                <w:rFonts w:eastAsia="MS Mincho"/>
                <w:noProof w:val="0"/>
                <w:lang w:val="en-US" w:eastAsia="ja-JP"/>
              </w:rPr>
              <w:t xml:space="preserve"> libera din </w:t>
            </w:r>
            <w:proofErr w:type="spellStart"/>
            <w:r w:rsidRPr="009534E7">
              <w:rPr>
                <w:rFonts w:eastAsia="MS Mincho"/>
                <w:noProof w:val="0"/>
                <w:lang w:val="en-US" w:eastAsia="ja-JP"/>
              </w:rPr>
              <w:t>otel</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zincata</w:t>
            </w:r>
            <w:proofErr w:type="spellEnd"/>
            <w:r w:rsidRPr="009534E7">
              <w:rPr>
                <w:rFonts w:eastAsia="MS Mincho"/>
                <w:noProof w:val="0"/>
                <w:lang w:val="en-US" w:eastAsia="ja-JP"/>
              </w:rPr>
              <w:t>, d=110 mm</w:t>
            </w:r>
          </w:p>
        </w:tc>
        <w:tc>
          <w:tcPr>
            <w:tcW w:w="1276" w:type="dxa"/>
            <w:tcBorders>
              <w:top w:val="single" w:sz="4" w:space="0" w:color="auto"/>
              <w:bottom w:val="single" w:sz="4" w:space="0" w:color="auto"/>
            </w:tcBorders>
          </w:tcPr>
          <w:p w14:paraId="4B54552B" w14:textId="77777777" w:rsidR="009534E7" w:rsidRPr="009534E7" w:rsidRDefault="009534E7" w:rsidP="009534E7">
            <w:pPr>
              <w:autoSpaceDE w:val="0"/>
              <w:autoSpaceDN w:val="0"/>
              <w:jc w:val="center"/>
              <w:rPr>
                <w:rFonts w:eastAsia="MS Mincho"/>
                <w:noProof w:val="0"/>
                <w:lang w:val="ru-RU" w:eastAsia="ja-JP"/>
              </w:rPr>
            </w:pPr>
            <w:proofErr w:type="spellStart"/>
            <w:r w:rsidRPr="009534E7">
              <w:rPr>
                <w:rFonts w:eastAsia="MS Mincho"/>
                <w:noProof w:val="0"/>
                <w:lang w:val="ru-RU" w:eastAsia="ja-JP"/>
              </w:rPr>
              <w:t>buc</w:t>
            </w:r>
            <w:proofErr w:type="spellEnd"/>
          </w:p>
        </w:tc>
        <w:tc>
          <w:tcPr>
            <w:tcW w:w="1701" w:type="dxa"/>
            <w:tcBorders>
              <w:top w:val="single" w:sz="4" w:space="0" w:color="auto"/>
              <w:bottom w:val="single" w:sz="4" w:space="0" w:color="auto"/>
            </w:tcBorders>
          </w:tcPr>
          <w:p w14:paraId="7D543AEB"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1,0000</w:t>
            </w:r>
          </w:p>
        </w:tc>
      </w:tr>
      <w:tr w:rsidR="009534E7" w:rsidRPr="009534E7" w14:paraId="4AE00E33"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738DD4B" w14:textId="77777777" w:rsidR="009534E7" w:rsidRPr="009534E7" w:rsidRDefault="009534E7" w:rsidP="009534E7">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7B8E4721"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3110320003006</w:t>
            </w:r>
          </w:p>
        </w:tc>
        <w:tc>
          <w:tcPr>
            <w:tcW w:w="5128" w:type="dxa"/>
            <w:tcBorders>
              <w:top w:val="single" w:sz="4" w:space="0" w:color="auto"/>
              <w:bottom w:val="single" w:sz="4" w:space="0" w:color="auto"/>
            </w:tcBorders>
          </w:tcPr>
          <w:p w14:paraId="1C4BC8BB" w14:textId="77777777" w:rsidR="009534E7" w:rsidRPr="009534E7" w:rsidRDefault="009534E7" w:rsidP="009534E7">
            <w:pPr>
              <w:autoSpaceDE w:val="0"/>
              <w:autoSpaceDN w:val="0"/>
              <w:rPr>
                <w:rFonts w:eastAsia="MS Mincho"/>
                <w:noProof w:val="0"/>
                <w:lang w:val="en-US" w:eastAsia="ja-JP"/>
              </w:rPr>
            </w:pPr>
            <w:proofErr w:type="spellStart"/>
            <w:r w:rsidRPr="009534E7">
              <w:rPr>
                <w:rFonts w:eastAsia="MS Mincho"/>
                <w:noProof w:val="0"/>
                <w:lang w:val="en-US" w:eastAsia="ja-JP"/>
              </w:rPr>
              <w:t>Grup</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termic</w:t>
            </w:r>
            <w:proofErr w:type="spellEnd"/>
            <w:r w:rsidRPr="009534E7">
              <w:rPr>
                <w:rFonts w:eastAsia="MS Mincho"/>
                <w:noProof w:val="0"/>
                <w:lang w:val="en-US" w:eastAsia="ja-JP"/>
              </w:rPr>
              <w:t xml:space="preserve"> de </w:t>
            </w:r>
            <w:proofErr w:type="spellStart"/>
            <w:r w:rsidRPr="009534E7">
              <w:rPr>
                <w:rFonts w:eastAsia="MS Mincho"/>
                <w:noProof w:val="0"/>
                <w:lang w:val="en-US" w:eastAsia="ja-JP"/>
              </w:rPr>
              <w:t>sudura</w:t>
            </w:r>
            <w:proofErr w:type="spellEnd"/>
            <w:r w:rsidRPr="009534E7">
              <w:rPr>
                <w:rFonts w:eastAsia="MS Mincho"/>
                <w:noProof w:val="0"/>
                <w:lang w:val="en-US" w:eastAsia="ja-JP"/>
              </w:rPr>
              <w:t xml:space="preserve"> de 1-14 kw</w:t>
            </w:r>
          </w:p>
        </w:tc>
        <w:tc>
          <w:tcPr>
            <w:tcW w:w="1276" w:type="dxa"/>
            <w:tcBorders>
              <w:top w:val="single" w:sz="4" w:space="0" w:color="auto"/>
              <w:bottom w:val="single" w:sz="4" w:space="0" w:color="auto"/>
            </w:tcBorders>
          </w:tcPr>
          <w:p w14:paraId="22607EA2"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h-</w:t>
            </w:r>
            <w:proofErr w:type="spellStart"/>
            <w:r w:rsidRPr="009534E7">
              <w:rPr>
                <w:rFonts w:eastAsia="MS Mincho"/>
                <w:noProof w:val="0"/>
                <w:lang w:val="ru-RU" w:eastAsia="ja-JP"/>
              </w:rPr>
              <w:t>ut</w:t>
            </w:r>
            <w:proofErr w:type="spellEnd"/>
          </w:p>
        </w:tc>
        <w:tc>
          <w:tcPr>
            <w:tcW w:w="1701" w:type="dxa"/>
            <w:tcBorders>
              <w:top w:val="single" w:sz="4" w:space="0" w:color="auto"/>
              <w:bottom w:val="single" w:sz="4" w:space="0" w:color="auto"/>
            </w:tcBorders>
          </w:tcPr>
          <w:p w14:paraId="6AE6D861"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0,4000</w:t>
            </w:r>
          </w:p>
        </w:tc>
      </w:tr>
      <w:tr w:rsidR="009534E7" w:rsidRPr="009534E7" w14:paraId="6C61AD72" w14:textId="77777777" w:rsidTr="009534E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08D969E" w14:textId="77777777" w:rsidR="009534E7" w:rsidRPr="009534E7" w:rsidRDefault="009534E7" w:rsidP="009534E7">
            <w:pPr>
              <w:autoSpaceDE w:val="0"/>
              <w:autoSpaceDN w:val="0"/>
              <w:rPr>
                <w:rFonts w:eastAsia="MS Mincho"/>
                <w:noProof w:val="0"/>
                <w:sz w:val="18"/>
                <w:szCs w:val="18"/>
                <w:lang w:val="ru-RU" w:eastAsia="ja-JP"/>
              </w:rPr>
            </w:pPr>
            <w:r w:rsidRPr="009534E7">
              <w:rPr>
                <w:rFonts w:eastAsia="MS Mincho"/>
                <w:noProof w:val="0"/>
                <w:sz w:val="18"/>
                <w:szCs w:val="18"/>
                <w:lang w:val="ru-RU" w:eastAsia="ja-JP"/>
              </w:rPr>
              <w:t>39</w:t>
            </w:r>
          </w:p>
        </w:tc>
        <w:tc>
          <w:tcPr>
            <w:tcW w:w="1418" w:type="dxa"/>
            <w:tcBorders>
              <w:top w:val="single" w:sz="4" w:space="0" w:color="auto"/>
              <w:bottom w:val="single" w:sz="4" w:space="0" w:color="auto"/>
            </w:tcBorders>
          </w:tcPr>
          <w:p w14:paraId="22D7E7F1" w14:textId="77777777" w:rsidR="009534E7" w:rsidRPr="009534E7" w:rsidRDefault="009534E7" w:rsidP="009534E7">
            <w:pPr>
              <w:autoSpaceDE w:val="0"/>
              <w:autoSpaceDN w:val="0"/>
              <w:rPr>
                <w:rFonts w:eastAsia="MS Mincho"/>
                <w:noProof w:val="0"/>
                <w:sz w:val="18"/>
                <w:szCs w:val="18"/>
                <w:lang w:val="en-US" w:eastAsia="ja-JP"/>
              </w:rPr>
            </w:pPr>
            <w:r w:rsidRPr="009534E7">
              <w:rPr>
                <w:rFonts w:eastAsia="MS Mincho"/>
                <w:noProof w:val="0"/>
                <w:sz w:val="18"/>
                <w:szCs w:val="18"/>
                <w:lang w:val="en-US" w:eastAsia="ja-JP"/>
              </w:rPr>
              <w:t>AcA31A</w:t>
            </w:r>
          </w:p>
          <w:p w14:paraId="4FE9D966" w14:textId="77777777" w:rsidR="009534E7" w:rsidRPr="009534E7" w:rsidRDefault="009534E7" w:rsidP="009534E7">
            <w:pPr>
              <w:autoSpaceDE w:val="0"/>
              <w:autoSpaceDN w:val="0"/>
              <w:rPr>
                <w:rFonts w:eastAsia="MS Mincho"/>
                <w:noProof w:val="0"/>
                <w:sz w:val="2"/>
                <w:szCs w:val="2"/>
                <w:lang w:val="ru-RU" w:eastAsia="ja-JP"/>
              </w:rPr>
            </w:pPr>
          </w:p>
        </w:tc>
        <w:tc>
          <w:tcPr>
            <w:tcW w:w="5128" w:type="dxa"/>
            <w:tcBorders>
              <w:top w:val="single" w:sz="4" w:space="0" w:color="auto"/>
              <w:bottom w:val="single" w:sz="4" w:space="0" w:color="auto"/>
            </w:tcBorders>
          </w:tcPr>
          <w:p w14:paraId="5945F785" w14:textId="77777777" w:rsidR="009534E7" w:rsidRPr="009534E7" w:rsidRDefault="009534E7" w:rsidP="009534E7">
            <w:pPr>
              <w:autoSpaceDE w:val="0"/>
              <w:autoSpaceDN w:val="0"/>
              <w:rPr>
                <w:rFonts w:eastAsia="MS Mincho"/>
                <w:noProof w:val="0"/>
                <w:lang w:val="en-US" w:eastAsia="ja-JP"/>
              </w:rPr>
            </w:pPr>
            <w:proofErr w:type="spellStart"/>
            <w:r w:rsidRPr="009534E7">
              <w:rPr>
                <w:rFonts w:eastAsia="MS Mincho"/>
                <w:noProof w:val="0"/>
                <w:lang w:val="en-US" w:eastAsia="ja-JP"/>
              </w:rPr>
              <w:t>Montarea</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prin</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sudura</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electrica</w:t>
            </w:r>
            <w:proofErr w:type="spellEnd"/>
            <w:r w:rsidRPr="009534E7">
              <w:rPr>
                <w:rFonts w:eastAsia="MS Mincho"/>
                <w:noProof w:val="0"/>
                <w:lang w:val="en-US" w:eastAsia="ja-JP"/>
              </w:rPr>
              <w:t xml:space="preserve"> a </w:t>
            </w:r>
            <w:proofErr w:type="spellStart"/>
            <w:r w:rsidRPr="009534E7">
              <w:rPr>
                <w:rFonts w:eastAsia="MS Mincho"/>
                <w:noProof w:val="0"/>
                <w:lang w:val="en-US" w:eastAsia="ja-JP"/>
              </w:rPr>
              <w:t>flanselor</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sau</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pieselor</w:t>
            </w:r>
            <w:proofErr w:type="spellEnd"/>
            <w:r w:rsidRPr="009534E7">
              <w:rPr>
                <w:rFonts w:eastAsia="MS Mincho"/>
                <w:noProof w:val="0"/>
                <w:lang w:val="en-US" w:eastAsia="ja-JP"/>
              </w:rPr>
              <w:t xml:space="preserve"> de </w:t>
            </w:r>
            <w:proofErr w:type="spellStart"/>
            <w:r w:rsidRPr="009534E7">
              <w:rPr>
                <w:rFonts w:eastAsia="MS Mincho"/>
                <w:noProof w:val="0"/>
                <w:lang w:val="en-US" w:eastAsia="ja-JP"/>
              </w:rPr>
              <w:t>legatura</w:t>
            </w:r>
            <w:proofErr w:type="spellEnd"/>
            <w:r w:rsidRPr="009534E7">
              <w:rPr>
                <w:rFonts w:eastAsia="MS Mincho"/>
                <w:noProof w:val="0"/>
                <w:lang w:val="en-US" w:eastAsia="ja-JP"/>
              </w:rPr>
              <w:t xml:space="preserve">, din </w:t>
            </w:r>
            <w:proofErr w:type="spellStart"/>
            <w:r w:rsidRPr="009534E7">
              <w:rPr>
                <w:rFonts w:eastAsia="MS Mincho"/>
                <w:noProof w:val="0"/>
                <w:lang w:val="en-US" w:eastAsia="ja-JP"/>
              </w:rPr>
              <w:t>otel</w:t>
            </w:r>
            <w:proofErr w:type="spellEnd"/>
            <w:r w:rsidRPr="009534E7">
              <w:rPr>
                <w:rFonts w:eastAsia="MS Mincho"/>
                <w:noProof w:val="0"/>
                <w:lang w:val="en-US" w:eastAsia="ja-JP"/>
              </w:rPr>
              <w:t xml:space="preserve">, la </w:t>
            </w:r>
            <w:proofErr w:type="spellStart"/>
            <w:r w:rsidRPr="009534E7">
              <w:rPr>
                <w:rFonts w:eastAsia="MS Mincho"/>
                <w:noProof w:val="0"/>
                <w:lang w:val="en-US" w:eastAsia="ja-JP"/>
              </w:rPr>
              <w:t>capatul</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tevilor</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avind</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diametrul</w:t>
            </w:r>
            <w:proofErr w:type="spellEnd"/>
            <w:r w:rsidRPr="009534E7">
              <w:rPr>
                <w:rFonts w:eastAsia="MS Mincho"/>
                <w:noProof w:val="0"/>
                <w:lang w:val="en-US" w:eastAsia="ja-JP"/>
              </w:rPr>
              <w:t xml:space="preserve"> de 50-100 mm.  </w:t>
            </w:r>
            <w:proofErr w:type="spellStart"/>
            <w:r w:rsidRPr="009534E7">
              <w:rPr>
                <w:rFonts w:eastAsia="MS Mincho"/>
                <w:noProof w:val="0"/>
                <w:lang w:val="en-US" w:eastAsia="ja-JP"/>
              </w:rPr>
              <w:t>Flansa</w:t>
            </w:r>
            <w:proofErr w:type="spellEnd"/>
            <w:r w:rsidRPr="009534E7">
              <w:rPr>
                <w:rFonts w:eastAsia="MS Mincho"/>
                <w:noProof w:val="0"/>
                <w:lang w:val="en-US" w:eastAsia="ja-JP"/>
              </w:rPr>
              <w:t xml:space="preserve"> libera din </w:t>
            </w:r>
            <w:proofErr w:type="spellStart"/>
            <w:r w:rsidRPr="009534E7">
              <w:rPr>
                <w:rFonts w:eastAsia="MS Mincho"/>
                <w:noProof w:val="0"/>
                <w:lang w:val="en-US" w:eastAsia="ja-JP"/>
              </w:rPr>
              <w:t>otel</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zincata</w:t>
            </w:r>
            <w:proofErr w:type="spellEnd"/>
            <w:r w:rsidRPr="009534E7">
              <w:rPr>
                <w:rFonts w:eastAsia="MS Mincho"/>
                <w:noProof w:val="0"/>
                <w:lang w:val="en-US" w:eastAsia="ja-JP"/>
              </w:rPr>
              <w:t>, d=50 mm</w:t>
            </w:r>
          </w:p>
          <w:p w14:paraId="6C357E82" w14:textId="77777777" w:rsidR="009534E7" w:rsidRPr="009534E7" w:rsidRDefault="009534E7" w:rsidP="009534E7">
            <w:pPr>
              <w:autoSpaceDE w:val="0"/>
              <w:autoSpaceDN w:val="0"/>
              <w:rPr>
                <w:rFonts w:eastAsia="MS Mincho"/>
                <w:noProof w:val="0"/>
                <w:lang w:val="en-US" w:eastAsia="ja-JP"/>
              </w:rPr>
            </w:pPr>
            <w:proofErr w:type="spellStart"/>
            <w:r w:rsidRPr="009534E7">
              <w:rPr>
                <w:rFonts w:eastAsia="MS Mincho"/>
                <w:noProof w:val="0"/>
                <w:lang w:val="en-US" w:eastAsia="ja-JP"/>
              </w:rPr>
              <w:t>Materiale</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marunte</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oxigen</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carbid</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electrozi</w:t>
            </w:r>
            <w:proofErr w:type="spellEnd"/>
            <w:r w:rsidRPr="009534E7">
              <w:rPr>
                <w:rFonts w:eastAsia="MS Mincho"/>
                <w:noProof w:val="0"/>
                <w:lang w:val="en-US" w:eastAsia="ja-JP"/>
              </w:rPr>
              <w:t xml:space="preserve"> </w:t>
            </w:r>
            <w:proofErr w:type="gramStart"/>
            <w:r w:rsidRPr="009534E7">
              <w:rPr>
                <w:rFonts w:eastAsia="MS Mincho"/>
                <w:noProof w:val="0"/>
                <w:lang w:val="en-US" w:eastAsia="ja-JP"/>
              </w:rPr>
              <w:t>etc.)=</w:t>
            </w:r>
            <w:proofErr w:type="gramEnd"/>
            <w:r w:rsidRPr="009534E7">
              <w:rPr>
                <w:rFonts w:eastAsia="MS Mincho"/>
                <w:noProof w:val="0"/>
                <w:lang w:val="en-US" w:eastAsia="ja-JP"/>
              </w:rPr>
              <w:t>1,05</w:t>
            </w:r>
          </w:p>
          <w:p w14:paraId="5B432F38" w14:textId="77777777" w:rsidR="009534E7" w:rsidRPr="009534E7" w:rsidRDefault="009534E7" w:rsidP="009534E7">
            <w:pPr>
              <w:autoSpaceDE w:val="0"/>
              <w:autoSpaceDN w:val="0"/>
              <w:rPr>
                <w:rFonts w:eastAsia="MS Mincho"/>
                <w:noProof w:val="0"/>
                <w:lang w:val="en-US" w:eastAsia="ja-JP"/>
              </w:rPr>
            </w:pPr>
          </w:p>
        </w:tc>
        <w:tc>
          <w:tcPr>
            <w:tcW w:w="1276" w:type="dxa"/>
            <w:tcBorders>
              <w:top w:val="single" w:sz="4" w:space="0" w:color="auto"/>
              <w:bottom w:val="single" w:sz="4" w:space="0" w:color="auto"/>
            </w:tcBorders>
            <w:vAlign w:val="center"/>
          </w:tcPr>
          <w:p w14:paraId="3B776A0F" w14:textId="77777777" w:rsidR="009534E7" w:rsidRPr="009534E7" w:rsidRDefault="009534E7" w:rsidP="009534E7">
            <w:pPr>
              <w:autoSpaceDE w:val="0"/>
              <w:autoSpaceDN w:val="0"/>
              <w:jc w:val="center"/>
              <w:rPr>
                <w:rFonts w:eastAsia="MS Mincho"/>
                <w:noProof w:val="0"/>
                <w:lang w:val="ru-RU" w:eastAsia="ja-JP"/>
              </w:rPr>
            </w:pPr>
            <w:proofErr w:type="spellStart"/>
            <w:r w:rsidRPr="009534E7">
              <w:rPr>
                <w:rFonts w:eastAsia="MS Mincho"/>
                <w:noProof w:val="0"/>
                <w:lang w:val="ru-RU" w:eastAsia="ja-JP"/>
              </w:rPr>
              <w:t>buc</w:t>
            </w:r>
            <w:proofErr w:type="spellEnd"/>
          </w:p>
        </w:tc>
        <w:tc>
          <w:tcPr>
            <w:tcW w:w="1701" w:type="dxa"/>
            <w:tcBorders>
              <w:top w:val="single" w:sz="4" w:space="0" w:color="auto"/>
              <w:bottom w:val="single" w:sz="4" w:space="0" w:color="auto"/>
            </w:tcBorders>
            <w:vAlign w:val="center"/>
          </w:tcPr>
          <w:p w14:paraId="6F2C9ECF" w14:textId="77777777" w:rsidR="009534E7" w:rsidRPr="009534E7" w:rsidRDefault="009534E7" w:rsidP="009534E7">
            <w:pPr>
              <w:autoSpaceDE w:val="0"/>
              <w:autoSpaceDN w:val="0"/>
              <w:jc w:val="center"/>
              <w:rPr>
                <w:rFonts w:eastAsia="MS Mincho"/>
                <w:noProof w:val="0"/>
                <w:lang w:val="ru-RU" w:eastAsia="ja-JP"/>
              </w:rPr>
            </w:pPr>
          </w:p>
        </w:tc>
      </w:tr>
      <w:tr w:rsidR="009534E7" w:rsidRPr="009534E7" w14:paraId="0037A093"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A47D058" w14:textId="77777777" w:rsidR="009534E7" w:rsidRPr="009534E7" w:rsidRDefault="009534E7" w:rsidP="009534E7">
            <w:pPr>
              <w:autoSpaceDE w:val="0"/>
              <w:autoSpaceDN w:val="0"/>
              <w:rPr>
                <w:rFonts w:eastAsia="MS Mincho"/>
                <w:noProof w:val="0"/>
                <w:sz w:val="16"/>
                <w:szCs w:val="16"/>
                <w:lang w:val="ru-RU" w:eastAsia="ja-JP"/>
              </w:rPr>
            </w:pPr>
          </w:p>
        </w:tc>
        <w:tc>
          <w:tcPr>
            <w:tcW w:w="1418" w:type="dxa"/>
            <w:tcBorders>
              <w:top w:val="single" w:sz="4" w:space="0" w:color="auto"/>
              <w:bottom w:val="single" w:sz="4" w:space="0" w:color="auto"/>
            </w:tcBorders>
          </w:tcPr>
          <w:p w14:paraId="3010A965"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7136050012000</w:t>
            </w:r>
          </w:p>
        </w:tc>
        <w:tc>
          <w:tcPr>
            <w:tcW w:w="5128" w:type="dxa"/>
            <w:tcBorders>
              <w:top w:val="single" w:sz="4" w:space="0" w:color="auto"/>
              <w:bottom w:val="single" w:sz="4" w:space="0" w:color="auto"/>
            </w:tcBorders>
          </w:tcPr>
          <w:p w14:paraId="0A3F510D" w14:textId="77777777" w:rsidR="009534E7" w:rsidRPr="009534E7" w:rsidRDefault="009534E7" w:rsidP="009534E7">
            <w:pPr>
              <w:autoSpaceDE w:val="0"/>
              <w:autoSpaceDN w:val="0"/>
              <w:rPr>
                <w:rFonts w:eastAsia="MS Mincho"/>
                <w:noProof w:val="0"/>
                <w:lang w:val="ru-RU" w:eastAsia="ja-JP"/>
              </w:rPr>
            </w:pPr>
            <w:proofErr w:type="spellStart"/>
            <w:r w:rsidRPr="009534E7">
              <w:rPr>
                <w:rFonts w:eastAsia="MS Mincho"/>
                <w:noProof w:val="0"/>
                <w:lang w:val="ru-RU" w:eastAsia="ja-JP"/>
              </w:rPr>
              <w:t>Instalator</w:t>
            </w:r>
            <w:proofErr w:type="spellEnd"/>
            <w:r w:rsidRPr="009534E7">
              <w:rPr>
                <w:rFonts w:eastAsia="MS Mincho"/>
                <w:noProof w:val="0"/>
                <w:lang w:val="ru-RU" w:eastAsia="ja-JP"/>
              </w:rPr>
              <w:t xml:space="preserve"> </w:t>
            </w:r>
            <w:proofErr w:type="spellStart"/>
            <w:r w:rsidRPr="009534E7">
              <w:rPr>
                <w:rFonts w:eastAsia="MS Mincho"/>
                <w:noProof w:val="0"/>
                <w:lang w:val="ru-RU" w:eastAsia="ja-JP"/>
              </w:rPr>
              <w:t>alimentari</w:t>
            </w:r>
            <w:proofErr w:type="spellEnd"/>
            <w:r w:rsidRPr="009534E7">
              <w:rPr>
                <w:rFonts w:eastAsia="MS Mincho"/>
                <w:noProof w:val="0"/>
                <w:lang w:val="ru-RU" w:eastAsia="ja-JP"/>
              </w:rPr>
              <w:t xml:space="preserve"> </w:t>
            </w:r>
            <w:proofErr w:type="spellStart"/>
            <w:r w:rsidRPr="009534E7">
              <w:rPr>
                <w:rFonts w:eastAsia="MS Mincho"/>
                <w:noProof w:val="0"/>
                <w:lang w:val="ru-RU" w:eastAsia="ja-JP"/>
              </w:rPr>
              <w:t>apa</w:t>
            </w:r>
            <w:proofErr w:type="spellEnd"/>
          </w:p>
        </w:tc>
        <w:tc>
          <w:tcPr>
            <w:tcW w:w="1276" w:type="dxa"/>
            <w:tcBorders>
              <w:top w:val="single" w:sz="4" w:space="0" w:color="auto"/>
              <w:bottom w:val="single" w:sz="4" w:space="0" w:color="auto"/>
            </w:tcBorders>
          </w:tcPr>
          <w:p w14:paraId="3A150C88"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h-</w:t>
            </w:r>
            <w:proofErr w:type="spellStart"/>
            <w:r w:rsidRPr="009534E7">
              <w:rPr>
                <w:rFonts w:eastAsia="MS Mincho"/>
                <w:noProof w:val="0"/>
                <w:lang w:val="ru-RU" w:eastAsia="ja-JP"/>
              </w:rPr>
              <w:t>om</w:t>
            </w:r>
            <w:proofErr w:type="spellEnd"/>
          </w:p>
        </w:tc>
        <w:tc>
          <w:tcPr>
            <w:tcW w:w="1701" w:type="dxa"/>
            <w:tcBorders>
              <w:top w:val="single" w:sz="4" w:space="0" w:color="auto"/>
              <w:bottom w:val="single" w:sz="4" w:space="0" w:color="auto"/>
            </w:tcBorders>
          </w:tcPr>
          <w:p w14:paraId="548E88B5"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0,8900</w:t>
            </w:r>
          </w:p>
        </w:tc>
      </w:tr>
      <w:tr w:rsidR="009534E7" w:rsidRPr="009534E7" w14:paraId="3DCF3E09"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17CC6A" w14:textId="77777777" w:rsidR="009534E7" w:rsidRPr="009534E7" w:rsidRDefault="009534E7" w:rsidP="009534E7">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3909FFDF"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28752744001002</w:t>
            </w:r>
          </w:p>
        </w:tc>
        <w:tc>
          <w:tcPr>
            <w:tcW w:w="5128" w:type="dxa"/>
            <w:tcBorders>
              <w:top w:val="single" w:sz="4" w:space="0" w:color="auto"/>
              <w:bottom w:val="single" w:sz="4" w:space="0" w:color="auto"/>
            </w:tcBorders>
          </w:tcPr>
          <w:p w14:paraId="4FA9D7AA" w14:textId="77777777" w:rsidR="009534E7" w:rsidRPr="009534E7" w:rsidRDefault="009534E7" w:rsidP="009534E7">
            <w:pPr>
              <w:autoSpaceDE w:val="0"/>
              <w:autoSpaceDN w:val="0"/>
              <w:rPr>
                <w:rFonts w:eastAsia="MS Mincho"/>
                <w:noProof w:val="0"/>
                <w:lang w:val="en-US" w:eastAsia="ja-JP"/>
              </w:rPr>
            </w:pPr>
            <w:proofErr w:type="spellStart"/>
            <w:r w:rsidRPr="009534E7">
              <w:rPr>
                <w:rFonts w:eastAsia="MS Mincho"/>
                <w:noProof w:val="0"/>
                <w:lang w:val="en-US" w:eastAsia="ja-JP"/>
              </w:rPr>
              <w:t>Flansa</w:t>
            </w:r>
            <w:proofErr w:type="spellEnd"/>
            <w:r w:rsidRPr="009534E7">
              <w:rPr>
                <w:rFonts w:eastAsia="MS Mincho"/>
                <w:noProof w:val="0"/>
                <w:lang w:val="en-US" w:eastAsia="ja-JP"/>
              </w:rPr>
              <w:t xml:space="preserve"> libera din </w:t>
            </w:r>
            <w:proofErr w:type="spellStart"/>
            <w:r w:rsidRPr="009534E7">
              <w:rPr>
                <w:rFonts w:eastAsia="MS Mincho"/>
                <w:noProof w:val="0"/>
                <w:lang w:val="en-US" w:eastAsia="ja-JP"/>
              </w:rPr>
              <w:t>otel</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zincata</w:t>
            </w:r>
            <w:proofErr w:type="spellEnd"/>
            <w:r w:rsidRPr="009534E7">
              <w:rPr>
                <w:rFonts w:eastAsia="MS Mincho"/>
                <w:noProof w:val="0"/>
                <w:lang w:val="en-US" w:eastAsia="ja-JP"/>
              </w:rPr>
              <w:t>, d=50 mm</w:t>
            </w:r>
          </w:p>
        </w:tc>
        <w:tc>
          <w:tcPr>
            <w:tcW w:w="1276" w:type="dxa"/>
            <w:tcBorders>
              <w:top w:val="single" w:sz="4" w:space="0" w:color="auto"/>
              <w:bottom w:val="single" w:sz="4" w:space="0" w:color="auto"/>
            </w:tcBorders>
          </w:tcPr>
          <w:p w14:paraId="41C383CD" w14:textId="77777777" w:rsidR="009534E7" w:rsidRPr="009534E7" w:rsidRDefault="009534E7" w:rsidP="009534E7">
            <w:pPr>
              <w:autoSpaceDE w:val="0"/>
              <w:autoSpaceDN w:val="0"/>
              <w:jc w:val="center"/>
              <w:rPr>
                <w:rFonts w:eastAsia="MS Mincho"/>
                <w:noProof w:val="0"/>
                <w:lang w:val="ru-RU" w:eastAsia="ja-JP"/>
              </w:rPr>
            </w:pPr>
            <w:proofErr w:type="spellStart"/>
            <w:r w:rsidRPr="009534E7">
              <w:rPr>
                <w:rFonts w:eastAsia="MS Mincho"/>
                <w:noProof w:val="0"/>
                <w:lang w:val="ru-RU" w:eastAsia="ja-JP"/>
              </w:rPr>
              <w:t>buc</w:t>
            </w:r>
            <w:proofErr w:type="spellEnd"/>
          </w:p>
        </w:tc>
        <w:tc>
          <w:tcPr>
            <w:tcW w:w="1701" w:type="dxa"/>
            <w:tcBorders>
              <w:top w:val="single" w:sz="4" w:space="0" w:color="auto"/>
              <w:bottom w:val="single" w:sz="4" w:space="0" w:color="auto"/>
            </w:tcBorders>
          </w:tcPr>
          <w:p w14:paraId="04A430A9"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1,0000</w:t>
            </w:r>
          </w:p>
        </w:tc>
      </w:tr>
      <w:tr w:rsidR="009534E7" w:rsidRPr="009534E7" w14:paraId="3E225D02"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28BAB2C" w14:textId="77777777" w:rsidR="009534E7" w:rsidRPr="009534E7" w:rsidRDefault="009534E7" w:rsidP="009534E7">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533290E6"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3110320003006</w:t>
            </w:r>
          </w:p>
        </w:tc>
        <w:tc>
          <w:tcPr>
            <w:tcW w:w="5128" w:type="dxa"/>
            <w:tcBorders>
              <w:top w:val="single" w:sz="4" w:space="0" w:color="auto"/>
              <w:bottom w:val="single" w:sz="4" w:space="0" w:color="auto"/>
            </w:tcBorders>
          </w:tcPr>
          <w:p w14:paraId="55EDA032" w14:textId="77777777" w:rsidR="009534E7" w:rsidRPr="009534E7" w:rsidRDefault="009534E7" w:rsidP="009534E7">
            <w:pPr>
              <w:autoSpaceDE w:val="0"/>
              <w:autoSpaceDN w:val="0"/>
              <w:rPr>
                <w:rFonts w:eastAsia="MS Mincho"/>
                <w:noProof w:val="0"/>
                <w:lang w:val="en-US" w:eastAsia="ja-JP"/>
              </w:rPr>
            </w:pPr>
            <w:proofErr w:type="spellStart"/>
            <w:r w:rsidRPr="009534E7">
              <w:rPr>
                <w:rFonts w:eastAsia="MS Mincho"/>
                <w:noProof w:val="0"/>
                <w:lang w:val="en-US" w:eastAsia="ja-JP"/>
              </w:rPr>
              <w:t>Grup</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termic</w:t>
            </w:r>
            <w:proofErr w:type="spellEnd"/>
            <w:r w:rsidRPr="009534E7">
              <w:rPr>
                <w:rFonts w:eastAsia="MS Mincho"/>
                <w:noProof w:val="0"/>
                <w:lang w:val="en-US" w:eastAsia="ja-JP"/>
              </w:rPr>
              <w:t xml:space="preserve"> de </w:t>
            </w:r>
            <w:proofErr w:type="spellStart"/>
            <w:r w:rsidRPr="009534E7">
              <w:rPr>
                <w:rFonts w:eastAsia="MS Mincho"/>
                <w:noProof w:val="0"/>
                <w:lang w:val="en-US" w:eastAsia="ja-JP"/>
              </w:rPr>
              <w:t>sudura</w:t>
            </w:r>
            <w:proofErr w:type="spellEnd"/>
            <w:r w:rsidRPr="009534E7">
              <w:rPr>
                <w:rFonts w:eastAsia="MS Mincho"/>
                <w:noProof w:val="0"/>
                <w:lang w:val="en-US" w:eastAsia="ja-JP"/>
              </w:rPr>
              <w:t xml:space="preserve"> de 1-14 kw</w:t>
            </w:r>
          </w:p>
        </w:tc>
        <w:tc>
          <w:tcPr>
            <w:tcW w:w="1276" w:type="dxa"/>
            <w:tcBorders>
              <w:top w:val="single" w:sz="4" w:space="0" w:color="auto"/>
              <w:bottom w:val="single" w:sz="4" w:space="0" w:color="auto"/>
            </w:tcBorders>
          </w:tcPr>
          <w:p w14:paraId="1827736F"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h-</w:t>
            </w:r>
            <w:proofErr w:type="spellStart"/>
            <w:r w:rsidRPr="009534E7">
              <w:rPr>
                <w:rFonts w:eastAsia="MS Mincho"/>
                <w:noProof w:val="0"/>
                <w:lang w:val="ru-RU" w:eastAsia="ja-JP"/>
              </w:rPr>
              <w:t>ut</w:t>
            </w:r>
            <w:proofErr w:type="spellEnd"/>
          </w:p>
        </w:tc>
        <w:tc>
          <w:tcPr>
            <w:tcW w:w="1701" w:type="dxa"/>
            <w:tcBorders>
              <w:top w:val="single" w:sz="4" w:space="0" w:color="auto"/>
              <w:bottom w:val="single" w:sz="4" w:space="0" w:color="auto"/>
            </w:tcBorders>
          </w:tcPr>
          <w:p w14:paraId="3C8437ED"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0,4000</w:t>
            </w:r>
          </w:p>
        </w:tc>
      </w:tr>
      <w:tr w:rsidR="009534E7" w:rsidRPr="009534E7" w14:paraId="76D00F55" w14:textId="77777777" w:rsidTr="009534E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756D8A3" w14:textId="77777777" w:rsidR="009534E7" w:rsidRPr="009534E7" w:rsidRDefault="009534E7" w:rsidP="009534E7">
            <w:pPr>
              <w:autoSpaceDE w:val="0"/>
              <w:autoSpaceDN w:val="0"/>
              <w:rPr>
                <w:rFonts w:eastAsia="MS Mincho"/>
                <w:noProof w:val="0"/>
                <w:sz w:val="18"/>
                <w:szCs w:val="18"/>
                <w:lang w:val="ru-RU" w:eastAsia="ja-JP"/>
              </w:rPr>
            </w:pPr>
            <w:r w:rsidRPr="009534E7">
              <w:rPr>
                <w:rFonts w:eastAsia="MS Mincho"/>
                <w:noProof w:val="0"/>
                <w:sz w:val="18"/>
                <w:szCs w:val="18"/>
                <w:lang w:val="ru-RU" w:eastAsia="ja-JP"/>
              </w:rPr>
              <w:t>40</w:t>
            </w:r>
          </w:p>
        </w:tc>
        <w:tc>
          <w:tcPr>
            <w:tcW w:w="1418" w:type="dxa"/>
            <w:tcBorders>
              <w:top w:val="single" w:sz="4" w:space="0" w:color="auto"/>
              <w:bottom w:val="single" w:sz="4" w:space="0" w:color="auto"/>
            </w:tcBorders>
          </w:tcPr>
          <w:p w14:paraId="69C1C6EB" w14:textId="77777777" w:rsidR="009534E7" w:rsidRPr="009534E7" w:rsidRDefault="009534E7" w:rsidP="009534E7">
            <w:pPr>
              <w:autoSpaceDE w:val="0"/>
              <w:autoSpaceDN w:val="0"/>
              <w:rPr>
                <w:rFonts w:eastAsia="MS Mincho"/>
                <w:noProof w:val="0"/>
                <w:sz w:val="18"/>
                <w:szCs w:val="18"/>
                <w:lang w:val="en-US" w:eastAsia="ja-JP"/>
              </w:rPr>
            </w:pPr>
            <w:r w:rsidRPr="009534E7">
              <w:rPr>
                <w:rFonts w:eastAsia="MS Mincho"/>
                <w:noProof w:val="0"/>
                <w:sz w:val="18"/>
                <w:szCs w:val="18"/>
                <w:lang w:val="en-US" w:eastAsia="ja-JP"/>
              </w:rPr>
              <w:t>AcF01A</w:t>
            </w:r>
          </w:p>
          <w:p w14:paraId="49F9202E" w14:textId="77777777" w:rsidR="009534E7" w:rsidRPr="009534E7" w:rsidRDefault="009534E7" w:rsidP="009534E7">
            <w:pPr>
              <w:autoSpaceDE w:val="0"/>
              <w:autoSpaceDN w:val="0"/>
              <w:rPr>
                <w:rFonts w:eastAsia="MS Mincho"/>
                <w:noProof w:val="0"/>
                <w:sz w:val="2"/>
                <w:szCs w:val="2"/>
                <w:lang w:val="ru-RU" w:eastAsia="ja-JP"/>
              </w:rPr>
            </w:pPr>
          </w:p>
        </w:tc>
        <w:tc>
          <w:tcPr>
            <w:tcW w:w="5128" w:type="dxa"/>
            <w:tcBorders>
              <w:top w:val="single" w:sz="4" w:space="0" w:color="auto"/>
              <w:bottom w:val="single" w:sz="4" w:space="0" w:color="auto"/>
            </w:tcBorders>
          </w:tcPr>
          <w:p w14:paraId="75545362" w14:textId="77777777" w:rsidR="009534E7" w:rsidRPr="009534E7" w:rsidRDefault="009534E7" w:rsidP="009534E7">
            <w:pPr>
              <w:autoSpaceDE w:val="0"/>
              <w:autoSpaceDN w:val="0"/>
              <w:rPr>
                <w:rFonts w:eastAsia="MS Mincho"/>
                <w:noProof w:val="0"/>
                <w:lang w:val="en-US" w:eastAsia="ja-JP"/>
              </w:rPr>
            </w:pPr>
            <w:proofErr w:type="spellStart"/>
            <w:r w:rsidRPr="009534E7">
              <w:rPr>
                <w:rFonts w:eastAsia="MS Mincho"/>
                <w:noProof w:val="0"/>
                <w:lang w:val="en-US" w:eastAsia="ja-JP"/>
              </w:rPr>
              <w:t>Piesa</w:t>
            </w:r>
            <w:proofErr w:type="spellEnd"/>
            <w:r w:rsidRPr="009534E7">
              <w:rPr>
                <w:rFonts w:eastAsia="MS Mincho"/>
                <w:noProof w:val="0"/>
                <w:lang w:val="en-US" w:eastAsia="ja-JP"/>
              </w:rPr>
              <w:t xml:space="preserve"> de </w:t>
            </w:r>
            <w:proofErr w:type="spellStart"/>
            <w:r w:rsidRPr="009534E7">
              <w:rPr>
                <w:rFonts w:eastAsia="MS Mincho"/>
                <w:noProof w:val="0"/>
                <w:lang w:val="en-US" w:eastAsia="ja-JP"/>
              </w:rPr>
              <w:t>trecere</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etansa</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prin</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pereti</w:t>
            </w:r>
            <w:proofErr w:type="spellEnd"/>
            <w:r w:rsidRPr="009534E7">
              <w:rPr>
                <w:rFonts w:eastAsia="MS Mincho"/>
                <w:noProof w:val="0"/>
                <w:lang w:val="en-US" w:eastAsia="ja-JP"/>
              </w:rPr>
              <w:t xml:space="preserve"> a </w:t>
            </w:r>
            <w:proofErr w:type="spellStart"/>
            <w:r w:rsidRPr="009534E7">
              <w:rPr>
                <w:rFonts w:eastAsia="MS Mincho"/>
                <w:noProof w:val="0"/>
                <w:lang w:val="en-US" w:eastAsia="ja-JP"/>
              </w:rPr>
              <w:t>conductelor</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avind</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greutatea</w:t>
            </w:r>
            <w:proofErr w:type="spellEnd"/>
            <w:r w:rsidRPr="009534E7">
              <w:rPr>
                <w:rFonts w:eastAsia="MS Mincho"/>
                <w:noProof w:val="0"/>
                <w:lang w:val="en-US" w:eastAsia="ja-JP"/>
              </w:rPr>
              <w:t xml:space="preserve"> de pina la 50 kg Tub de </w:t>
            </w:r>
            <w:proofErr w:type="spellStart"/>
            <w:r w:rsidRPr="009534E7">
              <w:rPr>
                <w:rFonts w:eastAsia="MS Mincho"/>
                <w:noProof w:val="0"/>
                <w:lang w:val="en-US" w:eastAsia="ja-JP"/>
              </w:rPr>
              <w:t>protectie</w:t>
            </w:r>
            <w:proofErr w:type="spellEnd"/>
            <w:r w:rsidRPr="009534E7">
              <w:rPr>
                <w:rFonts w:eastAsia="MS Mincho"/>
                <w:noProof w:val="0"/>
                <w:lang w:val="en-US" w:eastAsia="ja-JP"/>
              </w:rPr>
              <w:t xml:space="preserve"> 377x7 L=200 mm 12 </w:t>
            </w:r>
            <w:proofErr w:type="spellStart"/>
            <w:r w:rsidRPr="009534E7">
              <w:rPr>
                <w:rFonts w:eastAsia="MS Mincho"/>
                <w:noProof w:val="0"/>
                <w:lang w:val="en-US" w:eastAsia="ja-JP"/>
              </w:rPr>
              <w:t>buc</w:t>
            </w:r>
            <w:proofErr w:type="spellEnd"/>
            <w:r w:rsidRPr="009534E7">
              <w:rPr>
                <w:rFonts w:eastAsia="MS Mincho"/>
                <w:noProof w:val="0"/>
                <w:lang w:val="en-US" w:eastAsia="ja-JP"/>
              </w:rPr>
              <w:t xml:space="preserve"> * 12.77 </w:t>
            </w:r>
            <w:proofErr w:type="gramStart"/>
            <w:r w:rsidRPr="009534E7">
              <w:rPr>
                <w:rFonts w:eastAsia="MS Mincho"/>
                <w:noProof w:val="0"/>
                <w:lang w:val="en-US" w:eastAsia="ja-JP"/>
              </w:rPr>
              <w:t>=  153.24</w:t>
            </w:r>
            <w:proofErr w:type="gramEnd"/>
            <w:r w:rsidRPr="009534E7">
              <w:rPr>
                <w:rFonts w:eastAsia="MS Mincho"/>
                <w:noProof w:val="0"/>
                <w:lang w:val="en-US" w:eastAsia="ja-JP"/>
              </w:rPr>
              <w:t xml:space="preserve"> kg </w:t>
            </w:r>
            <w:proofErr w:type="spellStart"/>
            <w:r w:rsidRPr="009534E7">
              <w:rPr>
                <w:rFonts w:eastAsia="MS Mincho"/>
                <w:noProof w:val="0"/>
                <w:lang w:val="en-US" w:eastAsia="ja-JP"/>
              </w:rPr>
              <w:t>si</w:t>
            </w:r>
            <w:proofErr w:type="spellEnd"/>
            <w:r w:rsidRPr="009534E7">
              <w:rPr>
                <w:rFonts w:eastAsia="MS Mincho"/>
                <w:noProof w:val="0"/>
                <w:lang w:val="en-US" w:eastAsia="ja-JP"/>
              </w:rPr>
              <w:t xml:space="preserve"> 377x7 L=600 mm 3 </w:t>
            </w:r>
            <w:proofErr w:type="spellStart"/>
            <w:r w:rsidRPr="009534E7">
              <w:rPr>
                <w:rFonts w:eastAsia="MS Mincho"/>
                <w:noProof w:val="0"/>
                <w:lang w:val="en-US" w:eastAsia="ja-JP"/>
              </w:rPr>
              <w:t>buc</w:t>
            </w:r>
            <w:proofErr w:type="spellEnd"/>
            <w:r w:rsidRPr="009534E7">
              <w:rPr>
                <w:rFonts w:eastAsia="MS Mincho"/>
                <w:noProof w:val="0"/>
                <w:lang w:val="en-US" w:eastAsia="ja-JP"/>
              </w:rPr>
              <w:t>*38.32 = 114.96 kg, total 268.2 kg</w:t>
            </w:r>
          </w:p>
          <w:p w14:paraId="3F0FCC2A" w14:textId="77777777" w:rsidR="009534E7" w:rsidRPr="009534E7" w:rsidRDefault="009534E7" w:rsidP="009534E7">
            <w:pPr>
              <w:autoSpaceDE w:val="0"/>
              <w:autoSpaceDN w:val="0"/>
              <w:rPr>
                <w:rFonts w:eastAsia="MS Mincho"/>
                <w:noProof w:val="0"/>
                <w:lang w:val="en-US" w:eastAsia="ja-JP"/>
              </w:rPr>
            </w:pPr>
            <w:r w:rsidRPr="009534E7">
              <w:rPr>
                <w:rFonts w:eastAsia="MS Mincho"/>
                <w:noProof w:val="0"/>
                <w:lang w:val="en-US" w:eastAsia="ja-JP"/>
              </w:rPr>
              <w:t xml:space="preserve">Mat. </w:t>
            </w:r>
            <w:proofErr w:type="spellStart"/>
            <w:r w:rsidRPr="009534E7">
              <w:rPr>
                <w:rFonts w:eastAsia="MS Mincho"/>
                <w:noProof w:val="0"/>
                <w:lang w:val="en-US" w:eastAsia="ja-JP"/>
              </w:rPr>
              <w:t>marunte</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cirpe</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minium</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suruburi</w:t>
            </w:r>
            <w:proofErr w:type="spellEnd"/>
            <w:r w:rsidRPr="009534E7">
              <w:rPr>
                <w:rFonts w:eastAsia="MS Mincho"/>
                <w:noProof w:val="0"/>
                <w:lang w:val="en-US" w:eastAsia="ja-JP"/>
              </w:rPr>
              <w:t xml:space="preserve"> </w:t>
            </w:r>
            <w:proofErr w:type="gramStart"/>
            <w:r w:rsidRPr="009534E7">
              <w:rPr>
                <w:rFonts w:eastAsia="MS Mincho"/>
                <w:noProof w:val="0"/>
                <w:lang w:val="en-US" w:eastAsia="ja-JP"/>
              </w:rPr>
              <w:t>etc.)=</w:t>
            </w:r>
            <w:proofErr w:type="gramEnd"/>
            <w:r w:rsidRPr="009534E7">
              <w:rPr>
                <w:rFonts w:eastAsia="MS Mincho"/>
                <w:noProof w:val="0"/>
                <w:lang w:val="en-US" w:eastAsia="ja-JP"/>
              </w:rPr>
              <w:t>1,05</w:t>
            </w:r>
          </w:p>
          <w:p w14:paraId="5C1840F2" w14:textId="77777777" w:rsidR="009534E7" w:rsidRPr="009534E7" w:rsidRDefault="009534E7" w:rsidP="009534E7">
            <w:pPr>
              <w:autoSpaceDE w:val="0"/>
              <w:autoSpaceDN w:val="0"/>
              <w:rPr>
                <w:rFonts w:eastAsia="MS Mincho"/>
                <w:noProof w:val="0"/>
                <w:lang w:val="en-US" w:eastAsia="ja-JP"/>
              </w:rPr>
            </w:pPr>
          </w:p>
        </w:tc>
        <w:tc>
          <w:tcPr>
            <w:tcW w:w="1276" w:type="dxa"/>
            <w:tcBorders>
              <w:top w:val="single" w:sz="4" w:space="0" w:color="auto"/>
              <w:bottom w:val="single" w:sz="4" w:space="0" w:color="auto"/>
            </w:tcBorders>
            <w:vAlign w:val="center"/>
          </w:tcPr>
          <w:p w14:paraId="29806E04" w14:textId="77777777" w:rsidR="009534E7" w:rsidRPr="009534E7" w:rsidRDefault="009534E7" w:rsidP="009534E7">
            <w:pPr>
              <w:autoSpaceDE w:val="0"/>
              <w:autoSpaceDN w:val="0"/>
              <w:jc w:val="center"/>
              <w:rPr>
                <w:rFonts w:eastAsia="MS Mincho"/>
                <w:noProof w:val="0"/>
                <w:lang w:val="ru-RU" w:eastAsia="ja-JP"/>
              </w:rPr>
            </w:pPr>
            <w:proofErr w:type="spellStart"/>
            <w:r w:rsidRPr="009534E7">
              <w:rPr>
                <w:rFonts w:eastAsia="MS Mincho"/>
                <w:noProof w:val="0"/>
                <w:lang w:val="ru-RU" w:eastAsia="ja-JP"/>
              </w:rPr>
              <w:t>kg</w:t>
            </w:r>
            <w:proofErr w:type="spellEnd"/>
          </w:p>
        </w:tc>
        <w:tc>
          <w:tcPr>
            <w:tcW w:w="1701" w:type="dxa"/>
            <w:tcBorders>
              <w:top w:val="single" w:sz="4" w:space="0" w:color="auto"/>
              <w:bottom w:val="single" w:sz="4" w:space="0" w:color="auto"/>
            </w:tcBorders>
            <w:vAlign w:val="center"/>
          </w:tcPr>
          <w:p w14:paraId="3F094AB9" w14:textId="77777777" w:rsidR="009534E7" w:rsidRPr="009534E7" w:rsidRDefault="009534E7" w:rsidP="009534E7">
            <w:pPr>
              <w:autoSpaceDE w:val="0"/>
              <w:autoSpaceDN w:val="0"/>
              <w:jc w:val="center"/>
              <w:rPr>
                <w:rFonts w:eastAsia="MS Mincho"/>
                <w:noProof w:val="0"/>
                <w:lang w:val="ru-RU" w:eastAsia="ja-JP"/>
              </w:rPr>
            </w:pPr>
          </w:p>
        </w:tc>
      </w:tr>
      <w:tr w:rsidR="009534E7" w:rsidRPr="009534E7" w14:paraId="4A2E12E6"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E93361" w14:textId="77777777" w:rsidR="009534E7" w:rsidRPr="009534E7" w:rsidRDefault="009534E7" w:rsidP="009534E7">
            <w:pPr>
              <w:autoSpaceDE w:val="0"/>
              <w:autoSpaceDN w:val="0"/>
              <w:rPr>
                <w:rFonts w:eastAsia="MS Mincho"/>
                <w:noProof w:val="0"/>
                <w:sz w:val="16"/>
                <w:szCs w:val="16"/>
                <w:lang w:val="ru-RU" w:eastAsia="ja-JP"/>
              </w:rPr>
            </w:pPr>
          </w:p>
        </w:tc>
        <w:tc>
          <w:tcPr>
            <w:tcW w:w="1418" w:type="dxa"/>
            <w:tcBorders>
              <w:top w:val="single" w:sz="4" w:space="0" w:color="auto"/>
              <w:bottom w:val="single" w:sz="4" w:space="0" w:color="auto"/>
            </w:tcBorders>
          </w:tcPr>
          <w:p w14:paraId="5B64E1AF"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7136050012000</w:t>
            </w:r>
          </w:p>
        </w:tc>
        <w:tc>
          <w:tcPr>
            <w:tcW w:w="5128" w:type="dxa"/>
            <w:tcBorders>
              <w:top w:val="single" w:sz="4" w:space="0" w:color="auto"/>
              <w:bottom w:val="single" w:sz="4" w:space="0" w:color="auto"/>
            </w:tcBorders>
          </w:tcPr>
          <w:p w14:paraId="4832E16C" w14:textId="77777777" w:rsidR="009534E7" w:rsidRPr="009534E7" w:rsidRDefault="009534E7" w:rsidP="009534E7">
            <w:pPr>
              <w:autoSpaceDE w:val="0"/>
              <w:autoSpaceDN w:val="0"/>
              <w:rPr>
                <w:rFonts w:eastAsia="MS Mincho"/>
                <w:noProof w:val="0"/>
                <w:lang w:val="ru-RU" w:eastAsia="ja-JP"/>
              </w:rPr>
            </w:pPr>
            <w:proofErr w:type="spellStart"/>
            <w:r w:rsidRPr="009534E7">
              <w:rPr>
                <w:rFonts w:eastAsia="MS Mincho"/>
                <w:noProof w:val="0"/>
                <w:lang w:val="ru-RU" w:eastAsia="ja-JP"/>
              </w:rPr>
              <w:t>Instalator</w:t>
            </w:r>
            <w:proofErr w:type="spellEnd"/>
            <w:r w:rsidRPr="009534E7">
              <w:rPr>
                <w:rFonts w:eastAsia="MS Mincho"/>
                <w:noProof w:val="0"/>
                <w:lang w:val="ru-RU" w:eastAsia="ja-JP"/>
              </w:rPr>
              <w:t xml:space="preserve"> </w:t>
            </w:r>
            <w:proofErr w:type="spellStart"/>
            <w:r w:rsidRPr="009534E7">
              <w:rPr>
                <w:rFonts w:eastAsia="MS Mincho"/>
                <w:noProof w:val="0"/>
                <w:lang w:val="ru-RU" w:eastAsia="ja-JP"/>
              </w:rPr>
              <w:t>alimentari</w:t>
            </w:r>
            <w:proofErr w:type="spellEnd"/>
            <w:r w:rsidRPr="009534E7">
              <w:rPr>
                <w:rFonts w:eastAsia="MS Mincho"/>
                <w:noProof w:val="0"/>
                <w:lang w:val="ru-RU" w:eastAsia="ja-JP"/>
              </w:rPr>
              <w:t xml:space="preserve"> </w:t>
            </w:r>
            <w:proofErr w:type="spellStart"/>
            <w:r w:rsidRPr="009534E7">
              <w:rPr>
                <w:rFonts w:eastAsia="MS Mincho"/>
                <w:noProof w:val="0"/>
                <w:lang w:val="ru-RU" w:eastAsia="ja-JP"/>
              </w:rPr>
              <w:t>apa</w:t>
            </w:r>
            <w:proofErr w:type="spellEnd"/>
          </w:p>
        </w:tc>
        <w:tc>
          <w:tcPr>
            <w:tcW w:w="1276" w:type="dxa"/>
            <w:tcBorders>
              <w:top w:val="single" w:sz="4" w:space="0" w:color="auto"/>
              <w:bottom w:val="single" w:sz="4" w:space="0" w:color="auto"/>
            </w:tcBorders>
          </w:tcPr>
          <w:p w14:paraId="62FEC6D2"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h-</w:t>
            </w:r>
            <w:proofErr w:type="spellStart"/>
            <w:r w:rsidRPr="009534E7">
              <w:rPr>
                <w:rFonts w:eastAsia="MS Mincho"/>
                <w:noProof w:val="0"/>
                <w:lang w:val="ru-RU" w:eastAsia="ja-JP"/>
              </w:rPr>
              <w:t>om</w:t>
            </w:r>
            <w:proofErr w:type="spellEnd"/>
          </w:p>
        </w:tc>
        <w:tc>
          <w:tcPr>
            <w:tcW w:w="1701" w:type="dxa"/>
            <w:tcBorders>
              <w:top w:val="single" w:sz="4" w:space="0" w:color="auto"/>
              <w:bottom w:val="single" w:sz="4" w:space="0" w:color="auto"/>
            </w:tcBorders>
          </w:tcPr>
          <w:p w14:paraId="631E5747"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0,1200</w:t>
            </w:r>
          </w:p>
        </w:tc>
      </w:tr>
      <w:tr w:rsidR="009534E7" w:rsidRPr="009534E7" w14:paraId="01FFC208"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97E5A8" w14:textId="77777777" w:rsidR="009534E7" w:rsidRPr="009534E7" w:rsidRDefault="009534E7" w:rsidP="009534E7">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325251A6"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2513730000000</w:t>
            </w:r>
          </w:p>
        </w:tc>
        <w:tc>
          <w:tcPr>
            <w:tcW w:w="5128" w:type="dxa"/>
            <w:tcBorders>
              <w:top w:val="single" w:sz="4" w:space="0" w:color="auto"/>
              <w:bottom w:val="single" w:sz="4" w:space="0" w:color="auto"/>
            </w:tcBorders>
          </w:tcPr>
          <w:p w14:paraId="1B130B33" w14:textId="77777777" w:rsidR="009534E7" w:rsidRPr="009534E7" w:rsidRDefault="009534E7" w:rsidP="009534E7">
            <w:pPr>
              <w:autoSpaceDE w:val="0"/>
              <w:autoSpaceDN w:val="0"/>
              <w:rPr>
                <w:rFonts w:eastAsia="MS Mincho"/>
                <w:noProof w:val="0"/>
                <w:lang w:val="en-US" w:eastAsia="ja-JP"/>
              </w:rPr>
            </w:pPr>
            <w:proofErr w:type="spellStart"/>
            <w:r w:rsidRPr="009534E7">
              <w:rPr>
                <w:rFonts w:eastAsia="MS Mincho"/>
                <w:noProof w:val="0"/>
                <w:lang w:val="en-US" w:eastAsia="ja-JP"/>
              </w:rPr>
              <w:t>Piesa</w:t>
            </w:r>
            <w:proofErr w:type="spellEnd"/>
            <w:r w:rsidRPr="009534E7">
              <w:rPr>
                <w:rFonts w:eastAsia="MS Mincho"/>
                <w:noProof w:val="0"/>
                <w:lang w:val="en-US" w:eastAsia="ja-JP"/>
              </w:rPr>
              <w:t xml:space="preserve"> de </w:t>
            </w:r>
            <w:proofErr w:type="spellStart"/>
            <w:r w:rsidRPr="009534E7">
              <w:rPr>
                <w:rFonts w:eastAsia="MS Mincho"/>
                <w:noProof w:val="0"/>
                <w:lang w:val="en-US" w:eastAsia="ja-JP"/>
              </w:rPr>
              <w:t>trecere</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gata</w:t>
            </w:r>
            <w:proofErr w:type="spellEnd"/>
            <w:r w:rsidRPr="009534E7">
              <w:rPr>
                <w:rFonts w:eastAsia="MS Mincho"/>
                <w:noProof w:val="0"/>
                <w:lang w:val="en-US" w:eastAsia="ja-JP"/>
              </w:rPr>
              <w:t xml:space="preserve"> confect. </w:t>
            </w:r>
            <w:proofErr w:type="spellStart"/>
            <w:r w:rsidRPr="009534E7">
              <w:rPr>
                <w:rFonts w:eastAsia="MS Mincho"/>
                <w:noProof w:val="0"/>
                <w:lang w:val="en-US" w:eastAsia="ja-JP"/>
              </w:rPr>
              <w:t>inclusiv</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piese</w:t>
            </w:r>
            <w:proofErr w:type="spellEnd"/>
            <w:r w:rsidRPr="009534E7">
              <w:rPr>
                <w:rFonts w:eastAsia="MS Mincho"/>
                <w:noProof w:val="0"/>
                <w:lang w:val="en-US" w:eastAsia="ja-JP"/>
              </w:rPr>
              <w:t xml:space="preserve"> de </w:t>
            </w:r>
            <w:proofErr w:type="spellStart"/>
            <w:r w:rsidRPr="009534E7">
              <w:rPr>
                <w:rFonts w:eastAsia="MS Mincho"/>
                <w:noProof w:val="0"/>
                <w:lang w:val="en-US" w:eastAsia="ja-JP"/>
              </w:rPr>
              <w:t>inchidere</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si</w:t>
            </w:r>
            <w:proofErr w:type="spellEnd"/>
            <w:r w:rsidRPr="009534E7">
              <w:rPr>
                <w:rFonts w:eastAsia="MS Mincho"/>
                <w:noProof w:val="0"/>
                <w:lang w:val="en-US" w:eastAsia="ja-JP"/>
              </w:rPr>
              <w:t xml:space="preserve"> elem. fix. </w:t>
            </w:r>
          </w:p>
        </w:tc>
        <w:tc>
          <w:tcPr>
            <w:tcW w:w="1276" w:type="dxa"/>
            <w:tcBorders>
              <w:top w:val="single" w:sz="4" w:space="0" w:color="auto"/>
              <w:bottom w:val="single" w:sz="4" w:space="0" w:color="auto"/>
            </w:tcBorders>
          </w:tcPr>
          <w:p w14:paraId="44A1585A" w14:textId="77777777" w:rsidR="009534E7" w:rsidRPr="009534E7" w:rsidRDefault="009534E7" w:rsidP="009534E7">
            <w:pPr>
              <w:autoSpaceDE w:val="0"/>
              <w:autoSpaceDN w:val="0"/>
              <w:jc w:val="center"/>
              <w:rPr>
                <w:rFonts w:eastAsia="MS Mincho"/>
                <w:noProof w:val="0"/>
                <w:lang w:val="ru-RU" w:eastAsia="ja-JP"/>
              </w:rPr>
            </w:pPr>
            <w:proofErr w:type="spellStart"/>
            <w:r w:rsidRPr="009534E7">
              <w:rPr>
                <w:rFonts w:eastAsia="MS Mincho"/>
                <w:noProof w:val="0"/>
                <w:lang w:val="ru-RU" w:eastAsia="ja-JP"/>
              </w:rPr>
              <w:t>kg</w:t>
            </w:r>
            <w:proofErr w:type="spellEnd"/>
          </w:p>
        </w:tc>
        <w:tc>
          <w:tcPr>
            <w:tcW w:w="1701" w:type="dxa"/>
            <w:tcBorders>
              <w:top w:val="single" w:sz="4" w:space="0" w:color="auto"/>
              <w:bottom w:val="single" w:sz="4" w:space="0" w:color="auto"/>
            </w:tcBorders>
          </w:tcPr>
          <w:p w14:paraId="7CC750B4"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1,0000</w:t>
            </w:r>
          </w:p>
        </w:tc>
      </w:tr>
      <w:tr w:rsidR="009534E7" w:rsidRPr="009534E7" w14:paraId="0B1126FB"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C35B23" w14:textId="77777777" w:rsidR="009534E7" w:rsidRPr="009534E7" w:rsidRDefault="009534E7" w:rsidP="009534E7">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208C2A55"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2873155901261</w:t>
            </w:r>
          </w:p>
        </w:tc>
        <w:tc>
          <w:tcPr>
            <w:tcW w:w="5128" w:type="dxa"/>
            <w:tcBorders>
              <w:top w:val="single" w:sz="4" w:space="0" w:color="auto"/>
              <w:bottom w:val="single" w:sz="4" w:space="0" w:color="auto"/>
            </w:tcBorders>
          </w:tcPr>
          <w:p w14:paraId="3C40B67A" w14:textId="77777777" w:rsidR="009534E7" w:rsidRPr="009534E7" w:rsidRDefault="009534E7" w:rsidP="009534E7">
            <w:pPr>
              <w:autoSpaceDE w:val="0"/>
              <w:autoSpaceDN w:val="0"/>
              <w:rPr>
                <w:rFonts w:eastAsia="MS Mincho"/>
                <w:noProof w:val="0"/>
                <w:lang w:val="en-US" w:eastAsia="ja-JP"/>
              </w:rPr>
            </w:pPr>
            <w:proofErr w:type="spellStart"/>
            <w:proofErr w:type="gramStart"/>
            <w:r w:rsidRPr="009534E7">
              <w:rPr>
                <w:rFonts w:eastAsia="MS Mincho"/>
                <w:noProof w:val="0"/>
                <w:lang w:val="en-US" w:eastAsia="ja-JP"/>
              </w:rPr>
              <w:t>Electrod</w:t>
            </w:r>
            <w:proofErr w:type="spellEnd"/>
            <w:r w:rsidRPr="009534E7">
              <w:rPr>
                <w:rFonts w:eastAsia="MS Mincho"/>
                <w:noProof w:val="0"/>
                <w:lang w:val="en-US" w:eastAsia="ja-JP"/>
              </w:rPr>
              <w:t xml:space="preserve">  S</w:t>
            </w:r>
            <w:proofErr w:type="gramEnd"/>
            <w:r w:rsidRPr="009534E7">
              <w:rPr>
                <w:rFonts w:eastAsia="MS Mincho"/>
                <w:noProof w:val="0"/>
                <w:lang w:val="en-US" w:eastAsia="ja-JP"/>
              </w:rPr>
              <w:t xml:space="preserve"> 1125/2 E 51.5A1 1 dxl  5 x 450 mm</w:t>
            </w:r>
          </w:p>
        </w:tc>
        <w:tc>
          <w:tcPr>
            <w:tcW w:w="1276" w:type="dxa"/>
            <w:tcBorders>
              <w:top w:val="single" w:sz="4" w:space="0" w:color="auto"/>
              <w:bottom w:val="single" w:sz="4" w:space="0" w:color="auto"/>
            </w:tcBorders>
          </w:tcPr>
          <w:p w14:paraId="19A5379F" w14:textId="77777777" w:rsidR="009534E7" w:rsidRPr="009534E7" w:rsidRDefault="009534E7" w:rsidP="009534E7">
            <w:pPr>
              <w:autoSpaceDE w:val="0"/>
              <w:autoSpaceDN w:val="0"/>
              <w:jc w:val="center"/>
              <w:rPr>
                <w:rFonts w:eastAsia="MS Mincho"/>
                <w:noProof w:val="0"/>
                <w:lang w:val="ru-RU" w:eastAsia="ja-JP"/>
              </w:rPr>
            </w:pPr>
            <w:proofErr w:type="spellStart"/>
            <w:r w:rsidRPr="009534E7">
              <w:rPr>
                <w:rFonts w:eastAsia="MS Mincho"/>
                <w:noProof w:val="0"/>
                <w:lang w:val="ru-RU" w:eastAsia="ja-JP"/>
              </w:rPr>
              <w:t>kg</w:t>
            </w:r>
            <w:proofErr w:type="spellEnd"/>
          </w:p>
        </w:tc>
        <w:tc>
          <w:tcPr>
            <w:tcW w:w="1701" w:type="dxa"/>
            <w:tcBorders>
              <w:top w:val="single" w:sz="4" w:space="0" w:color="auto"/>
              <w:bottom w:val="single" w:sz="4" w:space="0" w:color="auto"/>
            </w:tcBorders>
          </w:tcPr>
          <w:p w14:paraId="7253854F"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0,0100</w:t>
            </w:r>
          </w:p>
        </w:tc>
      </w:tr>
      <w:tr w:rsidR="009534E7" w:rsidRPr="009534E7" w14:paraId="5FD56FB9"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111585" w14:textId="77777777" w:rsidR="009534E7" w:rsidRPr="009534E7" w:rsidRDefault="009534E7" w:rsidP="009534E7">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26735AD9"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2513736601000</w:t>
            </w:r>
          </w:p>
        </w:tc>
        <w:tc>
          <w:tcPr>
            <w:tcW w:w="5128" w:type="dxa"/>
            <w:tcBorders>
              <w:top w:val="single" w:sz="4" w:space="0" w:color="auto"/>
              <w:bottom w:val="single" w:sz="4" w:space="0" w:color="auto"/>
            </w:tcBorders>
          </w:tcPr>
          <w:p w14:paraId="3270EDE8" w14:textId="77777777" w:rsidR="009534E7" w:rsidRPr="009534E7" w:rsidRDefault="009534E7" w:rsidP="009534E7">
            <w:pPr>
              <w:autoSpaceDE w:val="0"/>
              <w:autoSpaceDN w:val="0"/>
              <w:rPr>
                <w:rFonts w:eastAsia="MS Mincho"/>
                <w:noProof w:val="0"/>
                <w:lang w:val="ru-RU" w:eastAsia="ja-JP"/>
              </w:rPr>
            </w:pPr>
            <w:proofErr w:type="spellStart"/>
            <w:r w:rsidRPr="009534E7">
              <w:rPr>
                <w:rFonts w:eastAsia="MS Mincho"/>
                <w:noProof w:val="0"/>
                <w:lang w:val="ru-RU" w:eastAsia="ja-JP"/>
              </w:rPr>
              <w:t>Garnituri</w:t>
            </w:r>
            <w:proofErr w:type="spellEnd"/>
            <w:r w:rsidRPr="009534E7">
              <w:rPr>
                <w:rFonts w:eastAsia="MS Mincho"/>
                <w:noProof w:val="0"/>
                <w:lang w:val="ru-RU" w:eastAsia="ja-JP"/>
              </w:rPr>
              <w:t xml:space="preserve"> </w:t>
            </w:r>
            <w:proofErr w:type="spellStart"/>
            <w:r w:rsidRPr="009534E7">
              <w:rPr>
                <w:rFonts w:eastAsia="MS Mincho"/>
                <w:noProof w:val="0"/>
                <w:lang w:val="ru-RU" w:eastAsia="ja-JP"/>
              </w:rPr>
              <w:t>cauciuc</w:t>
            </w:r>
            <w:proofErr w:type="spellEnd"/>
            <w:r w:rsidRPr="009534E7">
              <w:rPr>
                <w:rFonts w:eastAsia="MS Mincho"/>
                <w:noProof w:val="0"/>
                <w:lang w:val="ru-RU" w:eastAsia="ja-JP"/>
              </w:rPr>
              <w:t xml:space="preserve"> </w:t>
            </w:r>
            <w:proofErr w:type="spellStart"/>
            <w:r w:rsidRPr="009534E7">
              <w:rPr>
                <w:rFonts w:eastAsia="MS Mincho"/>
                <w:noProof w:val="0"/>
                <w:lang w:val="ru-RU" w:eastAsia="ja-JP"/>
              </w:rPr>
              <w:t>cu</w:t>
            </w:r>
            <w:proofErr w:type="spellEnd"/>
            <w:r w:rsidRPr="009534E7">
              <w:rPr>
                <w:rFonts w:eastAsia="MS Mincho"/>
                <w:noProof w:val="0"/>
                <w:lang w:val="ru-RU" w:eastAsia="ja-JP"/>
              </w:rPr>
              <w:t xml:space="preserve"> </w:t>
            </w:r>
            <w:proofErr w:type="spellStart"/>
            <w:r w:rsidRPr="009534E7">
              <w:rPr>
                <w:rFonts w:eastAsia="MS Mincho"/>
                <w:noProof w:val="0"/>
                <w:lang w:val="ru-RU" w:eastAsia="ja-JP"/>
              </w:rPr>
              <w:t>insertii</w:t>
            </w:r>
            <w:proofErr w:type="spellEnd"/>
          </w:p>
        </w:tc>
        <w:tc>
          <w:tcPr>
            <w:tcW w:w="1276" w:type="dxa"/>
            <w:tcBorders>
              <w:top w:val="single" w:sz="4" w:space="0" w:color="auto"/>
              <w:bottom w:val="single" w:sz="4" w:space="0" w:color="auto"/>
            </w:tcBorders>
          </w:tcPr>
          <w:p w14:paraId="3163A42A" w14:textId="77777777" w:rsidR="009534E7" w:rsidRPr="009534E7" w:rsidRDefault="009534E7" w:rsidP="009534E7">
            <w:pPr>
              <w:autoSpaceDE w:val="0"/>
              <w:autoSpaceDN w:val="0"/>
              <w:jc w:val="center"/>
              <w:rPr>
                <w:rFonts w:eastAsia="MS Mincho"/>
                <w:noProof w:val="0"/>
                <w:lang w:val="ru-RU" w:eastAsia="ja-JP"/>
              </w:rPr>
            </w:pPr>
            <w:proofErr w:type="spellStart"/>
            <w:r w:rsidRPr="009534E7">
              <w:rPr>
                <w:rFonts w:eastAsia="MS Mincho"/>
                <w:noProof w:val="0"/>
                <w:lang w:val="ru-RU" w:eastAsia="ja-JP"/>
              </w:rPr>
              <w:t>buc</w:t>
            </w:r>
            <w:proofErr w:type="spellEnd"/>
          </w:p>
        </w:tc>
        <w:tc>
          <w:tcPr>
            <w:tcW w:w="1701" w:type="dxa"/>
            <w:tcBorders>
              <w:top w:val="single" w:sz="4" w:space="0" w:color="auto"/>
              <w:bottom w:val="single" w:sz="4" w:space="0" w:color="auto"/>
            </w:tcBorders>
          </w:tcPr>
          <w:p w14:paraId="569DB2A7"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0,0400</w:t>
            </w:r>
          </w:p>
        </w:tc>
      </w:tr>
      <w:tr w:rsidR="009534E7" w:rsidRPr="009534E7" w14:paraId="4951A721"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A2C013F" w14:textId="77777777" w:rsidR="009534E7" w:rsidRPr="009534E7" w:rsidRDefault="009534E7" w:rsidP="009534E7">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25389D16"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1714227322926</w:t>
            </w:r>
          </w:p>
        </w:tc>
        <w:tc>
          <w:tcPr>
            <w:tcW w:w="5128" w:type="dxa"/>
            <w:tcBorders>
              <w:top w:val="single" w:sz="4" w:space="0" w:color="auto"/>
              <w:bottom w:val="single" w:sz="4" w:space="0" w:color="auto"/>
            </w:tcBorders>
          </w:tcPr>
          <w:p w14:paraId="07EF2E9C" w14:textId="77777777" w:rsidR="009534E7" w:rsidRPr="009534E7" w:rsidRDefault="009534E7" w:rsidP="009534E7">
            <w:pPr>
              <w:autoSpaceDE w:val="0"/>
              <w:autoSpaceDN w:val="0"/>
              <w:rPr>
                <w:rFonts w:eastAsia="MS Mincho"/>
                <w:noProof w:val="0"/>
                <w:lang w:val="ru-RU" w:eastAsia="ja-JP"/>
              </w:rPr>
            </w:pPr>
            <w:proofErr w:type="spellStart"/>
            <w:r w:rsidRPr="009534E7">
              <w:rPr>
                <w:rFonts w:eastAsia="MS Mincho"/>
                <w:noProof w:val="0"/>
                <w:lang w:val="ru-RU" w:eastAsia="ja-JP"/>
              </w:rPr>
              <w:t>Fringhie</w:t>
            </w:r>
            <w:proofErr w:type="spellEnd"/>
            <w:r w:rsidRPr="009534E7">
              <w:rPr>
                <w:rFonts w:eastAsia="MS Mincho"/>
                <w:noProof w:val="0"/>
                <w:lang w:val="ru-RU" w:eastAsia="ja-JP"/>
              </w:rPr>
              <w:t xml:space="preserve"> </w:t>
            </w:r>
            <w:proofErr w:type="spellStart"/>
            <w:r w:rsidRPr="009534E7">
              <w:rPr>
                <w:rFonts w:eastAsia="MS Mincho"/>
                <w:noProof w:val="0"/>
                <w:lang w:val="ru-RU" w:eastAsia="ja-JP"/>
              </w:rPr>
              <w:t>de</w:t>
            </w:r>
            <w:proofErr w:type="spellEnd"/>
            <w:r w:rsidRPr="009534E7">
              <w:rPr>
                <w:rFonts w:eastAsia="MS Mincho"/>
                <w:noProof w:val="0"/>
                <w:lang w:val="ru-RU" w:eastAsia="ja-JP"/>
              </w:rPr>
              <w:t xml:space="preserve"> </w:t>
            </w:r>
            <w:proofErr w:type="spellStart"/>
            <w:r w:rsidRPr="009534E7">
              <w:rPr>
                <w:rFonts w:eastAsia="MS Mincho"/>
                <w:noProof w:val="0"/>
                <w:lang w:val="ru-RU" w:eastAsia="ja-JP"/>
              </w:rPr>
              <w:t>cinepa</w:t>
            </w:r>
            <w:proofErr w:type="spellEnd"/>
            <w:r w:rsidRPr="009534E7">
              <w:rPr>
                <w:rFonts w:eastAsia="MS Mincho"/>
                <w:noProof w:val="0"/>
                <w:lang w:val="ru-RU" w:eastAsia="ja-JP"/>
              </w:rPr>
              <w:t xml:space="preserve"> </w:t>
            </w:r>
            <w:proofErr w:type="spellStart"/>
            <w:r w:rsidRPr="009534E7">
              <w:rPr>
                <w:rFonts w:eastAsia="MS Mincho"/>
                <w:noProof w:val="0"/>
                <w:lang w:val="ru-RU" w:eastAsia="ja-JP"/>
              </w:rPr>
              <w:t>gudronata</w:t>
            </w:r>
            <w:proofErr w:type="spellEnd"/>
          </w:p>
        </w:tc>
        <w:tc>
          <w:tcPr>
            <w:tcW w:w="1276" w:type="dxa"/>
            <w:tcBorders>
              <w:top w:val="single" w:sz="4" w:space="0" w:color="auto"/>
              <w:bottom w:val="single" w:sz="4" w:space="0" w:color="auto"/>
            </w:tcBorders>
          </w:tcPr>
          <w:p w14:paraId="7DDBD36F" w14:textId="77777777" w:rsidR="009534E7" w:rsidRPr="009534E7" w:rsidRDefault="009534E7" w:rsidP="009534E7">
            <w:pPr>
              <w:autoSpaceDE w:val="0"/>
              <w:autoSpaceDN w:val="0"/>
              <w:jc w:val="center"/>
              <w:rPr>
                <w:rFonts w:eastAsia="MS Mincho"/>
                <w:noProof w:val="0"/>
                <w:lang w:val="ru-RU" w:eastAsia="ja-JP"/>
              </w:rPr>
            </w:pPr>
            <w:proofErr w:type="spellStart"/>
            <w:r w:rsidRPr="009534E7">
              <w:rPr>
                <w:rFonts w:eastAsia="MS Mincho"/>
                <w:noProof w:val="0"/>
                <w:lang w:val="ru-RU" w:eastAsia="ja-JP"/>
              </w:rPr>
              <w:t>kg</w:t>
            </w:r>
            <w:proofErr w:type="spellEnd"/>
          </w:p>
        </w:tc>
        <w:tc>
          <w:tcPr>
            <w:tcW w:w="1701" w:type="dxa"/>
            <w:tcBorders>
              <w:top w:val="single" w:sz="4" w:space="0" w:color="auto"/>
              <w:bottom w:val="single" w:sz="4" w:space="0" w:color="auto"/>
            </w:tcBorders>
          </w:tcPr>
          <w:p w14:paraId="754B5570"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0,0040</w:t>
            </w:r>
          </w:p>
        </w:tc>
      </w:tr>
      <w:tr w:rsidR="009534E7" w:rsidRPr="009534E7" w14:paraId="635C8C88"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C857507" w14:textId="77777777" w:rsidR="009534E7" w:rsidRPr="009534E7" w:rsidRDefault="009534E7" w:rsidP="009534E7">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06E777CC"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2430226102460</w:t>
            </w:r>
          </w:p>
        </w:tc>
        <w:tc>
          <w:tcPr>
            <w:tcW w:w="5128" w:type="dxa"/>
            <w:tcBorders>
              <w:top w:val="single" w:sz="4" w:space="0" w:color="auto"/>
              <w:bottom w:val="single" w:sz="4" w:space="0" w:color="auto"/>
            </w:tcBorders>
          </w:tcPr>
          <w:p w14:paraId="78EB6FF3" w14:textId="77777777" w:rsidR="009534E7" w:rsidRPr="009534E7" w:rsidRDefault="009534E7" w:rsidP="009534E7">
            <w:pPr>
              <w:autoSpaceDE w:val="0"/>
              <w:autoSpaceDN w:val="0"/>
              <w:rPr>
                <w:rFonts w:eastAsia="MS Mincho"/>
                <w:noProof w:val="0"/>
                <w:lang w:val="en-US" w:eastAsia="ja-JP"/>
              </w:rPr>
            </w:pPr>
            <w:r w:rsidRPr="009534E7">
              <w:rPr>
                <w:rFonts w:eastAsia="MS Mincho"/>
                <w:noProof w:val="0"/>
                <w:lang w:val="en-US" w:eastAsia="ja-JP"/>
              </w:rPr>
              <w:t xml:space="preserve">Chit </w:t>
            </w:r>
            <w:proofErr w:type="spellStart"/>
            <w:r w:rsidRPr="009534E7">
              <w:rPr>
                <w:rFonts w:eastAsia="MS Mincho"/>
                <w:noProof w:val="0"/>
                <w:lang w:val="en-US" w:eastAsia="ja-JP"/>
              </w:rPr>
              <w:t>carbadez</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rasini</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fenolice</w:t>
            </w:r>
            <w:proofErr w:type="spellEnd"/>
            <w:r w:rsidRPr="009534E7">
              <w:rPr>
                <w:rFonts w:eastAsia="MS Mincho"/>
                <w:noProof w:val="0"/>
                <w:lang w:val="en-US" w:eastAsia="ja-JP"/>
              </w:rPr>
              <w:t xml:space="preserve"> NII 4750/61</w:t>
            </w:r>
          </w:p>
        </w:tc>
        <w:tc>
          <w:tcPr>
            <w:tcW w:w="1276" w:type="dxa"/>
            <w:tcBorders>
              <w:top w:val="single" w:sz="4" w:space="0" w:color="auto"/>
              <w:bottom w:val="single" w:sz="4" w:space="0" w:color="auto"/>
            </w:tcBorders>
          </w:tcPr>
          <w:p w14:paraId="7B32A8DF" w14:textId="77777777" w:rsidR="009534E7" w:rsidRPr="009534E7" w:rsidRDefault="009534E7" w:rsidP="009534E7">
            <w:pPr>
              <w:autoSpaceDE w:val="0"/>
              <w:autoSpaceDN w:val="0"/>
              <w:jc w:val="center"/>
              <w:rPr>
                <w:rFonts w:eastAsia="MS Mincho"/>
                <w:noProof w:val="0"/>
                <w:lang w:val="ru-RU" w:eastAsia="ja-JP"/>
              </w:rPr>
            </w:pPr>
            <w:proofErr w:type="spellStart"/>
            <w:r w:rsidRPr="009534E7">
              <w:rPr>
                <w:rFonts w:eastAsia="MS Mincho"/>
                <w:noProof w:val="0"/>
                <w:lang w:val="ru-RU" w:eastAsia="ja-JP"/>
              </w:rPr>
              <w:t>kg</w:t>
            </w:r>
            <w:proofErr w:type="spellEnd"/>
          </w:p>
        </w:tc>
        <w:tc>
          <w:tcPr>
            <w:tcW w:w="1701" w:type="dxa"/>
            <w:tcBorders>
              <w:top w:val="single" w:sz="4" w:space="0" w:color="auto"/>
              <w:bottom w:val="single" w:sz="4" w:space="0" w:color="auto"/>
            </w:tcBorders>
          </w:tcPr>
          <w:p w14:paraId="61856CEB"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0,0040</w:t>
            </w:r>
          </w:p>
        </w:tc>
      </w:tr>
      <w:tr w:rsidR="009534E7" w:rsidRPr="009534E7" w14:paraId="25420CA4"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08824CE" w14:textId="77777777" w:rsidR="009534E7" w:rsidRPr="009534E7" w:rsidRDefault="009534E7" w:rsidP="009534E7">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31F8E627"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2873146311532</w:t>
            </w:r>
          </w:p>
        </w:tc>
        <w:tc>
          <w:tcPr>
            <w:tcW w:w="5128" w:type="dxa"/>
            <w:tcBorders>
              <w:top w:val="single" w:sz="4" w:space="0" w:color="auto"/>
              <w:bottom w:val="single" w:sz="4" w:space="0" w:color="auto"/>
            </w:tcBorders>
          </w:tcPr>
          <w:p w14:paraId="34A22EA0" w14:textId="77777777" w:rsidR="009534E7" w:rsidRPr="009534E7" w:rsidRDefault="009534E7" w:rsidP="009534E7">
            <w:pPr>
              <w:autoSpaceDE w:val="0"/>
              <w:autoSpaceDN w:val="0"/>
              <w:rPr>
                <w:rFonts w:eastAsia="MS Mincho"/>
                <w:noProof w:val="0"/>
                <w:lang w:val="en-US" w:eastAsia="ja-JP"/>
              </w:rPr>
            </w:pPr>
            <w:proofErr w:type="spellStart"/>
            <w:r w:rsidRPr="009534E7">
              <w:rPr>
                <w:rFonts w:eastAsia="MS Mincho"/>
                <w:noProof w:val="0"/>
                <w:lang w:val="en-US" w:eastAsia="ja-JP"/>
              </w:rPr>
              <w:t>Scoabe</w:t>
            </w:r>
            <w:proofErr w:type="spellEnd"/>
            <w:r w:rsidRPr="009534E7">
              <w:rPr>
                <w:rFonts w:eastAsia="MS Mincho"/>
                <w:noProof w:val="0"/>
                <w:lang w:val="en-US" w:eastAsia="ja-JP"/>
              </w:rPr>
              <w:t xml:space="preserve"> OB D = 8 x 300 - 400 mm</w:t>
            </w:r>
          </w:p>
        </w:tc>
        <w:tc>
          <w:tcPr>
            <w:tcW w:w="1276" w:type="dxa"/>
            <w:tcBorders>
              <w:top w:val="single" w:sz="4" w:space="0" w:color="auto"/>
              <w:bottom w:val="single" w:sz="4" w:space="0" w:color="auto"/>
            </w:tcBorders>
          </w:tcPr>
          <w:p w14:paraId="4CE37C67" w14:textId="77777777" w:rsidR="009534E7" w:rsidRPr="009534E7" w:rsidRDefault="009534E7" w:rsidP="009534E7">
            <w:pPr>
              <w:autoSpaceDE w:val="0"/>
              <w:autoSpaceDN w:val="0"/>
              <w:jc w:val="center"/>
              <w:rPr>
                <w:rFonts w:eastAsia="MS Mincho"/>
                <w:noProof w:val="0"/>
                <w:lang w:val="ru-RU" w:eastAsia="ja-JP"/>
              </w:rPr>
            </w:pPr>
            <w:proofErr w:type="spellStart"/>
            <w:r w:rsidRPr="009534E7">
              <w:rPr>
                <w:rFonts w:eastAsia="MS Mincho"/>
                <w:noProof w:val="0"/>
                <w:lang w:val="ru-RU" w:eastAsia="ja-JP"/>
              </w:rPr>
              <w:t>kg</w:t>
            </w:r>
            <w:proofErr w:type="spellEnd"/>
          </w:p>
        </w:tc>
        <w:tc>
          <w:tcPr>
            <w:tcW w:w="1701" w:type="dxa"/>
            <w:tcBorders>
              <w:top w:val="single" w:sz="4" w:space="0" w:color="auto"/>
              <w:bottom w:val="single" w:sz="4" w:space="0" w:color="auto"/>
            </w:tcBorders>
          </w:tcPr>
          <w:p w14:paraId="4E2851CF"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0,0100</w:t>
            </w:r>
          </w:p>
        </w:tc>
      </w:tr>
      <w:tr w:rsidR="009534E7" w:rsidRPr="009534E7" w14:paraId="0FC6CF5F"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EBA47A" w14:textId="77777777" w:rsidR="009534E7" w:rsidRPr="009534E7" w:rsidRDefault="009534E7" w:rsidP="009534E7">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7811BF4C"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3110320003006</w:t>
            </w:r>
          </w:p>
        </w:tc>
        <w:tc>
          <w:tcPr>
            <w:tcW w:w="5128" w:type="dxa"/>
            <w:tcBorders>
              <w:top w:val="single" w:sz="4" w:space="0" w:color="auto"/>
              <w:bottom w:val="single" w:sz="4" w:space="0" w:color="auto"/>
            </w:tcBorders>
          </w:tcPr>
          <w:p w14:paraId="5BE4C4DD" w14:textId="77777777" w:rsidR="009534E7" w:rsidRPr="009534E7" w:rsidRDefault="009534E7" w:rsidP="009534E7">
            <w:pPr>
              <w:autoSpaceDE w:val="0"/>
              <w:autoSpaceDN w:val="0"/>
              <w:rPr>
                <w:rFonts w:eastAsia="MS Mincho"/>
                <w:noProof w:val="0"/>
                <w:lang w:val="en-US" w:eastAsia="ja-JP"/>
              </w:rPr>
            </w:pPr>
            <w:proofErr w:type="spellStart"/>
            <w:r w:rsidRPr="009534E7">
              <w:rPr>
                <w:rFonts w:eastAsia="MS Mincho"/>
                <w:noProof w:val="0"/>
                <w:lang w:val="en-US" w:eastAsia="ja-JP"/>
              </w:rPr>
              <w:t>Grup</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termic</w:t>
            </w:r>
            <w:proofErr w:type="spellEnd"/>
            <w:r w:rsidRPr="009534E7">
              <w:rPr>
                <w:rFonts w:eastAsia="MS Mincho"/>
                <w:noProof w:val="0"/>
                <w:lang w:val="en-US" w:eastAsia="ja-JP"/>
              </w:rPr>
              <w:t xml:space="preserve"> de </w:t>
            </w:r>
            <w:proofErr w:type="spellStart"/>
            <w:r w:rsidRPr="009534E7">
              <w:rPr>
                <w:rFonts w:eastAsia="MS Mincho"/>
                <w:noProof w:val="0"/>
                <w:lang w:val="en-US" w:eastAsia="ja-JP"/>
              </w:rPr>
              <w:t>sudura</w:t>
            </w:r>
            <w:proofErr w:type="spellEnd"/>
            <w:r w:rsidRPr="009534E7">
              <w:rPr>
                <w:rFonts w:eastAsia="MS Mincho"/>
                <w:noProof w:val="0"/>
                <w:lang w:val="en-US" w:eastAsia="ja-JP"/>
              </w:rPr>
              <w:t xml:space="preserve"> de 1-14 kw</w:t>
            </w:r>
          </w:p>
        </w:tc>
        <w:tc>
          <w:tcPr>
            <w:tcW w:w="1276" w:type="dxa"/>
            <w:tcBorders>
              <w:top w:val="single" w:sz="4" w:space="0" w:color="auto"/>
              <w:bottom w:val="single" w:sz="4" w:space="0" w:color="auto"/>
            </w:tcBorders>
          </w:tcPr>
          <w:p w14:paraId="72612EAB"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h-</w:t>
            </w:r>
            <w:proofErr w:type="spellStart"/>
            <w:r w:rsidRPr="009534E7">
              <w:rPr>
                <w:rFonts w:eastAsia="MS Mincho"/>
                <w:noProof w:val="0"/>
                <w:lang w:val="ru-RU" w:eastAsia="ja-JP"/>
              </w:rPr>
              <w:t>ut</w:t>
            </w:r>
            <w:proofErr w:type="spellEnd"/>
          </w:p>
        </w:tc>
        <w:tc>
          <w:tcPr>
            <w:tcW w:w="1701" w:type="dxa"/>
            <w:tcBorders>
              <w:top w:val="single" w:sz="4" w:space="0" w:color="auto"/>
              <w:bottom w:val="single" w:sz="4" w:space="0" w:color="auto"/>
            </w:tcBorders>
          </w:tcPr>
          <w:p w14:paraId="154854E7"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0,0080</w:t>
            </w:r>
          </w:p>
        </w:tc>
      </w:tr>
      <w:tr w:rsidR="009534E7" w:rsidRPr="009534E7" w14:paraId="6BDA4FAE" w14:textId="77777777" w:rsidTr="009534E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90E3173" w14:textId="77777777" w:rsidR="009534E7" w:rsidRPr="009534E7" w:rsidRDefault="009534E7" w:rsidP="009534E7">
            <w:pPr>
              <w:autoSpaceDE w:val="0"/>
              <w:autoSpaceDN w:val="0"/>
              <w:rPr>
                <w:rFonts w:eastAsia="MS Mincho"/>
                <w:noProof w:val="0"/>
                <w:sz w:val="18"/>
                <w:szCs w:val="18"/>
                <w:lang w:val="ru-RU" w:eastAsia="ja-JP"/>
              </w:rPr>
            </w:pPr>
            <w:r w:rsidRPr="009534E7">
              <w:rPr>
                <w:rFonts w:eastAsia="MS Mincho"/>
                <w:noProof w:val="0"/>
                <w:sz w:val="18"/>
                <w:szCs w:val="18"/>
                <w:lang w:val="ru-RU" w:eastAsia="ja-JP"/>
              </w:rPr>
              <w:t>41</w:t>
            </w:r>
          </w:p>
        </w:tc>
        <w:tc>
          <w:tcPr>
            <w:tcW w:w="1418" w:type="dxa"/>
            <w:tcBorders>
              <w:top w:val="single" w:sz="4" w:space="0" w:color="auto"/>
              <w:bottom w:val="single" w:sz="4" w:space="0" w:color="auto"/>
            </w:tcBorders>
          </w:tcPr>
          <w:p w14:paraId="108BDCA0" w14:textId="77777777" w:rsidR="009534E7" w:rsidRPr="009534E7" w:rsidRDefault="009534E7" w:rsidP="009534E7">
            <w:pPr>
              <w:autoSpaceDE w:val="0"/>
              <w:autoSpaceDN w:val="0"/>
              <w:rPr>
                <w:rFonts w:eastAsia="MS Mincho"/>
                <w:noProof w:val="0"/>
                <w:sz w:val="18"/>
                <w:szCs w:val="18"/>
                <w:lang w:val="en-US" w:eastAsia="ja-JP"/>
              </w:rPr>
            </w:pPr>
            <w:r w:rsidRPr="009534E7">
              <w:rPr>
                <w:rFonts w:eastAsia="MS Mincho"/>
                <w:noProof w:val="0"/>
                <w:sz w:val="18"/>
                <w:szCs w:val="18"/>
                <w:lang w:val="en-US" w:eastAsia="ja-JP"/>
              </w:rPr>
              <w:t>AcA25A</w:t>
            </w:r>
          </w:p>
          <w:p w14:paraId="609BA36A" w14:textId="77777777" w:rsidR="009534E7" w:rsidRPr="009534E7" w:rsidRDefault="009534E7" w:rsidP="009534E7">
            <w:pPr>
              <w:autoSpaceDE w:val="0"/>
              <w:autoSpaceDN w:val="0"/>
              <w:rPr>
                <w:rFonts w:eastAsia="MS Mincho"/>
                <w:noProof w:val="0"/>
                <w:sz w:val="2"/>
                <w:szCs w:val="2"/>
                <w:lang w:val="ru-RU" w:eastAsia="ja-JP"/>
              </w:rPr>
            </w:pPr>
          </w:p>
        </w:tc>
        <w:tc>
          <w:tcPr>
            <w:tcW w:w="5128" w:type="dxa"/>
            <w:tcBorders>
              <w:top w:val="single" w:sz="4" w:space="0" w:color="auto"/>
              <w:bottom w:val="single" w:sz="4" w:space="0" w:color="auto"/>
            </w:tcBorders>
          </w:tcPr>
          <w:p w14:paraId="4DD909AD" w14:textId="77777777" w:rsidR="009534E7" w:rsidRPr="009534E7" w:rsidRDefault="009534E7" w:rsidP="009534E7">
            <w:pPr>
              <w:autoSpaceDE w:val="0"/>
              <w:autoSpaceDN w:val="0"/>
              <w:rPr>
                <w:rFonts w:eastAsia="MS Mincho"/>
                <w:noProof w:val="0"/>
                <w:lang w:val="en-US" w:eastAsia="ja-JP"/>
              </w:rPr>
            </w:pPr>
            <w:proofErr w:type="spellStart"/>
            <w:r w:rsidRPr="009534E7">
              <w:rPr>
                <w:rFonts w:eastAsia="MS Mincho"/>
                <w:noProof w:val="0"/>
                <w:lang w:val="en-US" w:eastAsia="ja-JP"/>
              </w:rPr>
              <w:t>Montarea</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prin</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sudura</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electrica</w:t>
            </w:r>
            <w:proofErr w:type="spellEnd"/>
            <w:r w:rsidRPr="009534E7">
              <w:rPr>
                <w:rFonts w:eastAsia="MS Mincho"/>
                <w:noProof w:val="0"/>
                <w:lang w:val="en-US" w:eastAsia="ja-JP"/>
              </w:rPr>
              <w:t xml:space="preserve"> a </w:t>
            </w:r>
            <w:proofErr w:type="spellStart"/>
            <w:r w:rsidRPr="009534E7">
              <w:rPr>
                <w:rFonts w:eastAsia="MS Mincho"/>
                <w:noProof w:val="0"/>
                <w:lang w:val="en-US" w:eastAsia="ja-JP"/>
              </w:rPr>
              <w:t>piselor</w:t>
            </w:r>
            <w:proofErr w:type="spellEnd"/>
            <w:r w:rsidRPr="009534E7">
              <w:rPr>
                <w:rFonts w:eastAsia="MS Mincho"/>
                <w:noProof w:val="0"/>
                <w:lang w:val="en-US" w:eastAsia="ja-JP"/>
              </w:rPr>
              <w:t xml:space="preserve"> de </w:t>
            </w:r>
            <w:proofErr w:type="spellStart"/>
            <w:r w:rsidRPr="009534E7">
              <w:rPr>
                <w:rFonts w:eastAsia="MS Mincho"/>
                <w:noProof w:val="0"/>
                <w:lang w:val="en-US" w:eastAsia="ja-JP"/>
              </w:rPr>
              <w:t>legatura</w:t>
            </w:r>
            <w:proofErr w:type="spellEnd"/>
            <w:r w:rsidRPr="009534E7">
              <w:rPr>
                <w:rFonts w:eastAsia="MS Mincho"/>
                <w:noProof w:val="0"/>
                <w:lang w:val="en-US" w:eastAsia="ja-JP"/>
              </w:rPr>
              <w:t xml:space="preserve">, din </w:t>
            </w:r>
            <w:proofErr w:type="spellStart"/>
            <w:r w:rsidRPr="009534E7">
              <w:rPr>
                <w:rFonts w:eastAsia="MS Mincho"/>
                <w:noProof w:val="0"/>
                <w:lang w:val="en-US" w:eastAsia="ja-JP"/>
              </w:rPr>
              <w:t>otel</w:t>
            </w:r>
            <w:proofErr w:type="spellEnd"/>
            <w:r w:rsidRPr="009534E7">
              <w:rPr>
                <w:rFonts w:eastAsia="MS Mincho"/>
                <w:noProof w:val="0"/>
                <w:lang w:val="en-US" w:eastAsia="ja-JP"/>
              </w:rPr>
              <w:t xml:space="preserve">, la </w:t>
            </w:r>
            <w:proofErr w:type="spellStart"/>
            <w:r w:rsidRPr="009534E7">
              <w:rPr>
                <w:rFonts w:eastAsia="MS Mincho"/>
                <w:noProof w:val="0"/>
                <w:lang w:val="en-US" w:eastAsia="ja-JP"/>
              </w:rPr>
              <w:t>pozitie</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avind</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diametrul</w:t>
            </w:r>
            <w:proofErr w:type="spellEnd"/>
            <w:r w:rsidRPr="009534E7">
              <w:rPr>
                <w:rFonts w:eastAsia="MS Mincho"/>
                <w:noProof w:val="0"/>
                <w:lang w:val="en-US" w:eastAsia="ja-JP"/>
              </w:rPr>
              <w:t xml:space="preserve"> de 50-100 mm. </w:t>
            </w:r>
            <w:proofErr w:type="spellStart"/>
            <w:r w:rsidRPr="009534E7">
              <w:rPr>
                <w:rFonts w:eastAsia="MS Mincho"/>
                <w:noProof w:val="0"/>
                <w:lang w:val="en-US" w:eastAsia="ja-JP"/>
              </w:rPr>
              <w:t>Trecere</w:t>
            </w:r>
            <w:proofErr w:type="spellEnd"/>
            <w:r w:rsidRPr="009534E7">
              <w:rPr>
                <w:rFonts w:eastAsia="MS Mincho"/>
                <w:noProof w:val="0"/>
                <w:lang w:val="en-US" w:eastAsia="ja-JP"/>
              </w:rPr>
              <w:t xml:space="preserve"> de la </w:t>
            </w:r>
            <w:proofErr w:type="spellStart"/>
            <w:r w:rsidRPr="009534E7">
              <w:rPr>
                <w:rFonts w:eastAsia="MS Mincho"/>
                <w:noProof w:val="0"/>
                <w:lang w:val="en-US" w:eastAsia="ja-JP"/>
              </w:rPr>
              <w:t>otel</w:t>
            </w:r>
            <w:proofErr w:type="spellEnd"/>
            <w:r w:rsidRPr="009534E7">
              <w:rPr>
                <w:rFonts w:eastAsia="MS Mincho"/>
                <w:noProof w:val="0"/>
                <w:lang w:val="en-US" w:eastAsia="ja-JP"/>
              </w:rPr>
              <w:t xml:space="preserve"> la PE d=100x110 mm</w:t>
            </w:r>
          </w:p>
          <w:p w14:paraId="1A550878" w14:textId="77777777" w:rsidR="009534E7" w:rsidRPr="009534E7" w:rsidRDefault="009534E7" w:rsidP="009534E7">
            <w:pPr>
              <w:autoSpaceDE w:val="0"/>
              <w:autoSpaceDN w:val="0"/>
              <w:rPr>
                <w:rFonts w:eastAsia="MS Mincho"/>
                <w:noProof w:val="0"/>
                <w:lang w:val="en-US" w:eastAsia="ja-JP"/>
              </w:rPr>
            </w:pPr>
            <w:proofErr w:type="spellStart"/>
            <w:r w:rsidRPr="009534E7">
              <w:rPr>
                <w:rFonts w:eastAsia="MS Mincho"/>
                <w:noProof w:val="0"/>
                <w:lang w:val="en-US" w:eastAsia="ja-JP"/>
              </w:rPr>
              <w:t>Materiale</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marunte</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oxigen</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carbid</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electrozi</w:t>
            </w:r>
            <w:proofErr w:type="spellEnd"/>
            <w:r w:rsidRPr="009534E7">
              <w:rPr>
                <w:rFonts w:eastAsia="MS Mincho"/>
                <w:noProof w:val="0"/>
                <w:lang w:val="en-US" w:eastAsia="ja-JP"/>
              </w:rPr>
              <w:t xml:space="preserve"> </w:t>
            </w:r>
            <w:proofErr w:type="gramStart"/>
            <w:r w:rsidRPr="009534E7">
              <w:rPr>
                <w:rFonts w:eastAsia="MS Mincho"/>
                <w:noProof w:val="0"/>
                <w:lang w:val="en-US" w:eastAsia="ja-JP"/>
              </w:rPr>
              <w:t>etc.)=</w:t>
            </w:r>
            <w:proofErr w:type="gramEnd"/>
            <w:r w:rsidRPr="009534E7">
              <w:rPr>
                <w:rFonts w:eastAsia="MS Mincho"/>
                <w:noProof w:val="0"/>
                <w:lang w:val="en-US" w:eastAsia="ja-JP"/>
              </w:rPr>
              <w:t>1,02</w:t>
            </w:r>
          </w:p>
          <w:p w14:paraId="4B32962C" w14:textId="77777777" w:rsidR="009534E7" w:rsidRPr="009534E7" w:rsidRDefault="009534E7" w:rsidP="009534E7">
            <w:pPr>
              <w:autoSpaceDE w:val="0"/>
              <w:autoSpaceDN w:val="0"/>
              <w:rPr>
                <w:rFonts w:eastAsia="MS Mincho"/>
                <w:noProof w:val="0"/>
                <w:lang w:val="en-US" w:eastAsia="ja-JP"/>
              </w:rPr>
            </w:pPr>
          </w:p>
        </w:tc>
        <w:tc>
          <w:tcPr>
            <w:tcW w:w="1276" w:type="dxa"/>
            <w:tcBorders>
              <w:top w:val="single" w:sz="4" w:space="0" w:color="auto"/>
              <w:bottom w:val="single" w:sz="4" w:space="0" w:color="auto"/>
            </w:tcBorders>
            <w:vAlign w:val="center"/>
          </w:tcPr>
          <w:p w14:paraId="6EB7E0C3" w14:textId="77777777" w:rsidR="009534E7" w:rsidRPr="009534E7" w:rsidRDefault="009534E7" w:rsidP="009534E7">
            <w:pPr>
              <w:autoSpaceDE w:val="0"/>
              <w:autoSpaceDN w:val="0"/>
              <w:jc w:val="center"/>
              <w:rPr>
                <w:rFonts w:eastAsia="MS Mincho"/>
                <w:noProof w:val="0"/>
                <w:lang w:val="ru-RU" w:eastAsia="ja-JP"/>
              </w:rPr>
            </w:pPr>
            <w:proofErr w:type="spellStart"/>
            <w:r w:rsidRPr="009534E7">
              <w:rPr>
                <w:rFonts w:eastAsia="MS Mincho"/>
                <w:noProof w:val="0"/>
                <w:lang w:val="ru-RU" w:eastAsia="ja-JP"/>
              </w:rPr>
              <w:t>buc</w:t>
            </w:r>
            <w:proofErr w:type="spellEnd"/>
          </w:p>
        </w:tc>
        <w:tc>
          <w:tcPr>
            <w:tcW w:w="1701" w:type="dxa"/>
            <w:tcBorders>
              <w:top w:val="single" w:sz="4" w:space="0" w:color="auto"/>
              <w:bottom w:val="single" w:sz="4" w:space="0" w:color="auto"/>
            </w:tcBorders>
            <w:vAlign w:val="center"/>
          </w:tcPr>
          <w:p w14:paraId="1F367D52" w14:textId="77777777" w:rsidR="009534E7" w:rsidRPr="009534E7" w:rsidRDefault="009534E7" w:rsidP="009534E7">
            <w:pPr>
              <w:autoSpaceDE w:val="0"/>
              <w:autoSpaceDN w:val="0"/>
              <w:jc w:val="center"/>
              <w:rPr>
                <w:rFonts w:eastAsia="MS Mincho"/>
                <w:noProof w:val="0"/>
                <w:lang w:val="ru-RU" w:eastAsia="ja-JP"/>
              </w:rPr>
            </w:pPr>
          </w:p>
        </w:tc>
      </w:tr>
      <w:tr w:rsidR="009534E7" w:rsidRPr="009534E7" w14:paraId="56F0E504"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12FB75B" w14:textId="77777777" w:rsidR="009534E7" w:rsidRPr="009534E7" w:rsidRDefault="009534E7" w:rsidP="009534E7">
            <w:pPr>
              <w:autoSpaceDE w:val="0"/>
              <w:autoSpaceDN w:val="0"/>
              <w:rPr>
                <w:rFonts w:eastAsia="MS Mincho"/>
                <w:noProof w:val="0"/>
                <w:sz w:val="16"/>
                <w:szCs w:val="16"/>
                <w:lang w:val="ru-RU" w:eastAsia="ja-JP"/>
              </w:rPr>
            </w:pPr>
          </w:p>
        </w:tc>
        <w:tc>
          <w:tcPr>
            <w:tcW w:w="1418" w:type="dxa"/>
            <w:tcBorders>
              <w:top w:val="single" w:sz="4" w:space="0" w:color="auto"/>
              <w:bottom w:val="single" w:sz="4" w:space="0" w:color="auto"/>
            </w:tcBorders>
          </w:tcPr>
          <w:p w14:paraId="0E99DC54"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7136050012000</w:t>
            </w:r>
          </w:p>
        </w:tc>
        <w:tc>
          <w:tcPr>
            <w:tcW w:w="5128" w:type="dxa"/>
            <w:tcBorders>
              <w:top w:val="single" w:sz="4" w:space="0" w:color="auto"/>
              <w:bottom w:val="single" w:sz="4" w:space="0" w:color="auto"/>
            </w:tcBorders>
          </w:tcPr>
          <w:p w14:paraId="3FA633D2" w14:textId="77777777" w:rsidR="009534E7" w:rsidRPr="009534E7" w:rsidRDefault="009534E7" w:rsidP="009534E7">
            <w:pPr>
              <w:autoSpaceDE w:val="0"/>
              <w:autoSpaceDN w:val="0"/>
              <w:rPr>
                <w:rFonts w:eastAsia="MS Mincho"/>
                <w:noProof w:val="0"/>
                <w:lang w:val="ru-RU" w:eastAsia="ja-JP"/>
              </w:rPr>
            </w:pPr>
            <w:proofErr w:type="spellStart"/>
            <w:r w:rsidRPr="009534E7">
              <w:rPr>
                <w:rFonts w:eastAsia="MS Mincho"/>
                <w:noProof w:val="0"/>
                <w:lang w:val="ru-RU" w:eastAsia="ja-JP"/>
              </w:rPr>
              <w:t>Instalator</w:t>
            </w:r>
            <w:proofErr w:type="spellEnd"/>
            <w:r w:rsidRPr="009534E7">
              <w:rPr>
                <w:rFonts w:eastAsia="MS Mincho"/>
                <w:noProof w:val="0"/>
                <w:lang w:val="ru-RU" w:eastAsia="ja-JP"/>
              </w:rPr>
              <w:t xml:space="preserve"> </w:t>
            </w:r>
            <w:proofErr w:type="spellStart"/>
            <w:r w:rsidRPr="009534E7">
              <w:rPr>
                <w:rFonts w:eastAsia="MS Mincho"/>
                <w:noProof w:val="0"/>
                <w:lang w:val="ru-RU" w:eastAsia="ja-JP"/>
              </w:rPr>
              <w:t>alimentari</w:t>
            </w:r>
            <w:proofErr w:type="spellEnd"/>
            <w:r w:rsidRPr="009534E7">
              <w:rPr>
                <w:rFonts w:eastAsia="MS Mincho"/>
                <w:noProof w:val="0"/>
                <w:lang w:val="ru-RU" w:eastAsia="ja-JP"/>
              </w:rPr>
              <w:t xml:space="preserve"> </w:t>
            </w:r>
            <w:proofErr w:type="spellStart"/>
            <w:r w:rsidRPr="009534E7">
              <w:rPr>
                <w:rFonts w:eastAsia="MS Mincho"/>
                <w:noProof w:val="0"/>
                <w:lang w:val="ru-RU" w:eastAsia="ja-JP"/>
              </w:rPr>
              <w:t>apa</w:t>
            </w:r>
            <w:proofErr w:type="spellEnd"/>
          </w:p>
        </w:tc>
        <w:tc>
          <w:tcPr>
            <w:tcW w:w="1276" w:type="dxa"/>
            <w:tcBorders>
              <w:top w:val="single" w:sz="4" w:space="0" w:color="auto"/>
              <w:bottom w:val="single" w:sz="4" w:space="0" w:color="auto"/>
            </w:tcBorders>
          </w:tcPr>
          <w:p w14:paraId="661EC6B2"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h-</w:t>
            </w:r>
            <w:proofErr w:type="spellStart"/>
            <w:r w:rsidRPr="009534E7">
              <w:rPr>
                <w:rFonts w:eastAsia="MS Mincho"/>
                <w:noProof w:val="0"/>
                <w:lang w:val="ru-RU" w:eastAsia="ja-JP"/>
              </w:rPr>
              <w:t>om</w:t>
            </w:r>
            <w:proofErr w:type="spellEnd"/>
          </w:p>
        </w:tc>
        <w:tc>
          <w:tcPr>
            <w:tcW w:w="1701" w:type="dxa"/>
            <w:tcBorders>
              <w:top w:val="single" w:sz="4" w:space="0" w:color="auto"/>
              <w:bottom w:val="single" w:sz="4" w:space="0" w:color="auto"/>
            </w:tcBorders>
          </w:tcPr>
          <w:p w14:paraId="45B97879"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1,0500</w:t>
            </w:r>
          </w:p>
        </w:tc>
      </w:tr>
      <w:tr w:rsidR="009534E7" w:rsidRPr="009534E7" w14:paraId="5A5D110D"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28EA94F" w14:textId="77777777" w:rsidR="009534E7" w:rsidRPr="009534E7" w:rsidRDefault="009534E7" w:rsidP="009534E7">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66023A40"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28752741101505</w:t>
            </w:r>
          </w:p>
        </w:tc>
        <w:tc>
          <w:tcPr>
            <w:tcW w:w="5128" w:type="dxa"/>
            <w:tcBorders>
              <w:top w:val="single" w:sz="4" w:space="0" w:color="auto"/>
              <w:bottom w:val="single" w:sz="4" w:space="0" w:color="auto"/>
            </w:tcBorders>
          </w:tcPr>
          <w:p w14:paraId="7E81A182" w14:textId="77777777" w:rsidR="009534E7" w:rsidRPr="009534E7" w:rsidRDefault="009534E7" w:rsidP="009534E7">
            <w:pPr>
              <w:autoSpaceDE w:val="0"/>
              <w:autoSpaceDN w:val="0"/>
              <w:rPr>
                <w:rFonts w:eastAsia="MS Mincho"/>
                <w:noProof w:val="0"/>
                <w:lang w:val="en-US" w:eastAsia="ja-JP"/>
              </w:rPr>
            </w:pPr>
            <w:proofErr w:type="spellStart"/>
            <w:r w:rsidRPr="009534E7">
              <w:rPr>
                <w:rFonts w:eastAsia="MS Mincho"/>
                <w:noProof w:val="0"/>
                <w:lang w:val="en-US" w:eastAsia="ja-JP"/>
              </w:rPr>
              <w:t>Trecere</w:t>
            </w:r>
            <w:proofErr w:type="spellEnd"/>
            <w:r w:rsidRPr="009534E7">
              <w:rPr>
                <w:rFonts w:eastAsia="MS Mincho"/>
                <w:noProof w:val="0"/>
                <w:lang w:val="en-US" w:eastAsia="ja-JP"/>
              </w:rPr>
              <w:t xml:space="preserve"> de la </w:t>
            </w:r>
            <w:proofErr w:type="spellStart"/>
            <w:r w:rsidRPr="009534E7">
              <w:rPr>
                <w:rFonts w:eastAsia="MS Mincho"/>
                <w:noProof w:val="0"/>
                <w:lang w:val="en-US" w:eastAsia="ja-JP"/>
              </w:rPr>
              <w:t>otel</w:t>
            </w:r>
            <w:proofErr w:type="spellEnd"/>
            <w:r w:rsidRPr="009534E7">
              <w:rPr>
                <w:rFonts w:eastAsia="MS Mincho"/>
                <w:noProof w:val="0"/>
                <w:lang w:val="en-US" w:eastAsia="ja-JP"/>
              </w:rPr>
              <w:t xml:space="preserve"> la PE d=100x110 mm</w:t>
            </w:r>
          </w:p>
        </w:tc>
        <w:tc>
          <w:tcPr>
            <w:tcW w:w="1276" w:type="dxa"/>
            <w:tcBorders>
              <w:top w:val="single" w:sz="4" w:space="0" w:color="auto"/>
              <w:bottom w:val="single" w:sz="4" w:space="0" w:color="auto"/>
            </w:tcBorders>
          </w:tcPr>
          <w:p w14:paraId="4E1DE685" w14:textId="77777777" w:rsidR="009534E7" w:rsidRPr="009534E7" w:rsidRDefault="009534E7" w:rsidP="009534E7">
            <w:pPr>
              <w:autoSpaceDE w:val="0"/>
              <w:autoSpaceDN w:val="0"/>
              <w:jc w:val="center"/>
              <w:rPr>
                <w:rFonts w:eastAsia="MS Mincho"/>
                <w:noProof w:val="0"/>
                <w:lang w:val="ru-RU" w:eastAsia="ja-JP"/>
              </w:rPr>
            </w:pPr>
            <w:proofErr w:type="spellStart"/>
            <w:r w:rsidRPr="009534E7">
              <w:rPr>
                <w:rFonts w:eastAsia="MS Mincho"/>
                <w:noProof w:val="0"/>
                <w:lang w:val="ru-RU" w:eastAsia="ja-JP"/>
              </w:rPr>
              <w:t>buc</w:t>
            </w:r>
            <w:proofErr w:type="spellEnd"/>
          </w:p>
        </w:tc>
        <w:tc>
          <w:tcPr>
            <w:tcW w:w="1701" w:type="dxa"/>
            <w:tcBorders>
              <w:top w:val="single" w:sz="4" w:space="0" w:color="auto"/>
              <w:bottom w:val="single" w:sz="4" w:space="0" w:color="auto"/>
            </w:tcBorders>
          </w:tcPr>
          <w:p w14:paraId="6C21648A"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1,0000</w:t>
            </w:r>
          </w:p>
        </w:tc>
      </w:tr>
      <w:tr w:rsidR="009534E7" w:rsidRPr="009534E7" w14:paraId="50A42C5E"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F6417FC" w14:textId="77777777" w:rsidR="009534E7" w:rsidRPr="009534E7" w:rsidRDefault="009534E7" w:rsidP="009534E7">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7DF8E679"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3110320003006</w:t>
            </w:r>
          </w:p>
        </w:tc>
        <w:tc>
          <w:tcPr>
            <w:tcW w:w="5128" w:type="dxa"/>
            <w:tcBorders>
              <w:top w:val="single" w:sz="4" w:space="0" w:color="auto"/>
              <w:bottom w:val="single" w:sz="4" w:space="0" w:color="auto"/>
            </w:tcBorders>
          </w:tcPr>
          <w:p w14:paraId="50AEBE8B" w14:textId="77777777" w:rsidR="009534E7" w:rsidRPr="009534E7" w:rsidRDefault="009534E7" w:rsidP="009534E7">
            <w:pPr>
              <w:autoSpaceDE w:val="0"/>
              <w:autoSpaceDN w:val="0"/>
              <w:rPr>
                <w:rFonts w:eastAsia="MS Mincho"/>
                <w:noProof w:val="0"/>
                <w:lang w:val="en-US" w:eastAsia="ja-JP"/>
              </w:rPr>
            </w:pPr>
            <w:proofErr w:type="spellStart"/>
            <w:r w:rsidRPr="009534E7">
              <w:rPr>
                <w:rFonts w:eastAsia="MS Mincho"/>
                <w:noProof w:val="0"/>
                <w:lang w:val="en-US" w:eastAsia="ja-JP"/>
              </w:rPr>
              <w:t>Grup</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termic</w:t>
            </w:r>
            <w:proofErr w:type="spellEnd"/>
            <w:r w:rsidRPr="009534E7">
              <w:rPr>
                <w:rFonts w:eastAsia="MS Mincho"/>
                <w:noProof w:val="0"/>
                <w:lang w:val="en-US" w:eastAsia="ja-JP"/>
              </w:rPr>
              <w:t xml:space="preserve"> de </w:t>
            </w:r>
            <w:proofErr w:type="spellStart"/>
            <w:r w:rsidRPr="009534E7">
              <w:rPr>
                <w:rFonts w:eastAsia="MS Mincho"/>
                <w:noProof w:val="0"/>
                <w:lang w:val="en-US" w:eastAsia="ja-JP"/>
              </w:rPr>
              <w:t>sudura</w:t>
            </w:r>
            <w:proofErr w:type="spellEnd"/>
            <w:r w:rsidRPr="009534E7">
              <w:rPr>
                <w:rFonts w:eastAsia="MS Mincho"/>
                <w:noProof w:val="0"/>
                <w:lang w:val="en-US" w:eastAsia="ja-JP"/>
              </w:rPr>
              <w:t xml:space="preserve"> de 1-14 kw</w:t>
            </w:r>
          </w:p>
        </w:tc>
        <w:tc>
          <w:tcPr>
            <w:tcW w:w="1276" w:type="dxa"/>
            <w:tcBorders>
              <w:top w:val="single" w:sz="4" w:space="0" w:color="auto"/>
              <w:bottom w:val="single" w:sz="4" w:space="0" w:color="auto"/>
            </w:tcBorders>
          </w:tcPr>
          <w:p w14:paraId="5AD0CDCF"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h-</w:t>
            </w:r>
            <w:proofErr w:type="spellStart"/>
            <w:r w:rsidRPr="009534E7">
              <w:rPr>
                <w:rFonts w:eastAsia="MS Mincho"/>
                <w:noProof w:val="0"/>
                <w:lang w:val="ru-RU" w:eastAsia="ja-JP"/>
              </w:rPr>
              <w:t>ut</w:t>
            </w:r>
            <w:proofErr w:type="spellEnd"/>
          </w:p>
        </w:tc>
        <w:tc>
          <w:tcPr>
            <w:tcW w:w="1701" w:type="dxa"/>
            <w:tcBorders>
              <w:top w:val="single" w:sz="4" w:space="0" w:color="auto"/>
              <w:bottom w:val="single" w:sz="4" w:space="0" w:color="auto"/>
            </w:tcBorders>
          </w:tcPr>
          <w:p w14:paraId="17746CF2"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0,2400</w:t>
            </w:r>
          </w:p>
        </w:tc>
      </w:tr>
      <w:tr w:rsidR="009534E7" w:rsidRPr="009534E7" w14:paraId="1EEE9071" w14:textId="77777777" w:rsidTr="009534E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546ECD0" w14:textId="77777777" w:rsidR="009534E7" w:rsidRPr="009534E7" w:rsidRDefault="009534E7" w:rsidP="009534E7">
            <w:pPr>
              <w:autoSpaceDE w:val="0"/>
              <w:autoSpaceDN w:val="0"/>
              <w:rPr>
                <w:rFonts w:eastAsia="MS Mincho"/>
                <w:noProof w:val="0"/>
                <w:sz w:val="18"/>
                <w:szCs w:val="18"/>
                <w:lang w:val="ru-RU" w:eastAsia="ja-JP"/>
              </w:rPr>
            </w:pPr>
            <w:r w:rsidRPr="009534E7">
              <w:rPr>
                <w:rFonts w:eastAsia="MS Mincho"/>
                <w:noProof w:val="0"/>
                <w:sz w:val="18"/>
                <w:szCs w:val="18"/>
                <w:lang w:val="ru-RU" w:eastAsia="ja-JP"/>
              </w:rPr>
              <w:t>42</w:t>
            </w:r>
          </w:p>
        </w:tc>
        <w:tc>
          <w:tcPr>
            <w:tcW w:w="1418" w:type="dxa"/>
            <w:tcBorders>
              <w:top w:val="single" w:sz="4" w:space="0" w:color="auto"/>
              <w:bottom w:val="single" w:sz="4" w:space="0" w:color="auto"/>
            </w:tcBorders>
          </w:tcPr>
          <w:p w14:paraId="4CF7B929" w14:textId="77777777" w:rsidR="009534E7" w:rsidRPr="009534E7" w:rsidRDefault="009534E7" w:rsidP="009534E7">
            <w:pPr>
              <w:autoSpaceDE w:val="0"/>
              <w:autoSpaceDN w:val="0"/>
              <w:rPr>
                <w:rFonts w:eastAsia="MS Mincho"/>
                <w:noProof w:val="0"/>
                <w:sz w:val="18"/>
                <w:szCs w:val="18"/>
                <w:lang w:val="en-US" w:eastAsia="ja-JP"/>
              </w:rPr>
            </w:pPr>
            <w:r w:rsidRPr="009534E7">
              <w:rPr>
                <w:rFonts w:eastAsia="MS Mincho"/>
                <w:noProof w:val="0"/>
                <w:sz w:val="18"/>
                <w:szCs w:val="18"/>
                <w:lang w:val="en-US" w:eastAsia="ja-JP"/>
              </w:rPr>
              <w:t>CL17A</w:t>
            </w:r>
          </w:p>
          <w:p w14:paraId="56872C51" w14:textId="77777777" w:rsidR="009534E7" w:rsidRPr="009534E7" w:rsidRDefault="009534E7" w:rsidP="009534E7">
            <w:pPr>
              <w:autoSpaceDE w:val="0"/>
              <w:autoSpaceDN w:val="0"/>
              <w:rPr>
                <w:rFonts w:eastAsia="MS Mincho"/>
                <w:noProof w:val="0"/>
                <w:sz w:val="2"/>
                <w:szCs w:val="2"/>
                <w:lang w:val="ru-RU" w:eastAsia="ja-JP"/>
              </w:rPr>
            </w:pPr>
          </w:p>
        </w:tc>
        <w:tc>
          <w:tcPr>
            <w:tcW w:w="5128" w:type="dxa"/>
            <w:tcBorders>
              <w:top w:val="single" w:sz="4" w:space="0" w:color="auto"/>
              <w:bottom w:val="single" w:sz="4" w:space="0" w:color="auto"/>
            </w:tcBorders>
          </w:tcPr>
          <w:p w14:paraId="1ABBF1C6" w14:textId="77777777" w:rsidR="009534E7" w:rsidRPr="009534E7" w:rsidRDefault="009534E7" w:rsidP="009534E7">
            <w:pPr>
              <w:autoSpaceDE w:val="0"/>
              <w:autoSpaceDN w:val="0"/>
              <w:rPr>
                <w:rFonts w:eastAsia="MS Mincho"/>
                <w:noProof w:val="0"/>
                <w:lang w:val="en-US" w:eastAsia="ja-JP"/>
              </w:rPr>
            </w:pPr>
            <w:proofErr w:type="spellStart"/>
            <w:r w:rsidRPr="009534E7">
              <w:rPr>
                <w:rFonts w:eastAsia="MS Mincho"/>
                <w:noProof w:val="0"/>
                <w:lang w:val="en-US" w:eastAsia="ja-JP"/>
              </w:rPr>
              <w:t>Confectii</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metalice</w:t>
            </w:r>
            <w:proofErr w:type="spellEnd"/>
            <w:r w:rsidRPr="009534E7">
              <w:rPr>
                <w:rFonts w:eastAsia="MS Mincho"/>
                <w:noProof w:val="0"/>
                <w:lang w:val="en-US" w:eastAsia="ja-JP"/>
              </w:rPr>
              <w:t xml:space="preserve"> diverse, </w:t>
            </w:r>
            <w:proofErr w:type="spellStart"/>
            <w:r w:rsidRPr="009534E7">
              <w:rPr>
                <w:rFonts w:eastAsia="MS Mincho"/>
                <w:noProof w:val="0"/>
                <w:lang w:val="en-US" w:eastAsia="ja-JP"/>
              </w:rPr>
              <w:t>montate</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aparent</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parapeti</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si</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panouri</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despartitoare</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pentru</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balcon</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Teava</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patrata</w:t>
            </w:r>
            <w:proofErr w:type="spellEnd"/>
            <w:r w:rsidRPr="009534E7">
              <w:rPr>
                <w:rFonts w:eastAsia="MS Mincho"/>
                <w:noProof w:val="0"/>
                <w:lang w:val="en-US" w:eastAsia="ja-JP"/>
              </w:rPr>
              <w:t xml:space="preserve"> 100x100x4 mm 12 </w:t>
            </w:r>
            <w:proofErr w:type="spellStart"/>
            <w:r w:rsidRPr="009534E7">
              <w:rPr>
                <w:rFonts w:eastAsia="MS Mincho"/>
                <w:noProof w:val="0"/>
                <w:lang w:val="en-US" w:eastAsia="ja-JP"/>
              </w:rPr>
              <w:t>m.l</w:t>
            </w:r>
            <w:proofErr w:type="spellEnd"/>
            <w:r w:rsidRPr="009534E7">
              <w:rPr>
                <w:rFonts w:eastAsia="MS Mincho"/>
                <w:noProof w:val="0"/>
                <w:lang w:val="en-US" w:eastAsia="ja-JP"/>
              </w:rPr>
              <w:t>. (</w:t>
            </w:r>
            <w:proofErr w:type="spellStart"/>
            <w:r w:rsidRPr="009534E7">
              <w:rPr>
                <w:rFonts w:eastAsia="MS Mincho"/>
                <w:noProof w:val="0"/>
                <w:lang w:val="en-US" w:eastAsia="ja-JP"/>
              </w:rPr>
              <w:t>Suport</w:t>
            </w:r>
            <w:proofErr w:type="spellEnd"/>
            <w:r w:rsidRPr="009534E7">
              <w:rPr>
                <w:rFonts w:eastAsia="MS Mincho"/>
                <w:noProof w:val="0"/>
                <w:lang w:val="en-US" w:eastAsia="ja-JP"/>
              </w:rPr>
              <w:t xml:space="preserve"> sub </w:t>
            </w:r>
            <w:proofErr w:type="spellStart"/>
            <w:r w:rsidRPr="009534E7">
              <w:rPr>
                <w:rFonts w:eastAsia="MS Mincho"/>
                <w:noProof w:val="0"/>
                <w:lang w:val="en-US" w:eastAsia="ja-JP"/>
              </w:rPr>
              <w:t>armaturi</w:t>
            </w:r>
            <w:proofErr w:type="spellEnd"/>
            <w:r w:rsidRPr="009534E7">
              <w:rPr>
                <w:rFonts w:eastAsia="MS Mincho"/>
                <w:noProof w:val="0"/>
                <w:lang w:val="en-US" w:eastAsia="ja-JP"/>
              </w:rPr>
              <w:t xml:space="preserve"> in </w:t>
            </w:r>
            <w:proofErr w:type="spellStart"/>
            <w:r w:rsidRPr="009534E7">
              <w:rPr>
                <w:rFonts w:eastAsia="MS Mincho"/>
                <w:noProof w:val="0"/>
                <w:lang w:val="en-US" w:eastAsia="ja-JP"/>
              </w:rPr>
              <w:t>caminele</w:t>
            </w:r>
            <w:proofErr w:type="spellEnd"/>
            <w:r w:rsidRPr="009534E7">
              <w:rPr>
                <w:rFonts w:eastAsia="MS Mincho"/>
                <w:noProof w:val="0"/>
                <w:lang w:val="en-US" w:eastAsia="ja-JP"/>
              </w:rPr>
              <w:t xml:space="preserve"> de </w:t>
            </w:r>
            <w:proofErr w:type="spellStart"/>
            <w:r w:rsidRPr="009534E7">
              <w:rPr>
                <w:rFonts w:eastAsia="MS Mincho"/>
                <w:noProof w:val="0"/>
                <w:lang w:val="en-US" w:eastAsia="ja-JP"/>
              </w:rPr>
              <w:t>vizitare</w:t>
            </w:r>
            <w:proofErr w:type="spellEnd"/>
            <w:r w:rsidRPr="009534E7">
              <w:rPr>
                <w:rFonts w:eastAsia="MS Mincho"/>
                <w:noProof w:val="0"/>
                <w:lang w:val="en-US" w:eastAsia="ja-JP"/>
              </w:rPr>
              <w:t>)</w:t>
            </w:r>
          </w:p>
          <w:p w14:paraId="3737044F" w14:textId="77777777" w:rsidR="009534E7" w:rsidRPr="009534E7" w:rsidRDefault="009534E7" w:rsidP="009534E7">
            <w:pPr>
              <w:autoSpaceDE w:val="0"/>
              <w:autoSpaceDN w:val="0"/>
              <w:rPr>
                <w:rFonts w:eastAsia="MS Mincho"/>
                <w:noProof w:val="0"/>
                <w:lang w:val="en-US" w:eastAsia="ja-JP"/>
              </w:rPr>
            </w:pPr>
          </w:p>
        </w:tc>
        <w:tc>
          <w:tcPr>
            <w:tcW w:w="1276" w:type="dxa"/>
            <w:tcBorders>
              <w:top w:val="single" w:sz="4" w:space="0" w:color="auto"/>
              <w:bottom w:val="single" w:sz="4" w:space="0" w:color="auto"/>
            </w:tcBorders>
            <w:vAlign w:val="center"/>
          </w:tcPr>
          <w:p w14:paraId="54AD1A32" w14:textId="77777777" w:rsidR="009534E7" w:rsidRPr="009534E7" w:rsidRDefault="009534E7" w:rsidP="009534E7">
            <w:pPr>
              <w:autoSpaceDE w:val="0"/>
              <w:autoSpaceDN w:val="0"/>
              <w:jc w:val="center"/>
              <w:rPr>
                <w:rFonts w:eastAsia="MS Mincho"/>
                <w:noProof w:val="0"/>
                <w:lang w:val="ru-RU" w:eastAsia="ja-JP"/>
              </w:rPr>
            </w:pPr>
            <w:proofErr w:type="spellStart"/>
            <w:r w:rsidRPr="009534E7">
              <w:rPr>
                <w:rFonts w:eastAsia="MS Mincho"/>
                <w:noProof w:val="0"/>
                <w:lang w:val="ru-RU" w:eastAsia="ja-JP"/>
              </w:rPr>
              <w:t>kg</w:t>
            </w:r>
            <w:proofErr w:type="spellEnd"/>
          </w:p>
        </w:tc>
        <w:tc>
          <w:tcPr>
            <w:tcW w:w="1701" w:type="dxa"/>
            <w:tcBorders>
              <w:top w:val="single" w:sz="4" w:space="0" w:color="auto"/>
              <w:bottom w:val="single" w:sz="4" w:space="0" w:color="auto"/>
            </w:tcBorders>
            <w:vAlign w:val="center"/>
          </w:tcPr>
          <w:p w14:paraId="0FD2E5A8" w14:textId="77777777" w:rsidR="009534E7" w:rsidRPr="009534E7" w:rsidRDefault="009534E7" w:rsidP="009534E7">
            <w:pPr>
              <w:autoSpaceDE w:val="0"/>
              <w:autoSpaceDN w:val="0"/>
              <w:jc w:val="center"/>
              <w:rPr>
                <w:rFonts w:eastAsia="MS Mincho"/>
                <w:noProof w:val="0"/>
                <w:lang w:val="ru-RU" w:eastAsia="ja-JP"/>
              </w:rPr>
            </w:pPr>
          </w:p>
        </w:tc>
      </w:tr>
      <w:tr w:rsidR="009534E7" w:rsidRPr="009534E7" w14:paraId="77607E90"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1280FAD" w14:textId="77777777" w:rsidR="009534E7" w:rsidRPr="009534E7" w:rsidRDefault="009534E7" w:rsidP="009534E7">
            <w:pPr>
              <w:autoSpaceDE w:val="0"/>
              <w:autoSpaceDN w:val="0"/>
              <w:rPr>
                <w:rFonts w:eastAsia="MS Mincho"/>
                <w:noProof w:val="0"/>
                <w:sz w:val="16"/>
                <w:szCs w:val="16"/>
                <w:lang w:val="ru-RU" w:eastAsia="ja-JP"/>
              </w:rPr>
            </w:pPr>
          </w:p>
        </w:tc>
        <w:tc>
          <w:tcPr>
            <w:tcW w:w="1418" w:type="dxa"/>
            <w:tcBorders>
              <w:top w:val="single" w:sz="4" w:space="0" w:color="auto"/>
              <w:bottom w:val="single" w:sz="4" w:space="0" w:color="auto"/>
            </w:tcBorders>
          </w:tcPr>
          <w:p w14:paraId="38EE2468"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7214240021810</w:t>
            </w:r>
          </w:p>
        </w:tc>
        <w:tc>
          <w:tcPr>
            <w:tcW w:w="5128" w:type="dxa"/>
            <w:tcBorders>
              <w:top w:val="single" w:sz="4" w:space="0" w:color="auto"/>
              <w:bottom w:val="single" w:sz="4" w:space="0" w:color="auto"/>
            </w:tcBorders>
          </w:tcPr>
          <w:p w14:paraId="22F78B57" w14:textId="77777777" w:rsidR="009534E7" w:rsidRPr="009534E7" w:rsidRDefault="009534E7" w:rsidP="009534E7">
            <w:pPr>
              <w:autoSpaceDE w:val="0"/>
              <w:autoSpaceDN w:val="0"/>
              <w:rPr>
                <w:rFonts w:eastAsia="MS Mincho"/>
                <w:noProof w:val="0"/>
                <w:lang w:val="ru-RU" w:eastAsia="ja-JP"/>
              </w:rPr>
            </w:pPr>
            <w:proofErr w:type="spellStart"/>
            <w:r w:rsidRPr="009534E7">
              <w:rPr>
                <w:rFonts w:eastAsia="MS Mincho"/>
                <w:noProof w:val="0"/>
                <w:lang w:val="ru-RU" w:eastAsia="ja-JP"/>
              </w:rPr>
              <w:t>Lacatus</w:t>
            </w:r>
            <w:proofErr w:type="spellEnd"/>
            <w:r w:rsidRPr="009534E7">
              <w:rPr>
                <w:rFonts w:eastAsia="MS Mincho"/>
                <w:noProof w:val="0"/>
                <w:lang w:val="ru-RU" w:eastAsia="ja-JP"/>
              </w:rPr>
              <w:t xml:space="preserve"> CM</w:t>
            </w:r>
          </w:p>
        </w:tc>
        <w:tc>
          <w:tcPr>
            <w:tcW w:w="1276" w:type="dxa"/>
            <w:tcBorders>
              <w:top w:val="single" w:sz="4" w:space="0" w:color="auto"/>
              <w:bottom w:val="single" w:sz="4" w:space="0" w:color="auto"/>
            </w:tcBorders>
          </w:tcPr>
          <w:p w14:paraId="0DA94F1E"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h-</w:t>
            </w:r>
            <w:proofErr w:type="spellStart"/>
            <w:r w:rsidRPr="009534E7">
              <w:rPr>
                <w:rFonts w:eastAsia="MS Mincho"/>
                <w:noProof w:val="0"/>
                <w:lang w:val="ru-RU" w:eastAsia="ja-JP"/>
              </w:rPr>
              <w:t>om</w:t>
            </w:r>
            <w:proofErr w:type="spellEnd"/>
          </w:p>
        </w:tc>
        <w:tc>
          <w:tcPr>
            <w:tcW w:w="1701" w:type="dxa"/>
            <w:tcBorders>
              <w:top w:val="single" w:sz="4" w:space="0" w:color="auto"/>
              <w:bottom w:val="single" w:sz="4" w:space="0" w:color="auto"/>
            </w:tcBorders>
          </w:tcPr>
          <w:p w14:paraId="334CE274"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0,2300</w:t>
            </w:r>
          </w:p>
        </w:tc>
      </w:tr>
      <w:tr w:rsidR="009534E7" w:rsidRPr="009534E7" w14:paraId="6746F6DA"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E462AE" w14:textId="77777777" w:rsidR="009534E7" w:rsidRPr="009534E7" w:rsidRDefault="009534E7" w:rsidP="009534E7">
            <w:pPr>
              <w:autoSpaceDE w:val="0"/>
              <w:autoSpaceDN w:val="0"/>
              <w:rPr>
                <w:rFonts w:eastAsia="MS Mincho"/>
                <w:noProof w:val="0"/>
                <w:sz w:val="16"/>
                <w:szCs w:val="16"/>
                <w:lang w:val="ru-RU" w:eastAsia="ja-JP"/>
              </w:rPr>
            </w:pPr>
          </w:p>
        </w:tc>
        <w:tc>
          <w:tcPr>
            <w:tcW w:w="1418" w:type="dxa"/>
            <w:tcBorders>
              <w:top w:val="single" w:sz="4" w:space="0" w:color="auto"/>
              <w:bottom w:val="single" w:sz="4" w:space="0" w:color="auto"/>
            </w:tcBorders>
          </w:tcPr>
          <w:p w14:paraId="13AA9D88"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9310060019920</w:t>
            </w:r>
          </w:p>
        </w:tc>
        <w:tc>
          <w:tcPr>
            <w:tcW w:w="5128" w:type="dxa"/>
            <w:tcBorders>
              <w:top w:val="single" w:sz="4" w:space="0" w:color="auto"/>
              <w:bottom w:val="single" w:sz="4" w:space="0" w:color="auto"/>
            </w:tcBorders>
          </w:tcPr>
          <w:p w14:paraId="136A289A" w14:textId="77777777" w:rsidR="009534E7" w:rsidRPr="009534E7" w:rsidRDefault="009534E7" w:rsidP="009534E7">
            <w:pPr>
              <w:autoSpaceDE w:val="0"/>
              <w:autoSpaceDN w:val="0"/>
              <w:rPr>
                <w:rFonts w:eastAsia="MS Mincho"/>
                <w:noProof w:val="0"/>
                <w:lang w:val="ru-RU" w:eastAsia="ja-JP"/>
              </w:rPr>
            </w:pPr>
            <w:proofErr w:type="spellStart"/>
            <w:r w:rsidRPr="009534E7">
              <w:rPr>
                <w:rFonts w:eastAsia="MS Mincho"/>
                <w:noProof w:val="0"/>
                <w:lang w:val="ru-RU" w:eastAsia="ja-JP"/>
              </w:rPr>
              <w:t>Muncitor</w:t>
            </w:r>
            <w:proofErr w:type="spellEnd"/>
            <w:r w:rsidRPr="009534E7">
              <w:rPr>
                <w:rFonts w:eastAsia="MS Mincho"/>
                <w:noProof w:val="0"/>
                <w:lang w:val="ru-RU" w:eastAsia="ja-JP"/>
              </w:rPr>
              <w:t xml:space="preserve"> </w:t>
            </w:r>
            <w:proofErr w:type="spellStart"/>
            <w:r w:rsidRPr="009534E7">
              <w:rPr>
                <w:rFonts w:eastAsia="MS Mincho"/>
                <w:noProof w:val="0"/>
                <w:lang w:val="ru-RU" w:eastAsia="ja-JP"/>
              </w:rPr>
              <w:t>deservire</w:t>
            </w:r>
            <w:proofErr w:type="spellEnd"/>
            <w:r w:rsidRPr="009534E7">
              <w:rPr>
                <w:rFonts w:eastAsia="MS Mincho"/>
                <w:noProof w:val="0"/>
                <w:lang w:val="ru-RU" w:eastAsia="ja-JP"/>
              </w:rPr>
              <w:t xml:space="preserve"> CM</w:t>
            </w:r>
          </w:p>
        </w:tc>
        <w:tc>
          <w:tcPr>
            <w:tcW w:w="1276" w:type="dxa"/>
            <w:tcBorders>
              <w:top w:val="single" w:sz="4" w:space="0" w:color="auto"/>
              <w:bottom w:val="single" w:sz="4" w:space="0" w:color="auto"/>
            </w:tcBorders>
          </w:tcPr>
          <w:p w14:paraId="6AA44647"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h-</w:t>
            </w:r>
            <w:proofErr w:type="spellStart"/>
            <w:r w:rsidRPr="009534E7">
              <w:rPr>
                <w:rFonts w:eastAsia="MS Mincho"/>
                <w:noProof w:val="0"/>
                <w:lang w:val="ru-RU" w:eastAsia="ja-JP"/>
              </w:rPr>
              <w:t>om</w:t>
            </w:r>
            <w:proofErr w:type="spellEnd"/>
          </w:p>
        </w:tc>
        <w:tc>
          <w:tcPr>
            <w:tcW w:w="1701" w:type="dxa"/>
            <w:tcBorders>
              <w:top w:val="single" w:sz="4" w:space="0" w:color="auto"/>
              <w:bottom w:val="single" w:sz="4" w:space="0" w:color="auto"/>
            </w:tcBorders>
          </w:tcPr>
          <w:p w14:paraId="3B2903AF"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0,0200</w:t>
            </w:r>
          </w:p>
        </w:tc>
      </w:tr>
      <w:tr w:rsidR="009534E7" w:rsidRPr="009534E7" w14:paraId="5B9EFE9B"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878E968" w14:textId="77777777" w:rsidR="009534E7" w:rsidRPr="009534E7" w:rsidRDefault="009534E7" w:rsidP="009534E7">
            <w:pPr>
              <w:autoSpaceDE w:val="0"/>
              <w:autoSpaceDN w:val="0"/>
              <w:rPr>
                <w:rFonts w:eastAsia="MS Mincho"/>
                <w:noProof w:val="0"/>
                <w:sz w:val="16"/>
                <w:szCs w:val="16"/>
                <w:lang w:val="ru-RU" w:eastAsia="ja-JP"/>
              </w:rPr>
            </w:pPr>
          </w:p>
        </w:tc>
        <w:tc>
          <w:tcPr>
            <w:tcW w:w="1418" w:type="dxa"/>
            <w:tcBorders>
              <w:top w:val="single" w:sz="4" w:space="0" w:color="auto"/>
              <w:bottom w:val="single" w:sz="4" w:space="0" w:color="auto"/>
            </w:tcBorders>
          </w:tcPr>
          <w:p w14:paraId="419EF6F3"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7212030022700</w:t>
            </w:r>
          </w:p>
        </w:tc>
        <w:tc>
          <w:tcPr>
            <w:tcW w:w="5128" w:type="dxa"/>
            <w:tcBorders>
              <w:top w:val="single" w:sz="4" w:space="0" w:color="auto"/>
              <w:bottom w:val="single" w:sz="4" w:space="0" w:color="auto"/>
            </w:tcBorders>
          </w:tcPr>
          <w:p w14:paraId="0A749CA6" w14:textId="77777777" w:rsidR="009534E7" w:rsidRPr="009534E7" w:rsidRDefault="009534E7" w:rsidP="009534E7">
            <w:pPr>
              <w:autoSpaceDE w:val="0"/>
              <w:autoSpaceDN w:val="0"/>
              <w:rPr>
                <w:rFonts w:eastAsia="MS Mincho"/>
                <w:noProof w:val="0"/>
                <w:lang w:val="ru-RU" w:eastAsia="ja-JP"/>
              </w:rPr>
            </w:pPr>
            <w:proofErr w:type="spellStart"/>
            <w:r w:rsidRPr="009534E7">
              <w:rPr>
                <w:rFonts w:eastAsia="MS Mincho"/>
                <w:noProof w:val="0"/>
                <w:lang w:val="ru-RU" w:eastAsia="ja-JP"/>
              </w:rPr>
              <w:t>Sudor</w:t>
            </w:r>
            <w:proofErr w:type="spellEnd"/>
          </w:p>
        </w:tc>
        <w:tc>
          <w:tcPr>
            <w:tcW w:w="1276" w:type="dxa"/>
            <w:tcBorders>
              <w:top w:val="single" w:sz="4" w:space="0" w:color="auto"/>
              <w:bottom w:val="single" w:sz="4" w:space="0" w:color="auto"/>
            </w:tcBorders>
          </w:tcPr>
          <w:p w14:paraId="36AA5403"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h-</w:t>
            </w:r>
            <w:proofErr w:type="spellStart"/>
            <w:r w:rsidRPr="009534E7">
              <w:rPr>
                <w:rFonts w:eastAsia="MS Mincho"/>
                <w:noProof w:val="0"/>
                <w:lang w:val="ru-RU" w:eastAsia="ja-JP"/>
              </w:rPr>
              <w:t>om</w:t>
            </w:r>
            <w:proofErr w:type="spellEnd"/>
          </w:p>
        </w:tc>
        <w:tc>
          <w:tcPr>
            <w:tcW w:w="1701" w:type="dxa"/>
            <w:tcBorders>
              <w:top w:val="single" w:sz="4" w:space="0" w:color="auto"/>
              <w:bottom w:val="single" w:sz="4" w:space="0" w:color="auto"/>
            </w:tcBorders>
          </w:tcPr>
          <w:p w14:paraId="3F65CA69"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0,0100</w:t>
            </w:r>
          </w:p>
        </w:tc>
      </w:tr>
      <w:tr w:rsidR="009534E7" w:rsidRPr="009534E7" w14:paraId="33D35076"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D9A71E5" w14:textId="77777777" w:rsidR="009534E7" w:rsidRPr="009534E7" w:rsidRDefault="009534E7" w:rsidP="009534E7">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29106C7B"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2811236309800</w:t>
            </w:r>
          </w:p>
        </w:tc>
        <w:tc>
          <w:tcPr>
            <w:tcW w:w="5128" w:type="dxa"/>
            <w:tcBorders>
              <w:top w:val="single" w:sz="4" w:space="0" w:color="auto"/>
              <w:bottom w:val="single" w:sz="4" w:space="0" w:color="auto"/>
            </w:tcBorders>
          </w:tcPr>
          <w:p w14:paraId="761E821F" w14:textId="77777777" w:rsidR="009534E7" w:rsidRPr="009534E7" w:rsidRDefault="009534E7" w:rsidP="009534E7">
            <w:pPr>
              <w:autoSpaceDE w:val="0"/>
              <w:autoSpaceDN w:val="0"/>
              <w:rPr>
                <w:rFonts w:eastAsia="MS Mincho"/>
                <w:noProof w:val="0"/>
                <w:lang w:val="ru-RU" w:eastAsia="ja-JP"/>
              </w:rPr>
            </w:pPr>
            <w:proofErr w:type="spellStart"/>
            <w:r w:rsidRPr="009534E7">
              <w:rPr>
                <w:rFonts w:eastAsia="MS Mincho"/>
                <w:noProof w:val="0"/>
                <w:lang w:val="ru-RU" w:eastAsia="ja-JP"/>
              </w:rPr>
              <w:t>Confectii</w:t>
            </w:r>
            <w:proofErr w:type="spellEnd"/>
            <w:r w:rsidRPr="009534E7">
              <w:rPr>
                <w:rFonts w:eastAsia="MS Mincho"/>
                <w:noProof w:val="0"/>
                <w:lang w:val="ru-RU" w:eastAsia="ja-JP"/>
              </w:rPr>
              <w:t xml:space="preserve"> </w:t>
            </w:r>
            <w:proofErr w:type="spellStart"/>
            <w:r w:rsidRPr="009534E7">
              <w:rPr>
                <w:rFonts w:eastAsia="MS Mincho"/>
                <w:noProof w:val="0"/>
                <w:lang w:val="ru-RU" w:eastAsia="ja-JP"/>
              </w:rPr>
              <w:t>metalice</w:t>
            </w:r>
            <w:proofErr w:type="spellEnd"/>
            <w:r w:rsidRPr="009534E7">
              <w:rPr>
                <w:rFonts w:eastAsia="MS Mincho"/>
                <w:noProof w:val="0"/>
                <w:lang w:val="ru-RU" w:eastAsia="ja-JP"/>
              </w:rPr>
              <w:t xml:space="preserve"> </w:t>
            </w:r>
            <w:proofErr w:type="spellStart"/>
            <w:r w:rsidRPr="009534E7">
              <w:rPr>
                <w:rFonts w:eastAsia="MS Mincho"/>
                <w:noProof w:val="0"/>
                <w:lang w:val="ru-RU" w:eastAsia="ja-JP"/>
              </w:rPr>
              <w:t>diverse</w:t>
            </w:r>
            <w:proofErr w:type="spellEnd"/>
          </w:p>
        </w:tc>
        <w:tc>
          <w:tcPr>
            <w:tcW w:w="1276" w:type="dxa"/>
            <w:tcBorders>
              <w:top w:val="single" w:sz="4" w:space="0" w:color="auto"/>
              <w:bottom w:val="single" w:sz="4" w:space="0" w:color="auto"/>
            </w:tcBorders>
          </w:tcPr>
          <w:p w14:paraId="0B72DE7E" w14:textId="77777777" w:rsidR="009534E7" w:rsidRPr="009534E7" w:rsidRDefault="009534E7" w:rsidP="009534E7">
            <w:pPr>
              <w:autoSpaceDE w:val="0"/>
              <w:autoSpaceDN w:val="0"/>
              <w:jc w:val="center"/>
              <w:rPr>
                <w:rFonts w:eastAsia="MS Mincho"/>
                <w:noProof w:val="0"/>
                <w:lang w:val="ru-RU" w:eastAsia="ja-JP"/>
              </w:rPr>
            </w:pPr>
            <w:proofErr w:type="spellStart"/>
            <w:r w:rsidRPr="009534E7">
              <w:rPr>
                <w:rFonts w:eastAsia="MS Mincho"/>
                <w:noProof w:val="0"/>
                <w:lang w:val="ru-RU" w:eastAsia="ja-JP"/>
              </w:rPr>
              <w:t>kg</w:t>
            </w:r>
            <w:proofErr w:type="spellEnd"/>
          </w:p>
        </w:tc>
        <w:tc>
          <w:tcPr>
            <w:tcW w:w="1701" w:type="dxa"/>
            <w:tcBorders>
              <w:top w:val="single" w:sz="4" w:space="0" w:color="auto"/>
              <w:bottom w:val="single" w:sz="4" w:space="0" w:color="auto"/>
            </w:tcBorders>
          </w:tcPr>
          <w:p w14:paraId="50CE4BBC"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1,0000</w:t>
            </w:r>
          </w:p>
        </w:tc>
      </w:tr>
      <w:tr w:rsidR="009534E7" w:rsidRPr="009534E7" w14:paraId="1A9D418D"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CC28320" w14:textId="77777777" w:rsidR="009534E7" w:rsidRPr="009534E7" w:rsidRDefault="009534E7" w:rsidP="009534E7">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5D2D4EAC"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2873155901200</w:t>
            </w:r>
          </w:p>
        </w:tc>
        <w:tc>
          <w:tcPr>
            <w:tcW w:w="5128" w:type="dxa"/>
            <w:tcBorders>
              <w:top w:val="single" w:sz="4" w:space="0" w:color="auto"/>
              <w:bottom w:val="single" w:sz="4" w:space="0" w:color="auto"/>
            </w:tcBorders>
          </w:tcPr>
          <w:p w14:paraId="2E2FF37A" w14:textId="77777777" w:rsidR="009534E7" w:rsidRPr="009534E7" w:rsidRDefault="009534E7" w:rsidP="009534E7">
            <w:pPr>
              <w:autoSpaceDE w:val="0"/>
              <w:autoSpaceDN w:val="0"/>
              <w:rPr>
                <w:rFonts w:eastAsia="MS Mincho"/>
                <w:noProof w:val="0"/>
                <w:lang w:val="ru-RU" w:eastAsia="ja-JP"/>
              </w:rPr>
            </w:pPr>
            <w:proofErr w:type="spellStart"/>
            <w:r w:rsidRPr="009534E7">
              <w:rPr>
                <w:rFonts w:eastAsia="MS Mincho"/>
                <w:noProof w:val="0"/>
                <w:lang w:val="ru-RU" w:eastAsia="ja-JP"/>
              </w:rPr>
              <w:t>Electrozi</w:t>
            </w:r>
            <w:proofErr w:type="spellEnd"/>
            <w:r w:rsidRPr="009534E7">
              <w:rPr>
                <w:rFonts w:eastAsia="MS Mincho"/>
                <w:noProof w:val="0"/>
                <w:lang w:val="ru-RU" w:eastAsia="ja-JP"/>
              </w:rPr>
              <w:t xml:space="preserve"> </w:t>
            </w:r>
            <w:proofErr w:type="spellStart"/>
            <w:r w:rsidRPr="009534E7">
              <w:rPr>
                <w:rFonts w:eastAsia="MS Mincho"/>
                <w:noProof w:val="0"/>
                <w:lang w:val="ru-RU" w:eastAsia="ja-JP"/>
              </w:rPr>
              <w:t>pentru</w:t>
            </w:r>
            <w:proofErr w:type="spellEnd"/>
            <w:r w:rsidRPr="009534E7">
              <w:rPr>
                <w:rFonts w:eastAsia="MS Mincho"/>
                <w:noProof w:val="0"/>
                <w:lang w:val="ru-RU" w:eastAsia="ja-JP"/>
              </w:rPr>
              <w:t xml:space="preserve"> </w:t>
            </w:r>
            <w:proofErr w:type="spellStart"/>
            <w:r w:rsidRPr="009534E7">
              <w:rPr>
                <w:rFonts w:eastAsia="MS Mincho"/>
                <w:noProof w:val="0"/>
                <w:lang w:val="ru-RU" w:eastAsia="ja-JP"/>
              </w:rPr>
              <w:t>sudura</w:t>
            </w:r>
            <w:proofErr w:type="spellEnd"/>
          </w:p>
        </w:tc>
        <w:tc>
          <w:tcPr>
            <w:tcW w:w="1276" w:type="dxa"/>
            <w:tcBorders>
              <w:top w:val="single" w:sz="4" w:space="0" w:color="auto"/>
              <w:bottom w:val="single" w:sz="4" w:space="0" w:color="auto"/>
            </w:tcBorders>
          </w:tcPr>
          <w:p w14:paraId="009C64BE" w14:textId="77777777" w:rsidR="009534E7" w:rsidRPr="009534E7" w:rsidRDefault="009534E7" w:rsidP="009534E7">
            <w:pPr>
              <w:autoSpaceDE w:val="0"/>
              <w:autoSpaceDN w:val="0"/>
              <w:jc w:val="center"/>
              <w:rPr>
                <w:rFonts w:eastAsia="MS Mincho"/>
                <w:noProof w:val="0"/>
                <w:lang w:val="ru-RU" w:eastAsia="ja-JP"/>
              </w:rPr>
            </w:pPr>
            <w:proofErr w:type="spellStart"/>
            <w:r w:rsidRPr="009534E7">
              <w:rPr>
                <w:rFonts w:eastAsia="MS Mincho"/>
                <w:noProof w:val="0"/>
                <w:lang w:val="ru-RU" w:eastAsia="ja-JP"/>
              </w:rPr>
              <w:t>kg</w:t>
            </w:r>
            <w:proofErr w:type="spellEnd"/>
          </w:p>
        </w:tc>
        <w:tc>
          <w:tcPr>
            <w:tcW w:w="1701" w:type="dxa"/>
            <w:tcBorders>
              <w:top w:val="single" w:sz="4" w:space="0" w:color="auto"/>
              <w:bottom w:val="single" w:sz="4" w:space="0" w:color="auto"/>
            </w:tcBorders>
          </w:tcPr>
          <w:p w14:paraId="0AD18333"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0,0050</w:t>
            </w:r>
          </w:p>
        </w:tc>
      </w:tr>
      <w:tr w:rsidR="009534E7" w:rsidRPr="009534E7" w14:paraId="54714886"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DE87EAA" w14:textId="77777777" w:rsidR="009534E7" w:rsidRPr="009534E7" w:rsidRDefault="009534E7" w:rsidP="009534E7">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7B4FFB53"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4011106202741</w:t>
            </w:r>
          </w:p>
        </w:tc>
        <w:tc>
          <w:tcPr>
            <w:tcW w:w="5128" w:type="dxa"/>
            <w:tcBorders>
              <w:top w:val="single" w:sz="4" w:space="0" w:color="auto"/>
              <w:bottom w:val="single" w:sz="4" w:space="0" w:color="auto"/>
            </w:tcBorders>
          </w:tcPr>
          <w:p w14:paraId="46698880" w14:textId="77777777" w:rsidR="009534E7" w:rsidRPr="009534E7" w:rsidRDefault="009534E7" w:rsidP="009534E7">
            <w:pPr>
              <w:autoSpaceDE w:val="0"/>
              <w:autoSpaceDN w:val="0"/>
              <w:rPr>
                <w:rFonts w:eastAsia="MS Mincho"/>
                <w:noProof w:val="0"/>
                <w:lang w:val="ru-RU" w:eastAsia="ja-JP"/>
              </w:rPr>
            </w:pPr>
            <w:proofErr w:type="spellStart"/>
            <w:r w:rsidRPr="009534E7">
              <w:rPr>
                <w:rFonts w:eastAsia="MS Mincho"/>
                <w:noProof w:val="0"/>
                <w:lang w:val="ru-RU" w:eastAsia="ja-JP"/>
              </w:rPr>
              <w:t>Energie</w:t>
            </w:r>
            <w:proofErr w:type="spellEnd"/>
            <w:r w:rsidRPr="009534E7">
              <w:rPr>
                <w:rFonts w:eastAsia="MS Mincho"/>
                <w:noProof w:val="0"/>
                <w:lang w:val="ru-RU" w:eastAsia="ja-JP"/>
              </w:rPr>
              <w:t xml:space="preserve"> </w:t>
            </w:r>
            <w:proofErr w:type="spellStart"/>
            <w:r w:rsidRPr="009534E7">
              <w:rPr>
                <w:rFonts w:eastAsia="MS Mincho"/>
                <w:noProof w:val="0"/>
                <w:lang w:val="ru-RU" w:eastAsia="ja-JP"/>
              </w:rPr>
              <w:t>electrica</w:t>
            </w:r>
            <w:proofErr w:type="spellEnd"/>
          </w:p>
        </w:tc>
        <w:tc>
          <w:tcPr>
            <w:tcW w:w="1276" w:type="dxa"/>
            <w:tcBorders>
              <w:top w:val="single" w:sz="4" w:space="0" w:color="auto"/>
              <w:bottom w:val="single" w:sz="4" w:space="0" w:color="auto"/>
            </w:tcBorders>
          </w:tcPr>
          <w:p w14:paraId="59A67F53" w14:textId="77777777" w:rsidR="009534E7" w:rsidRPr="009534E7" w:rsidRDefault="009534E7" w:rsidP="009534E7">
            <w:pPr>
              <w:autoSpaceDE w:val="0"/>
              <w:autoSpaceDN w:val="0"/>
              <w:jc w:val="center"/>
              <w:rPr>
                <w:rFonts w:eastAsia="MS Mincho"/>
                <w:noProof w:val="0"/>
                <w:lang w:val="ru-RU" w:eastAsia="ja-JP"/>
              </w:rPr>
            </w:pPr>
            <w:proofErr w:type="spellStart"/>
            <w:r w:rsidRPr="009534E7">
              <w:rPr>
                <w:rFonts w:eastAsia="MS Mincho"/>
                <w:noProof w:val="0"/>
                <w:lang w:val="ru-RU" w:eastAsia="ja-JP"/>
              </w:rPr>
              <w:t>kw</w:t>
            </w:r>
            <w:proofErr w:type="spellEnd"/>
          </w:p>
        </w:tc>
        <w:tc>
          <w:tcPr>
            <w:tcW w:w="1701" w:type="dxa"/>
            <w:tcBorders>
              <w:top w:val="single" w:sz="4" w:space="0" w:color="auto"/>
              <w:bottom w:val="single" w:sz="4" w:space="0" w:color="auto"/>
            </w:tcBorders>
          </w:tcPr>
          <w:p w14:paraId="636F7169"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0,0080</w:t>
            </w:r>
          </w:p>
        </w:tc>
      </w:tr>
      <w:tr w:rsidR="009534E7" w:rsidRPr="009534E7" w14:paraId="050D3A09"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8F81ED7" w14:textId="77777777" w:rsidR="009534E7" w:rsidRPr="009534E7" w:rsidRDefault="009534E7" w:rsidP="009534E7">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01C3CFA3"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2430126103294</w:t>
            </w:r>
          </w:p>
        </w:tc>
        <w:tc>
          <w:tcPr>
            <w:tcW w:w="5128" w:type="dxa"/>
            <w:tcBorders>
              <w:top w:val="single" w:sz="4" w:space="0" w:color="auto"/>
              <w:bottom w:val="single" w:sz="4" w:space="0" w:color="auto"/>
            </w:tcBorders>
          </w:tcPr>
          <w:p w14:paraId="5001562A" w14:textId="77777777" w:rsidR="009534E7" w:rsidRPr="009534E7" w:rsidRDefault="009534E7" w:rsidP="009534E7">
            <w:pPr>
              <w:autoSpaceDE w:val="0"/>
              <w:autoSpaceDN w:val="0"/>
              <w:rPr>
                <w:rFonts w:eastAsia="MS Mincho"/>
                <w:noProof w:val="0"/>
                <w:lang w:val="en-US" w:eastAsia="ja-JP"/>
              </w:rPr>
            </w:pPr>
            <w:proofErr w:type="spellStart"/>
            <w:r w:rsidRPr="009534E7">
              <w:rPr>
                <w:rFonts w:eastAsia="MS Mincho"/>
                <w:noProof w:val="0"/>
                <w:lang w:val="en-US" w:eastAsia="ja-JP"/>
              </w:rPr>
              <w:t>Vopsea</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minium</w:t>
            </w:r>
            <w:proofErr w:type="spellEnd"/>
            <w:r w:rsidRPr="009534E7">
              <w:rPr>
                <w:rFonts w:eastAsia="MS Mincho"/>
                <w:noProof w:val="0"/>
                <w:lang w:val="en-US" w:eastAsia="ja-JP"/>
              </w:rPr>
              <w:t xml:space="preserve"> de </w:t>
            </w:r>
            <w:proofErr w:type="gramStart"/>
            <w:r w:rsidRPr="009534E7">
              <w:rPr>
                <w:rFonts w:eastAsia="MS Mincho"/>
                <w:noProof w:val="0"/>
                <w:lang w:val="en-US" w:eastAsia="ja-JP"/>
              </w:rPr>
              <w:t>plumb  v.351</w:t>
            </w:r>
            <w:proofErr w:type="gramEnd"/>
            <w:r w:rsidRPr="009534E7">
              <w:rPr>
                <w:rFonts w:eastAsia="MS Mincho"/>
                <w:noProof w:val="0"/>
                <w:lang w:val="en-US" w:eastAsia="ja-JP"/>
              </w:rPr>
              <w:t xml:space="preserve">-3 </w:t>
            </w:r>
            <w:proofErr w:type="spellStart"/>
            <w:r w:rsidRPr="009534E7">
              <w:rPr>
                <w:rFonts w:eastAsia="MS Mincho"/>
                <w:noProof w:val="0"/>
                <w:lang w:val="en-US" w:eastAsia="ja-JP"/>
              </w:rPr>
              <w:t>ntr</w:t>
            </w:r>
            <w:proofErr w:type="spellEnd"/>
            <w:r w:rsidRPr="009534E7">
              <w:rPr>
                <w:rFonts w:eastAsia="MS Mincho"/>
                <w:noProof w:val="0"/>
                <w:lang w:val="en-US" w:eastAsia="ja-JP"/>
              </w:rPr>
              <w:t xml:space="preserve"> 90-80</w:t>
            </w:r>
          </w:p>
        </w:tc>
        <w:tc>
          <w:tcPr>
            <w:tcW w:w="1276" w:type="dxa"/>
            <w:tcBorders>
              <w:top w:val="single" w:sz="4" w:space="0" w:color="auto"/>
              <w:bottom w:val="single" w:sz="4" w:space="0" w:color="auto"/>
            </w:tcBorders>
          </w:tcPr>
          <w:p w14:paraId="5E535AB5" w14:textId="77777777" w:rsidR="009534E7" w:rsidRPr="009534E7" w:rsidRDefault="009534E7" w:rsidP="009534E7">
            <w:pPr>
              <w:autoSpaceDE w:val="0"/>
              <w:autoSpaceDN w:val="0"/>
              <w:jc w:val="center"/>
              <w:rPr>
                <w:rFonts w:eastAsia="MS Mincho"/>
                <w:noProof w:val="0"/>
                <w:lang w:val="ru-RU" w:eastAsia="ja-JP"/>
              </w:rPr>
            </w:pPr>
            <w:proofErr w:type="spellStart"/>
            <w:r w:rsidRPr="009534E7">
              <w:rPr>
                <w:rFonts w:eastAsia="MS Mincho"/>
                <w:noProof w:val="0"/>
                <w:lang w:val="ru-RU" w:eastAsia="ja-JP"/>
              </w:rPr>
              <w:t>kg</w:t>
            </w:r>
            <w:proofErr w:type="spellEnd"/>
          </w:p>
        </w:tc>
        <w:tc>
          <w:tcPr>
            <w:tcW w:w="1701" w:type="dxa"/>
            <w:tcBorders>
              <w:top w:val="single" w:sz="4" w:space="0" w:color="auto"/>
              <w:bottom w:val="single" w:sz="4" w:space="0" w:color="auto"/>
            </w:tcBorders>
          </w:tcPr>
          <w:p w14:paraId="3ECBAD3E"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0,0100</w:t>
            </w:r>
          </w:p>
        </w:tc>
      </w:tr>
      <w:tr w:rsidR="009534E7" w:rsidRPr="009534E7" w14:paraId="551088E8"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778100F" w14:textId="77777777" w:rsidR="009534E7" w:rsidRPr="009534E7" w:rsidRDefault="009534E7" w:rsidP="009534E7">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040CF069"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2651122100402</w:t>
            </w:r>
          </w:p>
        </w:tc>
        <w:tc>
          <w:tcPr>
            <w:tcW w:w="5128" w:type="dxa"/>
            <w:tcBorders>
              <w:top w:val="single" w:sz="4" w:space="0" w:color="auto"/>
              <w:bottom w:val="single" w:sz="4" w:space="0" w:color="auto"/>
            </w:tcBorders>
          </w:tcPr>
          <w:p w14:paraId="7F6FA144" w14:textId="77777777" w:rsidR="009534E7" w:rsidRPr="009534E7" w:rsidRDefault="009534E7" w:rsidP="009534E7">
            <w:pPr>
              <w:autoSpaceDE w:val="0"/>
              <w:autoSpaceDN w:val="0"/>
              <w:rPr>
                <w:rFonts w:eastAsia="MS Mincho"/>
                <w:noProof w:val="0"/>
                <w:lang w:val="en-US" w:eastAsia="ja-JP"/>
              </w:rPr>
            </w:pPr>
            <w:proofErr w:type="spellStart"/>
            <w:r w:rsidRPr="009534E7">
              <w:rPr>
                <w:rFonts w:eastAsia="MS Mincho"/>
                <w:noProof w:val="0"/>
                <w:lang w:val="en-US" w:eastAsia="ja-JP"/>
              </w:rPr>
              <w:t>Ciment</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metalurgic</w:t>
            </w:r>
            <w:proofErr w:type="spellEnd"/>
            <w:r w:rsidRPr="009534E7">
              <w:rPr>
                <w:rFonts w:eastAsia="MS Mincho"/>
                <w:noProof w:val="0"/>
                <w:lang w:val="en-US" w:eastAsia="ja-JP"/>
              </w:rPr>
              <w:t xml:space="preserve"> cu </w:t>
            </w:r>
            <w:proofErr w:type="spellStart"/>
            <w:r w:rsidRPr="009534E7">
              <w:rPr>
                <w:rFonts w:eastAsia="MS Mincho"/>
                <w:noProof w:val="0"/>
                <w:lang w:val="en-US" w:eastAsia="ja-JP"/>
              </w:rPr>
              <w:t>adaosuri</w:t>
            </w:r>
            <w:proofErr w:type="spellEnd"/>
            <w:r w:rsidRPr="009534E7">
              <w:rPr>
                <w:rFonts w:eastAsia="MS Mincho"/>
                <w:noProof w:val="0"/>
                <w:lang w:val="en-US" w:eastAsia="ja-JP"/>
              </w:rPr>
              <w:t xml:space="preserve"> M 30 </w:t>
            </w:r>
            <w:proofErr w:type="spellStart"/>
            <w:r w:rsidRPr="009534E7">
              <w:rPr>
                <w:rFonts w:eastAsia="MS Mincho"/>
                <w:noProof w:val="0"/>
                <w:lang w:val="en-US" w:eastAsia="ja-JP"/>
              </w:rPr>
              <w:t>saci</w:t>
            </w:r>
            <w:proofErr w:type="spellEnd"/>
            <w:r w:rsidRPr="009534E7">
              <w:rPr>
                <w:rFonts w:eastAsia="MS Mincho"/>
                <w:noProof w:val="0"/>
                <w:lang w:val="en-US" w:eastAsia="ja-JP"/>
              </w:rPr>
              <w:t xml:space="preserve"> S1500</w:t>
            </w:r>
          </w:p>
        </w:tc>
        <w:tc>
          <w:tcPr>
            <w:tcW w:w="1276" w:type="dxa"/>
            <w:tcBorders>
              <w:top w:val="single" w:sz="4" w:space="0" w:color="auto"/>
              <w:bottom w:val="single" w:sz="4" w:space="0" w:color="auto"/>
            </w:tcBorders>
          </w:tcPr>
          <w:p w14:paraId="788AA596" w14:textId="77777777" w:rsidR="009534E7" w:rsidRPr="009534E7" w:rsidRDefault="009534E7" w:rsidP="009534E7">
            <w:pPr>
              <w:autoSpaceDE w:val="0"/>
              <w:autoSpaceDN w:val="0"/>
              <w:jc w:val="center"/>
              <w:rPr>
                <w:rFonts w:eastAsia="MS Mincho"/>
                <w:noProof w:val="0"/>
                <w:lang w:val="ru-RU" w:eastAsia="ja-JP"/>
              </w:rPr>
            </w:pPr>
            <w:proofErr w:type="spellStart"/>
            <w:r w:rsidRPr="009534E7">
              <w:rPr>
                <w:rFonts w:eastAsia="MS Mincho"/>
                <w:noProof w:val="0"/>
                <w:lang w:val="ru-RU" w:eastAsia="ja-JP"/>
              </w:rPr>
              <w:t>kg</w:t>
            </w:r>
            <w:proofErr w:type="spellEnd"/>
          </w:p>
        </w:tc>
        <w:tc>
          <w:tcPr>
            <w:tcW w:w="1701" w:type="dxa"/>
            <w:tcBorders>
              <w:top w:val="single" w:sz="4" w:space="0" w:color="auto"/>
              <w:bottom w:val="single" w:sz="4" w:space="0" w:color="auto"/>
            </w:tcBorders>
          </w:tcPr>
          <w:p w14:paraId="79FF5D4E"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0,0200</w:t>
            </w:r>
          </w:p>
        </w:tc>
      </w:tr>
      <w:tr w:rsidR="009534E7" w:rsidRPr="009534E7" w14:paraId="34C8EEC2" w14:textId="77777777" w:rsidTr="009534E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6610C43" w14:textId="77777777" w:rsidR="009534E7" w:rsidRPr="009534E7" w:rsidRDefault="009534E7" w:rsidP="009534E7">
            <w:pPr>
              <w:autoSpaceDE w:val="0"/>
              <w:autoSpaceDN w:val="0"/>
              <w:rPr>
                <w:rFonts w:eastAsia="MS Mincho"/>
                <w:noProof w:val="0"/>
                <w:sz w:val="18"/>
                <w:szCs w:val="18"/>
                <w:lang w:val="ru-RU" w:eastAsia="ja-JP"/>
              </w:rPr>
            </w:pPr>
            <w:r w:rsidRPr="009534E7">
              <w:rPr>
                <w:rFonts w:eastAsia="MS Mincho"/>
                <w:noProof w:val="0"/>
                <w:sz w:val="18"/>
                <w:szCs w:val="18"/>
                <w:lang w:val="ru-RU" w:eastAsia="ja-JP"/>
              </w:rPr>
              <w:t>43</w:t>
            </w:r>
          </w:p>
        </w:tc>
        <w:tc>
          <w:tcPr>
            <w:tcW w:w="1418" w:type="dxa"/>
            <w:tcBorders>
              <w:top w:val="single" w:sz="4" w:space="0" w:color="auto"/>
              <w:bottom w:val="single" w:sz="4" w:space="0" w:color="auto"/>
            </w:tcBorders>
          </w:tcPr>
          <w:p w14:paraId="04205A55" w14:textId="77777777" w:rsidR="009534E7" w:rsidRPr="009534E7" w:rsidRDefault="009534E7" w:rsidP="009534E7">
            <w:pPr>
              <w:autoSpaceDE w:val="0"/>
              <w:autoSpaceDN w:val="0"/>
              <w:rPr>
                <w:rFonts w:eastAsia="MS Mincho"/>
                <w:noProof w:val="0"/>
                <w:sz w:val="18"/>
                <w:szCs w:val="18"/>
                <w:lang w:val="en-US" w:eastAsia="ja-JP"/>
              </w:rPr>
            </w:pPr>
            <w:r w:rsidRPr="009534E7">
              <w:rPr>
                <w:rFonts w:eastAsia="MS Mincho"/>
                <w:noProof w:val="0"/>
                <w:sz w:val="18"/>
                <w:szCs w:val="18"/>
                <w:lang w:val="en-US" w:eastAsia="ja-JP"/>
              </w:rPr>
              <w:t>IzD04C</w:t>
            </w:r>
          </w:p>
          <w:p w14:paraId="6836293F" w14:textId="77777777" w:rsidR="009534E7" w:rsidRPr="009534E7" w:rsidRDefault="009534E7" w:rsidP="009534E7">
            <w:pPr>
              <w:autoSpaceDE w:val="0"/>
              <w:autoSpaceDN w:val="0"/>
              <w:rPr>
                <w:rFonts w:eastAsia="MS Mincho"/>
                <w:noProof w:val="0"/>
                <w:sz w:val="2"/>
                <w:szCs w:val="2"/>
                <w:lang w:val="ru-RU" w:eastAsia="ja-JP"/>
              </w:rPr>
            </w:pPr>
          </w:p>
        </w:tc>
        <w:tc>
          <w:tcPr>
            <w:tcW w:w="5128" w:type="dxa"/>
            <w:tcBorders>
              <w:top w:val="single" w:sz="4" w:space="0" w:color="auto"/>
              <w:bottom w:val="single" w:sz="4" w:space="0" w:color="auto"/>
            </w:tcBorders>
          </w:tcPr>
          <w:p w14:paraId="00D942D6" w14:textId="77777777" w:rsidR="009534E7" w:rsidRPr="009534E7" w:rsidRDefault="009534E7" w:rsidP="009534E7">
            <w:pPr>
              <w:autoSpaceDE w:val="0"/>
              <w:autoSpaceDN w:val="0"/>
              <w:rPr>
                <w:rFonts w:eastAsia="MS Mincho"/>
                <w:noProof w:val="0"/>
                <w:lang w:val="en-US" w:eastAsia="ja-JP"/>
              </w:rPr>
            </w:pPr>
            <w:proofErr w:type="spellStart"/>
            <w:r w:rsidRPr="009534E7">
              <w:rPr>
                <w:rFonts w:eastAsia="MS Mincho"/>
                <w:noProof w:val="0"/>
                <w:lang w:val="en-US" w:eastAsia="ja-JP"/>
              </w:rPr>
              <w:t>Vopsirea</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confectiilor</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si</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constructiilor</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metalice</w:t>
            </w:r>
            <w:proofErr w:type="spellEnd"/>
            <w:r w:rsidRPr="009534E7">
              <w:rPr>
                <w:rFonts w:eastAsia="MS Mincho"/>
                <w:noProof w:val="0"/>
                <w:lang w:val="en-US" w:eastAsia="ja-JP"/>
              </w:rPr>
              <w:t xml:space="preserve"> cu un </w:t>
            </w:r>
            <w:proofErr w:type="spellStart"/>
            <w:r w:rsidRPr="009534E7">
              <w:rPr>
                <w:rFonts w:eastAsia="MS Mincho"/>
                <w:noProof w:val="0"/>
                <w:lang w:val="en-US" w:eastAsia="ja-JP"/>
              </w:rPr>
              <w:t>strat</w:t>
            </w:r>
            <w:proofErr w:type="spellEnd"/>
            <w:r w:rsidRPr="009534E7">
              <w:rPr>
                <w:rFonts w:eastAsia="MS Mincho"/>
                <w:noProof w:val="0"/>
                <w:lang w:val="en-US" w:eastAsia="ja-JP"/>
              </w:rPr>
              <w:t xml:space="preserve"> de </w:t>
            </w:r>
            <w:proofErr w:type="spellStart"/>
            <w:r w:rsidRPr="009534E7">
              <w:rPr>
                <w:rFonts w:eastAsia="MS Mincho"/>
                <w:noProof w:val="0"/>
                <w:lang w:val="en-US" w:eastAsia="ja-JP"/>
              </w:rPr>
              <w:t>vopsea</w:t>
            </w:r>
            <w:proofErr w:type="spellEnd"/>
            <w:r w:rsidRPr="009534E7">
              <w:rPr>
                <w:rFonts w:eastAsia="MS Mincho"/>
                <w:noProof w:val="0"/>
                <w:lang w:val="en-US" w:eastAsia="ja-JP"/>
              </w:rPr>
              <w:t xml:space="preserve"> de </w:t>
            </w:r>
            <w:proofErr w:type="spellStart"/>
            <w:r w:rsidRPr="009534E7">
              <w:rPr>
                <w:rFonts w:eastAsia="MS Mincho"/>
                <w:noProof w:val="0"/>
                <w:lang w:val="en-US" w:eastAsia="ja-JP"/>
              </w:rPr>
              <w:t>ulei</w:t>
            </w:r>
            <w:proofErr w:type="spellEnd"/>
            <w:r w:rsidRPr="009534E7">
              <w:rPr>
                <w:rFonts w:eastAsia="MS Mincho"/>
                <w:noProof w:val="0"/>
                <w:lang w:val="en-US" w:eastAsia="ja-JP"/>
              </w:rPr>
              <w:t xml:space="preserve"> in 2 </w:t>
            </w:r>
            <w:proofErr w:type="spellStart"/>
            <w:r w:rsidRPr="009534E7">
              <w:rPr>
                <w:rFonts w:eastAsia="MS Mincho"/>
                <w:noProof w:val="0"/>
                <w:lang w:val="en-US" w:eastAsia="ja-JP"/>
              </w:rPr>
              <w:t>straturi</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executate</w:t>
            </w:r>
            <w:proofErr w:type="spellEnd"/>
            <w:r w:rsidRPr="009534E7">
              <w:rPr>
                <w:rFonts w:eastAsia="MS Mincho"/>
                <w:noProof w:val="0"/>
                <w:lang w:val="en-US" w:eastAsia="ja-JP"/>
              </w:rPr>
              <w:t xml:space="preserve"> din profile, cu </w:t>
            </w:r>
            <w:proofErr w:type="spellStart"/>
            <w:r w:rsidRPr="009534E7">
              <w:rPr>
                <w:rFonts w:eastAsia="MS Mincho"/>
                <w:noProof w:val="0"/>
                <w:lang w:val="en-US" w:eastAsia="ja-JP"/>
              </w:rPr>
              <w:t>grosimi</w:t>
            </w:r>
            <w:proofErr w:type="spellEnd"/>
            <w:r w:rsidRPr="009534E7">
              <w:rPr>
                <w:rFonts w:eastAsia="MS Mincho"/>
                <w:noProof w:val="0"/>
                <w:lang w:val="en-US" w:eastAsia="ja-JP"/>
              </w:rPr>
              <w:t xml:space="preserve"> pina la 8 mm </w:t>
            </w:r>
            <w:proofErr w:type="spellStart"/>
            <w:r w:rsidRPr="009534E7">
              <w:rPr>
                <w:rFonts w:eastAsia="MS Mincho"/>
                <w:noProof w:val="0"/>
                <w:lang w:val="en-US" w:eastAsia="ja-JP"/>
              </w:rPr>
              <w:t>inclusiv</w:t>
            </w:r>
            <w:proofErr w:type="spellEnd"/>
            <w:r w:rsidRPr="009534E7">
              <w:rPr>
                <w:rFonts w:eastAsia="MS Mincho"/>
                <w:noProof w:val="0"/>
                <w:lang w:val="en-US" w:eastAsia="ja-JP"/>
              </w:rPr>
              <w:t xml:space="preserve">, cu </w:t>
            </w:r>
            <w:proofErr w:type="spellStart"/>
            <w:r w:rsidRPr="009534E7">
              <w:rPr>
                <w:rFonts w:eastAsia="MS Mincho"/>
                <w:noProof w:val="0"/>
                <w:lang w:val="en-US" w:eastAsia="ja-JP"/>
              </w:rPr>
              <w:t>pensula</w:t>
            </w:r>
            <w:proofErr w:type="spellEnd"/>
            <w:r w:rsidRPr="009534E7">
              <w:rPr>
                <w:rFonts w:eastAsia="MS Mincho"/>
                <w:noProof w:val="0"/>
                <w:lang w:val="en-US" w:eastAsia="ja-JP"/>
              </w:rPr>
              <w:t xml:space="preserve"> de mina</w:t>
            </w:r>
          </w:p>
          <w:p w14:paraId="29E5C344" w14:textId="77777777" w:rsidR="009534E7" w:rsidRPr="009534E7" w:rsidRDefault="009534E7" w:rsidP="009534E7">
            <w:pPr>
              <w:autoSpaceDE w:val="0"/>
              <w:autoSpaceDN w:val="0"/>
              <w:rPr>
                <w:rFonts w:eastAsia="MS Mincho"/>
                <w:noProof w:val="0"/>
                <w:lang w:val="en-US" w:eastAsia="ja-JP"/>
              </w:rPr>
            </w:pPr>
          </w:p>
        </w:tc>
        <w:tc>
          <w:tcPr>
            <w:tcW w:w="1276" w:type="dxa"/>
            <w:tcBorders>
              <w:top w:val="single" w:sz="4" w:space="0" w:color="auto"/>
              <w:bottom w:val="single" w:sz="4" w:space="0" w:color="auto"/>
            </w:tcBorders>
            <w:vAlign w:val="center"/>
          </w:tcPr>
          <w:p w14:paraId="6E80D208"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lastRenderedPageBreak/>
              <w:t>t</w:t>
            </w:r>
          </w:p>
        </w:tc>
        <w:tc>
          <w:tcPr>
            <w:tcW w:w="1701" w:type="dxa"/>
            <w:tcBorders>
              <w:top w:val="single" w:sz="4" w:space="0" w:color="auto"/>
              <w:bottom w:val="single" w:sz="4" w:space="0" w:color="auto"/>
            </w:tcBorders>
            <w:vAlign w:val="center"/>
          </w:tcPr>
          <w:p w14:paraId="5F066970" w14:textId="77777777" w:rsidR="009534E7" w:rsidRPr="009534E7" w:rsidRDefault="009534E7" w:rsidP="009534E7">
            <w:pPr>
              <w:autoSpaceDE w:val="0"/>
              <w:autoSpaceDN w:val="0"/>
              <w:jc w:val="center"/>
              <w:rPr>
                <w:rFonts w:eastAsia="MS Mincho"/>
                <w:noProof w:val="0"/>
                <w:lang w:val="ru-RU" w:eastAsia="ja-JP"/>
              </w:rPr>
            </w:pPr>
          </w:p>
        </w:tc>
      </w:tr>
      <w:tr w:rsidR="009534E7" w:rsidRPr="009534E7" w14:paraId="35F5C046"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B7C5881" w14:textId="77777777" w:rsidR="009534E7" w:rsidRPr="009534E7" w:rsidRDefault="009534E7" w:rsidP="009534E7">
            <w:pPr>
              <w:autoSpaceDE w:val="0"/>
              <w:autoSpaceDN w:val="0"/>
              <w:rPr>
                <w:rFonts w:eastAsia="MS Mincho"/>
                <w:noProof w:val="0"/>
                <w:sz w:val="16"/>
                <w:szCs w:val="16"/>
                <w:lang w:val="ru-RU" w:eastAsia="ja-JP"/>
              </w:rPr>
            </w:pPr>
          </w:p>
        </w:tc>
        <w:tc>
          <w:tcPr>
            <w:tcW w:w="1418" w:type="dxa"/>
            <w:tcBorders>
              <w:top w:val="single" w:sz="4" w:space="0" w:color="auto"/>
              <w:bottom w:val="single" w:sz="4" w:space="0" w:color="auto"/>
            </w:tcBorders>
          </w:tcPr>
          <w:p w14:paraId="0C5C000B"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7141020013400</w:t>
            </w:r>
          </w:p>
        </w:tc>
        <w:tc>
          <w:tcPr>
            <w:tcW w:w="5128" w:type="dxa"/>
            <w:tcBorders>
              <w:top w:val="single" w:sz="4" w:space="0" w:color="auto"/>
              <w:bottom w:val="single" w:sz="4" w:space="0" w:color="auto"/>
            </w:tcBorders>
          </w:tcPr>
          <w:p w14:paraId="407A5BCB" w14:textId="77777777" w:rsidR="009534E7" w:rsidRPr="009534E7" w:rsidRDefault="009534E7" w:rsidP="009534E7">
            <w:pPr>
              <w:autoSpaceDE w:val="0"/>
              <w:autoSpaceDN w:val="0"/>
              <w:rPr>
                <w:rFonts w:eastAsia="MS Mincho"/>
                <w:noProof w:val="0"/>
                <w:lang w:val="ru-RU" w:eastAsia="ja-JP"/>
              </w:rPr>
            </w:pPr>
            <w:proofErr w:type="spellStart"/>
            <w:r w:rsidRPr="009534E7">
              <w:rPr>
                <w:rFonts w:eastAsia="MS Mincho"/>
                <w:noProof w:val="0"/>
                <w:lang w:val="ru-RU" w:eastAsia="ja-JP"/>
              </w:rPr>
              <w:t>Vopsitor</w:t>
            </w:r>
            <w:proofErr w:type="spellEnd"/>
            <w:r w:rsidRPr="009534E7">
              <w:rPr>
                <w:rFonts w:eastAsia="MS Mincho"/>
                <w:noProof w:val="0"/>
                <w:lang w:val="ru-RU" w:eastAsia="ja-JP"/>
              </w:rPr>
              <w:t xml:space="preserve"> </w:t>
            </w:r>
            <w:proofErr w:type="spellStart"/>
            <w:r w:rsidRPr="009534E7">
              <w:rPr>
                <w:rFonts w:eastAsia="MS Mincho"/>
                <w:noProof w:val="0"/>
                <w:lang w:val="ru-RU" w:eastAsia="ja-JP"/>
              </w:rPr>
              <w:t>industrial</w:t>
            </w:r>
            <w:proofErr w:type="spellEnd"/>
          </w:p>
        </w:tc>
        <w:tc>
          <w:tcPr>
            <w:tcW w:w="1276" w:type="dxa"/>
            <w:tcBorders>
              <w:top w:val="single" w:sz="4" w:space="0" w:color="auto"/>
              <w:bottom w:val="single" w:sz="4" w:space="0" w:color="auto"/>
            </w:tcBorders>
          </w:tcPr>
          <w:p w14:paraId="3120649F"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h-</w:t>
            </w:r>
            <w:proofErr w:type="spellStart"/>
            <w:r w:rsidRPr="009534E7">
              <w:rPr>
                <w:rFonts w:eastAsia="MS Mincho"/>
                <w:noProof w:val="0"/>
                <w:lang w:val="ru-RU" w:eastAsia="ja-JP"/>
              </w:rPr>
              <w:t>om</w:t>
            </w:r>
            <w:proofErr w:type="spellEnd"/>
          </w:p>
        </w:tc>
        <w:tc>
          <w:tcPr>
            <w:tcW w:w="1701" w:type="dxa"/>
            <w:tcBorders>
              <w:top w:val="single" w:sz="4" w:space="0" w:color="auto"/>
              <w:bottom w:val="single" w:sz="4" w:space="0" w:color="auto"/>
            </w:tcBorders>
          </w:tcPr>
          <w:p w14:paraId="42C0F47D"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6,2200</w:t>
            </w:r>
          </w:p>
        </w:tc>
      </w:tr>
      <w:tr w:rsidR="009534E7" w:rsidRPr="009534E7" w14:paraId="1A08A1E3"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DE1998" w14:textId="77777777" w:rsidR="009534E7" w:rsidRPr="009534E7" w:rsidRDefault="009534E7" w:rsidP="009534E7">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76889FBA"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2430116103218</w:t>
            </w:r>
          </w:p>
        </w:tc>
        <w:tc>
          <w:tcPr>
            <w:tcW w:w="5128" w:type="dxa"/>
            <w:tcBorders>
              <w:top w:val="single" w:sz="4" w:space="0" w:color="auto"/>
              <w:bottom w:val="single" w:sz="4" w:space="0" w:color="auto"/>
            </w:tcBorders>
          </w:tcPr>
          <w:p w14:paraId="726495A8" w14:textId="77777777" w:rsidR="009534E7" w:rsidRPr="009534E7" w:rsidRDefault="009534E7" w:rsidP="009534E7">
            <w:pPr>
              <w:autoSpaceDE w:val="0"/>
              <w:autoSpaceDN w:val="0"/>
              <w:rPr>
                <w:rFonts w:eastAsia="MS Mincho"/>
                <w:noProof w:val="0"/>
                <w:lang w:val="en-US" w:eastAsia="ja-JP"/>
              </w:rPr>
            </w:pPr>
            <w:proofErr w:type="spellStart"/>
            <w:r w:rsidRPr="009534E7">
              <w:rPr>
                <w:rFonts w:eastAsia="MS Mincho"/>
                <w:noProof w:val="0"/>
                <w:lang w:val="en-US" w:eastAsia="ja-JP"/>
              </w:rPr>
              <w:t>Vopsea</w:t>
            </w:r>
            <w:proofErr w:type="spellEnd"/>
            <w:r w:rsidRPr="009534E7">
              <w:rPr>
                <w:rFonts w:eastAsia="MS Mincho"/>
                <w:noProof w:val="0"/>
                <w:lang w:val="en-US" w:eastAsia="ja-JP"/>
              </w:rPr>
              <w:t xml:space="preserve"> de </w:t>
            </w:r>
            <w:proofErr w:type="spellStart"/>
            <w:r w:rsidRPr="009534E7">
              <w:rPr>
                <w:rFonts w:eastAsia="MS Mincho"/>
                <w:noProof w:val="0"/>
                <w:lang w:val="en-US" w:eastAsia="ja-JP"/>
              </w:rPr>
              <w:t>ulei</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orice</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culoare</w:t>
            </w:r>
            <w:proofErr w:type="spellEnd"/>
          </w:p>
        </w:tc>
        <w:tc>
          <w:tcPr>
            <w:tcW w:w="1276" w:type="dxa"/>
            <w:tcBorders>
              <w:top w:val="single" w:sz="4" w:space="0" w:color="auto"/>
              <w:bottom w:val="single" w:sz="4" w:space="0" w:color="auto"/>
            </w:tcBorders>
          </w:tcPr>
          <w:p w14:paraId="17CE4E3D" w14:textId="77777777" w:rsidR="009534E7" w:rsidRPr="009534E7" w:rsidRDefault="009534E7" w:rsidP="009534E7">
            <w:pPr>
              <w:autoSpaceDE w:val="0"/>
              <w:autoSpaceDN w:val="0"/>
              <w:jc w:val="center"/>
              <w:rPr>
                <w:rFonts w:eastAsia="MS Mincho"/>
                <w:noProof w:val="0"/>
                <w:lang w:val="ru-RU" w:eastAsia="ja-JP"/>
              </w:rPr>
            </w:pPr>
            <w:proofErr w:type="spellStart"/>
            <w:r w:rsidRPr="009534E7">
              <w:rPr>
                <w:rFonts w:eastAsia="MS Mincho"/>
                <w:noProof w:val="0"/>
                <w:lang w:val="ru-RU" w:eastAsia="ja-JP"/>
              </w:rPr>
              <w:t>kg</w:t>
            </w:r>
            <w:proofErr w:type="spellEnd"/>
          </w:p>
        </w:tc>
        <w:tc>
          <w:tcPr>
            <w:tcW w:w="1701" w:type="dxa"/>
            <w:tcBorders>
              <w:top w:val="single" w:sz="4" w:space="0" w:color="auto"/>
              <w:bottom w:val="single" w:sz="4" w:space="0" w:color="auto"/>
            </w:tcBorders>
          </w:tcPr>
          <w:p w14:paraId="609C258B"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8,0000</w:t>
            </w:r>
          </w:p>
        </w:tc>
      </w:tr>
      <w:tr w:rsidR="009534E7" w:rsidRPr="009534E7" w14:paraId="4A7306B8"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83749EB" w14:textId="77777777" w:rsidR="009534E7" w:rsidRPr="009534E7" w:rsidRDefault="009534E7" w:rsidP="009534E7">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5C1BAF03"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2320166200676</w:t>
            </w:r>
          </w:p>
        </w:tc>
        <w:tc>
          <w:tcPr>
            <w:tcW w:w="5128" w:type="dxa"/>
            <w:tcBorders>
              <w:top w:val="single" w:sz="4" w:space="0" w:color="auto"/>
              <w:bottom w:val="single" w:sz="4" w:space="0" w:color="auto"/>
            </w:tcBorders>
          </w:tcPr>
          <w:p w14:paraId="2D15DC7C" w14:textId="77777777" w:rsidR="009534E7" w:rsidRPr="009534E7" w:rsidRDefault="009534E7" w:rsidP="009534E7">
            <w:pPr>
              <w:autoSpaceDE w:val="0"/>
              <w:autoSpaceDN w:val="0"/>
              <w:rPr>
                <w:rFonts w:eastAsia="MS Mincho"/>
                <w:noProof w:val="0"/>
                <w:lang w:val="ru-RU" w:eastAsia="ja-JP"/>
              </w:rPr>
            </w:pPr>
            <w:r w:rsidRPr="009534E7">
              <w:rPr>
                <w:rFonts w:eastAsia="MS Mincho"/>
                <w:noProof w:val="0"/>
                <w:lang w:val="ru-RU" w:eastAsia="ja-JP"/>
              </w:rPr>
              <w:t xml:space="preserve">White </w:t>
            </w:r>
            <w:proofErr w:type="spellStart"/>
            <w:r w:rsidRPr="009534E7">
              <w:rPr>
                <w:rFonts w:eastAsia="MS Mincho"/>
                <w:noProof w:val="0"/>
                <w:lang w:val="ru-RU" w:eastAsia="ja-JP"/>
              </w:rPr>
              <w:t>spirit</w:t>
            </w:r>
            <w:proofErr w:type="spellEnd"/>
          </w:p>
        </w:tc>
        <w:tc>
          <w:tcPr>
            <w:tcW w:w="1276" w:type="dxa"/>
            <w:tcBorders>
              <w:top w:val="single" w:sz="4" w:space="0" w:color="auto"/>
              <w:bottom w:val="single" w:sz="4" w:space="0" w:color="auto"/>
            </w:tcBorders>
          </w:tcPr>
          <w:p w14:paraId="3AB84515" w14:textId="77777777" w:rsidR="009534E7" w:rsidRPr="009534E7" w:rsidRDefault="009534E7" w:rsidP="009534E7">
            <w:pPr>
              <w:autoSpaceDE w:val="0"/>
              <w:autoSpaceDN w:val="0"/>
              <w:jc w:val="center"/>
              <w:rPr>
                <w:rFonts w:eastAsia="MS Mincho"/>
                <w:noProof w:val="0"/>
                <w:lang w:val="ru-RU" w:eastAsia="ja-JP"/>
              </w:rPr>
            </w:pPr>
            <w:proofErr w:type="spellStart"/>
            <w:r w:rsidRPr="009534E7">
              <w:rPr>
                <w:rFonts w:eastAsia="MS Mincho"/>
                <w:noProof w:val="0"/>
                <w:lang w:val="ru-RU" w:eastAsia="ja-JP"/>
              </w:rPr>
              <w:t>kg</w:t>
            </w:r>
            <w:proofErr w:type="spellEnd"/>
          </w:p>
        </w:tc>
        <w:tc>
          <w:tcPr>
            <w:tcW w:w="1701" w:type="dxa"/>
            <w:tcBorders>
              <w:top w:val="single" w:sz="4" w:space="0" w:color="auto"/>
              <w:bottom w:val="single" w:sz="4" w:space="0" w:color="auto"/>
            </w:tcBorders>
          </w:tcPr>
          <w:p w14:paraId="4A3F0DC5"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0,5600</w:t>
            </w:r>
          </w:p>
        </w:tc>
      </w:tr>
      <w:tr w:rsidR="009534E7" w:rsidRPr="009534E7" w14:paraId="6DB3CD53" w14:textId="77777777" w:rsidTr="009534E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D59F41" w14:textId="77777777" w:rsidR="009534E7" w:rsidRPr="009534E7" w:rsidRDefault="009534E7" w:rsidP="009534E7">
            <w:pPr>
              <w:autoSpaceDE w:val="0"/>
              <w:autoSpaceDN w:val="0"/>
              <w:rPr>
                <w:rFonts w:eastAsia="MS Mincho"/>
                <w:noProof w:val="0"/>
                <w:sz w:val="18"/>
                <w:szCs w:val="18"/>
                <w:lang w:val="ru-RU" w:eastAsia="ja-JP"/>
              </w:rPr>
            </w:pPr>
            <w:r w:rsidRPr="009534E7">
              <w:rPr>
                <w:rFonts w:eastAsia="MS Mincho"/>
                <w:noProof w:val="0"/>
                <w:sz w:val="18"/>
                <w:szCs w:val="18"/>
                <w:lang w:val="ru-RU" w:eastAsia="ja-JP"/>
              </w:rPr>
              <w:t>44</w:t>
            </w:r>
          </w:p>
        </w:tc>
        <w:tc>
          <w:tcPr>
            <w:tcW w:w="1418" w:type="dxa"/>
            <w:tcBorders>
              <w:top w:val="single" w:sz="4" w:space="0" w:color="auto"/>
              <w:bottom w:val="single" w:sz="4" w:space="0" w:color="auto"/>
            </w:tcBorders>
          </w:tcPr>
          <w:p w14:paraId="534B555B" w14:textId="77777777" w:rsidR="009534E7" w:rsidRPr="009534E7" w:rsidRDefault="009534E7" w:rsidP="009534E7">
            <w:pPr>
              <w:autoSpaceDE w:val="0"/>
              <w:autoSpaceDN w:val="0"/>
              <w:rPr>
                <w:rFonts w:eastAsia="MS Mincho"/>
                <w:noProof w:val="0"/>
                <w:sz w:val="18"/>
                <w:szCs w:val="18"/>
                <w:lang w:val="en-US" w:eastAsia="ja-JP"/>
              </w:rPr>
            </w:pPr>
            <w:r w:rsidRPr="009534E7">
              <w:rPr>
                <w:rFonts w:eastAsia="MS Mincho"/>
                <w:noProof w:val="0"/>
                <w:sz w:val="18"/>
                <w:szCs w:val="18"/>
                <w:lang w:val="en-US" w:eastAsia="ja-JP"/>
              </w:rPr>
              <w:t>AcA52D</w:t>
            </w:r>
          </w:p>
          <w:p w14:paraId="0C166E9C" w14:textId="77777777" w:rsidR="009534E7" w:rsidRPr="009534E7" w:rsidRDefault="009534E7" w:rsidP="009534E7">
            <w:pPr>
              <w:autoSpaceDE w:val="0"/>
              <w:autoSpaceDN w:val="0"/>
              <w:rPr>
                <w:rFonts w:eastAsia="MS Mincho"/>
                <w:noProof w:val="0"/>
                <w:sz w:val="2"/>
                <w:szCs w:val="2"/>
                <w:lang w:val="ru-RU" w:eastAsia="ja-JP"/>
              </w:rPr>
            </w:pPr>
          </w:p>
        </w:tc>
        <w:tc>
          <w:tcPr>
            <w:tcW w:w="5128" w:type="dxa"/>
            <w:tcBorders>
              <w:top w:val="single" w:sz="4" w:space="0" w:color="auto"/>
              <w:bottom w:val="single" w:sz="4" w:space="0" w:color="auto"/>
            </w:tcBorders>
          </w:tcPr>
          <w:p w14:paraId="539E1563" w14:textId="77777777" w:rsidR="009534E7" w:rsidRPr="009534E7" w:rsidRDefault="009534E7" w:rsidP="009534E7">
            <w:pPr>
              <w:autoSpaceDE w:val="0"/>
              <w:autoSpaceDN w:val="0"/>
              <w:rPr>
                <w:rFonts w:eastAsia="MS Mincho"/>
                <w:noProof w:val="0"/>
                <w:lang w:val="ru-RU" w:eastAsia="ja-JP"/>
              </w:rPr>
            </w:pPr>
            <w:proofErr w:type="spellStart"/>
            <w:r w:rsidRPr="009534E7">
              <w:rPr>
                <w:rFonts w:eastAsia="MS Mincho"/>
                <w:noProof w:val="0"/>
                <w:lang w:val="en-US" w:eastAsia="ja-JP"/>
              </w:rPr>
              <w:t>Teava</w:t>
            </w:r>
            <w:proofErr w:type="spellEnd"/>
            <w:r w:rsidRPr="009534E7">
              <w:rPr>
                <w:rFonts w:eastAsia="MS Mincho"/>
                <w:noProof w:val="0"/>
                <w:lang w:val="en-US" w:eastAsia="ja-JP"/>
              </w:rPr>
              <w:t xml:space="preserve"> din </w:t>
            </w:r>
            <w:proofErr w:type="spellStart"/>
            <w:r w:rsidRPr="009534E7">
              <w:rPr>
                <w:rFonts w:eastAsia="MS Mincho"/>
                <w:noProof w:val="0"/>
                <w:lang w:val="en-US" w:eastAsia="ja-JP"/>
              </w:rPr>
              <w:t>polietilena</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pentru</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conducte</w:t>
            </w:r>
            <w:proofErr w:type="spellEnd"/>
            <w:r w:rsidRPr="009534E7">
              <w:rPr>
                <w:rFonts w:eastAsia="MS Mincho"/>
                <w:noProof w:val="0"/>
                <w:lang w:val="en-US" w:eastAsia="ja-JP"/>
              </w:rPr>
              <w:t xml:space="preserve"> de </w:t>
            </w:r>
            <w:proofErr w:type="spellStart"/>
            <w:r w:rsidRPr="009534E7">
              <w:rPr>
                <w:rFonts w:eastAsia="MS Mincho"/>
                <w:noProof w:val="0"/>
                <w:lang w:val="en-US" w:eastAsia="ja-JP"/>
              </w:rPr>
              <w:t>alimentare</w:t>
            </w:r>
            <w:proofErr w:type="spellEnd"/>
            <w:r w:rsidRPr="009534E7">
              <w:rPr>
                <w:rFonts w:eastAsia="MS Mincho"/>
                <w:noProof w:val="0"/>
                <w:lang w:val="en-US" w:eastAsia="ja-JP"/>
              </w:rPr>
              <w:t xml:space="preserve"> cu </w:t>
            </w:r>
            <w:proofErr w:type="spellStart"/>
            <w:r w:rsidRPr="009534E7">
              <w:rPr>
                <w:rFonts w:eastAsia="MS Mincho"/>
                <w:noProof w:val="0"/>
                <w:lang w:val="en-US" w:eastAsia="ja-JP"/>
              </w:rPr>
              <w:t>apa</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montata</w:t>
            </w:r>
            <w:proofErr w:type="spellEnd"/>
            <w:r w:rsidRPr="009534E7">
              <w:rPr>
                <w:rFonts w:eastAsia="MS Mincho"/>
                <w:noProof w:val="0"/>
                <w:lang w:val="en-US" w:eastAsia="ja-JP"/>
              </w:rPr>
              <w:t xml:space="preserve"> in </w:t>
            </w:r>
            <w:proofErr w:type="spellStart"/>
            <w:r w:rsidRPr="009534E7">
              <w:rPr>
                <w:rFonts w:eastAsia="MS Mincho"/>
                <w:noProof w:val="0"/>
                <w:lang w:val="en-US" w:eastAsia="ja-JP"/>
              </w:rPr>
              <w:t>sant</w:t>
            </w:r>
            <w:proofErr w:type="spellEnd"/>
            <w:r w:rsidRPr="009534E7">
              <w:rPr>
                <w:rFonts w:eastAsia="MS Mincho"/>
                <w:noProof w:val="0"/>
                <w:lang w:val="en-US" w:eastAsia="ja-JP"/>
              </w:rPr>
              <w:t xml:space="preserve">, cu </w:t>
            </w:r>
            <w:proofErr w:type="spellStart"/>
            <w:r w:rsidRPr="009534E7">
              <w:rPr>
                <w:rFonts w:eastAsia="MS Mincho"/>
                <w:noProof w:val="0"/>
                <w:lang w:val="en-US" w:eastAsia="ja-JP"/>
              </w:rPr>
              <w:t>diametrul</w:t>
            </w:r>
            <w:proofErr w:type="spellEnd"/>
            <w:r w:rsidRPr="009534E7">
              <w:rPr>
                <w:rFonts w:eastAsia="MS Mincho"/>
                <w:noProof w:val="0"/>
                <w:lang w:val="en-US" w:eastAsia="ja-JP"/>
              </w:rPr>
              <w:t xml:space="preserve"> de 110 mm. </w:t>
            </w:r>
            <w:r w:rsidRPr="009534E7">
              <w:rPr>
                <w:rFonts w:eastAsia="MS Mincho"/>
                <w:noProof w:val="0"/>
                <w:lang w:val="ru-RU" w:eastAsia="ja-JP"/>
              </w:rPr>
              <w:t xml:space="preserve">PE100, SDR17 PN10 D110 </w:t>
            </w:r>
            <w:proofErr w:type="spellStart"/>
            <w:r w:rsidRPr="009534E7">
              <w:rPr>
                <w:rFonts w:eastAsia="MS Mincho"/>
                <w:noProof w:val="0"/>
                <w:lang w:val="ru-RU" w:eastAsia="ja-JP"/>
              </w:rPr>
              <w:t>mm</w:t>
            </w:r>
            <w:proofErr w:type="spellEnd"/>
          </w:p>
          <w:p w14:paraId="72A75213" w14:textId="77777777" w:rsidR="009534E7" w:rsidRPr="009534E7" w:rsidRDefault="009534E7" w:rsidP="009534E7">
            <w:pPr>
              <w:autoSpaceDE w:val="0"/>
              <w:autoSpaceDN w:val="0"/>
              <w:rPr>
                <w:rFonts w:eastAsia="MS Mincho"/>
                <w:noProof w:val="0"/>
                <w:lang w:val="en-US" w:eastAsia="ja-JP"/>
              </w:rPr>
            </w:pPr>
          </w:p>
        </w:tc>
        <w:tc>
          <w:tcPr>
            <w:tcW w:w="1276" w:type="dxa"/>
            <w:tcBorders>
              <w:top w:val="single" w:sz="4" w:space="0" w:color="auto"/>
              <w:bottom w:val="single" w:sz="4" w:space="0" w:color="auto"/>
            </w:tcBorders>
            <w:vAlign w:val="center"/>
          </w:tcPr>
          <w:p w14:paraId="18049E50"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m</w:t>
            </w:r>
          </w:p>
        </w:tc>
        <w:tc>
          <w:tcPr>
            <w:tcW w:w="1701" w:type="dxa"/>
            <w:tcBorders>
              <w:top w:val="single" w:sz="4" w:space="0" w:color="auto"/>
              <w:bottom w:val="single" w:sz="4" w:space="0" w:color="auto"/>
            </w:tcBorders>
            <w:vAlign w:val="center"/>
          </w:tcPr>
          <w:p w14:paraId="043A1CD6" w14:textId="77777777" w:rsidR="009534E7" w:rsidRPr="009534E7" w:rsidRDefault="009534E7" w:rsidP="009534E7">
            <w:pPr>
              <w:autoSpaceDE w:val="0"/>
              <w:autoSpaceDN w:val="0"/>
              <w:jc w:val="center"/>
              <w:rPr>
                <w:rFonts w:eastAsia="MS Mincho"/>
                <w:noProof w:val="0"/>
                <w:lang w:val="ru-RU" w:eastAsia="ja-JP"/>
              </w:rPr>
            </w:pPr>
          </w:p>
        </w:tc>
      </w:tr>
      <w:tr w:rsidR="009534E7" w:rsidRPr="009534E7" w14:paraId="65E02219"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5D8E65C" w14:textId="77777777" w:rsidR="009534E7" w:rsidRPr="009534E7" w:rsidRDefault="009534E7" w:rsidP="009534E7">
            <w:pPr>
              <w:autoSpaceDE w:val="0"/>
              <w:autoSpaceDN w:val="0"/>
              <w:rPr>
                <w:rFonts w:eastAsia="MS Mincho"/>
                <w:noProof w:val="0"/>
                <w:sz w:val="16"/>
                <w:szCs w:val="16"/>
                <w:lang w:val="ru-RU" w:eastAsia="ja-JP"/>
              </w:rPr>
            </w:pPr>
          </w:p>
        </w:tc>
        <w:tc>
          <w:tcPr>
            <w:tcW w:w="1418" w:type="dxa"/>
            <w:tcBorders>
              <w:top w:val="single" w:sz="4" w:space="0" w:color="auto"/>
              <w:bottom w:val="single" w:sz="4" w:space="0" w:color="auto"/>
            </w:tcBorders>
          </w:tcPr>
          <w:p w14:paraId="0D0A1EFB"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7136080025000</w:t>
            </w:r>
          </w:p>
        </w:tc>
        <w:tc>
          <w:tcPr>
            <w:tcW w:w="5128" w:type="dxa"/>
            <w:tcBorders>
              <w:top w:val="single" w:sz="4" w:space="0" w:color="auto"/>
              <w:bottom w:val="single" w:sz="4" w:space="0" w:color="auto"/>
            </w:tcBorders>
          </w:tcPr>
          <w:p w14:paraId="58534891" w14:textId="77777777" w:rsidR="009534E7" w:rsidRPr="009534E7" w:rsidRDefault="009534E7" w:rsidP="009534E7">
            <w:pPr>
              <w:autoSpaceDE w:val="0"/>
              <w:autoSpaceDN w:val="0"/>
              <w:rPr>
                <w:rFonts w:eastAsia="MS Mincho"/>
                <w:noProof w:val="0"/>
                <w:lang w:val="ru-RU" w:eastAsia="ja-JP"/>
              </w:rPr>
            </w:pPr>
            <w:proofErr w:type="spellStart"/>
            <w:r w:rsidRPr="009534E7">
              <w:rPr>
                <w:rFonts w:eastAsia="MS Mincho"/>
                <w:noProof w:val="0"/>
                <w:lang w:val="ru-RU" w:eastAsia="ja-JP"/>
              </w:rPr>
              <w:t>Montator</w:t>
            </w:r>
            <w:proofErr w:type="spellEnd"/>
            <w:r w:rsidRPr="009534E7">
              <w:rPr>
                <w:rFonts w:eastAsia="MS Mincho"/>
                <w:noProof w:val="0"/>
                <w:lang w:val="ru-RU" w:eastAsia="ja-JP"/>
              </w:rPr>
              <w:t xml:space="preserve"> </w:t>
            </w:r>
            <w:proofErr w:type="spellStart"/>
            <w:r w:rsidRPr="009534E7">
              <w:rPr>
                <w:rFonts w:eastAsia="MS Mincho"/>
                <w:noProof w:val="0"/>
                <w:lang w:val="ru-RU" w:eastAsia="ja-JP"/>
              </w:rPr>
              <w:t>conducte</w:t>
            </w:r>
            <w:proofErr w:type="spellEnd"/>
          </w:p>
        </w:tc>
        <w:tc>
          <w:tcPr>
            <w:tcW w:w="1276" w:type="dxa"/>
            <w:tcBorders>
              <w:top w:val="single" w:sz="4" w:space="0" w:color="auto"/>
              <w:bottom w:val="single" w:sz="4" w:space="0" w:color="auto"/>
            </w:tcBorders>
          </w:tcPr>
          <w:p w14:paraId="0E13C429"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h-</w:t>
            </w:r>
            <w:proofErr w:type="spellStart"/>
            <w:r w:rsidRPr="009534E7">
              <w:rPr>
                <w:rFonts w:eastAsia="MS Mincho"/>
                <w:noProof w:val="0"/>
                <w:lang w:val="ru-RU" w:eastAsia="ja-JP"/>
              </w:rPr>
              <w:t>om</w:t>
            </w:r>
            <w:proofErr w:type="spellEnd"/>
          </w:p>
        </w:tc>
        <w:tc>
          <w:tcPr>
            <w:tcW w:w="1701" w:type="dxa"/>
            <w:tcBorders>
              <w:top w:val="single" w:sz="4" w:space="0" w:color="auto"/>
              <w:bottom w:val="single" w:sz="4" w:space="0" w:color="auto"/>
            </w:tcBorders>
          </w:tcPr>
          <w:p w14:paraId="27591870"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0,1830</w:t>
            </w:r>
          </w:p>
        </w:tc>
      </w:tr>
      <w:tr w:rsidR="009534E7" w:rsidRPr="009534E7" w14:paraId="15E7FE09"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28913AA" w14:textId="77777777" w:rsidR="009534E7" w:rsidRPr="009534E7" w:rsidRDefault="009534E7" w:rsidP="009534E7">
            <w:pPr>
              <w:autoSpaceDE w:val="0"/>
              <w:autoSpaceDN w:val="0"/>
              <w:rPr>
                <w:rFonts w:eastAsia="MS Mincho"/>
                <w:noProof w:val="0"/>
                <w:sz w:val="16"/>
                <w:szCs w:val="16"/>
                <w:lang w:val="ru-RU" w:eastAsia="ja-JP"/>
              </w:rPr>
            </w:pPr>
          </w:p>
        </w:tc>
        <w:tc>
          <w:tcPr>
            <w:tcW w:w="1418" w:type="dxa"/>
            <w:tcBorders>
              <w:top w:val="single" w:sz="4" w:space="0" w:color="auto"/>
              <w:bottom w:val="single" w:sz="4" w:space="0" w:color="auto"/>
            </w:tcBorders>
          </w:tcPr>
          <w:p w14:paraId="3FC440E4"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9310060019920</w:t>
            </w:r>
          </w:p>
        </w:tc>
        <w:tc>
          <w:tcPr>
            <w:tcW w:w="5128" w:type="dxa"/>
            <w:tcBorders>
              <w:top w:val="single" w:sz="4" w:space="0" w:color="auto"/>
              <w:bottom w:val="single" w:sz="4" w:space="0" w:color="auto"/>
            </w:tcBorders>
          </w:tcPr>
          <w:p w14:paraId="66FA4663" w14:textId="77777777" w:rsidR="009534E7" w:rsidRPr="009534E7" w:rsidRDefault="009534E7" w:rsidP="009534E7">
            <w:pPr>
              <w:autoSpaceDE w:val="0"/>
              <w:autoSpaceDN w:val="0"/>
              <w:rPr>
                <w:rFonts w:eastAsia="MS Mincho"/>
                <w:noProof w:val="0"/>
                <w:lang w:val="ru-RU" w:eastAsia="ja-JP"/>
              </w:rPr>
            </w:pPr>
            <w:proofErr w:type="spellStart"/>
            <w:r w:rsidRPr="009534E7">
              <w:rPr>
                <w:rFonts w:eastAsia="MS Mincho"/>
                <w:noProof w:val="0"/>
                <w:lang w:val="ru-RU" w:eastAsia="ja-JP"/>
              </w:rPr>
              <w:t>Muncitor</w:t>
            </w:r>
            <w:proofErr w:type="spellEnd"/>
            <w:r w:rsidRPr="009534E7">
              <w:rPr>
                <w:rFonts w:eastAsia="MS Mincho"/>
                <w:noProof w:val="0"/>
                <w:lang w:val="ru-RU" w:eastAsia="ja-JP"/>
              </w:rPr>
              <w:t xml:space="preserve"> </w:t>
            </w:r>
            <w:proofErr w:type="spellStart"/>
            <w:r w:rsidRPr="009534E7">
              <w:rPr>
                <w:rFonts w:eastAsia="MS Mincho"/>
                <w:noProof w:val="0"/>
                <w:lang w:val="ru-RU" w:eastAsia="ja-JP"/>
              </w:rPr>
              <w:t>deservire</w:t>
            </w:r>
            <w:proofErr w:type="spellEnd"/>
            <w:r w:rsidRPr="009534E7">
              <w:rPr>
                <w:rFonts w:eastAsia="MS Mincho"/>
                <w:noProof w:val="0"/>
                <w:lang w:val="ru-RU" w:eastAsia="ja-JP"/>
              </w:rPr>
              <w:t xml:space="preserve"> CM</w:t>
            </w:r>
          </w:p>
        </w:tc>
        <w:tc>
          <w:tcPr>
            <w:tcW w:w="1276" w:type="dxa"/>
            <w:tcBorders>
              <w:top w:val="single" w:sz="4" w:space="0" w:color="auto"/>
              <w:bottom w:val="single" w:sz="4" w:space="0" w:color="auto"/>
            </w:tcBorders>
          </w:tcPr>
          <w:p w14:paraId="2A6B42D2"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h-</w:t>
            </w:r>
            <w:proofErr w:type="spellStart"/>
            <w:r w:rsidRPr="009534E7">
              <w:rPr>
                <w:rFonts w:eastAsia="MS Mincho"/>
                <w:noProof w:val="0"/>
                <w:lang w:val="ru-RU" w:eastAsia="ja-JP"/>
              </w:rPr>
              <w:t>om</w:t>
            </w:r>
            <w:proofErr w:type="spellEnd"/>
          </w:p>
        </w:tc>
        <w:tc>
          <w:tcPr>
            <w:tcW w:w="1701" w:type="dxa"/>
            <w:tcBorders>
              <w:top w:val="single" w:sz="4" w:space="0" w:color="auto"/>
              <w:bottom w:val="single" w:sz="4" w:space="0" w:color="auto"/>
            </w:tcBorders>
          </w:tcPr>
          <w:p w14:paraId="6FEF399E"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0,0950</w:t>
            </w:r>
          </w:p>
        </w:tc>
      </w:tr>
      <w:tr w:rsidR="009534E7" w:rsidRPr="009534E7" w14:paraId="0C8AE09B"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0095A8B" w14:textId="77777777" w:rsidR="009534E7" w:rsidRPr="009534E7" w:rsidRDefault="009534E7" w:rsidP="009534E7">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01E32D9D"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25212167100011110</w:t>
            </w:r>
          </w:p>
        </w:tc>
        <w:tc>
          <w:tcPr>
            <w:tcW w:w="5128" w:type="dxa"/>
            <w:tcBorders>
              <w:top w:val="single" w:sz="4" w:space="0" w:color="auto"/>
              <w:bottom w:val="single" w:sz="4" w:space="0" w:color="auto"/>
            </w:tcBorders>
          </w:tcPr>
          <w:p w14:paraId="03598C79" w14:textId="77777777" w:rsidR="009534E7" w:rsidRPr="009534E7" w:rsidRDefault="009534E7" w:rsidP="009534E7">
            <w:pPr>
              <w:autoSpaceDE w:val="0"/>
              <w:autoSpaceDN w:val="0"/>
              <w:rPr>
                <w:rFonts w:eastAsia="MS Mincho"/>
                <w:noProof w:val="0"/>
                <w:lang w:val="en-US" w:eastAsia="ja-JP"/>
              </w:rPr>
            </w:pPr>
            <w:proofErr w:type="spellStart"/>
            <w:r w:rsidRPr="009534E7">
              <w:rPr>
                <w:rFonts w:eastAsia="MS Mincho"/>
                <w:noProof w:val="0"/>
                <w:lang w:val="en-US" w:eastAsia="ja-JP"/>
              </w:rPr>
              <w:t>Teava</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polietilena</w:t>
            </w:r>
            <w:proofErr w:type="spellEnd"/>
            <w:r w:rsidRPr="009534E7">
              <w:rPr>
                <w:rFonts w:eastAsia="MS Mincho"/>
                <w:noProof w:val="0"/>
                <w:lang w:val="en-US" w:eastAsia="ja-JP"/>
              </w:rPr>
              <w:t xml:space="preserve"> PE100, SDR17 PN10 D110 mm</w:t>
            </w:r>
          </w:p>
        </w:tc>
        <w:tc>
          <w:tcPr>
            <w:tcW w:w="1276" w:type="dxa"/>
            <w:tcBorders>
              <w:top w:val="single" w:sz="4" w:space="0" w:color="auto"/>
              <w:bottom w:val="single" w:sz="4" w:space="0" w:color="auto"/>
            </w:tcBorders>
          </w:tcPr>
          <w:p w14:paraId="1D6EB414"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m</w:t>
            </w:r>
          </w:p>
        </w:tc>
        <w:tc>
          <w:tcPr>
            <w:tcW w:w="1701" w:type="dxa"/>
            <w:tcBorders>
              <w:top w:val="single" w:sz="4" w:space="0" w:color="auto"/>
              <w:bottom w:val="single" w:sz="4" w:space="0" w:color="auto"/>
            </w:tcBorders>
          </w:tcPr>
          <w:p w14:paraId="3AFF1470"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1,0050</w:t>
            </w:r>
          </w:p>
        </w:tc>
      </w:tr>
      <w:tr w:rsidR="009534E7" w:rsidRPr="009534E7" w14:paraId="2495B5F2"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6D75F2B" w14:textId="77777777" w:rsidR="009534E7" w:rsidRPr="009534E7" w:rsidRDefault="009534E7" w:rsidP="009534E7">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4F6ACBB0"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25132066215001</w:t>
            </w:r>
          </w:p>
        </w:tc>
        <w:tc>
          <w:tcPr>
            <w:tcW w:w="5128" w:type="dxa"/>
            <w:tcBorders>
              <w:top w:val="single" w:sz="4" w:space="0" w:color="auto"/>
              <w:bottom w:val="single" w:sz="4" w:space="0" w:color="auto"/>
            </w:tcBorders>
          </w:tcPr>
          <w:p w14:paraId="4F14FB53" w14:textId="77777777" w:rsidR="009534E7" w:rsidRPr="009534E7" w:rsidRDefault="009534E7" w:rsidP="009534E7">
            <w:pPr>
              <w:autoSpaceDE w:val="0"/>
              <w:autoSpaceDN w:val="0"/>
              <w:rPr>
                <w:rFonts w:eastAsia="MS Mincho"/>
                <w:noProof w:val="0"/>
                <w:lang w:val="ru-RU" w:eastAsia="ja-JP"/>
              </w:rPr>
            </w:pPr>
            <w:proofErr w:type="spellStart"/>
            <w:r w:rsidRPr="009534E7">
              <w:rPr>
                <w:rFonts w:eastAsia="MS Mincho"/>
                <w:noProof w:val="0"/>
                <w:lang w:val="ru-RU" w:eastAsia="ja-JP"/>
              </w:rPr>
              <w:t>Banda</w:t>
            </w:r>
            <w:proofErr w:type="spellEnd"/>
            <w:r w:rsidRPr="009534E7">
              <w:rPr>
                <w:rFonts w:eastAsia="MS Mincho"/>
                <w:noProof w:val="0"/>
                <w:lang w:val="ru-RU" w:eastAsia="ja-JP"/>
              </w:rPr>
              <w:t xml:space="preserve"> </w:t>
            </w:r>
            <w:proofErr w:type="spellStart"/>
            <w:r w:rsidRPr="009534E7">
              <w:rPr>
                <w:rFonts w:eastAsia="MS Mincho"/>
                <w:noProof w:val="0"/>
                <w:lang w:val="ru-RU" w:eastAsia="ja-JP"/>
              </w:rPr>
              <w:t>de</w:t>
            </w:r>
            <w:proofErr w:type="spellEnd"/>
            <w:r w:rsidRPr="009534E7">
              <w:rPr>
                <w:rFonts w:eastAsia="MS Mincho"/>
                <w:noProof w:val="0"/>
                <w:lang w:val="ru-RU" w:eastAsia="ja-JP"/>
              </w:rPr>
              <w:t xml:space="preserve"> </w:t>
            </w:r>
            <w:proofErr w:type="spellStart"/>
            <w:r w:rsidRPr="009534E7">
              <w:rPr>
                <w:rFonts w:eastAsia="MS Mincho"/>
                <w:noProof w:val="0"/>
                <w:lang w:val="ru-RU" w:eastAsia="ja-JP"/>
              </w:rPr>
              <w:t>avertizare</w:t>
            </w:r>
            <w:proofErr w:type="spellEnd"/>
          </w:p>
        </w:tc>
        <w:tc>
          <w:tcPr>
            <w:tcW w:w="1276" w:type="dxa"/>
            <w:tcBorders>
              <w:top w:val="single" w:sz="4" w:space="0" w:color="auto"/>
              <w:bottom w:val="single" w:sz="4" w:space="0" w:color="auto"/>
            </w:tcBorders>
          </w:tcPr>
          <w:p w14:paraId="72FA7791"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m</w:t>
            </w:r>
          </w:p>
        </w:tc>
        <w:tc>
          <w:tcPr>
            <w:tcW w:w="1701" w:type="dxa"/>
            <w:tcBorders>
              <w:top w:val="single" w:sz="4" w:space="0" w:color="auto"/>
              <w:bottom w:val="single" w:sz="4" w:space="0" w:color="auto"/>
            </w:tcBorders>
          </w:tcPr>
          <w:p w14:paraId="0DC9DC68"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1,0800</w:t>
            </w:r>
          </w:p>
        </w:tc>
      </w:tr>
      <w:tr w:rsidR="009534E7" w:rsidRPr="009534E7" w14:paraId="4C39A935"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71D923" w14:textId="77777777" w:rsidR="009534E7" w:rsidRPr="009534E7" w:rsidRDefault="009534E7" w:rsidP="009534E7">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10A3CD7D"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3410520006752</w:t>
            </w:r>
          </w:p>
        </w:tc>
        <w:tc>
          <w:tcPr>
            <w:tcW w:w="5128" w:type="dxa"/>
            <w:tcBorders>
              <w:top w:val="single" w:sz="4" w:space="0" w:color="auto"/>
              <w:bottom w:val="single" w:sz="4" w:space="0" w:color="auto"/>
            </w:tcBorders>
          </w:tcPr>
          <w:p w14:paraId="770EE99B" w14:textId="77777777" w:rsidR="009534E7" w:rsidRPr="009534E7" w:rsidRDefault="009534E7" w:rsidP="009534E7">
            <w:pPr>
              <w:autoSpaceDE w:val="0"/>
              <w:autoSpaceDN w:val="0"/>
              <w:rPr>
                <w:rFonts w:eastAsia="MS Mincho"/>
                <w:noProof w:val="0"/>
                <w:lang w:val="ru-RU" w:eastAsia="ja-JP"/>
              </w:rPr>
            </w:pPr>
            <w:proofErr w:type="spellStart"/>
            <w:r w:rsidRPr="009534E7">
              <w:rPr>
                <w:rFonts w:eastAsia="MS Mincho"/>
                <w:noProof w:val="0"/>
                <w:lang w:val="ru-RU" w:eastAsia="ja-JP"/>
              </w:rPr>
              <w:t>Automacara</w:t>
            </w:r>
            <w:proofErr w:type="spellEnd"/>
            <w:r w:rsidRPr="009534E7">
              <w:rPr>
                <w:rFonts w:eastAsia="MS Mincho"/>
                <w:noProof w:val="0"/>
                <w:lang w:val="ru-RU" w:eastAsia="ja-JP"/>
              </w:rPr>
              <w:t xml:space="preserve"> 6 - 10 </w:t>
            </w:r>
            <w:proofErr w:type="spellStart"/>
            <w:r w:rsidRPr="009534E7">
              <w:rPr>
                <w:rFonts w:eastAsia="MS Mincho"/>
                <w:noProof w:val="0"/>
                <w:lang w:val="ru-RU" w:eastAsia="ja-JP"/>
              </w:rPr>
              <w:t>tf</w:t>
            </w:r>
            <w:proofErr w:type="spellEnd"/>
          </w:p>
        </w:tc>
        <w:tc>
          <w:tcPr>
            <w:tcW w:w="1276" w:type="dxa"/>
            <w:tcBorders>
              <w:top w:val="single" w:sz="4" w:space="0" w:color="auto"/>
              <w:bottom w:val="single" w:sz="4" w:space="0" w:color="auto"/>
            </w:tcBorders>
          </w:tcPr>
          <w:p w14:paraId="1224DE2A"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h-</w:t>
            </w:r>
            <w:proofErr w:type="spellStart"/>
            <w:r w:rsidRPr="009534E7">
              <w:rPr>
                <w:rFonts w:eastAsia="MS Mincho"/>
                <w:noProof w:val="0"/>
                <w:lang w:val="ru-RU" w:eastAsia="ja-JP"/>
              </w:rPr>
              <w:t>ut</w:t>
            </w:r>
            <w:proofErr w:type="spellEnd"/>
          </w:p>
        </w:tc>
        <w:tc>
          <w:tcPr>
            <w:tcW w:w="1701" w:type="dxa"/>
            <w:tcBorders>
              <w:top w:val="single" w:sz="4" w:space="0" w:color="auto"/>
              <w:bottom w:val="single" w:sz="4" w:space="0" w:color="auto"/>
            </w:tcBorders>
          </w:tcPr>
          <w:p w14:paraId="2B6BB8AB"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0,1000</w:t>
            </w:r>
          </w:p>
        </w:tc>
      </w:tr>
      <w:tr w:rsidR="009534E7" w:rsidRPr="009534E7" w14:paraId="6366ECC3" w14:textId="77777777" w:rsidTr="009534E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B1D3855" w14:textId="77777777" w:rsidR="009534E7" w:rsidRPr="009534E7" w:rsidRDefault="009534E7" w:rsidP="009534E7">
            <w:pPr>
              <w:autoSpaceDE w:val="0"/>
              <w:autoSpaceDN w:val="0"/>
              <w:rPr>
                <w:rFonts w:eastAsia="MS Mincho"/>
                <w:noProof w:val="0"/>
                <w:sz w:val="18"/>
                <w:szCs w:val="18"/>
                <w:lang w:val="ru-RU" w:eastAsia="ja-JP"/>
              </w:rPr>
            </w:pPr>
            <w:r w:rsidRPr="009534E7">
              <w:rPr>
                <w:rFonts w:eastAsia="MS Mincho"/>
                <w:noProof w:val="0"/>
                <w:sz w:val="18"/>
                <w:szCs w:val="18"/>
                <w:lang w:val="ru-RU" w:eastAsia="ja-JP"/>
              </w:rPr>
              <w:t>45</w:t>
            </w:r>
          </w:p>
        </w:tc>
        <w:tc>
          <w:tcPr>
            <w:tcW w:w="1418" w:type="dxa"/>
            <w:tcBorders>
              <w:top w:val="single" w:sz="4" w:space="0" w:color="auto"/>
              <w:bottom w:val="single" w:sz="4" w:space="0" w:color="auto"/>
            </w:tcBorders>
          </w:tcPr>
          <w:p w14:paraId="0B070C2B" w14:textId="77777777" w:rsidR="009534E7" w:rsidRPr="009534E7" w:rsidRDefault="009534E7" w:rsidP="009534E7">
            <w:pPr>
              <w:autoSpaceDE w:val="0"/>
              <w:autoSpaceDN w:val="0"/>
              <w:rPr>
                <w:rFonts w:eastAsia="MS Mincho"/>
                <w:noProof w:val="0"/>
                <w:sz w:val="18"/>
                <w:szCs w:val="18"/>
                <w:lang w:val="en-US" w:eastAsia="ja-JP"/>
              </w:rPr>
            </w:pPr>
          </w:p>
          <w:p w14:paraId="286A87B1" w14:textId="77777777" w:rsidR="009534E7" w:rsidRPr="009534E7" w:rsidRDefault="009534E7" w:rsidP="009534E7">
            <w:pPr>
              <w:autoSpaceDE w:val="0"/>
              <w:autoSpaceDN w:val="0"/>
              <w:rPr>
                <w:rFonts w:eastAsia="MS Mincho"/>
                <w:noProof w:val="0"/>
                <w:sz w:val="2"/>
                <w:szCs w:val="2"/>
                <w:lang w:val="ru-RU" w:eastAsia="ja-JP"/>
              </w:rPr>
            </w:pPr>
          </w:p>
        </w:tc>
        <w:tc>
          <w:tcPr>
            <w:tcW w:w="5128" w:type="dxa"/>
            <w:tcBorders>
              <w:top w:val="single" w:sz="4" w:space="0" w:color="auto"/>
              <w:bottom w:val="single" w:sz="4" w:space="0" w:color="auto"/>
            </w:tcBorders>
          </w:tcPr>
          <w:p w14:paraId="19E46260" w14:textId="77777777" w:rsidR="009534E7" w:rsidRPr="009534E7" w:rsidRDefault="009534E7" w:rsidP="009534E7">
            <w:pPr>
              <w:autoSpaceDE w:val="0"/>
              <w:autoSpaceDN w:val="0"/>
              <w:rPr>
                <w:rFonts w:eastAsia="MS Mincho"/>
                <w:noProof w:val="0"/>
                <w:lang w:val="ru-RU" w:eastAsia="ja-JP"/>
              </w:rPr>
            </w:pPr>
            <w:proofErr w:type="spellStart"/>
            <w:r w:rsidRPr="009534E7">
              <w:rPr>
                <w:rFonts w:eastAsia="MS Mincho"/>
                <w:noProof w:val="0"/>
                <w:lang w:val="ru-RU" w:eastAsia="ja-JP"/>
              </w:rPr>
              <w:t>Banda</w:t>
            </w:r>
            <w:proofErr w:type="spellEnd"/>
            <w:r w:rsidRPr="009534E7">
              <w:rPr>
                <w:rFonts w:eastAsia="MS Mincho"/>
                <w:noProof w:val="0"/>
                <w:lang w:val="ru-RU" w:eastAsia="ja-JP"/>
              </w:rPr>
              <w:t xml:space="preserve"> </w:t>
            </w:r>
            <w:proofErr w:type="spellStart"/>
            <w:r w:rsidRPr="009534E7">
              <w:rPr>
                <w:rFonts w:eastAsia="MS Mincho"/>
                <w:noProof w:val="0"/>
                <w:lang w:val="ru-RU" w:eastAsia="ja-JP"/>
              </w:rPr>
              <w:t>de</w:t>
            </w:r>
            <w:proofErr w:type="spellEnd"/>
            <w:r w:rsidRPr="009534E7">
              <w:rPr>
                <w:rFonts w:eastAsia="MS Mincho"/>
                <w:noProof w:val="0"/>
                <w:lang w:val="ru-RU" w:eastAsia="ja-JP"/>
              </w:rPr>
              <w:t xml:space="preserve"> </w:t>
            </w:r>
            <w:proofErr w:type="spellStart"/>
            <w:r w:rsidRPr="009534E7">
              <w:rPr>
                <w:rFonts w:eastAsia="MS Mincho"/>
                <w:noProof w:val="0"/>
                <w:lang w:val="ru-RU" w:eastAsia="ja-JP"/>
              </w:rPr>
              <w:t>avertizare</w:t>
            </w:r>
            <w:proofErr w:type="spellEnd"/>
          </w:p>
          <w:p w14:paraId="699EC4E1" w14:textId="77777777" w:rsidR="009534E7" w:rsidRPr="009534E7" w:rsidRDefault="009534E7" w:rsidP="009534E7">
            <w:pPr>
              <w:autoSpaceDE w:val="0"/>
              <w:autoSpaceDN w:val="0"/>
              <w:rPr>
                <w:rFonts w:eastAsia="MS Mincho"/>
                <w:noProof w:val="0"/>
                <w:lang w:val="en-US" w:eastAsia="ja-JP"/>
              </w:rPr>
            </w:pPr>
          </w:p>
        </w:tc>
        <w:tc>
          <w:tcPr>
            <w:tcW w:w="1276" w:type="dxa"/>
            <w:tcBorders>
              <w:top w:val="single" w:sz="4" w:space="0" w:color="auto"/>
              <w:bottom w:val="single" w:sz="4" w:space="0" w:color="auto"/>
            </w:tcBorders>
            <w:vAlign w:val="center"/>
          </w:tcPr>
          <w:p w14:paraId="0AF3DAEF"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m</w:t>
            </w:r>
          </w:p>
        </w:tc>
        <w:tc>
          <w:tcPr>
            <w:tcW w:w="1701" w:type="dxa"/>
            <w:tcBorders>
              <w:top w:val="single" w:sz="4" w:space="0" w:color="auto"/>
              <w:bottom w:val="single" w:sz="4" w:space="0" w:color="auto"/>
            </w:tcBorders>
            <w:vAlign w:val="center"/>
          </w:tcPr>
          <w:p w14:paraId="4822CB94" w14:textId="77777777" w:rsidR="009534E7" w:rsidRPr="009534E7" w:rsidRDefault="009534E7" w:rsidP="009534E7">
            <w:pPr>
              <w:autoSpaceDE w:val="0"/>
              <w:autoSpaceDN w:val="0"/>
              <w:jc w:val="center"/>
              <w:rPr>
                <w:rFonts w:eastAsia="MS Mincho"/>
                <w:noProof w:val="0"/>
                <w:lang w:val="ru-RU" w:eastAsia="ja-JP"/>
              </w:rPr>
            </w:pPr>
          </w:p>
        </w:tc>
      </w:tr>
      <w:tr w:rsidR="009534E7" w:rsidRPr="009534E7" w14:paraId="33FE7CB6"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E95EB4C" w14:textId="77777777" w:rsidR="009534E7" w:rsidRPr="009534E7" w:rsidRDefault="009534E7" w:rsidP="009534E7">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5870C97B"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25132066215001</w:t>
            </w:r>
          </w:p>
        </w:tc>
        <w:tc>
          <w:tcPr>
            <w:tcW w:w="5128" w:type="dxa"/>
            <w:tcBorders>
              <w:top w:val="single" w:sz="4" w:space="0" w:color="auto"/>
              <w:bottom w:val="single" w:sz="4" w:space="0" w:color="auto"/>
            </w:tcBorders>
          </w:tcPr>
          <w:p w14:paraId="79EE4BB9" w14:textId="77777777" w:rsidR="009534E7" w:rsidRPr="009534E7" w:rsidRDefault="009534E7" w:rsidP="009534E7">
            <w:pPr>
              <w:autoSpaceDE w:val="0"/>
              <w:autoSpaceDN w:val="0"/>
              <w:rPr>
                <w:rFonts w:eastAsia="MS Mincho"/>
                <w:noProof w:val="0"/>
                <w:lang w:val="ru-RU" w:eastAsia="ja-JP"/>
              </w:rPr>
            </w:pPr>
            <w:proofErr w:type="spellStart"/>
            <w:r w:rsidRPr="009534E7">
              <w:rPr>
                <w:rFonts w:eastAsia="MS Mincho"/>
                <w:noProof w:val="0"/>
                <w:lang w:val="ru-RU" w:eastAsia="ja-JP"/>
              </w:rPr>
              <w:t>Banda</w:t>
            </w:r>
            <w:proofErr w:type="spellEnd"/>
            <w:r w:rsidRPr="009534E7">
              <w:rPr>
                <w:rFonts w:eastAsia="MS Mincho"/>
                <w:noProof w:val="0"/>
                <w:lang w:val="ru-RU" w:eastAsia="ja-JP"/>
              </w:rPr>
              <w:t xml:space="preserve"> </w:t>
            </w:r>
            <w:proofErr w:type="spellStart"/>
            <w:r w:rsidRPr="009534E7">
              <w:rPr>
                <w:rFonts w:eastAsia="MS Mincho"/>
                <w:noProof w:val="0"/>
                <w:lang w:val="ru-RU" w:eastAsia="ja-JP"/>
              </w:rPr>
              <w:t>de</w:t>
            </w:r>
            <w:proofErr w:type="spellEnd"/>
            <w:r w:rsidRPr="009534E7">
              <w:rPr>
                <w:rFonts w:eastAsia="MS Mincho"/>
                <w:noProof w:val="0"/>
                <w:lang w:val="ru-RU" w:eastAsia="ja-JP"/>
              </w:rPr>
              <w:t xml:space="preserve"> </w:t>
            </w:r>
            <w:proofErr w:type="spellStart"/>
            <w:r w:rsidRPr="009534E7">
              <w:rPr>
                <w:rFonts w:eastAsia="MS Mincho"/>
                <w:noProof w:val="0"/>
                <w:lang w:val="ru-RU" w:eastAsia="ja-JP"/>
              </w:rPr>
              <w:t>avertizare</w:t>
            </w:r>
            <w:proofErr w:type="spellEnd"/>
          </w:p>
        </w:tc>
        <w:tc>
          <w:tcPr>
            <w:tcW w:w="1276" w:type="dxa"/>
            <w:tcBorders>
              <w:top w:val="single" w:sz="4" w:space="0" w:color="auto"/>
              <w:bottom w:val="single" w:sz="4" w:space="0" w:color="auto"/>
            </w:tcBorders>
          </w:tcPr>
          <w:p w14:paraId="45DBE275"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m</w:t>
            </w:r>
          </w:p>
        </w:tc>
        <w:tc>
          <w:tcPr>
            <w:tcW w:w="1701" w:type="dxa"/>
            <w:tcBorders>
              <w:top w:val="single" w:sz="4" w:space="0" w:color="auto"/>
              <w:bottom w:val="single" w:sz="4" w:space="0" w:color="auto"/>
            </w:tcBorders>
          </w:tcPr>
          <w:p w14:paraId="1F8B6BDC"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1,0800</w:t>
            </w:r>
          </w:p>
        </w:tc>
      </w:tr>
      <w:tr w:rsidR="009534E7" w:rsidRPr="009534E7" w14:paraId="577CF978" w14:textId="77777777" w:rsidTr="009534E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503255D" w14:textId="77777777" w:rsidR="009534E7" w:rsidRPr="009534E7" w:rsidRDefault="009534E7" w:rsidP="009534E7">
            <w:pPr>
              <w:autoSpaceDE w:val="0"/>
              <w:autoSpaceDN w:val="0"/>
              <w:rPr>
                <w:rFonts w:eastAsia="MS Mincho"/>
                <w:noProof w:val="0"/>
                <w:sz w:val="18"/>
                <w:szCs w:val="18"/>
                <w:lang w:val="ru-RU" w:eastAsia="ja-JP"/>
              </w:rPr>
            </w:pPr>
            <w:r w:rsidRPr="009534E7">
              <w:rPr>
                <w:rFonts w:eastAsia="MS Mincho"/>
                <w:noProof w:val="0"/>
                <w:sz w:val="18"/>
                <w:szCs w:val="18"/>
                <w:lang w:val="ru-RU" w:eastAsia="ja-JP"/>
              </w:rPr>
              <w:t>46</w:t>
            </w:r>
          </w:p>
        </w:tc>
        <w:tc>
          <w:tcPr>
            <w:tcW w:w="1418" w:type="dxa"/>
            <w:tcBorders>
              <w:top w:val="single" w:sz="4" w:space="0" w:color="auto"/>
              <w:bottom w:val="single" w:sz="4" w:space="0" w:color="auto"/>
            </w:tcBorders>
          </w:tcPr>
          <w:p w14:paraId="24BD330F" w14:textId="77777777" w:rsidR="009534E7" w:rsidRPr="009534E7" w:rsidRDefault="009534E7" w:rsidP="009534E7">
            <w:pPr>
              <w:autoSpaceDE w:val="0"/>
              <w:autoSpaceDN w:val="0"/>
              <w:rPr>
                <w:rFonts w:eastAsia="MS Mincho"/>
                <w:noProof w:val="0"/>
                <w:sz w:val="18"/>
                <w:szCs w:val="18"/>
                <w:lang w:val="en-US" w:eastAsia="ja-JP"/>
              </w:rPr>
            </w:pPr>
            <w:r w:rsidRPr="009534E7">
              <w:rPr>
                <w:rFonts w:eastAsia="MS Mincho"/>
                <w:noProof w:val="0"/>
                <w:sz w:val="18"/>
                <w:szCs w:val="18"/>
                <w:lang w:val="en-US" w:eastAsia="ja-JP"/>
              </w:rPr>
              <w:t>AcF11D</w:t>
            </w:r>
          </w:p>
          <w:p w14:paraId="095C8ADD" w14:textId="77777777" w:rsidR="009534E7" w:rsidRPr="009534E7" w:rsidRDefault="009534E7" w:rsidP="009534E7">
            <w:pPr>
              <w:autoSpaceDE w:val="0"/>
              <w:autoSpaceDN w:val="0"/>
              <w:rPr>
                <w:rFonts w:eastAsia="MS Mincho"/>
                <w:noProof w:val="0"/>
                <w:sz w:val="2"/>
                <w:szCs w:val="2"/>
                <w:lang w:val="ru-RU" w:eastAsia="ja-JP"/>
              </w:rPr>
            </w:pPr>
          </w:p>
        </w:tc>
        <w:tc>
          <w:tcPr>
            <w:tcW w:w="5128" w:type="dxa"/>
            <w:tcBorders>
              <w:top w:val="single" w:sz="4" w:space="0" w:color="auto"/>
              <w:bottom w:val="single" w:sz="4" w:space="0" w:color="auto"/>
            </w:tcBorders>
          </w:tcPr>
          <w:p w14:paraId="3E47ED8B" w14:textId="77777777" w:rsidR="009534E7" w:rsidRPr="009534E7" w:rsidRDefault="009534E7" w:rsidP="009534E7">
            <w:pPr>
              <w:autoSpaceDE w:val="0"/>
              <w:autoSpaceDN w:val="0"/>
              <w:rPr>
                <w:rFonts w:eastAsia="MS Mincho"/>
                <w:noProof w:val="0"/>
                <w:lang w:val="en-US" w:eastAsia="ja-JP"/>
              </w:rPr>
            </w:pPr>
            <w:proofErr w:type="spellStart"/>
            <w:r w:rsidRPr="009534E7">
              <w:rPr>
                <w:rFonts w:eastAsia="MS Mincho"/>
                <w:noProof w:val="0"/>
                <w:lang w:val="en-US" w:eastAsia="ja-JP"/>
              </w:rPr>
              <w:t>Spalarea</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tevilor</w:t>
            </w:r>
            <w:proofErr w:type="spellEnd"/>
            <w:r w:rsidRPr="009534E7">
              <w:rPr>
                <w:rFonts w:eastAsia="MS Mincho"/>
                <w:noProof w:val="0"/>
                <w:lang w:val="en-US" w:eastAsia="ja-JP"/>
              </w:rPr>
              <w:t xml:space="preserve"> din PVC, </w:t>
            </w:r>
            <w:proofErr w:type="spellStart"/>
            <w:r w:rsidRPr="009534E7">
              <w:rPr>
                <w:rFonts w:eastAsia="MS Mincho"/>
                <w:noProof w:val="0"/>
                <w:lang w:val="en-US" w:eastAsia="ja-JP"/>
              </w:rPr>
              <w:t>fonta</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azbociment</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polietilena</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etc</w:t>
            </w:r>
            <w:proofErr w:type="spellEnd"/>
            <w:r w:rsidRPr="009534E7">
              <w:rPr>
                <w:rFonts w:eastAsia="MS Mincho"/>
                <w:noProof w:val="0"/>
                <w:lang w:val="en-US" w:eastAsia="ja-JP"/>
              </w:rPr>
              <w:t xml:space="preserve"> 80-110 mm, de </w:t>
            </w:r>
            <w:proofErr w:type="spellStart"/>
            <w:r w:rsidRPr="009534E7">
              <w:rPr>
                <w:rFonts w:eastAsia="MS Mincho"/>
                <w:noProof w:val="0"/>
                <w:lang w:val="en-US" w:eastAsia="ja-JP"/>
              </w:rPr>
              <w:t>apa</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potabila</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dupa</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montarea</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si</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imbinarea</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inaintea</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receptiei</w:t>
            </w:r>
            <w:proofErr w:type="spellEnd"/>
          </w:p>
          <w:p w14:paraId="6870BC3E" w14:textId="77777777" w:rsidR="009534E7" w:rsidRPr="009534E7" w:rsidRDefault="009534E7" w:rsidP="009534E7">
            <w:pPr>
              <w:autoSpaceDE w:val="0"/>
              <w:autoSpaceDN w:val="0"/>
              <w:rPr>
                <w:rFonts w:eastAsia="MS Mincho"/>
                <w:noProof w:val="0"/>
                <w:lang w:val="en-US" w:eastAsia="ja-JP"/>
              </w:rPr>
            </w:pPr>
          </w:p>
        </w:tc>
        <w:tc>
          <w:tcPr>
            <w:tcW w:w="1276" w:type="dxa"/>
            <w:tcBorders>
              <w:top w:val="single" w:sz="4" w:space="0" w:color="auto"/>
              <w:bottom w:val="single" w:sz="4" w:space="0" w:color="auto"/>
            </w:tcBorders>
            <w:vAlign w:val="center"/>
          </w:tcPr>
          <w:p w14:paraId="47F2930E"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m</w:t>
            </w:r>
          </w:p>
        </w:tc>
        <w:tc>
          <w:tcPr>
            <w:tcW w:w="1701" w:type="dxa"/>
            <w:tcBorders>
              <w:top w:val="single" w:sz="4" w:space="0" w:color="auto"/>
              <w:bottom w:val="single" w:sz="4" w:space="0" w:color="auto"/>
            </w:tcBorders>
            <w:vAlign w:val="center"/>
          </w:tcPr>
          <w:p w14:paraId="40005594" w14:textId="77777777" w:rsidR="009534E7" w:rsidRPr="009534E7" w:rsidRDefault="009534E7" w:rsidP="009534E7">
            <w:pPr>
              <w:autoSpaceDE w:val="0"/>
              <w:autoSpaceDN w:val="0"/>
              <w:jc w:val="center"/>
              <w:rPr>
                <w:rFonts w:eastAsia="MS Mincho"/>
                <w:noProof w:val="0"/>
                <w:lang w:val="ru-RU" w:eastAsia="ja-JP"/>
              </w:rPr>
            </w:pPr>
          </w:p>
        </w:tc>
      </w:tr>
      <w:tr w:rsidR="009534E7" w:rsidRPr="009534E7" w14:paraId="2B2CAD34"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07B48C8" w14:textId="77777777" w:rsidR="009534E7" w:rsidRPr="009534E7" w:rsidRDefault="009534E7" w:rsidP="009534E7">
            <w:pPr>
              <w:autoSpaceDE w:val="0"/>
              <w:autoSpaceDN w:val="0"/>
              <w:rPr>
                <w:rFonts w:eastAsia="MS Mincho"/>
                <w:noProof w:val="0"/>
                <w:sz w:val="16"/>
                <w:szCs w:val="16"/>
                <w:lang w:val="ru-RU" w:eastAsia="ja-JP"/>
              </w:rPr>
            </w:pPr>
          </w:p>
        </w:tc>
        <w:tc>
          <w:tcPr>
            <w:tcW w:w="1418" w:type="dxa"/>
            <w:tcBorders>
              <w:top w:val="single" w:sz="4" w:space="0" w:color="auto"/>
              <w:bottom w:val="single" w:sz="4" w:space="0" w:color="auto"/>
            </w:tcBorders>
          </w:tcPr>
          <w:p w14:paraId="44A418D7"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7136050012000</w:t>
            </w:r>
          </w:p>
        </w:tc>
        <w:tc>
          <w:tcPr>
            <w:tcW w:w="5128" w:type="dxa"/>
            <w:tcBorders>
              <w:top w:val="single" w:sz="4" w:space="0" w:color="auto"/>
              <w:bottom w:val="single" w:sz="4" w:space="0" w:color="auto"/>
            </w:tcBorders>
          </w:tcPr>
          <w:p w14:paraId="6659D76E" w14:textId="77777777" w:rsidR="009534E7" w:rsidRPr="009534E7" w:rsidRDefault="009534E7" w:rsidP="009534E7">
            <w:pPr>
              <w:autoSpaceDE w:val="0"/>
              <w:autoSpaceDN w:val="0"/>
              <w:rPr>
                <w:rFonts w:eastAsia="MS Mincho"/>
                <w:noProof w:val="0"/>
                <w:lang w:val="ru-RU" w:eastAsia="ja-JP"/>
              </w:rPr>
            </w:pPr>
            <w:proofErr w:type="spellStart"/>
            <w:r w:rsidRPr="009534E7">
              <w:rPr>
                <w:rFonts w:eastAsia="MS Mincho"/>
                <w:noProof w:val="0"/>
                <w:lang w:val="ru-RU" w:eastAsia="ja-JP"/>
              </w:rPr>
              <w:t>Instalator</w:t>
            </w:r>
            <w:proofErr w:type="spellEnd"/>
            <w:r w:rsidRPr="009534E7">
              <w:rPr>
                <w:rFonts w:eastAsia="MS Mincho"/>
                <w:noProof w:val="0"/>
                <w:lang w:val="ru-RU" w:eastAsia="ja-JP"/>
              </w:rPr>
              <w:t xml:space="preserve"> </w:t>
            </w:r>
            <w:proofErr w:type="spellStart"/>
            <w:r w:rsidRPr="009534E7">
              <w:rPr>
                <w:rFonts w:eastAsia="MS Mincho"/>
                <w:noProof w:val="0"/>
                <w:lang w:val="ru-RU" w:eastAsia="ja-JP"/>
              </w:rPr>
              <w:t>alimentari</w:t>
            </w:r>
            <w:proofErr w:type="spellEnd"/>
            <w:r w:rsidRPr="009534E7">
              <w:rPr>
                <w:rFonts w:eastAsia="MS Mincho"/>
                <w:noProof w:val="0"/>
                <w:lang w:val="ru-RU" w:eastAsia="ja-JP"/>
              </w:rPr>
              <w:t xml:space="preserve"> </w:t>
            </w:r>
            <w:proofErr w:type="spellStart"/>
            <w:r w:rsidRPr="009534E7">
              <w:rPr>
                <w:rFonts w:eastAsia="MS Mincho"/>
                <w:noProof w:val="0"/>
                <w:lang w:val="ru-RU" w:eastAsia="ja-JP"/>
              </w:rPr>
              <w:t>apa</w:t>
            </w:r>
            <w:proofErr w:type="spellEnd"/>
          </w:p>
        </w:tc>
        <w:tc>
          <w:tcPr>
            <w:tcW w:w="1276" w:type="dxa"/>
            <w:tcBorders>
              <w:top w:val="single" w:sz="4" w:space="0" w:color="auto"/>
              <w:bottom w:val="single" w:sz="4" w:space="0" w:color="auto"/>
            </w:tcBorders>
          </w:tcPr>
          <w:p w14:paraId="1FAA834F"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h-</w:t>
            </w:r>
            <w:proofErr w:type="spellStart"/>
            <w:r w:rsidRPr="009534E7">
              <w:rPr>
                <w:rFonts w:eastAsia="MS Mincho"/>
                <w:noProof w:val="0"/>
                <w:lang w:val="ru-RU" w:eastAsia="ja-JP"/>
              </w:rPr>
              <w:t>om</w:t>
            </w:r>
            <w:proofErr w:type="spellEnd"/>
          </w:p>
        </w:tc>
        <w:tc>
          <w:tcPr>
            <w:tcW w:w="1701" w:type="dxa"/>
            <w:tcBorders>
              <w:top w:val="single" w:sz="4" w:space="0" w:color="auto"/>
              <w:bottom w:val="single" w:sz="4" w:space="0" w:color="auto"/>
            </w:tcBorders>
          </w:tcPr>
          <w:p w14:paraId="6B7C3A33"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0,0700</w:t>
            </w:r>
          </w:p>
        </w:tc>
      </w:tr>
      <w:tr w:rsidR="009534E7" w:rsidRPr="009534E7" w14:paraId="2BCD9531"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BFD7CAE" w14:textId="77777777" w:rsidR="009534E7" w:rsidRPr="009534E7" w:rsidRDefault="009534E7" w:rsidP="009534E7">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76A5026A"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4100116202820</w:t>
            </w:r>
          </w:p>
        </w:tc>
        <w:tc>
          <w:tcPr>
            <w:tcW w:w="5128" w:type="dxa"/>
            <w:tcBorders>
              <w:top w:val="single" w:sz="4" w:space="0" w:color="auto"/>
              <w:bottom w:val="single" w:sz="4" w:space="0" w:color="auto"/>
            </w:tcBorders>
          </w:tcPr>
          <w:p w14:paraId="335A893B" w14:textId="77777777" w:rsidR="009534E7" w:rsidRPr="009534E7" w:rsidRDefault="009534E7" w:rsidP="009534E7">
            <w:pPr>
              <w:autoSpaceDE w:val="0"/>
              <w:autoSpaceDN w:val="0"/>
              <w:rPr>
                <w:rFonts w:eastAsia="MS Mincho"/>
                <w:noProof w:val="0"/>
                <w:lang w:val="ru-RU" w:eastAsia="ja-JP"/>
              </w:rPr>
            </w:pPr>
            <w:proofErr w:type="spellStart"/>
            <w:r w:rsidRPr="009534E7">
              <w:rPr>
                <w:rFonts w:eastAsia="MS Mincho"/>
                <w:noProof w:val="0"/>
                <w:lang w:val="ru-RU" w:eastAsia="ja-JP"/>
              </w:rPr>
              <w:t>Apa</w:t>
            </w:r>
            <w:proofErr w:type="spellEnd"/>
            <w:r w:rsidRPr="009534E7">
              <w:rPr>
                <w:rFonts w:eastAsia="MS Mincho"/>
                <w:noProof w:val="0"/>
                <w:lang w:val="ru-RU" w:eastAsia="ja-JP"/>
              </w:rPr>
              <w:t xml:space="preserve"> </w:t>
            </w:r>
            <w:proofErr w:type="spellStart"/>
            <w:r w:rsidRPr="009534E7">
              <w:rPr>
                <w:rFonts w:eastAsia="MS Mincho"/>
                <w:noProof w:val="0"/>
                <w:lang w:val="ru-RU" w:eastAsia="ja-JP"/>
              </w:rPr>
              <w:t>potabila</w:t>
            </w:r>
            <w:proofErr w:type="spellEnd"/>
          </w:p>
        </w:tc>
        <w:tc>
          <w:tcPr>
            <w:tcW w:w="1276" w:type="dxa"/>
            <w:tcBorders>
              <w:top w:val="single" w:sz="4" w:space="0" w:color="auto"/>
              <w:bottom w:val="single" w:sz="4" w:space="0" w:color="auto"/>
            </w:tcBorders>
          </w:tcPr>
          <w:p w14:paraId="334F657D"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m3</w:t>
            </w:r>
          </w:p>
        </w:tc>
        <w:tc>
          <w:tcPr>
            <w:tcW w:w="1701" w:type="dxa"/>
            <w:tcBorders>
              <w:top w:val="single" w:sz="4" w:space="0" w:color="auto"/>
              <w:bottom w:val="single" w:sz="4" w:space="0" w:color="auto"/>
            </w:tcBorders>
          </w:tcPr>
          <w:p w14:paraId="07F54A13"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0,1500</w:t>
            </w:r>
          </w:p>
        </w:tc>
      </w:tr>
      <w:tr w:rsidR="009534E7" w:rsidRPr="009534E7" w14:paraId="5E64ADC8"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8E150C5" w14:textId="77777777" w:rsidR="009534E7" w:rsidRPr="009534E7" w:rsidRDefault="009534E7" w:rsidP="009534E7">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46E4527C"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3410540005603</w:t>
            </w:r>
          </w:p>
        </w:tc>
        <w:tc>
          <w:tcPr>
            <w:tcW w:w="5128" w:type="dxa"/>
            <w:tcBorders>
              <w:top w:val="single" w:sz="4" w:space="0" w:color="auto"/>
              <w:bottom w:val="single" w:sz="4" w:space="0" w:color="auto"/>
            </w:tcBorders>
          </w:tcPr>
          <w:p w14:paraId="403D2C60" w14:textId="77777777" w:rsidR="009534E7" w:rsidRPr="009534E7" w:rsidRDefault="009534E7" w:rsidP="009534E7">
            <w:pPr>
              <w:autoSpaceDE w:val="0"/>
              <w:autoSpaceDN w:val="0"/>
              <w:rPr>
                <w:rFonts w:eastAsia="MS Mincho"/>
                <w:noProof w:val="0"/>
                <w:lang w:val="en-US" w:eastAsia="ja-JP"/>
              </w:rPr>
            </w:pPr>
            <w:proofErr w:type="spellStart"/>
            <w:r w:rsidRPr="009534E7">
              <w:rPr>
                <w:rFonts w:eastAsia="MS Mincho"/>
                <w:noProof w:val="0"/>
                <w:lang w:val="en-US" w:eastAsia="ja-JP"/>
              </w:rPr>
              <w:t>Autocisterna</w:t>
            </w:r>
            <w:proofErr w:type="spellEnd"/>
            <w:r w:rsidRPr="009534E7">
              <w:rPr>
                <w:rFonts w:eastAsia="MS Mincho"/>
                <w:noProof w:val="0"/>
                <w:lang w:val="en-US" w:eastAsia="ja-JP"/>
              </w:rPr>
              <w:t xml:space="preserve"> 5-8 t cu </w:t>
            </w:r>
            <w:proofErr w:type="spellStart"/>
            <w:r w:rsidRPr="009534E7">
              <w:rPr>
                <w:rFonts w:eastAsia="MS Mincho"/>
                <w:noProof w:val="0"/>
                <w:lang w:val="en-US" w:eastAsia="ja-JP"/>
              </w:rPr>
              <w:t>dispozitive</w:t>
            </w:r>
            <w:proofErr w:type="spellEnd"/>
            <w:r w:rsidRPr="009534E7">
              <w:rPr>
                <w:rFonts w:eastAsia="MS Mincho"/>
                <w:noProof w:val="0"/>
                <w:lang w:val="en-US" w:eastAsia="ja-JP"/>
              </w:rPr>
              <w:t xml:space="preserve"> de </w:t>
            </w:r>
            <w:proofErr w:type="spellStart"/>
            <w:r w:rsidRPr="009534E7">
              <w:rPr>
                <w:rFonts w:eastAsia="MS Mincho"/>
                <w:noProof w:val="0"/>
                <w:lang w:val="en-US" w:eastAsia="ja-JP"/>
              </w:rPr>
              <w:t>stropire</w:t>
            </w:r>
            <w:proofErr w:type="spellEnd"/>
          </w:p>
        </w:tc>
        <w:tc>
          <w:tcPr>
            <w:tcW w:w="1276" w:type="dxa"/>
            <w:tcBorders>
              <w:top w:val="single" w:sz="4" w:space="0" w:color="auto"/>
              <w:bottom w:val="single" w:sz="4" w:space="0" w:color="auto"/>
            </w:tcBorders>
          </w:tcPr>
          <w:p w14:paraId="05DC23BD"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h-</w:t>
            </w:r>
            <w:proofErr w:type="spellStart"/>
            <w:r w:rsidRPr="009534E7">
              <w:rPr>
                <w:rFonts w:eastAsia="MS Mincho"/>
                <w:noProof w:val="0"/>
                <w:lang w:val="ru-RU" w:eastAsia="ja-JP"/>
              </w:rPr>
              <w:t>ut</w:t>
            </w:r>
            <w:proofErr w:type="spellEnd"/>
          </w:p>
        </w:tc>
        <w:tc>
          <w:tcPr>
            <w:tcW w:w="1701" w:type="dxa"/>
            <w:tcBorders>
              <w:top w:val="single" w:sz="4" w:space="0" w:color="auto"/>
              <w:bottom w:val="single" w:sz="4" w:space="0" w:color="auto"/>
            </w:tcBorders>
          </w:tcPr>
          <w:p w14:paraId="6953BA5D"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0,0500</w:t>
            </w:r>
          </w:p>
        </w:tc>
      </w:tr>
      <w:tr w:rsidR="009534E7" w:rsidRPr="009534E7" w14:paraId="2A1A74D2" w14:textId="77777777" w:rsidTr="009534E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76BAC9E" w14:textId="77777777" w:rsidR="009534E7" w:rsidRPr="009534E7" w:rsidRDefault="009534E7" w:rsidP="009534E7">
            <w:pPr>
              <w:autoSpaceDE w:val="0"/>
              <w:autoSpaceDN w:val="0"/>
              <w:rPr>
                <w:rFonts w:eastAsia="MS Mincho"/>
                <w:noProof w:val="0"/>
                <w:sz w:val="18"/>
                <w:szCs w:val="18"/>
                <w:lang w:val="ru-RU" w:eastAsia="ja-JP"/>
              </w:rPr>
            </w:pPr>
            <w:r w:rsidRPr="009534E7">
              <w:rPr>
                <w:rFonts w:eastAsia="MS Mincho"/>
                <w:noProof w:val="0"/>
                <w:sz w:val="18"/>
                <w:szCs w:val="18"/>
                <w:lang w:val="ru-RU" w:eastAsia="ja-JP"/>
              </w:rPr>
              <w:t>47</w:t>
            </w:r>
          </w:p>
        </w:tc>
        <w:tc>
          <w:tcPr>
            <w:tcW w:w="1418" w:type="dxa"/>
            <w:tcBorders>
              <w:top w:val="single" w:sz="4" w:space="0" w:color="auto"/>
              <w:bottom w:val="single" w:sz="4" w:space="0" w:color="auto"/>
            </w:tcBorders>
          </w:tcPr>
          <w:p w14:paraId="58CA16DE" w14:textId="77777777" w:rsidR="009534E7" w:rsidRPr="009534E7" w:rsidRDefault="009534E7" w:rsidP="009534E7">
            <w:pPr>
              <w:autoSpaceDE w:val="0"/>
              <w:autoSpaceDN w:val="0"/>
              <w:rPr>
                <w:rFonts w:eastAsia="MS Mincho"/>
                <w:noProof w:val="0"/>
                <w:sz w:val="18"/>
                <w:szCs w:val="18"/>
                <w:lang w:val="en-US" w:eastAsia="ja-JP"/>
              </w:rPr>
            </w:pPr>
            <w:r w:rsidRPr="009534E7">
              <w:rPr>
                <w:rFonts w:eastAsia="MS Mincho"/>
                <w:noProof w:val="0"/>
                <w:sz w:val="18"/>
                <w:szCs w:val="18"/>
                <w:lang w:val="en-US" w:eastAsia="ja-JP"/>
              </w:rPr>
              <w:t>AcF12A</w:t>
            </w:r>
          </w:p>
          <w:p w14:paraId="5BDC2AF2" w14:textId="77777777" w:rsidR="009534E7" w:rsidRPr="009534E7" w:rsidRDefault="009534E7" w:rsidP="009534E7">
            <w:pPr>
              <w:autoSpaceDE w:val="0"/>
              <w:autoSpaceDN w:val="0"/>
              <w:rPr>
                <w:rFonts w:eastAsia="MS Mincho"/>
                <w:noProof w:val="0"/>
                <w:sz w:val="2"/>
                <w:szCs w:val="2"/>
                <w:lang w:val="ru-RU" w:eastAsia="ja-JP"/>
              </w:rPr>
            </w:pPr>
          </w:p>
        </w:tc>
        <w:tc>
          <w:tcPr>
            <w:tcW w:w="5128" w:type="dxa"/>
            <w:tcBorders>
              <w:top w:val="single" w:sz="4" w:space="0" w:color="auto"/>
              <w:bottom w:val="single" w:sz="4" w:space="0" w:color="auto"/>
            </w:tcBorders>
          </w:tcPr>
          <w:p w14:paraId="28688020" w14:textId="77777777" w:rsidR="009534E7" w:rsidRPr="009534E7" w:rsidRDefault="009534E7" w:rsidP="009534E7">
            <w:pPr>
              <w:autoSpaceDE w:val="0"/>
              <w:autoSpaceDN w:val="0"/>
              <w:rPr>
                <w:rFonts w:eastAsia="MS Mincho"/>
                <w:noProof w:val="0"/>
                <w:lang w:val="en-US" w:eastAsia="ja-JP"/>
              </w:rPr>
            </w:pPr>
            <w:proofErr w:type="spellStart"/>
            <w:r w:rsidRPr="009534E7">
              <w:rPr>
                <w:rFonts w:eastAsia="MS Mincho"/>
                <w:noProof w:val="0"/>
                <w:lang w:val="en-US" w:eastAsia="ja-JP"/>
              </w:rPr>
              <w:t>Proba</w:t>
            </w:r>
            <w:proofErr w:type="spellEnd"/>
            <w:r w:rsidRPr="009534E7">
              <w:rPr>
                <w:rFonts w:eastAsia="MS Mincho"/>
                <w:noProof w:val="0"/>
                <w:lang w:val="en-US" w:eastAsia="ja-JP"/>
              </w:rPr>
              <w:t xml:space="preserve"> de </w:t>
            </w:r>
            <w:proofErr w:type="spellStart"/>
            <w:r w:rsidRPr="009534E7">
              <w:rPr>
                <w:rFonts w:eastAsia="MS Mincho"/>
                <w:noProof w:val="0"/>
                <w:lang w:val="en-US" w:eastAsia="ja-JP"/>
              </w:rPr>
              <w:t>presiune</w:t>
            </w:r>
            <w:proofErr w:type="spellEnd"/>
            <w:r w:rsidRPr="009534E7">
              <w:rPr>
                <w:rFonts w:eastAsia="MS Mincho"/>
                <w:noProof w:val="0"/>
                <w:lang w:val="en-US" w:eastAsia="ja-JP"/>
              </w:rPr>
              <w:t xml:space="preserve"> a </w:t>
            </w:r>
            <w:proofErr w:type="spellStart"/>
            <w:r w:rsidRPr="009534E7">
              <w:rPr>
                <w:rFonts w:eastAsia="MS Mincho"/>
                <w:noProof w:val="0"/>
                <w:lang w:val="en-US" w:eastAsia="ja-JP"/>
              </w:rPr>
              <w:t>conductelor</w:t>
            </w:r>
            <w:proofErr w:type="spellEnd"/>
            <w:r w:rsidRPr="009534E7">
              <w:rPr>
                <w:rFonts w:eastAsia="MS Mincho"/>
                <w:noProof w:val="0"/>
                <w:lang w:val="en-US" w:eastAsia="ja-JP"/>
              </w:rPr>
              <w:t xml:space="preserve"> din </w:t>
            </w:r>
            <w:proofErr w:type="spellStart"/>
            <w:r w:rsidRPr="009534E7">
              <w:rPr>
                <w:rFonts w:eastAsia="MS Mincho"/>
                <w:noProof w:val="0"/>
                <w:lang w:val="en-US" w:eastAsia="ja-JP"/>
              </w:rPr>
              <w:t>polietilena</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montate</w:t>
            </w:r>
            <w:proofErr w:type="spellEnd"/>
            <w:r w:rsidRPr="009534E7">
              <w:rPr>
                <w:rFonts w:eastAsia="MS Mincho"/>
                <w:noProof w:val="0"/>
                <w:lang w:val="en-US" w:eastAsia="ja-JP"/>
              </w:rPr>
              <w:t xml:space="preserve"> in </w:t>
            </w:r>
            <w:proofErr w:type="spellStart"/>
            <w:r w:rsidRPr="009534E7">
              <w:rPr>
                <w:rFonts w:eastAsia="MS Mincho"/>
                <w:noProof w:val="0"/>
                <w:lang w:val="en-US" w:eastAsia="ja-JP"/>
              </w:rPr>
              <w:t>transee</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pentru</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retelele</w:t>
            </w:r>
            <w:proofErr w:type="spellEnd"/>
            <w:r w:rsidRPr="009534E7">
              <w:rPr>
                <w:rFonts w:eastAsia="MS Mincho"/>
                <w:noProof w:val="0"/>
                <w:lang w:val="en-US" w:eastAsia="ja-JP"/>
              </w:rPr>
              <w:t xml:space="preserve"> de </w:t>
            </w:r>
            <w:proofErr w:type="spellStart"/>
            <w:r w:rsidRPr="009534E7">
              <w:rPr>
                <w:rFonts w:eastAsia="MS Mincho"/>
                <w:noProof w:val="0"/>
                <w:lang w:val="en-US" w:eastAsia="ja-JP"/>
              </w:rPr>
              <w:t>alimentare</w:t>
            </w:r>
            <w:proofErr w:type="spellEnd"/>
            <w:r w:rsidRPr="009534E7">
              <w:rPr>
                <w:rFonts w:eastAsia="MS Mincho"/>
                <w:noProof w:val="0"/>
                <w:lang w:val="en-US" w:eastAsia="ja-JP"/>
              </w:rPr>
              <w:t xml:space="preserve"> cu </w:t>
            </w:r>
            <w:proofErr w:type="spellStart"/>
            <w:r w:rsidRPr="009534E7">
              <w:rPr>
                <w:rFonts w:eastAsia="MS Mincho"/>
                <w:noProof w:val="0"/>
                <w:lang w:val="en-US" w:eastAsia="ja-JP"/>
              </w:rPr>
              <w:t>apa</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si</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canalizare</w:t>
            </w:r>
            <w:proofErr w:type="spellEnd"/>
            <w:r w:rsidRPr="009534E7">
              <w:rPr>
                <w:rFonts w:eastAsia="MS Mincho"/>
                <w:noProof w:val="0"/>
                <w:lang w:val="en-US" w:eastAsia="ja-JP"/>
              </w:rPr>
              <w:t xml:space="preserve">, cu </w:t>
            </w:r>
            <w:proofErr w:type="spellStart"/>
            <w:proofErr w:type="gramStart"/>
            <w:r w:rsidRPr="009534E7">
              <w:rPr>
                <w:rFonts w:eastAsia="MS Mincho"/>
                <w:noProof w:val="0"/>
                <w:lang w:val="en-US" w:eastAsia="ja-JP"/>
              </w:rPr>
              <w:t>diametru</w:t>
            </w:r>
            <w:proofErr w:type="spellEnd"/>
            <w:r w:rsidRPr="009534E7">
              <w:rPr>
                <w:rFonts w:eastAsia="MS Mincho"/>
                <w:noProof w:val="0"/>
                <w:lang w:val="en-US" w:eastAsia="ja-JP"/>
              </w:rPr>
              <w:t xml:space="preserve">  pina</w:t>
            </w:r>
            <w:proofErr w:type="gramEnd"/>
            <w:r w:rsidRPr="009534E7">
              <w:rPr>
                <w:rFonts w:eastAsia="MS Mincho"/>
                <w:noProof w:val="0"/>
                <w:lang w:val="en-US" w:eastAsia="ja-JP"/>
              </w:rPr>
              <w:t xml:space="preserve"> la 100 mm </w:t>
            </w:r>
          </w:p>
          <w:p w14:paraId="4C0808EA" w14:textId="77777777" w:rsidR="009534E7" w:rsidRPr="009534E7" w:rsidRDefault="009534E7" w:rsidP="009534E7">
            <w:pPr>
              <w:autoSpaceDE w:val="0"/>
              <w:autoSpaceDN w:val="0"/>
              <w:rPr>
                <w:rFonts w:eastAsia="MS Mincho"/>
                <w:noProof w:val="0"/>
                <w:lang w:val="en-US" w:eastAsia="ja-JP"/>
              </w:rPr>
            </w:pPr>
          </w:p>
        </w:tc>
        <w:tc>
          <w:tcPr>
            <w:tcW w:w="1276" w:type="dxa"/>
            <w:tcBorders>
              <w:top w:val="single" w:sz="4" w:space="0" w:color="auto"/>
              <w:bottom w:val="single" w:sz="4" w:space="0" w:color="auto"/>
            </w:tcBorders>
            <w:vAlign w:val="center"/>
          </w:tcPr>
          <w:p w14:paraId="6B4AE92C"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m</w:t>
            </w:r>
          </w:p>
        </w:tc>
        <w:tc>
          <w:tcPr>
            <w:tcW w:w="1701" w:type="dxa"/>
            <w:tcBorders>
              <w:top w:val="single" w:sz="4" w:space="0" w:color="auto"/>
              <w:bottom w:val="single" w:sz="4" w:space="0" w:color="auto"/>
            </w:tcBorders>
            <w:vAlign w:val="center"/>
          </w:tcPr>
          <w:p w14:paraId="33E039F7" w14:textId="77777777" w:rsidR="009534E7" w:rsidRPr="009534E7" w:rsidRDefault="009534E7" w:rsidP="009534E7">
            <w:pPr>
              <w:autoSpaceDE w:val="0"/>
              <w:autoSpaceDN w:val="0"/>
              <w:jc w:val="center"/>
              <w:rPr>
                <w:rFonts w:eastAsia="MS Mincho"/>
                <w:noProof w:val="0"/>
                <w:lang w:val="ru-RU" w:eastAsia="ja-JP"/>
              </w:rPr>
            </w:pPr>
          </w:p>
        </w:tc>
      </w:tr>
      <w:tr w:rsidR="009534E7" w:rsidRPr="009534E7" w14:paraId="31C3D2A6"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4006605" w14:textId="77777777" w:rsidR="009534E7" w:rsidRPr="009534E7" w:rsidRDefault="009534E7" w:rsidP="009534E7">
            <w:pPr>
              <w:autoSpaceDE w:val="0"/>
              <w:autoSpaceDN w:val="0"/>
              <w:rPr>
                <w:rFonts w:eastAsia="MS Mincho"/>
                <w:noProof w:val="0"/>
                <w:sz w:val="16"/>
                <w:szCs w:val="16"/>
                <w:lang w:val="ru-RU" w:eastAsia="ja-JP"/>
              </w:rPr>
            </w:pPr>
          </w:p>
        </w:tc>
        <w:tc>
          <w:tcPr>
            <w:tcW w:w="1418" w:type="dxa"/>
            <w:tcBorders>
              <w:top w:val="single" w:sz="4" w:space="0" w:color="auto"/>
              <w:bottom w:val="single" w:sz="4" w:space="0" w:color="auto"/>
            </w:tcBorders>
          </w:tcPr>
          <w:p w14:paraId="2E569D77"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7136080025000</w:t>
            </w:r>
          </w:p>
        </w:tc>
        <w:tc>
          <w:tcPr>
            <w:tcW w:w="5128" w:type="dxa"/>
            <w:tcBorders>
              <w:top w:val="single" w:sz="4" w:space="0" w:color="auto"/>
              <w:bottom w:val="single" w:sz="4" w:space="0" w:color="auto"/>
            </w:tcBorders>
          </w:tcPr>
          <w:p w14:paraId="4BE3BB4A" w14:textId="77777777" w:rsidR="009534E7" w:rsidRPr="009534E7" w:rsidRDefault="009534E7" w:rsidP="009534E7">
            <w:pPr>
              <w:autoSpaceDE w:val="0"/>
              <w:autoSpaceDN w:val="0"/>
              <w:rPr>
                <w:rFonts w:eastAsia="MS Mincho"/>
                <w:noProof w:val="0"/>
                <w:lang w:val="ru-RU" w:eastAsia="ja-JP"/>
              </w:rPr>
            </w:pPr>
            <w:proofErr w:type="spellStart"/>
            <w:r w:rsidRPr="009534E7">
              <w:rPr>
                <w:rFonts w:eastAsia="MS Mincho"/>
                <w:noProof w:val="0"/>
                <w:lang w:val="ru-RU" w:eastAsia="ja-JP"/>
              </w:rPr>
              <w:t>Montator</w:t>
            </w:r>
            <w:proofErr w:type="spellEnd"/>
            <w:r w:rsidRPr="009534E7">
              <w:rPr>
                <w:rFonts w:eastAsia="MS Mincho"/>
                <w:noProof w:val="0"/>
                <w:lang w:val="ru-RU" w:eastAsia="ja-JP"/>
              </w:rPr>
              <w:t xml:space="preserve"> </w:t>
            </w:r>
            <w:proofErr w:type="spellStart"/>
            <w:r w:rsidRPr="009534E7">
              <w:rPr>
                <w:rFonts w:eastAsia="MS Mincho"/>
                <w:noProof w:val="0"/>
                <w:lang w:val="ru-RU" w:eastAsia="ja-JP"/>
              </w:rPr>
              <w:t>conducte</w:t>
            </w:r>
            <w:proofErr w:type="spellEnd"/>
          </w:p>
        </w:tc>
        <w:tc>
          <w:tcPr>
            <w:tcW w:w="1276" w:type="dxa"/>
            <w:tcBorders>
              <w:top w:val="single" w:sz="4" w:space="0" w:color="auto"/>
              <w:bottom w:val="single" w:sz="4" w:space="0" w:color="auto"/>
            </w:tcBorders>
          </w:tcPr>
          <w:p w14:paraId="7A94F6A6"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h-</w:t>
            </w:r>
            <w:proofErr w:type="spellStart"/>
            <w:r w:rsidRPr="009534E7">
              <w:rPr>
                <w:rFonts w:eastAsia="MS Mincho"/>
                <w:noProof w:val="0"/>
                <w:lang w:val="ru-RU" w:eastAsia="ja-JP"/>
              </w:rPr>
              <w:t>om</w:t>
            </w:r>
            <w:proofErr w:type="spellEnd"/>
          </w:p>
        </w:tc>
        <w:tc>
          <w:tcPr>
            <w:tcW w:w="1701" w:type="dxa"/>
            <w:tcBorders>
              <w:top w:val="single" w:sz="4" w:space="0" w:color="auto"/>
              <w:bottom w:val="single" w:sz="4" w:space="0" w:color="auto"/>
            </w:tcBorders>
          </w:tcPr>
          <w:p w14:paraId="3FC7264E"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0,0041</w:t>
            </w:r>
          </w:p>
        </w:tc>
      </w:tr>
      <w:tr w:rsidR="009534E7" w:rsidRPr="009534E7" w14:paraId="23D808AA"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074E8A5" w14:textId="77777777" w:rsidR="009534E7" w:rsidRPr="009534E7" w:rsidRDefault="009534E7" w:rsidP="009534E7">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600DE093"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28752774100000</w:t>
            </w:r>
          </w:p>
        </w:tc>
        <w:tc>
          <w:tcPr>
            <w:tcW w:w="5128" w:type="dxa"/>
            <w:tcBorders>
              <w:top w:val="single" w:sz="4" w:space="0" w:color="auto"/>
              <w:bottom w:val="single" w:sz="4" w:space="0" w:color="auto"/>
            </w:tcBorders>
          </w:tcPr>
          <w:p w14:paraId="0F6D510E" w14:textId="77777777" w:rsidR="009534E7" w:rsidRPr="009534E7" w:rsidRDefault="009534E7" w:rsidP="009534E7">
            <w:pPr>
              <w:autoSpaceDE w:val="0"/>
              <w:autoSpaceDN w:val="0"/>
              <w:rPr>
                <w:rFonts w:eastAsia="MS Mincho"/>
                <w:noProof w:val="0"/>
                <w:lang w:val="ru-RU" w:eastAsia="ja-JP"/>
              </w:rPr>
            </w:pPr>
            <w:proofErr w:type="spellStart"/>
            <w:r w:rsidRPr="009534E7">
              <w:rPr>
                <w:rFonts w:eastAsia="MS Mincho"/>
                <w:noProof w:val="0"/>
                <w:lang w:val="ru-RU" w:eastAsia="ja-JP"/>
              </w:rPr>
              <w:t>Compresor</w:t>
            </w:r>
            <w:proofErr w:type="spellEnd"/>
            <w:r w:rsidRPr="009534E7">
              <w:rPr>
                <w:rFonts w:eastAsia="MS Mincho"/>
                <w:noProof w:val="0"/>
                <w:lang w:val="ru-RU" w:eastAsia="ja-JP"/>
              </w:rPr>
              <w:t xml:space="preserve"> 5m3/</w:t>
            </w:r>
            <w:proofErr w:type="spellStart"/>
            <w:r w:rsidRPr="009534E7">
              <w:rPr>
                <w:rFonts w:eastAsia="MS Mincho"/>
                <w:noProof w:val="0"/>
                <w:lang w:val="ru-RU" w:eastAsia="ja-JP"/>
              </w:rPr>
              <w:t>min</w:t>
            </w:r>
            <w:proofErr w:type="spellEnd"/>
          </w:p>
        </w:tc>
        <w:tc>
          <w:tcPr>
            <w:tcW w:w="1276" w:type="dxa"/>
            <w:tcBorders>
              <w:top w:val="single" w:sz="4" w:space="0" w:color="auto"/>
              <w:bottom w:val="single" w:sz="4" w:space="0" w:color="auto"/>
            </w:tcBorders>
          </w:tcPr>
          <w:p w14:paraId="6FCB3DE8"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h-</w:t>
            </w:r>
            <w:proofErr w:type="spellStart"/>
            <w:r w:rsidRPr="009534E7">
              <w:rPr>
                <w:rFonts w:eastAsia="MS Mincho"/>
                <w:noProof w:val="0"/>
                <w:lang w:val="ru-RU" w:eastAsia="ja-JP"/>
              </w:rPr>
              <w:t>ut</w:t>
            </w:r>
            <w:proofErr w:type="spellEnd"/>
          </w:p>
        </w:tc>
        <w:tc>
          <w:tcPr>
            <w:tcW w:w="1701" w:type="dxa"/>
            <w:tcBorders>
              <w:top w:val="single" w:sz="4" w:space="0" w:color="auto"/>
              <w:bottom w:val="single" w:sz="4" w:space="0" w:color="auto"/>
            </w:tcBorders>
          </w:tcPr>
          <w:p w14:paraId="6312D37B"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0,0020</w:t>
            </w:r>
          </w:p>
        </w:tc>
      </w:tr>
      <w:tr w:rsidR="009534E7" w:rsidRPr="009534E7" w14:paraId="5164F0DD" w14:textId="77777777" w:rsidTr="009534E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1D127E4" w14:textId="77777777" w:rsidR="009534E7" w:rsidRPr="009534E7" w:rsidRDefault="009534E7" w:rsidP="009534E7">
            <w:pPr>
              <w:autoSpaceDE w:val="0"/>
              <w:autoSpaceDN w:val="0"/>
              <w:rPr>
                <w:rFonts w:eastAsia="MS Mincho"/>
                <w:noProof w:val="0"/>
                <w:sz w:val="18"/>
                <w:szCs w:val="18"/>
                <w:lang w:val="ru-RU" w:eastAsia="ja-JP"/>
              </w:rPr>
            </w:pPr>
            <w:r w:rsidRPr="009534E7">
              <w:rPr>
                <w:rFonts w:eastAsia="MS Mincho"/>
                <w:noProof w:val="0"/>
                <w:sz w:val="18"/>
                <w:szCs w:val="18"/>
                <w:lang w:val="ru-RU" w:eastAsia="ja-JP"/>
              </w:rPr>
              <w:t>48</w:t>
            </w:r>
          </w:p>
        </w:tc>
        <w:tc>
          <w:tcPr>
            <w:tcW w:w="1418" w:type="dxa"/>
            <w:tcBorders>
              <w:top w:val="single" w:sz="4" w:space="0" w:color="auto"/>
              <w:bottom w:val="single" w:sz="4" w:space="0" w:color="auto"/>
            </w:tcBorders>
          </w:tcPr>
          <w:p w14:paraId="3FF43044" w14:textId="77777777" w:rsidR="009534E7" w:rsidRPr="009534E7" w:rsidRDefault="009534E7" w:rsidP="009534E7">
            <w:pPr>
              <w:autoSpaceDE w:val="0"/>
              <w:autoSpaceDN w:val="0"/>
              <w:rPr>
                <w:rFonts w:eastAsia="MS Mincho"/>
                <w:noProof w:val="0"/>
                <w:sz w:val="18"/>
                <w:szCs w:val="18"/>
                <w:lang w:val="en-US" w:eastAsia="ja-JP"/>
              </w:rPr>
            </w:pPr>
            <w:r w:rsidRPr="009534E7">
              <w:rPr>
                <w:rFonts w:eastAsia="MS Mincho"/>
                <w:noProof w:val="0"/>
                <w:sz w:val="18"/>
                <w:szCs w:val="18"/>
                <w:lang w:val="en-US" w:eastAsia="ja-JP"/>
              </w:rPr>
              <w:t>CA03D2</w:t>
            </w:r>
          </w:p>
          <w:p w14:paraId="15EC83C3" w14:textId="77777777" w:rsidR="009534E7" w:rsidRPr="009534E7" w:rsidRDefault="009534E7" w:rsidP="009534E7">
            <w:pPr>
              <w:autoSpaceDE w:val="0"/>
              <w:autoSpaceDN w:val="0"/>
              <w:rPr>
                <w:rFonts w:eastAsia="MS Mincho"/>
                <w:noProof w:val="0"/>
                <w:sz w:val="2"/>
                <w:szCs w:val="2"/>
                <w:lang w:val="ru-RU" w:eastAsia="ja-JP"/>
              </w:rPr>
            </w:pPr>
          </w:p>
        </w:tc>
        <w:tc>
          <w:tcPr>
            <w:tcW w:w="5128" w:type="dxa"/>
            <w:tcBorders>
              <w:top w:val="single" w:sz="4" w:space="0" w:color="auto"/>
              <w:bottom w:val="single" w:sz="4" w:space="0" w:color="auto"/>
            </w:tcBorders>
          </w:tcPr>
          <w:p w14:paraId="2D878843" w14:textId="77777777" w:rsidR="009534E7" w:rsidRPr="009534E7" w:rsidRDefault="009534E7" w:rsidP="009534E7">
            <w:pPr>
              <w:autoSpaceDE w:val="0"/>
              <w:autoSpaceDN w:val="0"/>
              <w:rPr>
                <w:rFonts w:eastAsia="MS Mincho"/>
                <w:noProof w:val="0"/>
                <w:lang w:val="en-US" w:eastAsia="ja-JP"/>
              </w:rPr>
            </w:pPr>
            <w:proofErr w:type="spellStart"/>
            <w:r w:rsidRPr="009534E7">
              <w:rPr>
                <w:rFonts w:eastAsia="MS Mincho"/>
                <w:noProof w:val="0"/>
                <w:lang w:val="en-US" w:eastAsia="ja-JP"/>
              </w:rPr>
              <w:t>Beton</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turnat</w:t>
            </w:r>
            <w:proofErr w:type="spellEnd"/>
            <w:r w:rsidRPr="009534E7">
              <w:rPr>
                <w:rFonts w:eastAsia="MS Mincho"/>
                <w:noProof w:val="0"/>
                <w:lang w:val="en-US" w:eastAsia="ja-JP"/>
              </w:rPr>
              <w:t xml:space="preserve"> in </w:t>
            </w:r>
            <w:proofErr w:type="spellStart"/>
            <w:r w:rsidRPr="009534E7">
              <w:rPr>
                <w:rFonts w:eastAsia="MS Mincho"/>
                <w:noProof w:val="0"/>
                <w:lang w:val="en-US" w:eastAsia="ja-JP"/>
              </w:rPr>
              <w:t>fundatii</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socluri</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ziduri</w:t>
            </w:r>
            <w:proofErr w:type="spellEnd"/>
            <w:r w:rsidRPr="009534E7">
              <w:rPr>
                <w:rFonts w:eastAsia="MS Mincho"/>
                <w:noProof w:val="0"/>
                <w:lang w:val="en-US" w:eastAsia="ja-JP"/>
              </w:rPr>
              <w:t xml:space="preserve"> de </w:t>
            </w:r>
            <w:proofErr w:type="spellStart"/>
            <w:r w:rsidRPr="009534E7">
              <w:rPr>
                <w:rFonts w:eastAsia="MS Mincho"/>
                <w:noProof w:val="0"/>
                <w:lang w:val="en-US" w:eastAsia="ja-JP"/>
              </w:rPr>
              <w:t>sprijin</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pereti</w:t>
            </w:r>
            <w:proofErr w:type="spellEnd"/>
            <w:r w:rsidRPr="009534E7">
              <w:rPr>
                <w:rFonts w:eastAsia="MS Mincho"/>
                <w:noProof w:val="0"/>
                <w:lang w:val="en-US" w:eastAsia="ja-JP"/>
              </w:rPr>
              <w:t xml:space="preserve"> sub </w:t>
            </w:r>
            <w:proofErr w:type="spellStart"/>
            <w:r w:rsidRPr="009534E7">
              <w:rPr>
                <w:rFonts w:eastAsia="MS Mincho"/>
                <w:noProof w:val="0"/>
                <w:lang w:val="en-US" w:eastAsia="ja-JP"/>
              </w:rPr>
              <w:t>cota</w:t>
            </w:r>
            <w:proofErr w:type="spellEnd"/>
            <w:r w:rsidRPr="009534E7">
              <w:rPr>
                <w:rFonts w:eastAsia="MS Mincho"/>
                <w:noProof w:val="0"/>
                <w:lang w:val="en-US" w:eastAsia="ja-JP"/>
              </w:rPr>
              <w:t xml:space="preserve"> zero, </w:t>
            </w:r>
            <w:proofErr w:type="spellStart"/>
            <w:r w:rsidRPr="009534E7">
              <w:rPr>
                <w:rFonts w:eastAsia="MS Mincho"/>
                <w:noProof w:val="0"/>
                <w:lang w:val="en-US" w:eastAsia="ja-JP"/>
              </w:rPr>
              <w:t>preparat</w:t>
            </w:r>
            <w:proofErr w:type="spellEnd"/>
            <w:r w:rsidRPr="009534E7">
              <w:rPr>
                <w:rFonts w:eastAsia="MS Mincho"/>
                <w:noProof w:val="0"/>
                <w:lang w:val="en-US" w:eastAsia="ja-JP"/>
              </w:rPr>
              <w:t xml:space="preserve"> cu </w:t>
            </w:r>
            <w:proofErr w:type="spellStart"/>
            <w:r w:rsidRPr="009534E7">
              <w:rPr>
                <w:rFonts w:eastAsia="MS Mincho"/>
                <w:noProof w:val="0"/>
                <w:lang w:val="en-US" w:eastAsia="ja-JP"/>
              </w:rPr>
              <w:t>betoniera</w:t>
            </w:r>
            <w:proofErr w:type="spellEnd"/>
            <w:r w:rsidRPr="009534E7">
              <w:rPr>
                <w:rFonts w:eastAsia="MS Mincho"/>
                <w:noProof w:val="0"/>
                <w:lang w:val="en-US" w:eastAsia="ja-JP"/>
              </w:rPr>
              <w:t xml:space="preserve"> pe </w:t>
            </w:r>
            <w:proofErr w:type="spellStart"/>
            <w:r w:rsidRPr="009534E7">
              <w:rPr>
                <w:rFonts w:eastAsia="MS Mincho"/>
                <w:noProof w:val="0"/>
                <w:lang w:val="en-US" w:eastAsia="ja-JP"/>
              </w:rPr>
              <w:t>santier</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si</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turnarea</w:t>
            </w:r>
            <w:proofErr w:type="spellEnd"/>
            <w:r w:rsidRPr="009534E7">
              <w:rPr>
                <w:rFonts w:eastAsia="MS Mincho"/>
                <w:noProof w:val="0"/>
                <w:lang w:val="en-US" w:eastAsia="ja-JP"/>
              </w:rPr>
              <w:t xml:space="preserve"> cu </w:t>
            </w:r>
            <w:proofErr w:type="spellStart"/>
            <w:r w:rsidRPr="009534E7">
              <w:rPr>
                <w:rFonts w:eastAsia="MS Mincho"/>
                <w:noProof w:val="0"/>
                <w:lang w:val="en-US" w:eastAsia="ja-JP"/>
              </w:rPr>
              <w:t>mijloace</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clasice</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beton</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armat</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clasa</w:t>
            </w:r>
            <w:proofErr w:type="spellEnd"/>
            <w:r w:rsidRPr="009534E7">
              <w:rPr>
                <w:rFonts w:eastAsia="MS Mincho"/>
                <w:noProof w:val="0"/>
                <w:lang w:val="en-US" w:eastAsia="ja-JP"/>
              </w:rPr>
              <w:t xml:space="preserve"> C 15/12 (</w:t>
            </w:r>
            <w:proofErr w:type="spellStart"/>
            <w:r w:rsidRPr="009534E7">
              <w:rPr>
                <w:rFonts w:eastAsia="MS Mincho"/>
                <w:noProof w:val="0"/>
                <w:lang w:val="en-US" w:eastAsia="ja-JP"/>
              </w:rPr>
              <w:t>Bc</w:t>
            </w:r>
            <w:proofErr w:type="spellEnd"/>
            <w:r w:rsidRPr="009534E7">
              <w:rPr>
                <w:rFonts w:eastAsia="MS Mincho"/>
                <w:noProof w:val="0"/>
                <w:lang w:val="en-US" w:eastAsia="ja-JP"/>
              </w:rPr>
              <w:t xml:space="preserve"> 15/B 200) </w:t>
            </w:r>
          </w:p>
          <w:p w14:paraId="43834390" w14:textId="77777777" w:rsidR="009534E7" w:rsidRPr="009534E7" w:rsidRDefault="009534E7" w:rsidP="009534E7">
            <w:pPr>
              <w:autoSpaceDE w:val="0"/>
              <w:autoSpaceDN w:val="0"/>
              <w:rPr>
                <w:rFonts w:eastAsia="MS Mincho"/>
                <w:noProof w:val="0"/>
                <w:lang w:val="en-US" w:eastAsia="ja-JP"/>
              </w:rPr>
            </w:pPr>
            <w:r w:rsidRPr="009534E7">
              <w:rPr>
                <w:rFonts w:eastAsia="MS Mincho"/>
                <w:noProof w:val="0"/>
                <w:lang w:val="en-US" w:eastAsia="ja-JP"/>
              </w:rPr>
              <w:t xml:space="preserve">Material </w:t>
            </w:r>
            <w:proofErr w:type="spellStart"/>
            <w:r w:rsidRPr="009534E7">
              <w:rPr>
                <w:rFonts w:eastAsia="MS Mincho"/>
                <w:noProof w:val="0"/>
                <w:lang w:val="en-US" w:eastAsia="ja-JP"/>
              </w:rPr>
              <w:t>marunt</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dulapi</w:t>
            </w:r>
            <w:proofErr w:type="spellEnd"/>
            <w:r w:rsidRPr="009534E7">
              <w:rPr>
                <w:rFonts w:eastAsia="MS Mincho"/>
                <w:noProof w:val="0"/>
                <w:lang w:val="en-US" w:eastAsia="ja-JP"/>
              </w:rPr>
              <w:t xml:space="preserve"> de </w:t>
            </w:r>
            <w:proofErr w:type="spellStart"/>
            <w:r w:rsidRPr="009534E7">
              <w:rPr>
                <w:rFonts w:eastAsia="MS Mincho"/>
                <w:noProof w:val="0"/>
                <w:lang w:val="en-US" w:eastAsia="ja-JP"/>
              </w:rPr>
              <w:t>rasinoase</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cuie</w:t>
            </w:r>
            <w:proofErr w:type="spellEnd"/>
            <w:r w:rsidRPr="009534E7">
              <w:rPr>
                <w:rFonts w:eastAsia="MS Mincho"/>
                <w:noProof w:val="0"/>
                <w:lang w:val="en-US" w:eastAsia="ja-JP"/>
              </w:rPr>
              <w:t xml:space="preserve">, </w:t>
            </w:r>
            <w:proofErr w:type="spellStart"/>
            <w:proofErr w:type="gramStart"/>
            <w:r w:rsidRPr="009534E7">
              <w:rPr>
                <w:rFonts w:eastAsia="MS Mincho"/>
                <w:noProof w:val="0"/>
                <w:lang w:val="en-US" w:eastAsia="ja-JP"/>
              </w:rPr>
              <w:t>scoabe</w:t>
            </w:r>
            <w:proofErr w:type="spellEnd"/>
            <w:r w:rsidRPr="009534E7">
              <w:rPr>
                <w:rFonts w:eastAsia="MS Mincho"/>
                <w:noProof w:val="0"/>
                <w:lang w:val="en-US" w:eastAsia="ja-JP"/>
              </w:rPr>
              <w:t>)=</w:t>
            </w:r>
            <w:proofErr w:type="gramEnd"/>
            <w:r w:rsidRPr="009534E7">
              <w:rPr>
                <w:rFonts w:eastAsia="MS Mincho"/>
                <w:noProof w:val="0"/>
                <w:lang w:val="en-US" w:eastAsia="ja-JP"/>
              </w:rPr>
              <w:t>1,01</w:t>
            </w:r>
          </w:p>
          <w:p w14:paraId="1DC3C142" w14:textId="77777777" w:rsidR="009534E7" w:rsidRPr="009534E7" w:rsidRDefault="009534E7" w:rsidP="009534E7">
            <w:pPr>
              <w:autoSpaceDE w:val="0"/>
              <w:autoSpaceDN w:val="0"/>
              <w:rPr>
                <w:rFonts w:eastAsia="MS Mincho"/>
                <w:noProof w:val="0"/>
                <w:lang w:val="en-US" w:eastAsia="ja-JP"/>
              </w:rPr>
            </w:pPr>
          </w:p>
        </w:tc>
        <w:tc>
          <w:tcPr>
            <w:tcW w:w="1276" w:type="dxa"/>
            <w:tcBorders>
              <w:top w:val="single" w:sz="4" w:space="0" w:color="auto"/>
              <w:bottom w:val="single" w:sz="4" w:space="0" w:color="auto"/>
            </w:tcBorders>
            <w:vAlign w:val="center"/>
          </w:tcPr>
          <w:p w14:paraId="79D9C190"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m3</w:t>
            </w:r>
          </w:p>
        </w:tc>
        <w:tc>
          <w:tcPr>
            <w:tcW w:w="1701" w:type="dxa"/>
            <w:tcBorders>
              <w:top w:val="single" w:sz="4" w:space="0" w:color="auto"/>
              <w:bottom w:val="single" w:sz="4" w:space="0" w:color="auto"/>
            </w:tcBorders>
            <w:vAlign w:val="center"/>
          </w:tcPr>
          <w:p w14:paraId="31E3A12E" w14:textId="77777777" w:rsidR="009534E7" w:rsidRPr="009534E7" w:rsidRDefault="009534E7" w:rsidP="009534E7">
            <w:pPr>
              <w:autoSpaceDE w:val="0"/>
              <w:autoSpaceDN w:val="0"/>
              <w:jc w:val="center"/>
              <w:rPr>
                <w:rFonts w:eastAsia="MS Mincho"/>
                <w:noProof w:val="0"/>
                <w:lang w:val="ru-RU" w:eastAsia="ja-JP"/>
              </w:rPr>
            </w:pPr>
          </w:p>
        </w:tc>
      </w:tr>
      <w:tr w:rsidR="009534E7" w:rsidRPr="009534E7" w14:paraId="7C11F18B"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879413A" w14:textId="77777777" w:rsidR="009534E7" w:rsidRPr="009534E7" w:rsidRDefault="009534E7" w:rsidP="009534E7">
            <w:pPr>
              <w:autoSpaceDE w:val="0"/>
              <w:autoSpaceDN w:val="0"/>
              <w:rPr>
                <w:rFonts w:eastAsia="MS Mincho"/>
                <w:noProof w:val="0"/>
                <w:sz w:val="16"/>
                <w:szCs w:val="16"/>
                <w:lang w:val="ru-RU" w:eastAsia="ja-JP"/>
              </w:rPr>
            </w:pPr>
          </w:p>
        </w:tc>
        <w:tc>
          <w:tcPr>
            <w:tcW w:w="1418" w:type="dxa"/>
            <w:tcBorders>
              <w:top w:val="single" w:sz="4" w:space="0" w:color="auto"/>
              <w:bottom w:val="single" w:sz="4" w:space="0" w:color="auto"/>
            </w:tcBorders>
          </w:tcPr>
          <w:p w14:paraId="4EC819F9"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7123010010200</w:t>
            </w:r>
          </w:p>
        </w:tc>
        <w:tc>
          <w:tcPr>
            <w:tcW w:w="5128" w:type="dxa"/>
            <w:tcBorders>
              <w:top w:val="single" w:sz="4" w:space="0" w:color="auto"/>
              <w:bottom w:val="single" w:sz="4" w:space="0" w:color="auto"/>
            </w:tcBorders>
          </w:tcPr>
          <w:p w14:paraId="6D993F5E" w14:textId="77777777" w:rsidR="009534E7" w:rsidRPr="009534E7" w:rsidRDefault="009534E7" w:rsidP="009534E7">
            <w:pPr>
              <w:autoSpaceDE w:val="0"/>
              <w:autoSpaceDN w:val="0"/>
              <w:rPr>
                <w:rFonts w:eastAsia="MS Mincho"/>
                <w:noProof w:val="0"/>
                <w:lang w:val="ru-RU" w:eastAsia="ja-JP"/>
              </w:rPr>
            </w:pPr>
            <w:proofErr w:type="spellStart"/>
            <w:r w:rsidRPr="009534E7">
              <w:rPr>
                <w:rFonts w:eastAsia="MS Mincho"/>
                <w:noProof w:val="0"/>
                <w:lang w:val="ru-RU" w:eastAsia="ja-JP"/>
              </w:rPr>
              <w:t>Betonist</w:t>
            </w:r>
            <w:proofErr w:type="spellEnd"/>
          </w:p>
        </w:tc>
        <w:tc>
          <w:tcPr>
            <w:tcW w:w="1276" w:type="dxa"/>
            <w:tcBorders>
              <w:top w:val="single" w:sz="4" w:space="0" w:color="auto"/>
              <w:bottom w:val="single" w:sz="4" w:space="0" w:color="auto"/>
            </w:tcBorders>
          </w:tcPr>
          <w:p w14:paraId="2B20F827"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h-</w:t>
            </w:r>
            <w:proofErr w:type="spellStart"/>
            <w:r w:rsidRPr="009534E7">
              <w:rPr>
                <w:rFonts w:eastAsia="MS Mincho"/>
                <w:noProof w:val="0"/>
                <w:lang w:val="ru-RU" w:eastAsia="ja-JP"/>
              </w:rPr>
              <w:t>om</w:t>
            </w:r>
            <w:proofErr w:type="spellEnd"/>
          </w:p>
        </w:tc>
        <w:tc>
          <w:tcPr>
            <w:tcW w:w="1701" w:type="dxa"/>
            <w:tcBorders>
              <w:top w:val="single" w:sz="4" w:space="0" w:color="auto"/>
              <w:bottom w:val="single" w:sz="4" w:space="0" w:color="auto"/>
            </w:tcBorders>
          </w:tcPr>
          <w:p w14:paraId="2ADCC583"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5,3000</w:t>
            </w:r>
          </w:p>
        </w:tc>
      </w:tr>
      <w:tr w:rsidR="009534E7" w:rsidRPr="009534E7" w14:paraId="6E22E157"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76C6E0F" w14:textId="77777777" w:rsidR="009534E7" w:rsidRPr="009534E7" w:rsidRDefault="009534E7" w:rsidP="009534E7">
            <w:pPr>
              <w:autoSpaceDE w:val="0"/>
              <w:autoSpaceDN w:val="0"/>
              <w:rPr>
                <w:rFonts w:eastAsia="MS Mincho"/>
                <w:noProof w:val="0"/>
                <w:sz w:val="16"/>
                <w:szCs w:val="16"/>
                <w:lang w:val="ru-RU" w:eastAsia="ja-JP"/>
              </w:rPr>
            </w:pPr>
          </w:p>
        </w:tc>
        <w:tc>
          <w:tcPr>
            <w:tcW w:w="1418" w:type="dxa"/>
            <w:tcBorders>
              <w:top w:val="single" w:sz="4" w:space="0" w:color="auto"/>
              <w:bottom w:val="single" w:sz="4" w:space="0" w:color="auto"/>
            </w:tcBorders>
          </w:tcPr>
          <w:p w14:paraId="75C72C5C"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9310060019920</w:t>
            </w:r>
          </w:p>
        </w:tc>
        <w:tc>
          <w:tcPr>
            <w:tcW w:w="5128" w:type="dxa"/>
            <w:tcBorders>
              <w:top w:val="single" w:sz="4" w:space="0" w:color="auto"/>
              <w:bottom w:val="single" w:sz="4" w:space="0" w:color="auto"/>
            </w:tcBorders>
          </w:tcPr>
          <w:p w14:paraId="74FDA960" w14:textId="77777777" w:rsidR="009534E7" w:rsidRPr="009534E7" w:rsidRDefault="009534E7" w:rsidP="009534E7">
            <w:pPr>
              <w:autoSpaceDE w:val="0"/>
              <w:autoSpaceDN w:val="0"/>
              <w:rPr>
                <w:rFonts w:eastAsia="MS Mincho"/>
                <w:noProof w:val="0"/>
                <w:lang w:val="ru-RU" w:eastAsia="ja-JP"/>
              </w:rPr>
            </w:pPr>
            <w:proofErr w:type="spellStart"/>
            <w:r w:rsidRPr="009534E7">
              <w:rPr>
                <w:rFonts w:eastAsia="MS Mincho"/>
                <w:noProof w:val="0"/>
                <w:lang w:val="ru-RU" w:eastAsia="ja-JP"/>
              </w:rPr>
              <w:t>Muncitor</w:t>
            </w:r>
            <w:proofErr w:type="spellEnd"/>
            <w:r w:rsidRPr="009534E7">
              <w:rPr>
                <w:rFonts w:eastAsia="MS Mincho"/>
                <w:noProof w:val="0"/>
                <w:lang w:val="ru-RU" w:eastAsia="ja-JP"/>
              </w:rPr>
              <w:t xml:space="preserve"> </w:t>
            </w:r>
            <w:proofErr w:type="spellStart"/>
            <w:r w:rsidRPr="009534E7">
              <w:rPr>
                <w:rFonts w:eastAsia="MS Mincho"/>
                <w:noProof w:val="0"/>
                <w:lang w:val="ru-RU" w:eastAsia="ja-JP"/>
              </w:rPr>
              <w:t>deservire</w:t>
            </w:r>
            <w:proofErr w:type="spellEnd"/>
            <w:r w:rsidRPr="009534E7">
              <w:rPr>
                <w:rFonts w:eastAsia="MS Mincho"/>
                <w:noProof w:val="0"/>
                <w:lang w:val="ru-RU" w:eastAsia="ja-JP"/>
              </w:rPr>
              <w:t xml:space="preserve"> CM</w:t>
            </w:r>
          </w:p>
        </w:tc>
        <w:tc>
          <w:tcPr>
            <w:tcW w:w="1276" w:type="dxa"/>
            <w:tcBorders>
              <w:top w:val="single" w:sz="4" w:space="0" w:color="auto"/>
              <w:bottom w:val="single" w:sz="4" w:space="0" w:color="auto"/>
            </w:tcBorders>
          </w:tcPr>
          <w:p w14:paraId="4257ADB4"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h-</w:t>
            </w:r>
            <w:proofErr w:type="spellStart"/>
            <w:r w:rsidRPr="009534E7">
              <w:rPr>
                <w:rFonts w:eastAsia="MS Mincho"/>
                <w:noProof w:val="0"/>
                <w:lang w:val="ru-RU" w:eastAsia="ja-JP"/>
              </w:rPr>
              <w:t>om</w:t>
            </w:r>
            <w:proofErr w:type="spellEnd"/>
          </w:p>
        </w:tc>
        <w:tc>
          <w:tcPr>
            <w:tcW w:w="1701" w:type="dxa"/>
            <w:tcBorders>
              <w:top w:val="single" w:sz="4" w:space="0" w:color="auto"/>
              <w:bottom w:val="single" w:sz="4" w:space="0" w:color="auto"/>
            </w:tcBorders>
          </w:tcPr>
          <w:p w14:paraId="38AFA689"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0,4000</w:t>
            </w:r>
          </w:p>
        </w:tc>
      </w:tr>
      <w:tr w:rsidR="009534E7" w:rsidRPr="009534E7" w14:paraId="6C3704EB"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2BB7D2" w14:textId="77777777" w:rsidR="009534E7" w:rsidRPr="009534E7" w:rsidRDefault="009534E7" w:rsidP="009534E7">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6737DECF"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2651122100440</w:t>
            </w:r>
          </w:p>
        </w:tc>
        <w:tc>
          <w:tcPr>
            <w:tcW w:w="5128" w:type="dxa"/>
            <w:tcBorders>
              <w:top w:val="single" w:sz="4" w:space="0" w:color="auto"/>
              <w:bottom w:val="single" w:sz="4" w:space="0" w:color="auto"/>
            </w:tcBorders>
          </w:tcPr>
          <w:p w14:paraId="656B9E23" w14:textId="77777777" w:rsidR="009534E7" w:rsidRPr="009534E7" w:rsidRDefault="009534E7" w:rsidP="009534E7">
            <w:pPr>
              <w:autoSpaceDE w:val="0"/>
              <w:autoSpaceDN w:val="0"/>
              <w:rPr>
                <w:rFonts w:eastAsia="MS Mincho"/>
                <w:noProof w:val="0"/>
                <w:lang w:val="en-US" w:eastAsia="ja-JP"/>
              </w:rPr>
            </w:pPr>
            <w:proofErr w:type="spellStart"/>
            <w:r w:rsidRPr="009534E7">
              <w:rPr>
                <w:rFonts w:eastAsia="MS Mincho"/>
                <w:noProof w:val="0"/>
                <w:lang w:val="en-US" w:eastAsia="ja-JP"/>
              </w:rPr>
              <w:t>Ciment</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portland</w:t>
            </w:r>
            <w:proofErr w:type="spellEnd"/>
            <w:r w:rsidRPr="009534E7">
              <w:rPr>
                <w:rFonts w:eastAsia="MS Mincho"/>
                <w:noProof w:val="0"/>
                <w:lang w:val="en-US" w:eastAsia="ja-JP"/>
              </w:rPr>
              <w:t xml:space="preserve"> cu </w:t>
            </w:r>
            <w:proofErr w:type="spellStart"/>
            <w:r w:rsidRPr="009534E7">
              <w:rPr>
                <w:rFonts w:eastAsia="MS Mincho"/>
                <w:noProof w:val="0"/>
                <w:lang w:val="en-US" w:eastAsia="ja-JP"/>
              </w:rPr>
              <w:t>adaosuri</w:t>
            </w:r>
            <w:proofErr w:type="spellEnd"/>
            <w:r w:rsidRPr="009534E7">
              <w:rPr>
                <w:rFonts w:eastAsia="MS Mincho"/>
                <w:noProof w:val="0"/>
                <w:lang w:val="en-US" w:eastAsia="ja-JP"/>
              </w:rPr>
              <w:t xml:space="preserve"> PA 35 </w:t>
            </w:r>
            <w:proofErr w:type="spellStart"/>
            <w:r w:rsidRPr="009534E7">
              <w:rPr>
                <w:rFonts w:eastAsia="MS Mincho"/>
                <w:noProof w:val="0"/>
                <w:lang w:val="en-US" w:eastAsia="ja-JP"/>
              </w:rPr>
              <w:t>saci</w:t>
            </w:r>
            <w:proofErr w:type="spellEnd"/>
            <w:r w:rsidRPr="009534E7">
              <w:rPr>
                <w:rFonts w:eastAsia="MS Mincho"/>
                <w:noProof w:val="0"/>
                <w:lang w:val="en-US" w:eastAsia="ja-JP"/>
              </w:rPr>
              <w:t xml:space="preserve"> S1500</w:t>
            </w:r>
          </w:p>
        </w:tc>
        <w:tc>
          <w:tcPr>
            <w:tcW w:w="1276" w:type="dxa"/>
            <w:tcBorders>
              <w:top w:val="single" w:sz="4" w:space="0" w:color="auto"/>
              <w:bottom w:val="single" w:sz="4" w:space="0" w:color="auto"/>
            </w:tcBorders>
          </w:tcPr>
          <w:p w14:paraId="6C9E96FA" w14:textId="77777777" w:rsidR="009534E7" w:rsidRPr="009534E7" w:rsidRDefault="009534E7" w:rsidP="009534E7">
            <w:pPr>
              <w:autoSpaceDE w:val="0"/>
              <w:autoSpaceDN w:val="0"/>
              <w:jc w:val="center"/>
              <w:rPr>
                <w:rFonts w:eastAsia="MS Mincho"/>
                <w:noProof w:val="0"/>
                <w:lang w:val="ru-RU" w:eastAsia="ja-JP"/>
              </w:rPr>
            </w:pPr>
            <w:proofErr w:type="spellStart"/>
            <w:r w:rsidRPr="009534E7">
              <w:rPr>
                <w:rFonts w:eastAsia="MS Mincho"/>
                <w:noProof w:val="0"/>
                <w:lang w:val="ru-RU" w:eastAsia="ja-JP"/>
              </w:rPr>
              <w:t>kg</w:t>
            </w:r>
            <w:proofErr w:type="spellEnd"/>
          </w:p>
        </w:tc>
        <w:tc>
          <w:tcPr>
            <w:tcW w:w="1701" w:type="dxa"/>
            <w:tcBorders>
              <w:top w:val="single" w:sz="4" w:space="0" w:color="auto"/>
              <w:bottom w:val="single" w:sz="4" w:space="0" w:color="auto"/>
            </w:tcBorders>
          </w:tcPr>
          <w:p w14:paraId="1B12F51A"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276,0000</w:t>
            </w:r>
          </w:p>
        </w:tc>
      </w:tr>
      <w:tr w:rsidR="009534E7" w:rsidRPr="009534E7" w14:paraId="07482D7D"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5C49A0B" w14:textId="77777777" w:rsidR="009534E7" w:rsidRPr="009534E7" w:rsidRDefault="009534E7" w:rsidP="009534E7">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3256566A"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1421102200525</w:t>
            </w:r>
          </w:p>
        </w:tc>
        <w:tc>
          <w:tcPr>
            <w:tcW w:w="5128" w:type="dxa"/>
            <w:tcBorders>
              <w:top w:val="single" w:sz="4" w:space="0" w:color="auto"/>
              <w:bottom w:val="single" w:sz="4" w:space="0" w:color="auto"/>
            </w:tcBorders>
          </w:tcPr>
          <w:p w14:paraId="353DDFC0" w14:textId="77777777" w:rsidR="009534E7" w:rsidRPr="009534E7" w:rsidRDefault="009534E7" w:rsidP="009534E7">
            <w:pPr>
              <w:autoSpaceDE w:val="0"/>
              <w:autoSpaceDN w:val="0"/>
              <w:rPr>
                <w:rFonts w:eastAsia="MS Mincho"/>
                <w:noProof w:val="0"/>
                <w:lang w:val="en-US" w:eastAsia="ja-JP"/>
              </w:rPr>
            </w:pPr>
            <w:proofErr w:type="spellStart"/>
            <w:r w:rsidRPr="009534E7">
              <w:rPr>
                <w:rFonts w:eastAsia="MS Mincho"/>
                <w:noProof w:val="0"/>
                <w:lang w:val="en-US" w:eastAsia="ja-JP"/>
              </w:rPr>
              <w:t>Nisip</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sortat</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nespalat</w:t>
            </w:r>
            <w:proofErr w:type="spellEnd"/>
            <w:r w:rsidRPr="009534E7">
              <w:rPr>
                <w:rFonts w:eastAsia="MS Mincho"/>
                <w:noProof w:val="0"/>
                <w:lang w:val="en-US" w:eastAsia="ja-JP"/>
              </w:rPr>
              <w:t xml:space="preserve"> de </w:t>
            </w:r>
            <w:proofErr w:type="spellStart"/>
            <w:r w:rsidRPr="009534E7">
              <w:rPr>
                <w:rFonts w:eastAsia="MS Mincho"/>
                <w:noProof w:val="0"/>
                <w:lang w:val="en-US" w:eastAsia="ja-JP"/>
              </w:rPr>
              <w:t>riu</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si</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lacuri</w:t>
            </w:r>
            <w:proofErr w:type="spellEnd"/>
            <w:r w:rsidRPr="009534E7">
              <w:rPr>
                <w:rFonts w:eastAsia="MS Mincho"/>
                <w:noProof w:val="0"/>
                <w:lang w:val="en-US" w:eastAsia="ja-JP"/>
              </w:rPr>
              <w:t xml:space="preserve"> 0,0-7,0 mm</w:t>
            </w:r>
          </w:p>
        </w:tc>
        <w:tc>
          <w:tcPr>
            <w:tcW w:w="1276" w:type="dxa"/>
            <w:tcBorders>
              <w:top w:val="single" w:sz="4" w:space="0" w:color="auto"/>
              <w:bottom w:val="single" w:sz="4" w:space="0" w:color="auto"/>
            </w:tcBorders>
          </w:tcPr>
          <w:p w14:paraId="21BD87EB"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m3</w:t>
            </w:r>
          </w:p>
        </w:tc>
        <w:tc>
          <w:tcPr>
            <w:tcW w:w="1701" w:type="dxa"/>
            <w:tcBorders>
              <w:top w:val="single" w:sz="4" w:space="0" w:color="auto"/>
              <w:bottom w:val="single" w:sz="4" w:space="0" w:color="auto"/>
            </w:tcBorders>
          </w:tcPr>
          <w:p w14:paraId="7F13FA90"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0,7450</w:t>
            </w:r>
          </w:p>
        </w:tc>
      </w:tr>
      <w:tr w:rsidR="009534E7" w:rsidRPr="009534E7" w14:paraId="0F4FFC12"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705BDFE" w14:textId="77777777" w:rsidR="009534E7" w:rsidRPr="009534E7" w:rsidRDefault="009534E7" w:rsidP="009534E7">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3256B235"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1421102200290</w:t>
            </w:r>
          </w:p>
        </w:tc>
        <w:tc>
          <w:tcPr>
            <w:tcW w:w="5128" w:type="dxa"/>
            <w:tcBorders>
              <w:top w:val="single" w:sz="4" w:space="0" w:color="auto"/>
              <w:bottom w:val="single" w:sz="4" w:space="0" w:color="auto"/>
            </w:tcBorders>
          </w:tcPr>
          <w:p w14:paraId="42FF7BB0" w14:textId="77777777" w:rsidR="009534E7" w:rsidRPr="009534E7" w:rsidRDefault="009534E7" w:rsidP="009534E7">
            <w:pPr>
              <w:autoSpaceDE w:val="0"/>
              <w:autoSpaceDN w:val="0"/>
              <w:rPr>
                <w:rFonts w:eastAsia="MS Mincho"/>
                <w:noProof w:val="0"/>
                <w:lang w:val="en-US" w:eastAsia="ja-JP"/>
              </w:rPr>
            </w:pPr>
            <w:proofErr w:type="spellStart"/>
            <w:r w:rsidRPr="009534E7">
              <w:rPr>
                <w:rFonts w:eastAsia="MS Mincho"/>
                <w:noProof w:val="0"/>
                <w:lang w:val="en-US" w:eastAsia="ja-JP"/>
              </w:rPr>
              <w:t>Pietris</w:t>
            </w:r>
            <w:proofErr w:type="spellEnd"/>
            <w:r w:rsidRPr="009534E7">
              <w:rPr>
                <w:rFonts w:eastAsia="MS Mincho"/>
                <w:noProof w:val="0"/>
                <w:lang w:val="en-US" w:eastAsia="ja-JP"/>
              </w:rPr>
              <w:t xml:space="preserve"> </w:t>
            </w:r>
            <w:proofErr w:type="spellStart"/>
            <w:proofErr w:type="gramStart"/>
            <w:r w:rsidRPr="009534E7">
              <w:rPr>
                <w:rFonts w:eastAsia="MS Mincho"/>
                <w:noProof w:val="0"/>
                <w:lang w:val="en-US" w:eastAsia="ja-JP"/>
              </w:rPr>
              <w:t>ciuruit</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spalat</w:t>
            </w:r>
            <w:proofErr w:type="spellEnd"/>
            <w:proofErr w:type="gramEnd"/>
            <w:r w:rsidRPr="009534E7">
              <w:rPr>
                <w:rFonts w:eastAsia="MS Mincho"/>
                <w:noProof w:val="0"/>
                <w:lang w:val="en-US" w:eastAsia="ja-JP"/>
              </w:rPr>
              <w:t xml:space="preserve"> de mal 7-30 mm</w:t>
            </w:r>
          </w:p>
        </w:tc>
        <w:tc>
          <w:tcPr>
            <w:tcW w:w="1276" w:type="dxa"/>
            <w:tcBorders>
              <w:top w:val="single" w:sz="4" w:space="0" w:color="auto"/>
              <w:bottom w:val="single" w:sz="4" w:space="0" w:color="auto"/>
            </w:tcBorders>
          </w:tcPr>
          <w:p w14:paraId="5E38E002"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m3</w:t>
            </w:r>
          </w:p>
        </w:tc>
        <w:tc>
          <w:tcPr>
            <w:tcW w:w="1701" w:type="dxa"/>
            <w:tcBorders>
              <w:top w:val="single" w:sz="4" w:space="0" w:color="auto"/>
              <w:bottom w:val="single" w:sz="4" w:space="0" w:color="auto"/>
            </w:tcBorders>
          </w:tcPr>
          <w:p w14:paraId="46F69B19"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0,6850</w:t>
            </w:r>
          </w:p>
        </w:tc>
      </w:tr>
      <w:tr w:rsidR="009534E7" w:rsidRPr="009534E7" w14:paraId="79046809"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A85E50E" w14:textId="77777777" w:rsidR="009534E7" w:rsidRPr="009534E7" w:rsidRDefault="009534E7" w:rsidP="009534E7">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4DB10B7F"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4100116202818</w:t>
            </w:r>
          </w:p>
        </w:tc>
        <w:tc>
          <w:tcPr>
            <w:tcW w:w="5128" w:type="dxa"/>
            <w:tcBorders>
              <w:top w:val="single" w:sz="4" w:space="0" w:color="auto"/>
              <w:bottom w:val="single" w:sz="4" w:space="0" w:color="auto"/>
            </w:tcBorders>
          </w:tcPr>
          <w:p w14:paraId="1C12F6EF" w14:textId="77777777" w:rsidR="009534E7" w:rsidRPr="009534E7" w:rsidRDefault="009534E7" w:rsidP="009534E7">
            <w:pPr>
              <w:autoSpaceDE w:val="0"/>
              <w:autoSpaceDN w:val="0"/>
              <w:rPr>
                <w:rFonts w:eastAsia="MS Mincho"/>
                <w:noProof w:val="0"/>
                <w:lang w:val="en-US" w:eastAsia="ja-JP"/>
              </w:rPr>
            </w:pPr>
            <w:proofErr w:type="spellStart"/>
            <w:r w:rsidRPr="009534E7">
              <w:rPr>
                <w:rFonts w:eastAsia="MS Mincho"/>
                <w:noProof w:val="0"/>
                <w:lang w:val="en-US" w:eastAsia="ja-JP"/>
              </w:rPr>
              <w:t>Apa</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pentru</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mortare</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si</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betoane</w:t>
            </w:r>
            <w:proofErr w:type="spellEnd"/>
            <w:r w:rsidRPr="009534E7">
              <w:rPr>
                <w:rFonts w:eastAsia="MS Mincho"/>
                <w:noProof w:val="0"/>
                <w:lang w:val="en-US" w:eastAsia="ja-JP"/>
              </w:rPr>
              <w:t xml:space="preserve"> </w:t>
            </w:r>
          </w:p>
        </w:tc>
        <w:tc>
          <w:tcPr>
            <w:tcW w:w="1276" w:type="dxa"/>
            <w:tcBorders>
              <w:top w:val="single" w:sz="4" w:space="0" w:color="auto"/>
              <w:bottom w:val="single" w:sz="4" w:space="0" w:color="auto"/>
            </w:tcBorders>
          </w:tcPr>
          <w:p w14:paraId="1E97E29A"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m3</w:t>
            </w:r>
          </w:p>
        </w:tc>
        <w:tc>
          <w:tcPr>
            <w:tcW w:w="1701" w:type="dxa"/>
            <w:tcBorders>
              <w:top w:val="single" w:sz="4" w:space="0" w:color="auto"/>
              <w:bottom w:val="single" w:sz="4" w:space="0" w:color="auto"/>
            </w:tcBorders>
          </w:tcPr>
          <w:p w14:paraId="43DCF521"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0,2900</w:t>
            </w:r>
          </w:p>
        </w:tc>
      </w:tr>
      <w:tr w:rsidR="009534E7" w:rsidRPr="009534E7" w14:paraId="15320552"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180DEB" w14:textId="77777777" w:rsidR="009534E7" w:rsidRPr="009534E7" w:rsidRDefault="009534E7" w:rsidP="009534E7">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6ADAB288"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2952270003100</w:t>
            </w:r>
          </w:p>
        </w:tc>
        <w:tc>
          <w:tcPr>
            <w:tcW w:w="5128" w:type="dxa"/>
            <w:tcBorders>
              <w:top w:val="single" w:sz="4" w:space="0" w:color="auto"/>
              <w:bottom w:val="single" w:sz="4" w:space="0" w:color="auto"/>
            </w:tcBorders>
          </w:tcPr>
          <w:p w14:paraId="62FFF427" w14:textId="77777777" w:rsidR="009534E7" w:rsidRPr="009534E7" w:rsidRDefault="009534E7" w:rsidP="009534E7">
            <w:pPr>
              <w:autoSpaceDE w:val="0"/>
              <w:autoSpaceDN w:val="0"/>
              <w:rPr>
                <w:rFonts w:eastAsia="MS Mincho"/>
                <w:noProof w:val="0"/>
                <w:lang w:val="ru-RU" w:eastAsia="ja-JP"/>
              </w:rPr>
            </w:pPr>
            <w:proofErr w:type="spellStart"/>
            <w:r w:rsidRPr="009534E7">
              <w:rPr>
                <w:rFonts w:eastAsia="MS Mincho"/>
                <w:noProof w:val="0"/>
                <w:lang w:val="ru-RU" w:eastAsia="ja-JP"/>
              </w:rPr>
              <w:t>Vibrator</w:t>
            </w:r>
            <w:proofErr w:type="spellEnd"/>
            <w:r w:rsidRPr="009534E7">
              <w:rPr>
                <w:rFonts w:eastAsia="MS Mincho"/>
                <w:noProof w:val="0"/>
                <w:lang w:val="ru-RU" w:eastAsia="ja-JP"/>
              </w:rPr>
              <w:t xml:space="preserve"> </w:t>
            </w:r>
            <w:proofErr w:type="spellStart"/>
            <w:r w:rsidRPr="009534E7">
              <w:rPr>
                <w:rFonts w:eastAsia="MS Mincho"/>
                <w:noProof w:val="0"/>
                <w:lang w:val="ru-RU" w:eastAsia="ja-JP"/>
              </w:rPr>
              <w:t>de</w:t>
            </w:r>
            <w:proofErr w:type="spellEnd"/>
            <w:r w:rsidRPr="009534E7">
              <w:rPr>
                <w:rFonts w:eastAsia="MS Mincho"/>
                <w:noProof w:val="0"/>
                <w:lang w:val="ru-RU" w:eastAsia="ja-JP"/>
              </w:rPr>
              <w:t xml:space="preserve"> </w:t>
            </w:r>
            <w:proofErr w:type="spellStart"/>
            <w:r w:rsidRPr="009534E7">
              <w:rPr>
                <w:rFonts w:eastAsia="MS Mincho"/>
                <w:noProof w:val="0"/>
                <w:lang w:val="ru-RU" w:eastAsia="ja-JP"/>
              </w:rPr>
              <w:t>adincime</w:t>
            </w:r>
            <w:proofErr w:type="spellEnd"/>
          </w:p>
        </w:tc>
        <w:tc>
          <w:tcPr>
            <w:tcW w:w="1276" w:type="dxa"/>
            <w:tcBorders>
              <w:top w:val="single" w:sz="4" w:space="0" w:color="auto"/>
              <w:bottom w:val="single" w:sz="4" w:space="0" w:color="auto"/>
            </w:tcBorders>
          </w:tcPr>
          <w:p w14:paraId="104679FA"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h-</w:t>
            </w:r>
            <w:proofErr w:type="spellStart"/>
            <w:r w:rsidRPr="009534E7">
              <w:rPr>
                <w:rFonts w:eastAsia="MS Mincho"/>
                <w:noProof w:val="0"/>
                <w:lang w:val="ru-RU" w:eastAsia="ja-JP"/>
              </w:rPr>
              <w:t>ut</w:t>
            </w:r>
            <w:proofErr w:type="spellEnd"/>
          </w:p>
        </w:tc>
        <w:tc>
          <w:tcPr>
            <w:tcW w:w="1701" w:type="dxa"/>
            <w:tcBorders>
              <w:top w:val="single" w:sz="4" w:space="0" w:color="auto"/>
              <w:bottom w:val="single" w:sz="4" w:space="0" w:color="auto"/>
            </w:tcBorders>
          </w:tcPr>
          <w:p w14:paraId="7AC21E52"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0,6000</w:t>
            </w:r>
          </w:p>
        </w:tc>
      </w:tr>
      <w:tr w:rsidR="009534E7" w:rsidRPr="009534E7" w14:paraId="0547D043"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B02E9D7" w14:textId="77777777" w:rsidR="009534E7" w:rsidRPr="009534E7" w:rsidRDefault="009534E7" w:rsidP="009534E7">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79D1A8C8"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29522700037002</w:t>
            </w:r>
          </w:p>
        </w:tc>
        <w:tc>
          <w:tcPr>
            <w:tcW w:w="5128" w:type="dxa"/>
            <w:tcBorders>
              <w:top w:val="single" w:sz="4" w:space="0" w:color="auto"/>
              <w:bottom w:val="single" w:sz="4" w:space="0" w:color="auto"/>
            </w:tcBorders>
          </w:tcPr>
          <w:p w14:paraId="7B44EC06" w14:textId="77777777" w:rsidR="009534E7" w:rsidRPr="009534E7" w:rsidRDefault="009534E7" w:rsidP="009534E7">
            <w:pPr>
              <w:autoSpaceDE w:val="0"/>
              <w:autoSpaceDN w:val="0"/>
              <w:rPr>
                <w:rFonts w:eastAsia="MS Mincho"/>
                <w:noProof w:val="0"/>
                <w:lang w:val="en-US" w:eastAsia="ja-JP"/>
              </w:rPr>
            </w:pPr>
            <w:proofErr w:type="spellStart"/>
            <w:r w:rsidRPr="009534E7">
              <w:rPr>
                <w:rFonts w:eastAsia="MS Mincho"/>
                <w:noProof w:val="0"/>
                <w:lang w:val="en-US" w:eastAsia="ja-JP"/>
              </w:rPr>
              <w:t>Betoniera</w:t>
            </w:r>
            <w:proofErr w:type="spellEnd"/>
            <w:r w:rsidRPr="009534E7">
              <w:rPr>
                <w:rFonts w:eastAsia="MS Mincho"/>
                <w:noProof w:val="0"/>
                <w:lang w:val="en-US" w:eastAsia="ja-JP"/>
              </w:rPr>
              <w:t xml:space="preserve"> </w:t>
            </w:r>
            <w:proofErr w:type="gramStart"/>
            <w:r w:rsidRPr="009534E7">
              <w:rPr>
                <w:rFonts w:eastAsia="MS Mincho"/>
                <w:noProof w:val="0"/>
                <w:lang w:val="en-US" w:eastAsia="ja-JP"/>
              </w:rPr>
              <w:t>de  250</w:t>
            </w:r>
            <w:proofErr w:type="gramEnd"/>
            <w:r w:rsidRPr="009534E7">
              <w:rPr>
                <w:rFonts w:eastAsia="MS Mincho"/>
                <w:noProof w:val="0"/>
                <w:lang w:val="en-US" w:eastAsia="ja-JP"/>
              </w:rPr>
              <w:t xml:space="preserve"> l cu </w:t>
            </w:r>
            <w:proofErr w:type="spellStart"/>
            <w:r w:rsidRPr="009534E7">
              <w:rPr>
                <w:rFonts w:eastAsia="MS Mincho"/>
                <w:noProof w:val="0"/>
                <w:lang w:val="en-US" w:eastAsia="ja-JP"/>
              </w:rPr>
              <w:t>cadere</w:t>
            </w:r>
            <w:proofErr w:type="spellEnd"/>
            <w:r w:rsidRPr="009534E7">
              <w:rPr>
                <w:rFonts w:eastAsia="MS Mincho"/>
                <w:noProof w:val="0"/>
                <w:lang w:val="en-US" w:eastAsia="ja-JP"/>
              </w:rPr>
              <w:t xml:space="preserve"> libera</w:t>
            </w:r>
          </w:p>
        </w:tc>
        <w:tc>
          <w:tcPr>
            <w:tcW w:w="1276" w:type="dxa"/>
            <w:tcBorders>
              <w:top w:val="single" w:sz="4" w:space="0" w:color="auto"/>
              <w:bottom w:val="single" w:sz="4" w:space="0" w:color="auto"/>
            </w:tcBorders>
          </w:tcPr>
          <w:p w14:paraId="1E1FADA0"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h-</w:t>
            </w:r>
            <w:proofErr w:type="spellStart"/>
            <w:r w:rsidRPr="009534E7">
              <w:rPr>
                <w:rFonts w:eastAsia="MS Mincho"/>
                <w:noProof w:val="0"/>
                <w:lang w:val="ru-RU" w:eastAsia="ja-JP"/>
              </w:rPr>
              <w:t>ut</w:t>
            </w:r>
            <w:proofErr w:type="spellEnd"/>
          </w:p>
        </w:tc>
        <w:tc>
          <w:tcPr>
            <w:tcW w:w="1701" w:type="dxa"/>
            <w:tcBorders>
              <w:top w:val="single" w:sz="4" w:space="0" w:color="auto"/>
              <w:bottom w:val="single" w:sz="4" w:space="0" w:color="auto"/>
            </w:tcBorders>
          </w:tcPr>
          <w:p w14:paraId="405487F3"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0,3250</w:t>
            </w:r>
          </w:p>
        </w:tc>
      </w:tr>
      <w:tr w:rsidR="009534E7" w:rsidRPr="009534E7" w14:paraId="4854110E"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0D4D38" w14:textId="77777777" w:rsidR="009534E7" w:rsidRPr="009534E7" w:rsidRDefault="009534E7" w:rsidP="009534E7">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2C581DA2"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3410520006752</w:t>
            </w:r>
          </w:p>
        </w:tc>
        <w:tc>
          <w:tcPr>
            <w:tcW w:w="5128" w:type="dxa"/>
            <w:tcBorders>
              <w:top w:val="single" w:sz="4" w:space="0" w:color="auto"/>
              <w:bottom w:val="single" w:sz="4" w:space="0" w:color="auto"/>
            </w:tcBorders>
          </w:tcPr>
          <w:p w14:paraId="4B75A3D9" w14:textId="77777777" w:rsidR="009534E7" w:rsidRPr="009534E7" w:rsidRDefault="009534E7" w:rsidP="009534E7">
            <w:pPr>
              <w:autoSpaceDE w:val="0"/>
              <w:autoSpaceDN w:val="0"/>
              <w:rPr>
                <w:rFonts w:eastAsia="MS Mincho"/>
                <w:noProof w:val="0"/>
                <w:lang w:val="ru-RU" w:eastAsia="ja-JP"/>
              </w:rPr>
            </w:pPr>
            <w:proofErr w:type="spellStart"/>
            <w:r w:rsidRPr="009534E7">
              <w:rPr>
                <w:rFonts w:eastAsia="MS Mincho"/>
                <w:noProof w:val="0"/>
                <w:lang w:val="ru-RU" w:eastAsia="ja-JP"/>
              </w:rPr>
              <w:t>Automacara</w:t>
            </w:r>
            <w:proofErr w:type="spellEnd"/>
            <w:r w:rsidRPr="009534E7">
              <w:rPr>
                <w:rFonts w:eastAsia="MS Mincho"/>
                <w:noProof w:val="0"/>
                <w:lang w:val="ru-RU" w:eastAsia="ja-JP"/>
              </w:rPr>
              <w:t xml:space="preserve"> 6 - 10 </w:t>
            </w:r>
            <w:proofErr w:type="spellStart"/>
            <w:r w:rsidRPr="009534E7">
              <w:rPr>
                <w:rFonts w:eastAsia="MS Mincho"/>
                <w:noProof w:val="0"/>
                <w:lang w:val="ru-RU" w:eastAsia="ja-JP"/>
              </w:rPr>
              <w:t>tf</w:t>
            </w:r>
            <w:proofErr w:type="spellEnd"/>
          </w:p>
        </w:tc>
        <w:tc>
          <w:tcPr>
            <w:tcW w:w="1276" w:type="dxa"/>
            <w:tcBorders>
              <w:top w:val="single" w:sz="4" w:space="0" w:color="auto"/>
              <w:bottom w:val="single" w:sz="4" w:space="0" w:color="auto"/>
            </w:tcBorders>
          </w:tcPr>
          <w:p w14:paraId="7B1B870F"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h-</w:t>
            </w:r>
            <w:proofErr w:type="spellStart"/>
            <w:r w:rsidRPr="009534E7">
              <w:rPr>
                <w:rFonts w:eastAsia="MS Mincho"/>
                <w:noProof w:val="0"/>
                <w:lang w:val="ru-RU" w:eastAsia="ja-JP"/>
              </w:rPr>
              <w:t>ut</w:t>
            </w:r>
            <w:proofErr w:type="spellEnd"/>
          </w:p>
        </w:tc>
        <w:tc>
          <w:tcPr>
            <w:tcW w:w="1701" w:type="dxa"/>
            <w:tcBorders>
              <w:top w:val="single" w:sz="4" w:space="0" w:color="auto"/>
              <w:bottom w:val="single" w:sz="4" w:space="0" w:color="auto"/>
            </w:tcBorders>
          </w:tcPr>
          <w:p w14:paraId="6A19325F"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0,2500</w:t>
            </w:r>
          </w:p>
        </w:tc>
      </w:tr>
      <w:tr w:rsidR="009534E7" w:rsidRPr="009534E7" w14:paraId="33107E04"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C1F2EAF" w14:textId="77777777" w:rsidR="009534E7" w:rsidRPr="009534E7" w:rsidRDefault="009534E7" w:rsidP="009534E7">
            <w:pPr>
              <w:autoSpaceDE w:val="0"/>
              <w:autoSpaceDN w:val="0"/>
              <w:jc w:val="center"/>
              <w:rPr>
                <w:rFonts w:eastAsia="MS Mincho"/>
                <w:noProof w:val="0"/>
                <w:sz w:val="16"/>
                <w:szCs w:val="16"/>
                <w:lang w:val="ru-RU" w:eastAsia="ja-JP"/>
              </w:rPr>
            </w:pPr>
          </w:p>
        </w:tc>
        <w:tc>
          <w:tcPr>
            <w:tcW w:w="1418" w:type="dxa"/>
            <w:tcBorders>
              <w:top w:val="single" w:sz="4" w:space="0" w:color="auto"/>
              <w:bottom w:val="single" w:sz="4" w:space="0" w:color="auto"/>
            </w:tcBorders>
          </w:tcPr>
          <w:p w14:paraId="334EDF4B" w14:textId="77777777" w:rsidR="009534E7" w:rsidRPr="009534E7" w:rsidRDefault="009534E7" w:rsidP="009534E7">
            <w:pPr>
              <w:autoSpaceDE w:val="0"/>
              <w:autoSpaceDN w:val="0"/>
              <w:rPr>
                <w:rFonts w:eastAsia="MS Mincho"/>
                <w:noProof w:val="0"/>
                <w:sz w:val="16"/>
                <w:szCs w:val="16"/>
                <w:lang w:val="ru-RU" w:eastAsia="ja-JP"/>
              </w:rPr>
            </w:pPr>
          </w:p>
        </w:tc>
        <w:tc>
          <w:tcPr>
            <w:tcW w:w="5128" w:type="dxa"/>
            <w:tcBorders>
              <w:top w:val="single" w:sz="4" w:space="0" w:color="auto"/>
              <w:bottom w:val="single" w:sz="4" w:space="0" w:color="auto"/>
            </w:tcBorders>
          </w:tcPr>
          <w:p w14:paraId="73D9136A" w14:textId="77777777" w:rsidR="009534E7" w:rsidRPr="009534E7" w:rsidRDefault="009534E7" w:rsidP="009534E7">
            <w:pPr>
              <w:autoSpaceDE w:val="0"/>
              <w:autoSpaceDN w:val="0"/>
              <w:rPr>
                <w:rFonts w:eastAsia="MS Mincho"/>
                <w:b/>
                <w:bCs/>
                <w:noProof w:val="0"/>
                <w:lang w:val="en-US" w:eastAsia="ja-JP"/>
              </w:rPr>
            </w:pPr>
            <w:r w:rsidRPr="009534E7">
              <w:rPr>
                <w:rFonts w:eastAsia="MS Mincho"/>
                <w:b/>
                <w:bCs/>
                <w:noProof w:val="0"/>
                <w:lang w:val="ru-RU" w:eastAsia="ja-JP"/>
              </w:rPr>
              <w:t xml:space="preserve">1.3. </w:t>
            </w:r>
            <w:proofErr w:type="spellStart"/>
            <w:r w:rsidRPr="009534E7">
              <w:rPr>
                <w:rFonts w:eastAsia="MS Mincho"/>
                <w:b/>
                <w:bCs/>
                <w:noProof w:val="0"/>
                <w:lang w:val="ru-RU" w:eastAsia="ja-JP"/>
              </w:rPr>
              <w:t>Traversare</w:t>
            </w:r>
            <w:proofErr w:type="spellEnd"/>
            <w:r w:rsidRPr="009534E7">
              <w:rPr>
                <w:rFonts w:eastAsia="MS Mincho"/>
                <w:b/>
                <w:bCs/>
                <w:noProof w:val="0"/>
                <w:lang w:val="ru-RU" w:eastAsia="ja-JP"/>
              </w:rPr>
              <w:t xml:space="preserve"> </w:t>
            </w:r>
            <w:proofErr w:type="spellStart"/>
            <w:r w:rsidRPr="009534E7">
              <w:rPr>
                <w:rFonts w:eastAsia="MS Mincho"/>
                <w:b/>
                <w:bCs/>
                <w:noProof w:val="0"/>
                <w:lang w:val="ru-RU" w:eastAsia="ja-JP"/>
              </w:rPr>
              <w:t>prin</w:t>
            </w:r>
            <w:proofErr w:type="spellEnd"/>
            <w:r w:rsidRPr="009534E7">
              <w:rPr>
                <w:rFonts w:eastAsia="MS Mincho"/>
                <w:b/>
                <w:bCs/>
                <w:noProof w:val="0"/>
                <w:lang w:val="ru-RU" w:eastAsia="ja-JP"/>
              </w:rPr>
              <w:t xml:space="preserve"> </w:t>
            </w:r>
            <w:proofErr w:type="spellStart"/>
            <w:r w:rsidRPr="009534E7">
              <w:rPr>
                <w:rFonts w:eastAsia="MS Mincho"/>
                <w:b/>
                <w:bCs/>
                <w:noProof w:val="0"/>
                <w:lang w:val="ru-RU" w:eastAsia="ja-JP"/>
              </w:rPr>
              <w:t>metada</w:t>
            </w:r>
            <w:proofErr w:type="spellEnd"/>
            <w:r w:rsidRPr="009534E7">
              <w:rPr>
                <w:rFonts w:eastAsia="MS Mincho"/>
                <w:b/>
                <w:bCs/>
                <w:noProof w:val="0"/>
                <w:lang w:val="ru-RU" w:eastAsia="ja-JP"/>
              </w:rPr>
              <w:t xml:space="preserve"> </w:t>
            </w:r>
            <w:proofErr w:type="spellStart"/>
            <w:r w:rsidRPr="009534E7">
              <w:rPr>
                <w:rFonts w:eastAsia="MS Mincho"/>
                <w:b/>
                <w:bCs/>
                <w:noProof w:val="0"/>
                <w:lang w:val="ru-RU" w:eastAsia="ja-JP"/>
              </w:rPr>
              <w:t>inchisa</w:t>
            </w:r>
            <w:proofErr w:type="spellEnd"/>
            <w:r w:rsidRPr="009534E7">
              <w:rPr>
                <w:rFonts w:eastAsia="MS Mincho"/>
                <w:b/>
                <w:bCs/>
                <w:noProof w:val="0"/>
                <w:lang w:val="ru-RU" w:eastAsia="ja-JP"/>
              </w:rPr>
              <w:t xml:space="preserve"> 1 </w:t>
            </w:r>
            <w:proofErr w:type="spellStart"/>
            <w:r w:rsidRPr="009534E7">
              <w:rPr>
                <w:rFonts w:eastAsia="MS Mincho"/>
                <w:b/>
                <w:bCs/>
                <w:noProof w:val="0"/>
                <w:lang w:val="ru-RU" w:eastAsia="ja-JP"/>
              </w:rPr>
              <w:t>buc</w:t>
            </w:r>
            <w:proofErr w:type="spellEnd"/>
          </w:p>
          <w:p w14:paraId="69CABB2C" w14:textId="77777777" w:rsidR="009534E7" w:rsidRPr="009534E7" w:rsidRDefault="009534E7" w:rsidP="009534E7">
            <w:pPr>
              <w:autoSpaceDE w:val="0"/>
              <w:autoSpaceDN w:val="0"/>
              <w:rPr>
                <w:rFonts w:eastAsia="MS Mincho"/>
                <w:noProof w:val="0"/>
                <w:lang w:val="ru-RU" w:eastAsia="ja-JP"/>
              </w:rPr>
            </w:pPr>
          </w:p>
        </w:tc>
        <w:tc>
          <w:tcPr>
            <w:tcW w:w="1276" w:type="dxa"/>
            <w:tcBorders>
              <w:top w:val="single" w:sz="4" w:space="0" w:color="auto"/>
              <w:bottom w:val="single" w:sz="4" w:space="0" w:color="auto"/>
            </w:tcBorders>
          </w:tcPr>
          <w:p w14:paraId="217B75F5" w14:textId="77777777" w:rsidR="009534E7" w:rsidRPr="009534E7" w:rsidRDefault="009534E7" w:rsidP="009534E7">
            <w:pPr>
              <w:autoSpaceDE w:val="0"/>
              <w:autoSpaceDN w:val="0"/>
              <w:jc w:val="center"/>
              <w:rPr>
                <w:rFonts w:eastAsia="MS Mincho"/>
                <w:noProof w:val="0"/>
                <w:lang w:val="ru-RU" w:eastAsia="ja-JP"/>
              </w:rPr>
            </w:pPr>
          </w:p>
        </w:tc>
        <w:tc>
          <w:tcPr>
            <w:tcW w:w="1701" w:type="dxa"/>
            <w:tcBorders>
              <w:top w:val="single" w:sz="4" w:space="0" w:color="auto"/>
              <w:bottom w:val="single" w:sz="4" w:space="0" w:color="auto"/>
            </w:tcBorders>
          </w:tcPr>
          <w:p w14:paraId="1868EBDB" w14:textId="77777777" w:rsidR="009534E7" w:rsidRPr="009534E7" w:rsidRDefault="009534E7" w:rsidP="009534E7">
            <w:pPr>
              <w:autoSpaceDE w:val="0"/>
              <w:autoSpaceDN w:val="0"/>
              <w:jc w:val="center"/>
              <w:rPr>
                <w:rFonts w:eastAsia="MS Mincho"/>
                <w:noProof w:val="0"/>
                <w:lang w:val="ru-RU" w:eastAsia="ja-JP"/>
              </w:rPr>
            </w:pPr>
          </w:p>
        </w:tc>
      </w:tr>
      <w:tr w:rsidR="009534E7" w:rsidRPr="009534E7" w14:paraId="1103F8AD"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ABF3FF7" w14:textId="77777777" w:rsidR="009534E7" w:rsidRPr="009534E7" w:rsidRDefault="009534E7" w:rsidP="009534E7">
            <w:pPr>
              <w:autoSpaceDE w:val="0"/>
              <w:autoSpaceDN w:val="0"/>
              <w:jc w:val="center"/>
              <w:rPr>
                <w:rFonts w:eastAsia="MS Mincho"/>
                <w:noProof w:val="0"/>
                <w:sz w:val="16"/>
                <w:szCs w:val="16"/>
                <w:lang w:val="ru-RU" w:eastAsia="ja-JP"/>
              </w:rPr>
            </w:pPr>
          </w:p>
        </w:tc>
        <w:tc>
          <w:tcPr>
            <w:tcW w:w="1418" w:type="dxa"/>
            <w:tcBorders>
              <w:top w:val="single" w:sz="4" w:space="0" w:color="auto"/>
              <w:bottom w:val="single" w:sz="4" w:space="0" w:color="auto"/>
            </w:tcBorders>
          </w:tcPr>
          <w:p w14:paraId="36059869" w14:textId="77777777" w:rsidR="009534E7" w:rsidRPr="009534E7" w:rsidRDefault="009534E7" w:rsidP="009534E7">
            <w:pPr>
              <w:autoSpaceDE w:val="0"/>
              <w:autoSpaceDN w:val="0"/>
              <w:rPr>
                <w:rFonts w:eastAsia="MS Mincho"/>
                <w:noProof w:val="0"/>
                <w:sz w:val="16"/>
                <w:szCs w:val="16"/>
                <w:lang w:val="ru-RU" w:eastAsia="ja-JP"/>
              </w:rPr>
            </w:pPr>
          </w:p>
        </w:tc>
        <w:tc>
          <w:tcPr>
            <w:tcW w:w="5128" w:type="dxa"/>
            <w:tcBorders>
              <w:top w:val="single" w:sz="4" w:space="0" w:color="auto"/>
              <w:bottom w:val="single" w:sz="4" w:space="0" w:color="auto"/>
            </w:tcBorders>
          </w:tcPr>
          <w:p w14:paraId="0FB4B808" w14:textId="77777777" w:rsidR="009534E7" w:rsidRPr="009534E7" w:rsidRDefault="009534E7" w:rsidP="009534E7">
            <w:pPr>
              <w:autoSpaceDE w:val="0"/>
              <w:autoSpaceDN w:val="0"/>
              <w:rPr>
                <w:rFonts w:eastAsia="MS Mincho"/>
                <w:b/>
                <w:bCs/>
                <w:noProof w:val="0"/>
                <w:lang w:val="ru-RU" w:eastAsia="ja-JP"/>
              </w:rPr>
            </w:pPr>
            <w:r w:rsidRPr="009534E7">
              <w:rPr>
                <w:rFonts w:eastAsia="MS Mincho"/>
                <w:b/>
                <w:bCs/>
                <w:noProof w:val="0"/>
                <w:lang w:val="ru-RU" w:eastAsia="ja-JP"/>
              </w:rPr>
              <w:t xml:space="preserve">1.3.1. Устройство котлована под установку для прокола </w:t>
            </w:r>
          </w:p>
          <w:p w14:paraId="2304D41D" w14:textId="77777777" w:rsidR="009534E7" w:rsidRPr="009534E7" w:rsidRDefault="009534E7" w:rsidP="009534E7">
            <w:pPr>
              <w:autoSpaceDE w:val="0"/>
              <w:autoSpaceDN w:val="0"/>
              <w:rPr>
                <w:rFonts w:eastAsia="MS Mincho"/>
                <w:noProof w:val="0"/>
                <w:lang w:val="ru-RU" w:eastAsia="ja-JP"/>
              </w:rPr>
            </w:pPr>
          </w:p>
        </w:tc>
        <w:tc>
          <w:tcPr>
            <w:tcW w:w="1276" w:type="dxa"/>
            <w:tcBorders>
              <w:top w:val="single" w:sz="4" w:space="0" w:color="auto"/>
              <w:bottom w:val="single" w:sz="4" w:space="0" w:color="auto"/>
            </w:tcBorders>
          </w:tcPr>
          <w:p w14:paraId="0B4A21C6" w14:textId="77777777" w:rsidR="009534E7" w:rsidRPr="009534E7" w:rsidRDefault="009534E7" w:rsidP="009534E7">
            <w:pPr>
              <w:autoSpaceDE w:val="0"/>
              <w:autoSpaceDN w:val="0"/>
              <w:jc w:val="center"/>
              <w:rPr>
                <w:rFonts w:eastAsia="MS Mincho"/>
                <w:noProof w:val="0"/>
                <w:lang w:val="ru-RU" w:eastAsia="ja-JP"/>
              </w:rPr>
            </w:pPr>
          </w:p>
        </w:tc>
        <w:tc>
          <w:tcPr>
            <w:tcW w:w="1701" w:type="dxa"/>
            <w:tcBorders>
              <w:top w:val="single" w:sz="4" w:space="0" w:color="auto"/>
              <w:bottom w:val="single" w:sz="4" w:space="0" w:color="auto"/>
            </w:tcBorders>
          </w:tcPr>
          <w:p w14:paraId="35FE561D" w14:textId="77777777" w:rsidR="009534E7" w:rsidRPr="009534E7" w:rsidRDefault="009534E7" w:rsidP="009534E7">
            <w:pPr>
              <w:autoSpaceDE w:val="0"/>
              <w:autoSpaceDN w:val="0"/>
              <w:jc w:val="center"/>
              <w:rPr>
                <w:rFonts w:eastAsia="MS Mincho"/>
                <w:noProof w:val="0"/>
                <w:lang w:val="ru-RU" w:eastAsia="ja-JP"/>
              </w:rPr>
            </w:pPr>
          </w:p>
        </w:tc>
      </w:tr>
      <w:tr w:rsidR="009534E7" w:rsidRPr="009534E7" w14:paraId="676C7585" w14:textId="77777777" w:rsidTr="009534E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067CC7A" w14:textId="77777777" w:rsidR="009534E7" w:rsidRPr="009534E7" w:rsidRDefault="009534E7" w:rsidP="009534E7">
            <w:pPr>
              <w:autoSpaceDE w:val="0"/>
              <w:autoSpaceDN w:val="0"/>
              <w:rPr>
                <w:rFonts w:eastAsia="MS Mincho"/>
                <w:noProof w:val="0"/>
                <w:sz w:val="18"/>
                <w:szCs w:val="18"/>
                <w:lang w:val="ru-RU" w:eastAsia="ja-JP"/>
              </w:rPr>
            </w:pPr>
            <w:r w:rsidRPr="009534E7">
              <w:rPr>
                <w:rFonts w:eastAsia="MS Mincho"/>
                <w:noProof w:val="0"/>
                <w:sz w:val="18"/>
                <w:szCs w:val="18"/>
                <w:lang w:val="ru-RU" w:eastAsia="ja-JP"/>
              </w:rPr>
              <w:t>49</w:t>
            </w:r>
          </w:p>
        </w:tc>
        <w:tc>
          <w:tcPr>
            <w:tcW w:w="1418" w:type="dxa"/>
            <w:tcBorders>
              <w:top w:val="single" w:sz="4" w:space="0" w:color="auto"/>
              <w:bottom w:val="single" w:sz="4" w:space="0" w:color="auto"/>
            </w:tcBorders>
          </w:tcPr>
          <w:p w14:paraId="091C570A" w14:textId="77777777" w:rsidR="009534E7" w:rsidRPr="009534E7" w:rsidRDefault="009534E7" w:rsidP="009534E7">
            <w:pPr>
              <w:autoSpaceDE w:val="0"/>
              <w:autoSpaceDN w:val="0"/>
              <w:rPr>
                <w:rFonts w:eastAsia="MS Mincho"/>
                <w:noProof w:val="0"/>
                <w:sz w:val="18"/>
                <w:szCs w:val="18"/>
                <w:lang w:val="en-US" w:eastAsia="ja-JP"/>
              </w:rPr>
            </w:pPr>
            <w:r w:rsidRPr="009534E7">
              <w:rPr>
                <w:rFonts w:eastAsia="MS Mincho"/>
                <w:noProof w:val="0"/>
                <w:sz w:val="18"/>
                <w:szCs w:val="18"/>
                <w:lang w:val="en-US" w:eastAsia="ja-JP"/>
              </w:rPr>
              <w:t>TsC02B1</w:t>
            </w:r>
          </w:p>
          <w:p w14:paraId="1F43D1A2" w14:textId="77777777" w:rsidR="009534E7" w:rsidRPr="009534E7" w:rsidRDefault="009534E7" w:rsidP="009534E7">
            <w:pPr>
              <w:autoSpaceDE w:val="0"/>
              <w:autoSpaceDN w:val="0"/>
              <w:rPr>
                <w:rFonts w:eastAsia="MS Mincho"/>
                <w:noProof w:val="0"/>
                <w:sz w:val="2"/>
                <w:szCs w:val="2"/>
                <w:lang w:val="ru-RU" w:eastAsia="ja-JP"/>
              </w:rPr>
            </w:pPr>
          </w:p>
        </w:tc>
        <w:tc>
          <w:tcPr>
            <w:tcW w:w="5128" w:type="dxa"/>
            <w:tcBorders>
              <w:top w:val="single" w:sz="4" w:space="0" w:color="auto"/>
              <w:bottom w:val="single" w:sz="4" w:space="0" w:color="auto"/>
            </w:tcBorders>
          </w:tcPr>
          <w:p w14:paraId="07CDF3C5" w14:textId="77777777" w:rsidR="009534E7" w:rsidRPr="009534E7" w:rsidRDefault="009534E7" w:rsidP="009534E7">
            <w:pPr>
              <w:autoSpaceDE w:val="0"/>
              <w:autoSpaceDN w:val="0"/>
              <w:rPr>
                <w:rFonts w:eastAsia="MS Mincho"/>
                <w:noProof w:val="0"/>
                <w:lang w:val="ru-RU" w:eastAsia="ja-JP"/>
              </w:rPr>
            </w:pPr>
            <w:proofErr w:type="spellStart"/>
            <w:r w:rsidRPr="009534E7">
              <w:rPr>
                <w:rFonts w:eastAsia="MS Mincho"/>
                <w:noProof w:val="0"/>
                <w:lang w:val="en-US" w:eastAsia="ja-JP"/>
              </w:rPr>
              <w:t>Sapatura</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mecanica</w:t>
            </w:r>
            <w:proofErr w:type="spellEnd"/>
            <w:r w:rsidRPr="009534E7">
              <w:rPr>
                <w:rFonts w:eastAsia="MS Mincho"/>
                <w:noProof w:val="0"/>
                <w:lang w:val="en-US" w:eastAsia="ja-JP"/>
              </w:rPr>
              <w:t xml:space="preserve"> cu excavator pe </w:t>
            </w:r>
            <w:proofErr w:type="spellStart"/>
            <w:r w:rsidRPr="009534E7">
              <w:rPr>
                <w:rFonts w:eastAsia="MS Mincho"/>
                <w:noProof w:val="0"/>
                <w:lang w:val="en-US" w:eastAsia="ja-JP"/>
              </w:rPr>
              <w:t>pneuri</w:t>
            </w:r>
            <w:proofErr w:type="spellEnd"/>
            <w:r w:rsidRPr="009534E7">
              <w:rPr>
                <w:rFonts w:eastAsia="MS Mincho"/>
                <w:noProof w:val="0"/>
                <w:lang w:val="en-US" w:eastAsia="ja-JP"/>
              </w:rPr>
              <w:t xml:space="preserve"> de 0,21-0,39 mc, cu </w:t>
            </w:r>
            <w:proofErr w:type="spellStart"/>
            <w:r w:rsidRPr="009534E7">
              <w:rPr>
                <w:rFonts w:eastAsia="MS Mincho"/>
                <w:noProof w:val="0"/>
                <w:lang w:val="en-US" w:eastAsia="ja-JP"/>
              </w:rPr>
              <w:t>comanda</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hidraulica</w:t>
            </w:r>
            <w:proofErr w:type="spellEnd"/>
            <w:r w:rsidRPr="009534E7">
              <w:rPr>
                <w:rFonts w:eastAsia="MS Mincho"/>
                <w:noProof w:val="0"/>
                <w:lang w:val="en-US" w:eastAsia="ja-JP"/>
              </w:rPr>
              <w:t xml:space="preserve">, in </w:t>
            </w:r>
            <w:proofErr w:type="spellStart"/>
            <w:r w:rsidRPr="009534E7">
              <w:rPr>
                <w:rFonts w:eastAsia="MS Mincho"/>
                <w:noProof w:val="0"/>
                <w:lang w:val="en-US" w:eastAsia="ja-JP"/>
              </w:rPr>
              <w:t>pamint</w:t>
            </w:r>
            <w:proofErr w:type="spellEnd"/>
            <w:r w:rsidRPr="009534E7">
              <w:rPr>
                <w:rFonts w:eastAsia="MS Mincho"/>
                <w:noProof w:val="0"/>
                <w:lang w:val="en-US" w:eastAsia="ja-JP"/>
              </w:rPr>
              <w:t xml:space="preserve"> cu </w:t>
            </w:r>
            <w:proofErr w:type="spellStart"/>
            <w:r w:rsidRPr="009534E7">
              <w:rPr>
                <w:rFonts w:eastAsia="MS Mincho"/>
                <w:noProof w:val="0"/>
                <w:lang w:val="en-US" w:eastAsia="ja-JP"/>
              </w:rPr>
              <w:t>umiditate</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naturala</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descarcare</w:t>
            </w:r>
            <w:proofErr w:type="spellEnd"/>
            <w:r w:rsidRPr="009534E7">
              <w:rPr>
                <w:rFonts w:eastAsia="MS Mincho"/>
                <w:noProof w:val="0"/>
                <w:lang w:val="en-US" w:eastAsia="ja-JP"/>
              </w:rPr>
              <w:t xml:space="preserve"> in </w:t>
            </w:r>
            <w:proofErr w:type="spellStart"/>
            <w:r w:rsidRPr="009534E7">
              <w:rPr>
                <w:rFonts w:eastAsia="MS Mincho"/>
                <w:noProof w:val="0"/>
                <w:lang w:val="en-US" w:eastAsia="ja-JP"/>
              </w:rPr>
              <w:t>depozit</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teren</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catg</w:t>
            </w:r>
            <w:proofErr w:type="spellEnd"/>
            <w:r w:rsidRPr="009534E7">
              <w:rPr>
                <w:rFonts w:eastAsia="MS Mincho"/>
                <w:noProof w:val="0"/>
                <w:lang w:val="en-US" w:eastAsia="ja-JP"/>
              </w:rPr>
              <w:t xml:space="preserve">. </w:t>
            </w:r>
            <w:r w:rsidRPr="009534E7">
              <w:rPr>
                <w:rFonts w:eastAsia="MS Mincho"/>
                <w:noProof w:val="0"/>
                <w:lang w:val="ru-RU" w:eastAsia="ja-JP"/>
              </w:rPr>
              <w:t>II.</w:t>
            </w:r>
          </w:p>
          <w:p w14:paraId="030D7DB9" w14:textId="77777777" w:rsidR="009534E7" w:rsidRPr="009534E7" w:rsidRDefault="009534E7" w:rsidP="009534E7">
            <w:pPr>
              <w:autoSpaceDE w:val="0"/>
              <w:autoSpaceDN w:val="0"/>
              <w:rPr>
                <w:rFonts w:eastAsia="MS Mincho"/>
                <w:noProof w:val="0"/>
                <w:lang w:val="en-US" w:eastAsia="ja-JP"/>
              </w:rPr>
            </w:pPr>
          </w:p>
        </w:tc>
        <w:tc>
          <w:tcPr>
            <w:tcW w:w="1276" w:type="dxa"/>
            <w:tcBorders>
              <w:top w:val="single" w:sz="4" w:space="0" w:color="auto"/>
              <w:bottom w:val="single" w:sz="4" w:space="0" w:color="auto"/>
            </w:tcBorders>
            <w:vAlign w:val="center"/>
          </w:tcPr>
          <w:p w14:paraId="379CDBAE"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lastRenderedPageBreak/>
              <w:t>100 m3</w:t>
            </w:r>
          </w:p>
        </w:tc>
        <w:tc>
          <w:tcPr>
            <w:tcW w:w="1701" w:type="dxa"/>
            <w:tcBorders>
              <w:top w:val="single" w:sz="4" w:space="0" w:color="auto"/>
              <w:bottom w:val="single" w:sz="4" w:space="0" w:color="auto"/>
            </w:tcBorders>
            <w:vAlign w:val="center"/>
          </w:tcPr>
          <w:p w14:paraId="17A461E8" w14:textId="77777777" w:rsidR="009534E7" w:rsidRPr="009534E7" w:rsidRDefault="009534E7" w:rsidP="009534E7">
            <w:pPr>
              <w:autoSpaceDE w:val="0"/>
              <w:autoSpaceDN w:val="0"/>
              <w:jc w:val="center"/>
              <w:rPr>
                <w:rFonts w:eastAsia="MS Mincho"/>
                <w:noProof w:val="0"/>
                <w:lang w:val="ru-RU" w:eastAsia="ja-JP"/>
              </w:rPr>
            </w:pPr>
          </w:p>
        </w:tc>
      </w:tr>
      <w:tr w:rsidR="009534E7" w:rsidRPr="009534E7" w14:paraId="242293D6"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6E562C8" w14:textId="77777777" w:rsidR="009534E7" w:rsidRPr="009534E7" w:rsidRDefault="009534E7" w:rsidP="009534E7">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690B68F9"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2952260003521</w:t>
            </w:r>
          </w:p>
        </w:tc>
        <w:tc>
          <w:tcPr>
            <w:tcW w:w="5128" w:type="dxa"/>
            <w:tcBorders>
              <w:top w:val="single" w:sz="4" w:space="0" w:color="auto"/>
              <w:bottom w:val="single" w:sz="4" w:space="0" w:color="auto"/>
            </w:tcBorders>
          </w:tcPr>
          <w:p w14:paraId="75C6FBE2" w14:textId="77777777" w:rsidR="009534E7" w:rsidRPr="009534E7" w:rsidRDefault="009534E7" w:rsidP="009534E7">
            <w:pPr>
              <w:autoSpaceDE w:val="0"/>
              <w:autoSpaceDN w:val="0"/>
              <w:rPr>
                <w:rFonts w:eastAsia="MS Mincho"/>
                <w:noProof w:val="0"/>
                <w:lang w:val="en-US" w:eastAsia="ja-JP"/>
              </w:rPr>
            </w:pPr>
            <w:r w:rsidRPr="009534E7">
              <w:rPr>
                <w:rFonts w:eastAsia="MS Mincho"/>
                <w:noProof w:val="0"/>
                <w:lang w:val="en-US" w:eastAsia="ja-JP"/>
              </w:rPr>
              <w:t xml:space="preserve">Excavator pe </w:t>
            </w:r>
            <w:proofErr w:type="spellStart"/>
            <w:r w:rsidRPr="009534E7">
              <w:rPr>
                <w:rFonts w:eastAsia="MS Mincho"/>
                <w:noProof w:val="0"/>
                <w:lang w:val="en-US" w:eastAsia="ja-JP"/>
              </w:rPr>
              <w:t>pneuri</w:t>
            </w:r>
            <w:proofErr w:type="spellEnd"/>
            <w:r w:rsidRPr="009534E7">
              <w:rPr>
                <w:rFonts w:eastAsia="MS Mincho"/>
                <w:noProof w:val="0"/>
                <w:lang w:val="en-US" w:eastAsia="ja-JP"/>
              </w:rPr>
              <w:t xml:space="preserve"> cu motor </w:t>
            </w:r>
            <w:proofErr w:type="spellStart"/>
            <w:r w:rsidRPr="009534E7">
              <w:rPr>
                <w:rFonts w:eastAsia="MS Mincho"/>
                <w:noProof w:val="0"/>
                <w:lang w:val="en-US" w:eastAsia="ja-JP"/>
              </w:rPr>
              <w:t>termic</w:t>
            </w:r>
            <w:proofErr w:type="spellEnd"/>
            <w:r w:rsidRPr="009534E7">
              <w:rPr>
                <w:rFonts w:eastAsia="MS Mincho"/>
                <w:noProof w:val="0"/>
                <w:lang w:val="en-US" w:eastAsia="ja-JP"/>
              </w:rPr>
              <w:t xml:space="preserve"> de 0,21-0,39 mc </w:t>
            </w:r>
            <w:proofErr w:type="spellStart"/>
            <w:r w:rsidRPr="009534E7">
              <w:rPr>
                <w:rFonts w:eastAsia="MS Mincho"/>
                <w:noProof w:val="0"/>
                <w:lang w:val="en-US" w:eastAsia="ja-JP"/>
              </w:rPr>
              <w:t>buldoex</w:t>
            </w:r>
            <w:proofErr w:type="spellEnd"/>
          </w:p>
        </w:tc>
        <w:tc>
          <w:tcPr>
            <w:tcW w:w="1276" w:type="dxa"/>
            <w:tcBorders>
              <w:top w:val="single" w:sz="4" w:space="0" w:color="auto"/>
              <w:bottom w:val="single" w:sz="4" w:space="0" w:color="auto"/>
            </w:tcBorders>
          </w:tcPr>
          <w:p w14:paraId="6DBA0EBA"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h-</w:t>
            </w:r>
            <w:proofErr w:type="spellStart"/>
            <w:r w:rsidRPr="009534E7">
              <w:rPr>
                <w:rFonts w:eastAsia="MS Mincho"/>
                <w:noProof w:val="0"/>
                <w:lang w:val="ru-RU" w:eastAsia="ja-JP"/>
              </w:rPr>
              <w:t>ut</w:t>
            </w:r>
            <w:proofErr w:type="spellEnd"/>
          </w:p>
        </w:tc>
        <w:tc>
          <w:tcPr>
            <w:tcW w:w="1701" w:type="dxa"/>
            <w:tcBorders>
              <w:top w:val="single" w:sz="4" w:space="0" w:color="auto"/>
              <w:bottom w:val="single" w:sz="4" w:space="0" w:color="auto"/>
            </w:tcBorders>
          </w:tcPr>
          <w:p w14:paraId="15D3D8B4"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4,3900</w:t>
            </w:r>
          </w:p>
        </w:tc>
      </w:tr>
      <w:tr w:rsidR="009534E7" w:rsidRPr="009534E7" w14:paraId="7E16F7AD" w14:textId="77777777" w:rsidTr="009534E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D8E441E" w14:textId="77777777" w:rsidR="009534E7" w:rsidRPr="009534E7" w:rsidRDefault="009534E7" w:rsidP="009534E7">
            <w:pPr>
              <w:autoSpaceDE w:val="0"/>
              <w:autoSpaceDN w:val="0"/>
              <w:rPr>
                <w:rFonts w:eastAsia="MS Mincho"/>
                <w:noProof w:val="0"/>
                <w:sz w:val="18"/>
                <w:szCs w:val="18"/>
                <w:lang w:val="ru-RU" w:eastAsia="ja-JP"/>
              </w:rPr>
            </w:pPr>
            <w:r w:rsidRPr="009534E7">
              <w:rPr>
                <w:rFonts w:eastAsia="MS Mincho"/>
                <w:noProof w:val="0"/>
                <w:sz w:val="18"/>
                <w:szCs w:val="18"/>
                <w:lang w:val="ru-RU" w:eastAsia="ja-JP"/>
              </w:rPr>
              <w:t>50</w:t>
            </w:r>
          </w:p>
        </w:tc>
        <w:tc>
          <w:tcPr>
            <w:tcW w:w="1418" w:type="dxa"/>
            <w:tcBorders>
              <w:top w:val="single" w:sz="4" w:space="0" w:color="auto"/>
              <w:bottom w:val="single" w:sz="4" w:space="0" w:color="auto"/>
            </w:tcBorders>
          </w:tcPr>
          <w:p w14:paraId="35D828C3" w14:textId="77777777" w:rsidR="009534E7" w:rsidRPr="009534E7" w:rsidRDefault="009534E7" w:rsidP="009534E7">
            <w:pPr>
              <w:autoSpaceDE w:val="0"/>
              <w:autoSpaceDN w:val="0"/>
              <w:rPr>
                <w:rFonts w:eastAsia="MS Mincho"/>
                <w:noProof w:val="0"/>
                <w:sz w:val="18"/>
                <w:szCs w:val="18"/>
                <w:lang w:val="en-US" w:eastAsia="ja-JP"/>
              </w:rPr>
            </w:pPr>
            <w:r w:rsidRPr="009534E7">
              <w:rPr>
                <w:rFonts w:eastAsia="MS Mincho"/>
                <w:noProof w:val="0"/>
                <w:sz w:val="18"/>
                <w:szCs w:val="18"/>
                <w:lang w:val="en-US" w:eastAsia="ja-JP"/>
              </w:rPr>
              <w:t>TsA20B</w:t>
            </w:r>
          </w:p>
          <w:p w14:paraId="40A08FF7" w14:textId="77777777" w:rsidR="009534E7" w:rsidRPr="009534E7" w:rsidRDefault="009534E7" w:rsidP="009534E7">
            <w:pPr>
              <w:autoSpaceDE w:val="0"/>
              <w:autoSpaceDN w:val="0"/>
              <w:rPr>
                <w:rFonts w:eastAsia="MS Mincho"/>
                <w:noProof w:val="0"/>
                <w:sz w:val="2"/>
                <w:szCs w:val="2"/>
                <w:lang w:val="ru-RU" w:eastAsia="ja-JP"/>
              </w:rPr>
            </w:pPr>
          </w:p>
        </w:tc>
        <w:tc>
          <w:tcPr>
            <w:tcW w:w="5128" w:type="dxa"/>
            <w:tcBorders>
              <w:top w:val="single" w:sz="4" w:space="0" w:color="auto"/>
              <w:bottom w:val="single" w:sz="4" w:space="0" w:color="auto"/>
            </w:tcBorders>
          </w:tcPr>
          <w:p w14:paraId="6ABFC960" w14:textId="77777777" w:rsidR="009534E7" w:rsidRPr="009534E7" w:rsidRDefault="009534E7" w:rsidP="009534E7">
            <w:pPr>
              <w:autoSpaceDE w:val="0"/>
              <w:autoSpaceDN w:val="0"/>
              <w:rPr>
                <w:rFonts w:eastAsia="MS Mincho"/>
                <w:noProof w:val="0"/>
                <w:lang w:val="en-US" w:eastAsia="ja-JP"/>
              </w:rPr>
            </w:pPr>
            <w:proofErr w:type="spellStart"/>
            <w:r w:rsidRPr="009534E7">
              <w:rPr>
                <w:rFonts w:eastAsia="MS Mincho"/>
                <w:noProof w:val="0"/>
                <w:lang w:val="en-US" w:eastAsia="ja-JP"/>
              </w:rPr>
              <w:t>Sapatura</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manuala</w:t>
            </w:r>
            <w:proofErr w:type="spellEnd"/>
            <w:r w:rsidRPr="009534E7">
              <w:rPr>
                <w:rFonts w:eastAsia="MS Mincho"/>
                <w:noProof w:val="0"/>
                <w:lang w:val="en-US" w:eastAsia="ja-JP"/>
              </w:rPr>
              <w:t xml:space="preserve"> de </w:t>
            </w:r>
            <w:proofErr w:type="spellStart"/>
            <w:r w:rsidRPr="009534E7">
              <w:rPr>
                <w:rFonts w:eastAsia="MS Mincho"/>
                <w:noProof w:val="0"/>
                <w:lang w:val="en-US" w:eastAsia="ja-JP"/>
              </w:rPr>
              <w:t>pamint</w:t>
            </w:r>
            <w:proofErr w:type="spellEnd"/>
            <w:r w:rsidRPr="009534E7">
              <w:rPr>
                <w:rFonts w:eastAsia="MS Mincho"/>
                <w:noProof w:val="0"/>
                <w:lang w:val="en-US" w:eastAsia="ja-JP"/>
              </w:rPr>
              <w:t xml:space="preserve">, in </w:t>
            </w:r>
            <w:proofErr w:type="spellStart"/>
            <w:r w:rsidRPr="009534E7">
              <w:rPr>
                <w:rFonts w:eastAsia="MS Mincho"/>
                <w:noProof w:val="0"/>
                <w:lang w:val="en-US" w:eastAsia="ja-JP"/>
              </w:rPr>
              <w:t>taluzuri</w:t>
            </w:r>
            <w:proofErr w:type="spellEnd"/>
            <w:r w:rsidRPr="009534E7">
              <w:rPr>
                <w:rFonts w:eastAsia="MS Mincho"/>
                <w:noProof w:val="0"/>
                <w:lang w:val="en-US" w:eastAsia="ja-JP"/>
              </w:rPr>
              <w:t xml:space="preserve">, la </w:t>
            </w:r>
            <w:proofErr w:type="spellStart"/>
            <w:r w:rsidRPr="009534E7">
              <w:rPr>
                <w:rFonts w:eastAsia="MS Mincho"/>
                <w:noProof w:val="0"/>
                <w:lang w:val="en-US" w:eastAsia="ja-JP"/>
              </w:rPr>
              <w:t>deblee</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sapate</w:t>
            </w:r>
            <w:proofErr w:type="spellEnd"/>
            <w:r w:rsidRPr="009534E7">
              <w:rPr>
                <w:rFonts w:eastAsia="MS Mincho"/>
                <w:noProof w:val="0"/>
                <w:lang w:val="en-US" w:eastAsia="ja-JP"/>
              </w:rPr>
              <w:t xml:space="preserve"> cu excavator </w:t>
            </w:r>
            <w:proofErr w:type="spellStart"/>
            <w:r w:rsidRPr="009534E7">
              <w:rPr>
                <w:rFonts w:eastAsia="MS Mincho"/>
                <w:noProof w:val="0"/>
                <w:lang w:val="en-US" w:eastAsia="ja-JP"/>
              </w:rPr>
              <w:t>sau</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screper</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pentru</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completarea</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sapaturii</w:t>
            </w:r>
            <w:proofErr w:type="spellEnd"/>
            <w:r w:rsidRPr="009534E7">
              <w:rPr>
                <w:rFonts w:eastAsia="MS Mincho"/>
                <w:noProof w:val="0"/>
                <w:lang w:val="en-US" w:eastAsia="ja-JP"/>
              </w:rPr>
              <w:t xml:space="preserve"> la </w:t>
            </w:r>
            <w:proofErr w:type="spellStart"/>
            <w:r w:rsidRPr="009534E7">
              <w:rPr>
                <w:rFonts w:eastAsia="MS Mincho"/>
                <w:noProof w:val="0"/>
                <w:lang w:val="en-US" w:eastAsia="ja-JP"/>
              </w:rPr>
              <w:t>profilul</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taluzului</w:t>
            </w:r>
            <w:proofErr w:type="spellEnd"/>
            <w:r w:rsidRPr="009534E7">
              <w:rPr>
                <w:rFonts w:eastAsia="MS Mincho"/>
                <w:noProof w:val="0"/>
                <w:lang w:val="en-US" w:eastAsia="ja-JP"/>
              </w:rPr>
              <w:t xml:space="preserve">, in </w:t>
            </w:r>
            <w:proofErr w:type="spellStart"/>
            <w:r w:rsidRPr="009534E7">
              <w:rPr>
                <w:rFonts w:eastAsia="MS Mincho"/>
                <w:noProof w:val="0"/>
                <w:lang w:val="en-US" w:eastAsia="ja-JP"/>
              </w:rPr>
              <w:t>teren</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mijlociu</w:t>
            </w:r>
            <w:proofErr w:type="spellEnd"/>
          </w:p>
          <w:p w14:paraId="5A9D4F20" w14:textId="77777777" w:rsidR="009534E7" w:rsidRPr="009534E7" w:rsidRDefault="009534E7" w:rsidP="009534E7">
            <w:pPr>
              <w:autoSpaceDE w:val="0"/>
              <w:autoSpaceDN w:val="0"/>
              <w:rPr>
                <w:rFonts w:eastAsia="MS Mincho"/>
                <w:noProof w:val="0"/>
                <w:lang w:val="en-US" w:eastAsia="ja-JP"/>
              </w:rPr>
            </w:pPr>
          </w:p>
        </w:tc>
        <w:tc>
          <w:tcPr>
            <w:tcW w:w="1276" w:type="dxa"/>
            <w:tcBorders>
              <w:top w:val="single" w:sz="4" w:space="0" w:color="auto"/>
              <w:bottom w:val="single" w:sz="4" w:space="0" w:color="auto"/>
            </w:tcBorders>
            <w:vAlign w:val="center"/>
          </w:tcPr>
          <w:p w14:paraId="5FF16400"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m3</w:t>
            </w:r>
          </w:p>
        </w:tc>
        <w:tc>
          <w:tcPr>
            <w:tcW w:w="1701" w:type="dxa"/>
            <w:tcBorders>
              <w:top w:val="single" w:sz="4" w:space="0" w:color="auto"/>
              <w:bottom w:val="single" w:sz="4" w:space="0" w:color="auto"/>
            </w:tcBorders>
            <w:vAlign w:val="center"/>
          </w:tcPr>
          <w:p w14:paraId="4A964AFC" w14:textId="77777777" w:rsidR="009534E7" w:rsidRPr="009534E7" w:rsidRDefault="009534E7" w:rsidP="009534E7">
            <w:pPr>
              <w:autoSpaceDE w:val="0"/>
              <w:autoSpaceDN w:val="0"/>
              <w:jc w:val="center"/>
              <w:rPr>
                <w:rFonts w:eastAsia="MS Mincho"/>
                <w:noProof w:val="0"/>
                <w:lang w:val="ru-RU" w:eastAsia="ja-JP"/>
              </w:rPr>
            </w:pPr>
          </w:p>
        </w:tc>
      </w:tr>
      <w:tr w:rsidR="009534E7" w:rsidRPr="009534E7" w14:paraId="3C07A2A1"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22895C4" w14:textId="77777777" w:rsidR="009534E7" w:rsidRPr="009534E7" w:rsidRDefault="009534E7" w:rsidP="009534E7">
            <w:pPr>
              <w:autoSpaceDE w:val="0"/>
              <w:autoSpaceDN w:val="0"/>
              <w:rPr>
                <w:rFonts w:eastAsia="MS Mincho"/>
                <w:noProof w:val="0"/>
                <w:sz w:val="16"/>
                <w:szCs w:val="16"/>
                <w:lang w:val="ru-RU" w:eastAsia="ja-JP"/>
              </w:rPr>
            </w:pPr>
          </w:p>
        </w:tc>
        <w:tc>
          <w:tcPr>
            <w:tcW w:w="1418" w:type="dxa"/>
            <w:tcBorders>
              <w:top w:val="single" w:sz="4" w:space="0" w:color="auto"/>
              <w:bottom w:val="single" w:sz="4" w:space="0" w:color="auto"/>
            </w:tcBorders>
          </w:tcPr>
          <w:p w14:paraId="7A066C06"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9310060019900</w:t>
            </w:r>
          </w:p>
        </w:tc>
        <w:tc>
          <w:tcPr>
            <w:tcW w:w="5128" w:type="dxa"/>
            <w:tcBorders>
              <w:top w:val="single" w:sz="4" w:space="0" w:color="auto"/>
              <w:bottom w:val="single" w:sz="4" w:space="0" w:color="auto"/>
            </w:tcBorders>
          </w:tcPr>
          <w:p w14:paraId="636B0AA1" w14:textId="77777777" w:rsidR="009534E7" w:rsidRPr="009534E7" w:rsidRDefault="009534E7" w:rsidP="009534E7">
            <w:pPr>
              <w:autoSpaceDE w:val="0"/>
              <w:autoSpaceDN w:val="0"/>
              <w:rPr>
                <w:rFonts w:eastAsia="MS Mincho"/>
                <w:noProof w:val="0"/>
                <w:lang w:val="ru-RU" w:eastAsia="ja-JP"/>
              </w:rPr>
            </w:pPr>
            <w:proofErr w:type="spellStart"/>
            <w:r w:rsidRPr="009534E7">
              <w:rPr>
                <w:rFonts w:eastAsia="MS Mincho"/>
                <w:noProof w:val="0"/>
                <w:lang w:val="ru-RU" w:eastAsia="ja-JP"/>
              </w:rPr>
              <w:t>Muncitor</w:t>
            </w:r>
            <w:proofErr w:type="spellEnd"/>
            <w:r w:rsidRPr="009534E7">
              <w:rPr>
                <w:rFonts w:eastAsia="MS Mincho"/>
                <w:noProof w:val="0"/>
                <w:lang w:val="ru-RU" w:eastAsia="ja-JP"/>
              </w:rPr>
              <w:t xml:space="preserve"> </w:t>
            </w:r>
            <w:proofErr w:type="spellStart"/>
            <w:r w:rsidRPr="009534E7">
              <w:rPr>
                <w:rFonts w:eastAsia="MS Mincho"/>
                <w:noProof w:val="0"/>
                <w:lang w:val="ru-RU" w:eastAsia="ja-JP"/>
              </w:rPr>
              <w:t>necalificat</w:t>
            </w:r>
            <w:proofErr w:type="spellEnd"/>
          </w:p>
        </w:tc>
        <w:tc>
          <w:tcPr>
            <w:tcW w:w="1276" w:type="dxa"/>
            <w:tcBorders>
              <w:top w:val="single" w:sz="4" w:space="0" w:color="auto"/>
              <w:bottom w:val="single" w:sz="4" w:space="0" w:color="auto"/>
            </w:tcBorders>
          </w:tcPr>
          <w:p w14:paraId="1C83A46C"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h-</w:t>
            </w:r>
            <w:proofErr w:type="spellStart"/>
            <w:r w:rsidRPr="009534E7">
              <w:rPr>
                <w:rFonts w:eastAsia="MS Mincho"/>
                <w:noProof w:val="0"/>
                <w:lang w:val="ru-RU" w:eastAsia="ja-JP"/>
              </w:rPr>
              <w:t>om</w:t>
            </w:r>
            <w:proofErr w:type="spellEnd"/>
          </w:p>
        </w:tc>
        <w:tc>
          <w:tcPr>
            <w:tcW w:w="1701" w:type="dxa"/>
            <w:tcBorders>
              <w:top w:val="single" w:sz="4" w:space="0" w:color="auto"/>
              <w:bottom w:val="single" w:sz="4" w:space="0" w:color="auto"/>
            </w:tcBorders>
          </w:tcPr>
          <w:p w14:paraId="01478639"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2,0600</w:t>
            </w:r>
          </w:p>
        </w:tc>
      </w:tr>
      <w:tr w:rsidR="009534E7" w:rsidRPr="009534E7" w14:paraId="31E28376" w14:textId="77777777" w:rsidTr="009534E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BF6D4DB" w14:textId="77777777" w:rsidR="009534E7" w:rsidRPr="009534E7" w:rsidRDefault="009534E7" w:rsidP="009534E7">
            <w:pPr>
              <w:autoSpaceDE w:val="0"/>
              <w:autoSpaceDN w:val="0"/>
              <w:rPr>
                <w:rFonts w:eastAsia="MS Mincho"/>
                <w:noProof w:val="0"/>
                <w:sz w:val="18"/>
                <w:szCs w:val="18"/>
                <w:lang w:val="ru-RU" w:eastAsia="ja-JP"/>
              </w:rPr>
            </w:pPr>
            <w:r w:rsidRPr="009534E7">
              <w:rPr>
                <w:rFonts w:eastAsia="MS Mincho"/>
                <w:noProof w:val="0"/>
                <w:sz w:val="18"/>
                <w:szCs w:val="18"/>
                <w:lang w:val="ru-RU" w:eastAsia="ja-JP"/>
              </w:rPr>
              <w:t>51</w:t>
            </w:r>
          </w:p>
        </w:tc>
        <w:tc>
          <w:tcPr>
            <w:tcW w:w="1418" w:type="dxa"/>
            <w:tcBorders>
              <w:top w:val="single" w:sz="4" w:space="0" w:color="auto"/>
              <w:bottom w:val="single" w:sz="4" w:space="0" w:color="auto"/>
            </w:tcBorders>
          </w:tcPr>
          <w:p w14:paraId="17508B49" w14:textId="77777777" w:rsidR="009534E7" w:rsidRPr="009534E7" w:rsidRDefault="009534E7" w:rsidP="009534E7">
            <w:pPr>
              <w:autoSpaceDE w:val="0"/>
              <w:autoSpaceDN w:val="0"/>
              <w:rPr>
                <w:rFonts w:eastAsia="MS Mincho"/>
                <w:noProof w:val="0"/>
                <w:sz w:val="18"/>
                <w:szCs w:val="18"/>
                <w:lang w:val="en-US" w:eastAsia="ja-JP"/>
              </w:rPr>
            </w:pPr>
            <w:r w:rsidRPr="009534E7">
              <w:rPr>
                <w:rFonts w:eastAsia="MS Mincho"/>
                <w:noProof w:val="0"/>
                <w:sz w:val="18"/>
                <w:szCs w:val="18"/>
                <w:lang w:val="en-US" w:eastAsia="ja-JP"/>
              </w:rPr>
              <w:t>TsD01B</w:t>
            </w:r>
          </w:p>
          <w:p w14:paraId="07FC2C11" w14:textId="77777777" w:rsidR="009534E7" w:rsidRPr="009534E7" w:rsidRDefault="009534E7" w:rsidP="009534E7">
            <w:pPr>
              <w:autoSpaceDE w:val="0"/>
              <w:autoSpaceDN w:val="0"/>
              <w:rPr>
                <w:rFonts w:eastAsia="MS Mincho"/>
                <w:noProof w:val="0"/>
                <w:sz w:val="2"/>
                <w:szCs w:val="2"/>
                <w:lang w:val="ru-RU" w:eastAsia="ja-JP"/>
              </w:rPr>
            </w:pPr>
          </w:p>
        </w:tc>
        <w:tc>
          <w:tcPr>
            <w:tcW w:w="5128" w:type="dxa"/>
            <w:tcBorders>
              <w:top w:val="single" w:sz="4" w:space="0" w:color="auto"/>
              <w:bottom w:val="single" w:sz="4" w:space="0" w:color="auto"/>
            </w:tcBorders>
          </w:tcPr>
          <w:p w14:paraId="703332A8" w14:textId="77777777" w:rsidR="009534E7" w:rsidRPr="009534E7" w:rsidRDefault="009534E7" w:rsidP="009534E7">
            <w:pPr>
              <w:autoSpaceDE w:val="0"/>
              <w:autoSpaceDN w:val="0"/>
              <w:rPr>
                <w:rFonts w:eastAsia="MS Mincho"/>
                <w:noProof w:val="0"/>
                <w:lang w:val="en-US" w:eastAsia="ja-JP"/>
              </w:rPr>
            </w:pPr>
            <w:proofErr w:type="spellStart"/>
            <w:r w:rsidRPr="009534E7">
              <w:rPr>
                <w:rFonts w:eastAsia="MS Mincho"/>
                <w:noProof w:val="0"/>
                <w:lang w:val="en-US" w:eastAsia="ja-JP"/>
              </w:rPr>
              <w:t>Imprastierea</w:t>
            </w:r>
            <w:proofErr w:type="spellEnd"/>
            <w:r w:rsidRPr="009534E7">
              <w:rPr>
                <w:rFonts w:eastAsia="MS Mincho"/>
                <w:noProof w:val="0"/>
                <w:lang w:val="en-US" w:eastAsia="ja-JP"/>
              </w:rPr>
              <w:t xml:space="preserve"> cu </w:t>
            </w:r>
            <w:proofErr w:type="spellStart"/>
            <w:r w:rsidRPr="009534E7">
              <w:rPr>
                <w:rFonts w:eastAsia="MS Mincho"/>
                <w:noProof w:val="0"/>
                <w:lang w:val="en-US" w:eastAsia="ja-JP"/>
              </w:rPr>
              <w:t>lopata</w:t>
            </w:r>
            <w:proofErr w:type="spellEnd"/>
            <w:r w:rsidRPr="009534E7">
              <w:rPr>
                <w:rFonts w:eastAsia="MS Mincho"/>
                <w:noProof w:val="0"/>
                <w:lang w:val="en-US" w:eastAsia="ja-JP"/>
              </w:rPr>
              <w:t xml:space="preserve"> a </w:t>
            </w:r>
            <w:proofErr w:type="spellStart"/>
            <w:r w:rsidRPr="009534E7">
              <w:rPr>
                <w:rFonts w:eastAsia="MS Mincho"/>
                <w:noProof w:val="0"/>
                <w:lang w:val="en-US" w:eastAsia="ja-JP"/>
              </w:rPr>
              <w:t>pamintului</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afinat</w:t>
            </w:r>
            <w:proofErr w:type="spellEnd"/>
            <w:r w:rsidRPr="009534E7">
              <w:rPr>
                <w:rFonts w:eastAsia="MS Mincho"/>
                <w:noProof w:val="0"/>
                <w:lang w:val="en-US" w:eastAsia="ja-JP"/>
              </w:rPr>
              <w:t xml:space="preserve">, in </w:t>
            </w:r>
            <w:proofErr w:type="spellStart"/>
            <w:r w:rsidRPr="009534E7">
              <w:rPr>
                <w:rFonts w:eastAsia="MS Mincho"/>
                <w:noProof w:val="0"/>
                <w:lang w:val="en-US" w:eastAsia="ja-JP"/>
              </w:rPr>
              <w:t>straturi</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uniforme</w:t>
            </w:r>
            <w:proofErr w:type="spellEnd"/>
            <w:r w:rsidRPr="009534E7">
              <w:rPr>
                <w:rFonts w:eastAsia="MS Mincho"/>
                <w:noProof w:val="0"/>
                <w:lang w:val="en-US" w:eastAsia="ja-JP"/>
              </w:rPr>
              <w:t xml:space="preserve">, de 10-30 cm </w:t>
            </w:r>
            <w:proofErr w:type="spellStart"/>
            <w:r w:rsidRPr="009534E7">
              <w:rPr>
                <w:rFonts w:eastAsia="MS Mincho"/>
                <w:noProof w:val="0"/>
                <w:lang w:val="en-US" w:eastAsia="ja-JP"/>
              </w:rPr>
              <w:t>grosime</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printr</w:t>
            </w:r>
            <w:proofErr w:type="spellEnd"/>
            <w:r w:rsidRPr="009534E7">
              <w:rPr>
                <w:rFonts w:eastAsia="MS Mincho"/>
                <w:noProof w:val="0"/>
                <w:lang w:val="en-US" w:eastAsia="ja-JP"/>
              </w:rPr>
              <w:t xml:space="preserve">-o </w:t>
            </w:r>
            <w:proofErr w:type="spellStart"/>
            <w:r w:rsidRPr="009534E7">
              <w:rPr>
                <w:rFonts w:eastAsia="MS Mincho"/>
                <w:noProof w:val="0"/>
                <w:lang w:val="en-US" w:eastAsia="ja-JP"/>
              </w:rPr>
              <w:t>aruncare</w:t>
            </w:r>
            <w:proofErr w:type="spellEnd"/>
            <w:r w:rsidRPr="009534E7">
              <w:rPr>
                <w:rFonts w:eastAsia="MS Mincho"/>
                <w:noProof w:val="0"/>
                <w:lang w:val="en-US" w:eastAsia="ja-JP"/>
              </w:rPr>
              <w:t xml:space="preserve"> de pina la 3 m din </w:t>
            </w:r>
            <w:proofErr w:type="spellStart"/>
            <w:r w:rsidRPr="009534E7">
              <w:rPr>
                <w:rFonts w:eastAsia="MS Mincho"/>
                <w:noProof w:val="0"/>
                <w:lang w:val="en-US" w:eastAsia="ja-JP"/>
              </w:rPr>
              <w:t>gramezi</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inclusiv</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sfarimarea</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bulgarilor</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pamintul</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provenind</w:t>
            </w:r>
            <w:proofErr w:type="spellEnd"/>
            <w:r w:rsidRPr="009534E7">
              <w:rPr>
                <w:rFonts w:eastAsia="MS Mincho"/>
                <w:noProof w:val="0"/>
                <w:lang w:val="en-US" w:eastAsia="ja-JP"/>
              </w:rPr>
              <w:t xml:space="preserve"> din </w:t>
            </w:r>
            <w:proofErr w:type="spellStart"/>
            <w:r w:rsidRPr="009534E7">
              <w:rPr>
                <w:rFonts w:eastAsia="MS Mincho"/>
                <w:noProof w:val="0"/>
                <w:lang w:val="en-US" w:eastAsia="ja-JP"/>
              </w:rPr>
              <w:t>teren</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mijlociu</w:t>
            </w:r>
            <w:proofErr w:type="spellEnd"/>
          </w:p>
          <w:p w14:paraId="772B56DB" w14:textId="77777777" w:rsidR="009534E7" w:rsidRPr="009534E7" w:rsidRDefault="009534E7" w:rsidP="009534E7">
            <w:pPr>
              <w:autoSpaceDE w:val="0"/>
              <w:autoSpaceDN w:val="0"/>
              <w:rPr>
                <w:rFonts w:eastAsia="MS Mincho"/>
                <w:noProof w:val="0"/>
                <w:lang w:val="en-US" w:eastAsia="ja-JP"/>
              </w:rPr>
            </w:pPr>
          </w:p>
        </w:tc>
        <w:tc>
          <w:tcPr>
            <w:tcW w:w="1276" w:type="dxa"/>
            <w:tcBorders>
              <w:top w:val="single" w:sz="4" w:space="0" w:color="auto"/>
              <w:bottom w:val="single" w:sz="4" w:space="0" w:color="auto"/>
            </w:tcBorders>
            <w:vAlign w:val="center"/>
          </w:tcPr>
          <w:p w14:paraId="54B00B44"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m3</w:t>
            </w:r>
          </w:p>
        </w:tc>
        <w:tc>
          <w:tcPr>
            <w:tcW w:w="1701" w:type="dxa"/>
            <w:tcBorders>
              <w:top w:val="single" w:sz="4" w:space="0" w:color="auto"/>
              <w:bottom w:val="single" w:sz="4" w:space="0" w:color="auto"/>
            </w:tcBorders>
            <w:vAlign w:val="center"/>
          </w:tcPr>
          <w:p w14:paraId="00AD055A" w14:textId="77777777" w:rsidR="009534E7" w:rsidRPr="009534E7" w:rsidRDefault="009534E7" w:rsidP="009534E7">
            <w:pPr>
              <w:autoSpaceDE w:val="0"/>
              <w:autoSpaceDN w:val="0"/>
              <w:jc w:val="center"/>
              <w:rPr>
                <w:rFonts w:eastAsia="MS Mincho"/>
                <w:noProof w:val="0"/>
                <w:lang w:val="ru-RU" w:eastAsia="ja-JP"/>
              </w:rPr>
            </w:pPr>
          </w:p>
        </w:tc>
      </w:tr>
      <w:tr w:rsidR="009534E7" w:rsidRPr="009534E7" w14:paraId="09F3FF2F"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9DA25A0" w14:textId="77777777" w:rsidR="009534E7" w:rsidRPr="009534E7" w:rsidRDefault="009534E7" w:rsidP="009534E7">
            <w:pPr>
              <w:autoSpaceDE w:val="0"/>
              <w:autoSpaceDN w:val="0"/>
              <w:rPr>
                <w:rFonts w:eastAsia="MS Mincho"/>
                <w:noProof w:val="0"/>
                <w:sz w:val="16"/>
                <w:szCs w:val="16"/>
                <w:lang w:val="ru-RU" w:eastAsia="ja-JP"/>
              </w:rPr>
            </w:pPr>
          </w:p>
        </w:tc>
        <w:tc>
          <w:tcPr>
            <w:tcW w:w="1418" w:type="dxa"/>
            <w:tcBorders>
              <w:top w:val="single" w:sz="4" w:space="0" w:color="auto"/>
              <w:bottom w:val="single" w:sz="4" w:space="0" w:color="auto"/>
            </w:tcBorders>
          </w:tcPr>
          <w:p w14:paraId="20E24A36"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9310060019900</w:t>
            </w:r>
          </w:p>
        </w:tc>
        <w:tc>
          <w:tcPr>
            <w:tcW w:w="5128" w:type="dxa"/>
            <w:tcBorders>
              <w:top w:val="single" w:sz="4" w:space="0" w:color="auto"/>
              <w:bottom w:val="single" w:sz="4" w:space="0" w:color="auto"/>
            </w:tcBorders>
          </w:tcPr>
          <w:p w14:paraId="2445C05A" w14:textId="77777777" w:rsidR="009534E7" w:rsidRPr="009534E7" w:rsidRDefault="009534E7" w:rsidP="009534E7">
            <w:pPr>
              <w:autoSpaceDE w:val="0"/>
              <w:autoSpaceDN w:val="0"/>
              <w:rPr>
                <w:rFonts w:eastAsia="MS Mincho"/>
                <w:noProof w:val="0"/>
                <w:lang w:val="ru-RU" w:eastAsia="ja-JP"/>
              </w:rPr>
            </w:pPr>
            <w:proofErr w:type="spellStart"/>
            <w:r w:rsidRPr="009534E7">
              <w:rPr>
                <w:rFonts w:eastAsia="MS Mincho"/>
                <w:noProof w:val="0"/>
                <w:lang w:val="ru-RU" w:eastAsia="ja-JP"/>
              </w:rPr>
              <w:t>Muncitor</w:t>
            </w:r>
            <w:proofErr w:type="spellEnd"/>
            <w:r w:rsidRPr="009534E7">
              <w:rPr>
                <w:rFonts w:eastAsia="MS Mincho"/>
                <w:noProof w:val="0"/>
                <w:lang w:val="ru-RU" w:eastAsia="ja-JP"/>
              </w:rPr>
              <w:t xml:space="preserve"> </w:t>
            </w:r>
            <w:proofErr w:type="spellStart"/>
            <w:r w:rsidRPr="009534E7">
              <w:rPr>
                <w:rFonts w:eastAsia="MS Mincho"/>
                <w:noProof w:val="0"/>
                <w:lang w:val="ru-RU" w:eastAsia="ja-JP"/>
              </w:rPr>
              <w:t>necalificat</w:t>
            </w:r>
            <w:proofErr w:type="spellEnd"/>
          </w:p>
        </w:tc>
        <w:tc>
          <w:tcPr>
            <w:tcW w:w="1276" w:type="dxa"/>
            <w:tcBorders>
              <w:top w:val="single" w:sz="4" w:space="0" w:color="auto"/>
              <w:bottom w:val="single" w:sz="4" w:space="0" w:color="auto"/>
            </w:tcBorders>
          </w:tcPr>
          <w:p w14:paraId="22F10228"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h-</w:t>
            </w:r>
            <w:proofErr w:type="spellStart"/>
            <w:r w:rsidRPr="009534E7">
              <w:rPr>
                <w:rFonts w:eastAsia="MS Mincho"/>
                <w:noProof w:val="0"/>
                <w:lang w:val="ru-RU" w:eastAsia="ja-JP"/>
              </w:rPr>
              <w:t>om</w:t>
            </w:r>
            <w:proofErr w:type="spellEnd"/>
          </w:p>
        </w:tc>
        <w:tc>
          <w:tcPr>
            <w:tcW w:w="1701" w:type="dxa"/>
            <w:tcBorders>
              <w:top w:val="single" w:sz="4" w:space="0" w:color="auto"/>
              <w:bottom w:val="single" w:sz="4" w:space="0" w:color="auto"/>
            </w:tcBorders>
          </w:tcPr>
          <w:p w14:paraId="12EC7A9F"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0,3100</w:t>
            </w:r>
          </w:p>
        </w:tc>
      </w:tr>
      <w:tr w:rsidR="009534E7" w:rsidRPr="009534E7" w14:paraId="5144EE64" w14:textId="77777777" w:rsidTr="009534E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0915748" w14:textId="77777777" w:rsidR="009534E7" w:rsidRPr="009534E7" w:rsidRDefault="009534E7" w:rsidP="009534E7">
            <w:pPr>
              <w:autoSpaceDE w:val="0"/>
              <w:autoSpaceDN w:val="0"/>
              <w:rPr>
                <w:rFonts w:eastAsia="MS Mincho"/>
                <w:noProof w:val="0"/>
                <w:sz w:val="18"/>
                <w:szCs w:val="18"/>
                <w:lang w:val="ru-RU" w:eastAsia="ja-JP"/>
              </w:rPr>
            </w:pPr>
            <w:r w:rsidRPr="009534E7">
              <w:rPr>
                <w:rFonts w:eastAsia="MS Mincho"/>
                <w:noProof w:val="0"/>
                <w:sz w:val="18"/>
                <w:szCs w:val="18"/>
                <w:lang w:val="ru-RU" w:eastAsia="ja-JP"/>
              </w:rPr>
              <w:t>52</w:t>
            </w:r>
          </w:p>
        </w:tc>
        <w:tc>
          <w:tcPr>
            <w:tcW w:w="1418" w:type="dxa"/>
            <w:tcBorders>
              <w:top w:val="single" w:sz="4" w:space="0" w:color="auto"/>
              <w:bottom w:val="single" w:sz="4" w:space="0" w:color="auto"/>
            </w:tcBorders>
          </w:tcPr>
          <w:p w14:paraId="12CE619D" w14:textId="77777777" w:rsidR="009534E7" w:rsidRPr="009534E7" w:rsidRDefault="009534E7" w:rsidP="009534E7">
            <w:pPr>
              <w:autoSpaceDE w:val="0"/>
              <w:autoSpaceDN w:val="0"/>
              <w:rPr>
                <w:rFonts w:eastAsia="MS Mincho"/>
                <w:noProof w:val="0"/>
                <w:sz w:val="18"/>
                <w:szCs w:val="18"/>
                <w:lang w:val="en-US" w:eastAsia="ja-JP"/>
              </w:rPr>
            </w:pPr>
            <w:r w:rsidRPr="009534E7">
              <w:rPr>
                <w:rFonts w:eastAsia="MS Mincho"/>
                <w:noProof w:val="0"/>
                <w:sz w:val="18"/>
                <w:szCs w:val="18"/>
                <w:lang w:val="en-US" w:eastAsia="ja-JP"/>
              </w:rPr>
              <w:t>TsD04A</w:t>
            </w:r>
          </w:p>
          <w:p w14:paraId="128392A3" w14:textId="77777777" w:rsidR="009534E7" w:rsidRPr="009534E7" w:rsidRDefault="009534E7" w:rsidP="009534E7">
            <w:pPr>
              <w:autoSpaceDE w:val="0"/>
              <w:autoSpaceDN w:val="0"/>
              <w:rPr>
                <w:rFonts w:eastAsia="MS Mincho"/>
                <w:noProof w:val="0"/>
                <w:sz w:val="2"/>
                <w:szCs w:val="2"/>
                <w:lang w:val="ru-RU" w:eastAsia="ja-JP"/>
              </w:rPr>
            </w:pPr>
          </w:p>
        </w:tc>
        <w:tc>
          <w:tcPr>
            <w:tcW w:w="5128" w:type="dxa"/>
            <w:tcBorders>
              <w:top w:val="single" w:sz="4" w:space="0" w:color="auto"/>
              <w:bottom w:val="single" w:sz="4" w:space="0" w:color="auto"/>
            </w:tcBorders>
          </w:tcPr>
          <w:p w14:paraId="5C9D3F72" w14:textId="77777777" w:rsidR="009534E7" w:rsidRPr="009534E7" w:rsidRDefault="009534E7" w:rsidP="009534E7">
            <w:pPr>
              <w:autoSpaceDE w:val="0"/>
              <w:autoSpaceDN w:val="0"/>
              <w:rPr>
                <w:rFonts w:eastAsia="MS Mincho"/>
                <w:noProof w:val="0"/>
                <w:lang w:val="en-US" w:eastAsia="ja-JP"/>
              </w:rPr>
            </w:pPr>
            <w:proofErr w:type="spellStart"/>
            <w:r w:rsidRPr="009534E7">
              <w:rPr>
                <w:rFonts w:eastAsia="MS Mincho"/>
                <w:noProof w:val="0"/>
                <w:lang w:val="en-US" w:eastAsia="ja-JP"/>
              </w:rPr>
              <w:t>Compactarea</w:t>
            </w:r>
            <w:proofErr w:type="spellEnd"/>
            <w:r w:rsidRPr="009534E7">
              <w:rPr>
                <w:rFonts w:eastAsia="MS Mincho"/>
                <w:noProof w:val="0"/>
                <w:lang w:val="en-US" w:eastAsia="ja-JP"/>
              </w:rPr>
              <w:t xml:space="preserve"> cu </w:t>
            </w:r>
            <w:proofErr w:type="spellStart"/>
            <w:r w:rsidRPr="009534E7">
              <w:rPr>
                <w:rFonts w:eastAsia="MS Mincho"/>
                <w:noProof w:val="0"/>
                <w:lang w:val="en-US" w:eastAsia="ja-JP"/>
              </w:rPr>
              <w:t>maiul</w:t>
            </w:r>
            <w:proofErr w:type="spellEnd"/>
            <w:r w:rsidRPr="009534E7">
              <w:rPr>
                <w:rFonts w:eastAsia="MS Mincho"/>
                <w:noProof w:val="0"/>
                <w:lang w:val="en-US" w:eastAsia="ja-JP"/>
              </w:rPr>
              <w:t xml:space="preserve"> de mina a </w:t>
            </w:r>
            <w:proofErr w:type="spellStart"/>
            <w:r w:rsidRPr="009534E7">
              <w:rPr>
                <w:rFonts w:eastAsia="MS Mincho"/>
                <w:noProof w:val="0"/>
                <w:lang w:val="en-US" w:eastAsia="ja-JP"/>
              </w:rPr>
              <w:t>umpluturilor</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executate</w:t>
            </w:r>
            <w:proofErr w:type="spellEnd"/>
            <w:r w:rsidRPr="009534E7">
              <w:rPr>
                <w:rFonts w:eastAsia="MS Mincho"/>
                <w:noProof w:val="0"/>
                <w:lang w:val="en-US" w:eastAsia="ja-JP"/>
              </w:rPr>
              <w:t xml:space="preserve"> in </w:t>
            </w:r>
            <w:proofErr w:type="spellStart"/>
            <w:r w:rsidRPr="009534E7">
              <w:rPr>
                <w:rFonts w:eastAsia="MS Mincho"/>
                <w:noProof w:val="0"/>
                <w:lang w:val="en-US" w:eastAsia="ja-JP"/>
              </w:rPr>
              <w:t>sapaturi</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orizontale</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sau</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inclinate</w:t>
            </w:r>
            <w:proofErr w:type="spellEnd"/>
            <w:r w:rsidRPr="009534E7">
              <w:rPr>
                <w:rFonts w:eastAsia="MS Mincho"/>
                <w:noProof w:val="0"/>
                <w:lang w:val="en-US" w:eastAsia="ja-JP"/>
              </w:rPr>
              <w:t xml:space="preserve"> la 1/4, </w:t>
            </w:r>
            <w:proofErr w:type="spellStart"/>
            <w:r w:rsidRPr="009534E7">
              <w:rPr>
                <w:rFonts w:eastAsia="MS Mincho"/>
                <w:noProof w:val="0"/>
                <w:lang w:val="en-US" w:eastAsia="ja-JP"/>
              </w:rPr>
              <w:t>inclusiv</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udarea</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fiecarui</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strat</w:t>
            </w:r>
            <w:proofErr w:type="spellEnd"/>
            <w:r w:rsidRPr="009534E7">
              <w:rPr>
                <w:rFonts w:eastAsia="MS Mincho"/>
                <w:noProof w:val="0"/>
                <w:lang w:val="en-US" w:eastAsia="ja-JP"/>
              </w:rPr>
              <w:t xml:space="preserve"> de </w:t>
            </w:r>
            <w:proofErr w:type="spellStart"/>
            <w:r w:rsidRPr="009534E7">
              <w:rPr>
                <w:rFonts w:eastAsia="MS Mincho"/>
                <w:noProof w:val="0"/>
                <w:lang w:val="en-US" w:eastAsia="ja-JP"/>
              </w:rPr>
              <w:t>pamint</w:t>
            </w:r>
            <w:proofErr w:type="spellEnd"/>
            <w:r w:rsidRPr="009534E7">
              <w:rPr>
                <w:rFonts w:eastAsia="MS Mincho"/>
                <w:noProof w:val="0"/>
                <w:lang w:val="en-US" w:eastAsia="ja-JP"/>
              </w:rPr>
              <w:t xml:space="preserve"> in </w:t>
            </w:r>
            <w:proofErr w:type="spellStart"/>
            <w:r w:rsidRPr="009534E7">
              <w:rPr>
                <w:rFonts w:eastAsia="MS Mincho"/>
                <w:noProof w:val="0"/>
                <w:lang w:val="en-US" w:eastAsia="ja-JP"/>
              </w:rPr>
              <w:t>parte</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avind</w:t>
            </w:r>
            <w:proofErr w:type="spellEnd"/>
            <w:r w:rsidRPr="009534E7">
              <w:rPr>
                <w:rFonts w:eastAsia="MS Mincho"/>
                <w:noProof w:val="0"/>
                <w:lang w:val="en-US" w:eastAsia="ja-JP"/>
              </w:rPr>
              <w:t xml:space="preserve"> 10 cm </w:t>
            </w:r>
            <w:proofErr w:type="spellStart"/>
            <w:r w:rsidRPr="009534E7">
              <w:rPr>
                <w:rFonts w:eastAsia="MS Mincho"/>
                <w:noProof w:val="0"/>
                <w:lang w:val="en-US" w:eastAsia="ja-JP"/>
              </w:rPr>
              <w:t>grosime</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pamint</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necoeziv</w:t>
            </w:r>
            <w:proofErr w:type="spellEnd"/>
          </w:p>
          <w:p w14:paraId="1797D627" w14:textId="77777777" w:rsidR="009534E7" w:rsidRPr="009534E7" w:rsidRDefault="009534E7" w:rsidP="009534E7">
            <w:pPr>
              <w:autoSpaceDE w:val="0"/>
              <w:autoSpaceDN w:val="0"/>
              <w:rPr>
                <w:rFonts w:eastAsia="MS Mincho"/>
                <w:noProof w:val="0"/>
                <w:lang w:val="en-US" w:eastAsia="ja-JP"/>
              </w:rPr>
            </w:pPr>
          </w:p>
        </w:tc>
        <w:tc>
          <w:tcPr>
            <w:tcW w:w="1276" w:type="dxa"/>
            <w:tcBorders>
              <w:top w:val="single" w:sz="4" w:space="0" w:color="auto"/>
              <w:bottom w:val="single" w:sz="4" w:space="0" w:color="auto"/>
            </w:tcBorders>
            <w:vAlign w:val="center"/>
          </w:tcPr>
          <w:p w14:paraId="36FF5290"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m3</w:t>
            </w:r>
          </w:p>
        </w:tc>
        <w:tc>
          <w:tcPr>
            <w:tcW w:w="1701" w:type="dxa"/>
            <w:tcBorders>
              <w:top w:val="single" w:sz="4" w:space="0" w:color="auto"/>
              <w:bottom w:val="single" w:sz="4" w:space="0" w:color="auto"/>
            </w:tcBorders>
            <w:vAlign w:val="center"/>
          </w:tcPr>
          <w:p w14:paraId="7C0F2138" w14:textId="77777777" w:rsidR="009534E7" w:rsidRPr="009534E7" w:rsidRDefault="009534E7" w:rsidP="009534E7">
            <w:pPr>
              <w:autoSpaceDE w:val="0"/>
              <w:autoSpaceDN w:val="0"/>
              <w:jc w:val="center"/>
              <w:rPr>
                <w:rFonts w:eastAsia="MS Mincho"/>
                <w:noProof w:val="0"/>
                <w:lang w:val="ru-RU" w:eastAsia="ja-JP"/>
              </w:rPr>
            </w:pPr>
          </w:p>
        </w:tc>
      </w:tr>
      <w:tr w:rsidR="009534E7" w:rsidRPr="009534E7" w14:paraId="47F998B3"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C7A487F" w14:textId="77777777" w:rsidR="009534E7" w:rsidRPr="009534E7" w:rsidRDefault="009534E7" w:rsidP="009534E7">
            <w:pPr>
              <w:autoSpaceDE w:val="0"/>
              <w:autoSpaceDN w:val="0"/>
              <w:rPr>
                <w:rFonts w:eastAsia="MS Mincho"/>
                <w:noProof w:val="0"/>
                <w:sz w:val="16"/>
                <w:szCs w:val="16"/>
                <w:lang w:val="ru-RU" w:eastAsia="ja-JP"/>
              </w:rPr>
            </w:pPr>
          </w:p>
        </w:tc>
        <w:tc>
          <w:tcPr>
            <w:tcW w:w="1418" w:type="dxa"/>
            <w:tcBorders>
              <w:top w:val="single" w:sz="4" w:space="0" w:color="auto"/>
              <w:bottom w:val="single" w:sz="4" w:space="0" w:color="auto"/>
            </w:tcBorders>
          </w:tcPr>
          <w:p w14:paraId="5A3C05A1"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9310060019900</w:t>
            </w:r>
          </w:p>
        </w:tc>
        <w:tc>
          <w:tcPr>
            <w:tcW w:w="5128" w:type="dxa"/>
            <w:tcBorders>
              <w:top w:val="single" w:sz="4" w:space="0" w:color="auto"/>
              <w:bottom w:val="single" w:sz="4" w:space="0" w:color="auto"/>
            </w:tcBorders>
          </w:tcPr>
          <w:p w14:paraId="4BB0D4FE" w14:textId="77777777" w:rsidR="009534E7" w:rsidRPr="009534E7" w:rsidRDefault="009534E7" w:rsidP="009534E7">
            <w:pPr>
              <w:autoSpaceDE w:val="0"/>
              <w:autoSpaceDN w:val="0"/>
              <w:rPr>
                <w:rFonts w:eastAsia="MS Mincho"/>
                <w:noProof w:val="0"/>
                <w:lang w:val="ru-RU" w:eastAsia="ja-JP"/>
              </w:rPr>
            </w:pPr>
            <w:proofErr w:type="spellStart"/>
            <w:r w:rsidRPr="009534E7">
              <w:rPr>
                <w:rFonts w:eastAsia="MS Mincho"/>
                <w:noProof w:val="0"/>
                <w:lang w:val="ru-RU" w:eastAsia="ja-JP"/>
              </w:rPr>
              <w:t>Muncitor</w:t>
            </w:r>
            <w:proofErr w:type="spellEnd"/>
            <w:r w:rsidRPr="009534E7">
              <w:rPr>
                <w:rFonts w:eastAsia="MS Mincho"/>
                <w:noProof w:val="0"/>
                <w:lang w:val="ru-RU" w:eastAsia="ja-JP"/>
              </w:rPr>
              <w:t xml:space="preserve"> </w:t>
            </w:r>
            <w:proofErr w:type="spellStart"/>
            <w:r w:rsidRPr="009534E7">
              <w:rPr>
                <w:rFonts w:eastAsia="MS Mincho"/>
                <w:noProof w:val="0"/>
                <w:lang w:val="ru-RU" w:eastAsia="ja-JP"/>
              </w:rPr>
              <w:t>necalificat</w:t>
            </w:r>
            <w:proofErr w:type="spellEnd"/>
          </w:p>
        </w:tc>
        <w:tc>
          <w:tcPr>
            <w:tcW w:w="1276" w:type="dxa"/>
            <w:tcBorders>
              <w:top w:val="single" w:sz="4" w:space="0" w:color="auto"/>
              <w:bottom w:val="single" w:sz="4" w:space="0" w:color="auto"/>
            </w:tcBorders>
          </w:tcPr>
          <w:p w14:paraId="59E7F681"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h-</w:t>
            </w:r>
            <w:proofErr w:type="spellStart"/>
            <w:r w:rsidRPr="009534E7">
              <w:rPr>
                <w:rFonts w:eastAsia="MS Mincho"/>
                <w:noProof w:val="0"/>
                <w:lang w:val="ru-RU" w:eastAsia="ja-JP"/>
              </w:rPr>
              <w:t>om</w:t>
            </w:r>
            <w:proofErr w:type="spellEnd"/>
          </w:p>
        </w:tc>
        <w:tc>
          <w:tcPr>
            <w:tcW w:w="1701" w:type="dxa"/>
            <w:tcBorders>
              <w:top w:val="single" w:sz="4" w:space="0" w:color="auto"/>
              <w:bottom w:val="single" w:sz="4" w:space="0" w:color="auto"/>
            </w:tcBorders>
          </w:tcPr>
          <w:p w14:paraId="32E891B9"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0,8700</w:t>
            </w:r>
          </w:p>
        </w:tc>
      </w:tr>
      <w:tr w:rsidR="009534E7" w:rsidRPr="009534E7" w14:paraId="4AE80E72" w14:textId="77777777" w:rsidTr="009534E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D63F760" w14:textId="77777777" w:rsidR="009534E7" w:rsidRPr="009534E7" w:rsidRDefault="009534E7" w:rsidP="009534E7">
            <w:pPr>
              <w:autoSpaceDE w:val="0"/>
              <w:autoSpaceDN w:val="0"/>
              <w:rPr>
                <w:rFonts w:eastAsia="MS Mincho"/>
                <w:noProof w:val="0"/>
                <w:sz w:val="18"/>
                <w:szCs w:val="18"/>
                <w:lang w:val="ru-RU" w:eastAsia="ja-JP"/>
              </w:rPr>
            </w:pPr>
            <w:r w:rsidRPr="009534E7">
              <w:rPr>
                <w:rFonts w:eastAsia="MS Mincho"/>
                <w:noProof w:val="0"/>
                <w:sz w:val="18"/>
                <w:szCs w:val="18"/>
                <w:lang w:val="ru-RU" w:eastAsia="ja-JP"/>
              </w:rPr>
              <w:t>53</w:t>
            </w:r>
          </w:p>
        </w:tc>
        <w:tc>
          <w:tcPr>
            <w:tcW w:w="1418" w:type="dxa"/>
            <w:tcBorders>
              <w:top w:val="single" w:sz="4" w:space="0" w:color="auto"/>
              <w:bottom w:val="single" w:sz="4" w:space="0" w:color="auto"/>
            </w:tcBorders>
          </w:tcPr>
          <w:p w14:paraId="0F15EA61" w14:textId="77777777" w:rsidR="009534E7" w:rsidRPr="009534E7" w:rsidRDefault="009534E7" w:rsidP="009534E7">
            <w:pPr>
              <w:autoSpaceDE w:val="0"/>
              <w:autoSpaceDN w:val="0"/>
              <w:rPr>
                <w:rFonts w:eastAsia="MS Mincho"/>
                <w:noProof w:val="0"/>
                <w:sz w:val="18"/>
                <w:szCs w:val="18"/>
                <w:lang w:val="en-US" w:eastAsia="ja-JP"/>
              </w:rPr>
            </w:pPr>
            <w:r w:rsidRPr="009534E7">
              <w:rPr>
                <w:rFonts w:eastAsia="MS Mincho"/>
                <w:noProof w:val="0"/>
                <w:sz w:val="18"/>
                <w:szCs w:val="18"/>
                <w:lang w:val="en-US" w:eastAsia="ja-JP"/>
              </w:rPr>
              <w:t>TsD02A1</w:t>
            </w:r>
          </w:p>
          <w:p w14:paraId="56CD502C" w14:textId="77777777" w:rsidR="009534E7" w:rsidRPr="009534E7" w:rsidRDefault="009534E7" w:rsidP="009534E7">
            <w:pPr>
              <w:autoSpaceDE w:val="0"/>
              <w:autoSpaceDN w:val="0"/>
              <w:rPr>
                <w:rFonts w:eastAsia="MS Mincho"/>
                <w:noProof w:val="0"/>
                <w:sz w:val="2"/>
                <w:szCs w:val="2"/>
                <w:lang w:val="ru-RU" w:eastAsia="ja-JP"/>
              </w:rPr>
            </w:pPr>
          </w:p>
        </w:tc>
        <w:tc>
          <w:tcPr>
            <w:tcW w:w="5128" w:type="dxa"/>
            <w:tcBorders>
              <w:top w:val="single" w:sz="4" w:space="0" w:color="auto"/>
              <w:bottom w:val="single" w:sz="4" w:space="0" w:color="auto"/>
            </w:tcBorders>
          </w:tcPr>
          <w:p w14:paraId="1D898606" w14:textId="77777777" w:rsidR="009534E7" w:rsidRPr="009534E7" w:rsidRDefault="009534E7" w:rsidP="009534E7">
            <w:pPr>
              <w:autoSpaceDE w:val="0"/>
              <w:autoSpaceDN w:val="0"/>
              <w:rPr>
                <w:rFonts w:eastAsia="MS Mincho"/>
                <w:noProof w:val="0"/>
                <w:lang w:val="en-US" w:eastAsia="ja-JP"/>
              </w:rPr>
            </w:pPr>
            <w:proofErr w:type="spellStart"/>
            <w:r w:rsidRPr="009534E7">
              <w:rPr>
                <w:rFonts w:eastAsia="MS Mincho"/>
                <w:noProof w:val="0"/>
                <w:lang w:val="en-US" w:eastAsia="ja-JP"/>
              </w:rPr>
              <w:t>Imprastierea</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pamintului</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afinat</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provenit</w:t>
            </w:r>
            <w:proofErr w:type="spellEnd"/>
            <w:r w:rsidRPr="009534E7">
              <w:rPr>
                <w:rFonts w:eastAsia="MS Mincho"/>
                <w:noProof w:val="0"/>
                <w:lang w:val="en-US" w:eastAsia="ja-JP"/>
              </w:rPr>
              <w:t xml:space="preserve"> din </w:t>
            </w:r>
            <w:proofErr w:type="spellStart"/>
            <w:r w:rsidRPr="009534E7">
              <w:rPr>
                <w:rFonts w:eastAsia="MS Mincho"/>
                <w:noProof w:val="0"/>
                <w:lang w:val="en-US" w:eastAsia="ja-JP"/>
              </w:rPr>
              <w:t>teren</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categoria</w:t>
            </w:r>
            <w:proofErr w:type="spellEnd"/>
            <w:r w:rsidRPr="009534E7">
              <w:rPr>
                <w:rFonts w:eastAsia="MS Mincho"/>
                <w:noProof w:val="0"/>
                <w:lang w:val="en-US" w:eastAsia="ja-JP"/>
              </w:rPr>
              <w:t xml:space="preserve"> I </w:t>
            </w:r>
            <w:proofErr w:type="spellStart"/>
            <w:r w:rsidRPr="009534E7">
              <w:rPr>
                <w:rFonts w:eastAsia="MS Mincho"/>
                <w:noProof w:val="0"/>
                <w:lang w:val="en-US" w:eastAsia="ja-JP"/>
              </w:rPr>
              <w:t>sau</w:t>
            </w:r>
            <w:proofErr w:type="spellEnd"/>
            <w:r w:rsidRPr="009534E7">
              <w:rPr>
                <w:rFonts w:eastAsia="MS Mincho"/>
                <w:noProof w:val="0"/>
                <w:lang w:val="en-US" w:eastAsia="ja-JP"/>
              </w:rPr>
              <w:t xml:space="preserve"> II, </w:t>
            </w:r>
            <w:proofErr w:type="spellStart"/>
            <w:r w:rsidRPr="009534E7">
              <w:rPr>
                <w:rFonts w:eastAsia="MS Mincho"/>
                <w:noProof w:val="0"/>
                <w:lang w:val="en-US" w:eastAsia="ja-JP"/>
              </w:rPr>
              <w:t>executata</w:t>
            </w:r>
            <w:proofErr w:type="spellEnd"/>
            <w:r w:rsidRPr="009534E7">
              <w:rPr>
                <w:rFonts w:eastAsia="MS Mincho"/>
                <w:noProof w:val="0"/>
                <w:lang w:val="en-US" w:eastAsia="ja-JP"/>
              </w:rPr>
              <w:t xml:space="preserve"> cu </w:t>
            </w:r>
            <w:proofErr w:type="spellStart"/>
            <w:r w:rsidRPr="009534E7">
              <w:rPr>
                <w:rFonts w:eastAsia="MS Mincho"/>
                <w:noProof w:val="0"/>
                <w:lang w:val="en-US" w:eastAsia="ja-JP"/>
              </w:rPr>
              <w:t>buldozer</w:t>
            </w:r>
            <w:proofErr w:type="spellEnd"/>
            <w:r w:rsidRPr="009534E7">
              <w:rPr>
                <w:rFonts w:eastAsia="MS Mincho"/>
                <w:noProof w:val="0"/>
                <w:lang w:val="en-US" w:eastAsia="ja-JP"/>
              </w:rPr>
              <w:t xml:space="preserve"> pe tractor cu senile de 65-80 CP, in </w:t>
            </w:r>
            <w:proofErr w:type="spellStart"/>
            <w:r w:rsidRPr="009534E7">
              <w:rPr>
                <w:rFonts w:eastAsia="MS Mincho"/>
                <w:noProof w:val="0"/>
                <w:lang w:val="en-US" w:eastAsia="ja-JP"/>
              </w:rPr>
              <w:t>straturi</w:t>
            </w:r>
            <w:proofErr w:type="spellEnd"/>
            <w:r w:rsidRPr="009534E7">
              <w:rPr>
                <w:rFonts w:eastAsia="MS Mincho"/>
                <w:noProof w:val="0"/>
                <w:lang w:val="en-US" w:eastAsia="ja-JP"/>
              </w:rPr>
              <w:t xml:space="preserve"> cu </w:t>
            </w:r>
            <w:proofErr w:type="spellStart"/>
            <w:r w:rsidRPr="009534E7">
              <w:rPr>
                <w:rFonts w:eastAsia="MS Mincho"/>
                <w:noProof w:val="0"/>
                <w:lang w:val="en-US" w:eastAsia="ja-JP"/>
              </w:rPr>
              <w:t>grosimea</w:t>
            </w:r>
            <w:proofErr w:type="spellEnd"/>
            <w:r w:rsidRPr="009534E7">
              <w:rPr>
                <w:rFonts w:eastAsia="MS Mincho"/>
                <w:noProof w:val="0"/>
                <w:lang w:val="en-US" w:eastAsia="ja-JP"/>
              </w:rPr>
              <w:t xml:space="preserve"> de 15-20 cm</w:t>
            </w:r>
          </w:p>
          <w:p w14:paraId="3FE74615" w14:textId="77777777" w:rsidR="009534E7" w:rsidRPr="009534E7" w:rsidRDefault="009534E7" w:rsidP="009534E7">
            <w:pPr>
              <w:autoSpaceDE w:val="0"/>
              <w:autoSpaceDN w:val="0"/>
              <w:rPr>
                <w:rFonts w:eastAsia="MS Mincho"/>
                <w:noProof w:val="0"/>
                <w:lang w:val="en-US" w:eastAsia="ja-JP"/>
              </w:rPr>
            </w:pPr>
          </w:p>
        </w:tc>
        <w:tc>
          <w:tcPr>
            <w:tcW w:w="1276" w:type="dxa"/>
            <w:tcBorders>
              <w:top w:val="single" w:sz="4" w:space="0" w:color="auto"/>
              <w:bottom w:val="single" w:sz="4" w:space="0" w:color="auto"/>
            </w:tcBorders>
            <w:vAlign w:val="center"/>
          </w:tcPr>
          <w:p w14:paraId="26786C6C"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100 m3</w:t>
            </w:r>
          </w:p>
        </w:tc>
        <w:tc>
          <w:tcPr>
            <w:tcW w:w="1701" w:type="dxa"/>
            <w:tcBorders>
              <w:top w:val="single" w:sz="4" w:space="0" w:color="auto"/>
              <w:bottom w:val="single" w:sz="4" w:space="0" w:color="auto"/>
            </w:tcBorders>
            <w:vAlign w:val="center"/>
          </w:tcPr>
          <w:p w14:paraId="74E42813" w14:textId="77777777" w:rsidR="009534E7" w:rsidRPr="009534E7" w:rsidRDefault="009534E7" w:rsidP="009534E7">
            <w:pPr>
              <w:autoSpaceDE w:val="0"/>
              <w:autoSpaceDN w:val="0"/>
              <w:jc w:val="center"/>
              <w:rPr>
                <w:rFonts w:eastAsia="MS Mincho"/>
                <w:noProof w:val="0"/>
                <w:lang w:val="ru-RU" w:eastAsia="ja-JP"/>
              </w:rPr>
            </w:pPr>
          </w:p>
        </w:tc>
      </w:tr>
      <w:tr w:rsidR="009534E7" w:rsidRPr="009534E7" w14:paraId="03C40C97"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37F0E2B" w14:textId="77777777" w:rsidR="009534E7" w:rsidRPr="009534E7" w:rsidRDefault="009534E7" w:rsidP="009534E7">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7C4F70E4"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2952260003553</w:t>
            </w:r>
          </w:p>
        </w:tc>
        <w:tc>
          <w:tcPr>
            <w:tcW w:w="5128" w:type="dxa"/>
            <w:tcBorders>
              <w:top w:val="single" w:sz="4" w:space="0" w:color="auto"/>
              <w:bottom w:val="single" w:sz="4" w:space="0" w:color="auto"/>
            </w:tcBorders>
          </w:tcPr>
          <w:p w14:paraId="0EAAE2E7" w14:textId="77777777" w:rsidR="009534E7" w:rsidRPr="009534E7" w:rsidRDefault="009534E7" w:rsidP="009534E7">
            <w:pPr>
              <w:autoSpaceDE w:val="0"/>
              <w:autoSpaceDN w:val="0"/>
              <w:rPr>
                <w:rFonts w:eastAsia="MS Mincho"/>
                <w:noProof w:val="0"/>
                <w:lang w:val="en-US" w:eastAsia="ja-JP"/>
              </w:rPr>
            </w:pPr>
            <w:proofErr w:type="spellStart"/>
            <w:r w:rsidRPr="009534E7">
              <w:rPr>
                <w:rFonts w:eastAsia="MS Mincho"/>
                <w:noProof w:val="0"/>
                <w:lang w:val="en-US" w:eastAsia="ja-JP"/>
              </w:rPr>
              <w:t>Buldozer</w:t>
            </w:r>
            <w:proofErr w:type="spellEnd"/>
            <w:r w:rsidRPr="009534E7">
              <w:rPr>
                <w:rFonts w:eastAsia="MS Mincho"/>
                <w:noProof w:val="0"/>
                <w:lang w:val="en-US" w:eastAsia="ja-JP"/>
              </w:rPr>
              <w:t xml:space="preserve"> pe senile pina la 65-80 CP</w:t>
            </w:r>
          </w:p>
        </w:tc>
        <w:tc>
          <w:tcPr>
            <w:tcW w:w="1276" w:type="dxa"/>
            <w:tcBorders>
              <w:top w:val="single" w:sz="4" w:space="0" w:color="auto"/>
              <w:bottom w:val="single" w:sz="4" w:space="0" w:color="auto"/>
            </w:tcBorders>
          </w:tcPr>
          <w:p w14:paraId="4CCF6600"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h-</w:t>
            </w:r>
            <w:proofErr w:type="spellStart"/>
            <w:r w:rsidRPr="009534E7">
              <w:rPr>
                <w:rFonts w:eastAsia="MS Mincho"/>
                <w:noProof w:val="0"/>
                <w:lang w:val="ru-RU" w:eastAsia="ja-JP"/>
              </w:rPr>
              <w:t>ut</w:t>
            </w:r>
            <w:proofErr w:type="spellEnd"/>
          </w:p>
        </w:tc>
        <w:tc>
          <w:tcPr>
            <w:tcW w:w="1701" w:type="dxa"/>
            <w:tcBorders>
              <w:top w:val="single" w:sz="4" w:space="0" w:color="auto"/>
              <w:bottom w:val="single" w:sz="4" w:space="0" w:color="auto"/>
            </w:tcBorders>
          </w:tcPr>
          <w:p w14:paraId="4B88DCAD"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1,0900</w:t>
            </w:r>
          </w:p>
        </w:tc>
      </w:tr>
      <w:tr w:rsidR="009534E7" w:rsidRPr="009534E7" w14:paraId="0C30000D" w14:textId="77777777" w:rsidTr="009534E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323BC3F" w14:textId="77777777" w:rsidR="009534E7" w:rsidRPr="009534E7" w:rsidRDefault="009534E7" w:rsidP="009534E7">
            <w:pPr>
              <w:autoSpaceDE w:val="0"/>
              <w:autoSpaceDN w:val="0"/>
              <w:rPr>
                <w:rFonts w:eastAsia="MS Mincho"/>
                <w:noProof w:val="0"/>
                <w:sz w:val="18"/>
                <w:szCs w:val="18"/>
                <w:lang w:val="ru-RU" w:eastAsia="ja-JP"/>
              </w:rPr>
            </w:pPr>
            <w:r w:rsidRPr="009534E7">
              <w:rPr>
                <w:rFonts w:eastAsia="MS Mincho"/>
                <w:noProof w:val="0"/>
                <w:sz w:val="18"/>
                <w:szCs w:val="18"/>
                <w:lang w:val="ru-RU" w:eastAsia="ja-JP"/>
              </w:rPr>
              <w:t>54</w:t>
            </w:r>
          </w:p>
        </w:tc>
        <w:tc>
          <w:tcPr>
            <w:tcW w:w="1418" w:type="dxa"/>
            <w:tcBorders>
              <w:top w:val="single" w:sz="4" w:space="0" w:color="auto"/>
              <w:bottom w:val="single" w:sz="4" w:space="0" w:color="auto"/>
            </w:tcBorders>
          </w:tcPr>
          <w:p w14:paraId="5CF989FD" w14:textId="77777777" w:rsidR="009534E7" w:rsidRPr="009534E7" w:rsidRDefault="009534E7" w:rsidP="009534E7">
            <w:pPr>
              <w:autoSpaceDE w:val="0"/>
              <w:autoSpaceDN w:val="0"/>
              <w:rPr>
                <w:rFonts w:eastAsia="MS Mincho"/>
                <w:noProof w:val="0"/>
                <w:sz w:val="18"/>
                <w:szCs w:val="18"/>
                <w:lang w:val="en-US" w:eastAsia="ja-JP"/>
              </w:rPr>
            </w:pPr>
            <w:r w:rsidRPr="009534E7">
              <w:rPr>
                <w:rFonts w:eastAsia="MS Mincho"/>
                <w:noProof w:val="0"/>
                <w:sz w:val="18"/>
                <w:szCs w:val="18"/>
                <w:lang w:val="en-US" w:eastAsia="ja-JP"/>
              </w:rPr>
              <w:t>TsD05A</w:t>
            </w:r>
          </w:p>
          <w:p w14:paraId="6C2F853A" w14:textId="77777777" w:rsidR="009534E7" w:rsidRPr="009534E7" w:rsidRDefault="009534E7" w:rsidP="009534E7">
            <w:pPr>
              <w:autoSpaceDE w:val="0"/>
              <w:autoSpaceDN w:val="0"/>
              <w:rPr>
                <w:rFonts w:eastAsia="MS Mincho"/>
                <w:noProof w:val="0"/>
                <w:sz w:val="2"/>
                <w:szCs w:val="2"/>
                <w:lang w:val="ru-RU" w:eastAsia="ja-JP"/>
              </w:rPr>
            </w:pPr>
          </w:p>
        </w:tc>
        <w:tc>
          <w:tcPr>
            <w:tcW w:w="5128" w:type="dxa"/>
            <w:tcBorders>
              <w:top w:val="single" w:sz="4" w:space="0" w:color="auto"/>
              <w:bottom w:val="single" w:sz="4" w:space="0" w:color="auto"/>
            </w:tcBorders>
          </w:tcPr>
          <w:p w14:paraId="7616E57F" w14:textId="77777777" w:rsidR="009534E7" w:rsidRPr="009534E7" w:rsidRDefault="009534E7" w:rsidP="009534E7">
            <w:pPr>
              <w:autoSpaceDE w:val="0"/>
              <w:autoSpaceDN w:val="0"/>
              <w:rPr>
                <w:rFonts w:eastAsia="MS Mincho"/>
                <w:noProof w:val="0"/>
                <w:lang w:val="en-US" w:eastAsia="ja-JP"/>
              </w:rPr>
            </w:pPr>
            <w:proofErr w:type="spellStart"/>
            <w:r w:rsidRPr="009534E7">
              <w:rPr>
                <w:rFonts w:eastAsia="MS Mincho"/>
                <w:noProof w:val="0"/>
                <w:lang w:val="en-US" w:eastAsia="ja-JP"/>
              </w:rPr>
              <w:t>Compactarea</w:t>
            </w:r>
            <w:proofErr w:type="spellEnd"/>
            <w:r w:rsidRPr="009534E7">
              <w:rPr>
                <w:rFonts w:eastAsia="MS Mincho"/>
                <w:noProof w:val="0"/>
                <w:lang w:val="en-US" w:eastAsia="ja-JP"/>
              </w:rPr>
              <w:t xml:space="preserve"> cu </w:t>
            </w:r>
            <w:proofErr w:type="spellStart"/>
            <w:r w:rsidRPr="009534E7">
              <w:rPr>
                <w:rFonts w:eastAsia="MS Mincho"/>
                <w:noProof w:val="0"/>
                <w:lang w:val="en-US" w:eastAsia="ja-JP"/>
              </w:rPr>
              <w:t>maiul</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mecanic</w:t>
            </w:r>
            <w:proofErr w:type="spellEnd"/>
            <w:r w:rsidRPr="009534E7">
              <w:rPr>
                <w:rFonts w:eastAsia="MS Mincho"/>
                <w:noProof w:val="0"/>
                <w:lang w:val="en-US" w:eastAsia="ja-JP"/>
              </w:rPr>
              <w:t xml:space="preserve"> de 150-200 kg a </w:t>
            </w:r>
            <w:proofErr w:type="spellStart"/>
            <w:r w:rsidRPr="009534E7">
              <w:rPr>
                <w:rFonts w:eastAsia="MS Mincho"/>
                <w:noProof w:val="0"/>
                <w:lang w:val="en-US" w:eastAsia="ja-JP"/>
              </w:rPr>
              <w:t>umpluturilor</w:t>
            </w:r>
            <w:proofErr w:type="spellEnd"/>
            <w:r w:rsidRPr="009534E7">
              <w:rPr>
                <w:rFonts w:eastAsia="MS Mincho"/>
                <w:noProof w:val="0"/>
                <w:lang w:val="en-US" w:eastAsia="ja-JP"/>
              </w:rPr>
              <w:t xml:space="preserve"> in </w:t>
            </w:r>
            <w:proofErr w:type="spellStart"/>
            <w:r w:rsidRPr="009534E7">
              <w:rPr>
                <w:rFonts w:eastAsia="MS Mincho"/>
                <w:noProof w:val="0"/>
                <w:lang w:val="en-US" w:eastAsia="ja-JP"/>
              </w:rPr>
              <w:t>straturi</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succesive</w:t>
            </w:r>
            <w:proofErr w:type="spellEnd"/>
            <w:r w:rsidRPr="009534E7">
              <w:rPr>
                <w:rFonts w:eastAsia="MS Mincho"/>
                <w:noProof w:val="0"/>
                <w:lang w:val="en-US" w:eastAsia="ja-JP"/>
              </w:rPr>
              <w:t xml:space="preserve"> de 20-30 cm </w:t>
            </w:r>
            <w:proofErr w:type="spellStart"/>
            <w:r w:rsidRPr="009534E7">
              <w:rPr>
                <w:rFonts w:eastAsia="MS Mincho"/>
                <w:noProof w:val="0"/>
                <w:lang w:val="en-US" w:eastAsia="ja-JP"/>
              </w:rPr>
              <w:t>grosime</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exclusiv</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udarea</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fiecarui</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strat</w:t>
            </w:r>
            <w:proofErr w:type="spellEnd"/>
            <w:r w:rsidRPr="009534E7">
              <w:rPr>
                <w:rFonts w:eastAsia="MS Mincho"/>
                <w:noProof w:val="0"/>
                <w:lang w:val="en-US" w:eastAsia="ja-JP"/>
              </w:rPr>
              <w:t xml:space="preserve"> in </w:t>
            </w:r>
            <w:proofErr w:type="spellStart"/>
            <w:r w:rsidRPr="009534E7">
              <w:rPr>
                <w:rFonts w:eastAsia="MS Mincho"/>
                <w:noProof w:val="0"/>
                <w:lang w:val="en-US" w:eastAsia="ja-JP"/>
              </w:rPr>
              <w:t>parte</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umpluturile</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executindu</w:t>
            </w:r>
            <w:proofErr w:type="spellEnd"/>
            <w:r w:rsidRPr="009534E7">
              <w:rPr>
                <w:rFonts w:eastAsia="MS Mincho"/>
                <w:noProof w:val="0"/>
                <w:lang w:val="en-US" w:eastAsia="ja-JP"/>
              </w:rPr>
              <w:t xml:space="preserve">-se din </w:t>
            </w:r>
            <w:proofErr w:type="spellStart"/>
            <w:r w:rsidRPr="009534E7">
              <w:rPr>
                <w:rFonts w:eastAsia="MS Mincho"/>
                <w:noProof w:val="0"/>
                <w:lang w:val="en-US" w:eastAsia="ja-JP"/>
              </w:rPr>
              <w:t>pamint</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necoeziv</w:t>
            </w:r>
            <w:proofErr w:type="spellEnd"/>
          </w:p>
          <w:p w14:paraId="676F3AD6" w14:textId="77777777" w:rsidR="009534E7" w:rsidRPr="009534E7" w:rsidRDefault="009534E7" w:rsidP="009534E7">
            <w:pPr>
              <w:autoSpaceDE w:val="0"/>
              <w:autoSpaceDN w:val="0"/>
              <w:rPr>
                <w:rFonts w:eastAsia="MS Mincho"/>
                <w:noProof w:val="0"/>
                <w:lang w:val="en-US" w:eastAsia="ja-JP"/>
              </w:rPr>
            </w:pPr>
          </w:p>
        </w:tc>
        <w:tc>
          <w:tcPr>
            <w:tcW w:w="1276" w:type="dxa"/>
            <w:tcBorders>
              <w:top w:val="single" w:sz="4" w:space="0" w:color="auto"/>
              <w:bottom w:val="single" w:sz="4" w:space="0" w:color="auto"/>
            </w:tcBorders>
            <w:vAlign w:val="center"/>
          </w:tcPr>
          <w:p w14:paraId="31310DC4"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100 m3</w:t>
            </w:r>
          </w:p>
        </w:tc>
        <w:tc>
          <w:tcPr>
            <w:tcW w:w="1701" w:type="dxa"/>
            <w:tcBorders>
              <w:top w:val="single" w:sz="4" w:space="0" w:color="auto"/>
              <w:bottom w:val="single" w:sz="4" w:space="0" w:color="auto"/>
            </w:tcBorders>
            <w:vAlign w:val="center"/>
          </w:tcPr>
          <w:p w14:paraId="41E9F2DE" w14:textId="77777777" w:rsidR="009534E7" w:rsidRPr="009534E7" w:rsidRDefault="009534E7" w:rsidP="009534E7">
            <w:pPr>
              <w:autoSpaceDE w:val="0"/>
              <w:autoSpaceDN w:val="0"/>
              <w:jc w:val="center"/>
              <w:rPr>
                <w:rFonts w:eastAsia="MS Mincho"/>
                <w:noProof w:val="0"/>
                <w:lang w:val="ru-RU" w:eastAsia="ja-JP"/>
              </w:rPr>
            </w:pPr>
          </w:p>
        </w:tc>
      </w:tr>
      <w:tr w:rsidR="009534E7" w:rsidRPr="009534E7" w14:paraId="60DEE886"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87E97BD" w14:textId="77777777" w:rsidR="009534E7" w:rsidRPr="009534E7" w:rsidRDefault="009534E7" w:rsidP="009534E7">
            <w:pPr>
              <w:autoSpaceDE w:val="0"/>
              <w:autoSpaceDN w:val="0"/>
              <w:rPr>
                <w:rFonts w:eastAsia="MS Mincho"/>
                <w:noProof w:val="0"/>
                <w:sz w:val="16"/>
                <w:szCs w:val="16"/>
                <w:lang w:val="ru-RU" w:eastAsia="ja-JP"/>
              </w:rPr>
            </w:pPr>
          </w:p>
        </w:tc>
        <w:tc>
          <w:tcPr>
            <w:tcW w:w="1418" w:type="dxa"/>
            <w:tcBorders>
              <w:top w:val="single" w:sz="4" w:space="0" w:color="auto"/>
              <w:bottom w:val="single" w:sz="4" w:space="0" w:color="auto"/>
            </w:tcBorders>
          </w:tcPr>
          <w:p w14:paraId="1B8FFD29"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9310060019900</w:t>
            </w:r>
          </w:p>
        </w:tc>
        <w:tc>
          <w:tcPr>
            <w:tcW w:w="5128" w:type="dxa"/>
            <w:tcBorders>
              <w:top w:val="single" w:sz="4" w:space="0" w:color="auto"/>
              <w:bottom w:val="single" w:sz="4" w:space="0" w:color="auto"/>
            </w:tcBorders>
          </w:tcPr>
          <w:p w14:paraId="7DEFDD04" w14:textId="77777777" w:rsidR="009534E7" w:rsidRPr="009534E7" w:rsidRDefault="009534E7" w:rsidP="009534E7">
            <w:pPr>
              <w:autoSpaceDE w:val="0"/>
              <w:autoSpaceDN w:val="0"/>
              <w:rPr>
                <w:rFonts w:eastAsia="MS Mincho"/>
                <w:noProof w:val="0"/>
                <w:lang w:val="ru-RU" w:eastAsia="ja-JP"/>
              </w:rPr>
            </w:pPr>
            <w:proofErr w:type="spellStart"/>
            <w:r w:rsidRPr="009534E7">
              <w:rPr>
                <w:rFonts w:eastAsia="MS Mincho"/>
                <w:noProof w:val="0"/>
                <w:lang w:val="ru-RU" w:eastAsia="ja-JP"/>
              </w:rPr>
              <w:t>Muncitor</w:t>
            </w:r>
            <w:proofErr w:type="spellEnd"/>
            <w:r w:rsidRPr="009534E7">
              <w:rPr>
                <w:rFonts w:eastAsia="MS Mincho"/>
                <w:noProof w:val="0"/>
                <w:lang w:val="ru-RU" w:eastAsia="ja-JP"/>
              </w:rPr>
              <w:t xml:space="preserve"> </w:t>
            </w:r>
            <w:proofErr w:type="spellStart"/>
            <w:r w:rsidRPr="009534E7">
              <w:rPr>
                <w:rFonts w:eastAsia="MS Mincho"/>
                <w:noProof w:val="0"/>
                <w:lang w:val="ru-RU" w:eastAsia="ja-JP"/>
              </w:rPr>
              <w:t>necalificat</w:t>
            </w:r>
            <w:proofErr w:type="spellEnd"/>
          </w:p>
        </w:tc>
        <w:tc>
          <w:tcPr>
            <w:tcW w:w="1276" w:type="dxa"/>
            <w:tcBorders>
              <w:top w:val="single" w:sz="4" w:space="0" w:color="auto"/>
              <w:bottom w:val="single" w:sz="4" w:space="0" w:color="auto"/>
            </w:tcBorders>
          </w:tcPr>
          <w:p w14:paraId="75FEDB76"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h-</w:t>
            </w:r>
            <w:proofErr w:type="spellStart"/>
            <w:r w:rsidRPr="009534E7">
              <w:rPr>
                <w:rFonts w:eastAsia="MS Mincho"/>
                <w:noProof w:val="0"/>
                <w:lang w:val="ru-RU" w:eastAsia="ja-JP"/>
              </w:rPr>
              <w:t>om</w:t>
            </w:r>
            <w:proofErr w:type="spellEnd"/>
          </w:p>
        </w:tc>
        <w:tc>
          <w:tcPr>
            <w:tcW w:w="1701" w:type="dxa"/>
            <w:tcBorders>
              <w:top w:val="single" w:sz="4" w:space="0" w:color="auto"/>
              <w:bottom w:val="single" w:sz="4" w:space="0" w:color="auto"/>
            </w:tcBorders>
          </w:tcPr>
          <w:p w14:paraId="4D362531"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8,8200</w:t>
            </w:r>
          </w:p>
        </w:tc>
      </w:tr>
      <w:tr w:rsidR="009534E7" w:rsidRPr="009534E7" w14:paraId="576AE5A0"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28B3B16" w14:textId="77777777" w:rsidR="009534E7" w:rsidRPr="009534E7" w:rsidRDefault="009534E7" w:rsidP="009534E7">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1266B61A"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2952270004021</w:t>
            </w:r>
          </w:p>
        </w:tc>
        <w:tc>
          <w:tcPr>
            <w:tcW w:w="5128" w:type="dxa"/>
            <w:tcBorders>
              <w:top w:val="single" w:sz="4" w:space="0" w:color="auto"/>
              <w:bottom w:val="single" w:sz="4" w:space="0" w:color="auto"/>
            </w:tcBorders>
          </w:tcPr>
          <w:p w14:paraId="0964C7A2" w14:textId="77777777" w:rsidR="009534E7" w:rsidRPr="009534E7" w:rsidRDefault="009534E7" w:rsidP="009534E7">
            <w:pPr>
              <w:autoSpaceDE w:val="0"/>
              <w:autoSpaceDN w:val="0"/>
              <w:rPr>
                <w:rFonts w:eastAsia="MS Mincho"/>
                <w:noProof w:val="0"/>
                <w:lang w:val="en-US" w:eastAsia="ja-JP"/>
              </w:rPr>
            </w:pPr>
            <w:r w:rsidRPr="009534E7">
              <w:rPr>
                <w:rFonts w:eastAsia="MS Mincho"/>
                <w:noProof w:val="0"/>
                <w:lang w:val="en-US" w:eastAsia="ja-JP"/>
              </w:rPr>
              <w:t xml:space="preserve">Mai </w:t>
            </w:r>
            <w:proofErr w:type="spellStart"/>
            <w:r w:rsidRPr="009534E7">
              <w:rPr>
                <w:rFonts w:eastAsia="MS Mincho"/>
                <w:noProof w:val="0"/>
                <w:lang w:val="en-US" w:eastAsia="ja-JP"/>
              </w:rPr>
              <w:t>mecanic</w:t>
            </w:r>
            <w:proofErr w:type="spellEnd"/>
            <w:r w:rsidRPr="009534E7">
              <w:rPr>
                <w:rFonts w:eastAsia="MS Mincho"/>
                <w:noProof w:val="0"/>
                <w:lang w:val="en-US" w:eastAsia="ja-JP"/>
              </w:rPr>
              <w:t xml:space="preserve"> de 150-200 kg cu motor </w:t>
            </w:r>
            <w:proofErr w:type="spellStart"/>
            <w:r w:rsidRPr="009534E7">
              <w:rPr>
                <w:rFonts w:eastAsia="MS Mincho"/>
                <w:noProof w:val="0"/>
                <w:lang w:val="en-US" w:eastAsia="ja-JP"/>
              </w:rPr>
              <w:t>termic</w:t>
            </w:r>
            <w:proofErr w:type="spellEnd"/>
            <w:r w:rsidRPr="009534E7">
              <w:rPr>
                <w:rFonts w:eastAsia="MS Mincho"/>
                <w:noProof w:val="0"/>
                <w:lang w:val="en-US" w:eastAsia="ja-JP"/>
              </w:rPr>
              <w:t xml:space="preserve"> 6 cp (4 kw)</w:t>
            </w:r>
          </w:p>
        </w:tc>
        <w:tc>
          <w:tcPr>
            <w:tcW w:w="1276" w:type="dxa"/>
            <w:tcBorders>
              <w:top w:val="single" w:sz="4" w:space="0" w:color="auto"/>
              <w:bottom w:val="single" w:sz="4" w:space="0" w:color="auto"/>
            </w:tcBorders>
          </w:tcPr>
          <w:p w14:paraId="7A4B5090"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h-</w:t>
            </w:r>
            <w:proofErr w:type="spellStart"/>
            <w:r w:rsidRPr="009534E7">
              <w:rPr>
                <w:rFonts w:eastAsia="MS Mincho"/>
                <w:noProof w:val="0"/>
                <w:lang w:val="ru-RU" w:eastAsia="ja-JP"/>
              </w:rPr>
              <w:t>ut</w:t>
            </w:r>
            <w:proofErr w:type="spellEnd"/>
          </w:p>
        </w:tc>
        <w:tc>
          <w:tcPr>
            <w:tcW w:w="1701" w:type="dxa"/>
            <w:tcBorders>
              <w:top w:val="single" w:sz="4" w:space="0" w:color="auto"/>
              <w:bottom w:val="single" w:sz="4" w:space="0" w:color="auto"/>
            </w:tcBorders>
          </w:tcPr>
          <w:p w14:paraId="365EA5CA"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10,3900</w:t>
            </w:r>
          </w:p>
        </w:tc>
      </w:tr>
      <w:tr w:rsidR="009534E7" w:rsidRPr="009534E7" w14:paraId="70828248"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AF807BD" w14:textId="77777777" w:rsidR="009534E7" w:rsidRPr="009534E7" w:rsidRDefault="009534E7" w:rsidP="009534E7">
            <w:pPr>
              <w:autoSpaceDE w:val="0"/>
              <w:autoSpaceDN w:val="0"/>
              <w:jc w:val="center"/>
              <w:rPr>
                <w:rFonts w:eastAsia="MS Mincho"/>
                <w:noProof w:val="0"/>
                <w:sz w:val="16"/>
                <w:szCs w:val="16"/>
                <w:lang w:val="ru-RU" w:eastAsia="ja-JP"/>
              </w:rPr>
            </w:pPr>
          </w:p>
        </w:tc>
        <w:tc>
          <w:tcPr>
            <w:tcW w:w="1418" w:type="dxa"/>
            <w:tcBorders>
              <w:top w:val="single" w:sz="4" w:space="0" w:color="auto"/>
              <w:bottom w:val="single" w:sz="4" w:space="0" w:color="auto"/>
            </w:tcBorders>
          </w:tcPr>
          <w:p w14:paraId="584DA49E" w14:textId="77777777" w:rsidR="009534E7" w:rsidRPr="009534E7" w:rsidRDefault="009534E7" w:rsidP="009534E7">
            <w:pPr>
              <w:autoSpaceDE w:val="0"/>
              <w:autoSpaceDN w:val="0"/>
              <w:rPr>
                <w:rFonts w:eastAsia="MS Mincho"/>
                <w:noProof w:val="0"/>
                <w:sz w:val="16"/>
                <w:szCs w:val="16"/>
                <w:lang w:val="ru-RU" w:eastAsia="ja-JP"/>
              </w:rPr>
            </w:pPr>
          </w:p>
        </w:tc>
        <w:tc>
          <w:tcPr>
            <w:tcW w:w="5128" w:type="dxa"/>
            <w:tcBorders>
              <w:top w:val="single" w:sz="4" w:space="0" w:color="auto"/>
              <w:bottom w:val="single" w:sz="4" w:space="0" w:color="auto"/>
            </w:tcBorders>
          </w:tcPr>
          <w:p w14:paraId="35B11BC3" w14:textId="77777777" w:rsidR="009534E7" w:rsidRPr="009534E7" w:rsidRDefault="009534E7" w:rsidP="009534E7">
            <w:pPr>
              <w:autoSpaceDE w:val="0"/>
              <w:autoSpaceDN w:val="0"/>
              <w:rPr>
                <w:rFonts w:eastAsia="MS Mincho"/>
                <w:b/>
                <w:bCs/>
                <w:noProof w:val="0"/>
                <w:lang w:val="en-US" w:eastAsia="ja-JP"/>
              </w:rPr>
            </w:pPr>
            <w:r w:rsidRPr="009534E7">
              <w:rPr>
                <w:rFonts w:eastAsia="MS Mincho"/>
                <w:b/>
                <w:bCs/>
                <w:noProof w:val="0"/>
                <w:lang w:val="ru-RU" w:eastAsia="ja-JP"/>
              </w:rPr>
              <w:t>1.3.2. Монтаж футляров</w:t>
            </w:r>
          </w:p>
          <w:p w14:paraId="6682E3ED" w14:textId="77777777" w:rsidR="009534E7" w:rsidRPr="009534E7" w:rsidRDefault="009534E7" w:rsidP="009534E7">
            <w:pPr>
              <w:autoSpaceDE w:val="0"/>
              <w:autoSpaceDN w:val="0"/>
              <w:rPr>
                <w:rFonts w:eastAsia="MS Mincho"/>
                <w:noProof w:val="0"/>
                <w:lang w:val="ru-RU" w:eastAsia="ja-JP"/>
              </w:rPr>
            </w:pPr>
          </w:p>
        </w:tc>
        <w:tc>
          <w:tcPr>
            <w:tcW w:w="1276" w:type="dxa"/>
            <w:tcBorders>
              <w:top w:val="single" w:sz="4" w:space="0" w:color="auto"/>
              <w:bottom w:val="single" w:sz="4" w:space="0" w:color="auto"/>
            </w:tcBorders>
          </w:tcPr>
          <w:p w14:paraId="466EDE01" w14:textId="77777777" w:rsidR="009534E7" w:rsidRPr="009534E7" w:rsidRDefault="009534E7" w:rsidP="009534E7">
            <w:pPr>
              <w:autoSpaceDE w:val="0"/>
              <w:autoSpaceDN w:val="0"/>
              <w:jc w:val="center"/>
              <w:rPr>
                <w:rFonts w:eastAsia="MS Mincho"/>
                <w:noProof w:val="0"/>
                <w:lang w:val="ru-RU" w:eastAsia="ja-JP"/>
              </w:rPr>
            </w:pPr>
          </w:p>
        </w:tc>
        <w:tc>
          <w:tcPr>
            <w:tcW w:w="1701" w:type="dxa"/>
            <w:tcBorders>
              <w:top w:val="single" w:sz="4" w:space="0" w:color="auto"/>
              <w:bottom w:val="single" w:sz="4" w:space="0" w:color="auto"/>
            </w:tcBorders>
          </w:tcPr>
          <w:p w14:paraId="26479D36" w14:textId="77777777" w:rsidR="009534E7" w:rsidRPr="009534E7" w:rsidRDefault="009534E7" w:rsidP="009534E7">
            <w:pPr>
              <w:autoSpaceDE w:val="0"/>
              <w:autoSpaceDN w:val="0"/>
              <w:jc w:val="center"/>
              <w:rPr>
                <w:rFonts w:eastAsia="MS Mincho"/>
                <w:noProof w:val="0"/>
                <w:lang w:val="ru-RU" w:eastAsia="ja-JP"/>
              </w:rPr>
            </w:pPr>
          </w:p>
        </w:tc>
      </w:tr>
      <w:tr w:rsidR="009534E7" w:rsidRPr="009534E7" w14:paraId="164D020A" w14:textId="77777777" w:rsidTr="009534E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9CCF6DF" w14:textId="77777777" w:rsidR="009534E7" w:rsidRPr="009534E7" w:rsidRDefault="009534E7" w:rsidP="009534E7">
            <w:pPr>
              <w:autoSpaceDE w:val="0"/>
              <w:autoSpaceDN w:val="0"/>
              <w:rPr>
                <w:rFonts w:eastAsia="MS Mincho"/>
                <w:noProof w:val="0"/>
                <w:sz w:val="18"/>
                <w:szCs w:val="18"/>
                <w:lang w:val="ru-RU" w:eastAsia="ja-JP"/>
              </w:rPr>
            </w:pPr>
            <w:r w:rsidRPr="009534E7">
              <w:rPr>
                <w:rFonts w:eastAsia="MS Mincho"/>
                <w:noProof w:val="0"/>
                <w:sz w:val="18"/>
                <w:szCs w:val="18"/>
                <w:lang w:val="ru-RU" w:eastAsia="ja-JP"/>
              </w:rPr>
              <w:t>55</w:t>
            </w:r>
          </w:p>
        </w:tc>
        <w:tc>
          <w:tcPr>
            <w:tcW w:w="1418" w:type="dxa"/>
            <w:tcBorders>
              <w:top w:val="single" w:sz="4" w:space="0" w:color="auto"/>
              <w:bottom w:val="single" w:sz="4" w:space="0" w:color="auto"/>
            </w:tcBorders>
          </w:tcPr>
          <w:p w14:paraId="2727A673" w14:textId="77777777" w:rsidR="009534E7" w:rsidRPr="009534E7" w:rsidRDefault="009534E7" w:rsidP="009534E7">
            <w:pPr>
              <w:autoSpaceDE w:val="0"/>
              <w:autoSpaceDN w:val="0"/>
              <w:rPr>
                <w:rFonts w:eastAsia="MS Mincho"/>
                <w:noProof w:val="0"/>
                <w:sz w:val="18"/>
                <w:szCs w:val="18"/>
                <w:lang w:val="en-US" w:eastAsia="ja-JP"/>
              </w:rPr>
            </w:pPr>
            <w:r w:rsidRPr="009534E7">
              <w:rPr>
                <w:rFonts w:eastAsia="MS Mincho"/>
                <w:noProof w:val="0"/>
                <w:sz w:val="18"/>
                <w:szCs w:val="18"/>
                <w:lang w:val="en-US" w:eastAsia="ja-JP"/>
              </w:rPr>
              <w:t>GD60E</w:t>
            </w:r>
          </w:p>
          <w:p w14:paraId="372950A9" w14:textId="77777777" w:rsidR="009534E7" w:rsidRPr="009534E7" w:rsidRDefault="009534E7" w:rsidP="009534E7">
            <w:pPr>
              <w:autoSpaceDE w:val="0"/>
              <w:autoSpaceDN w:val="0"/>
              <w:rPr>
                <w:rFonts w:eastAsia="MS Mincho"/>
                <w:noProof w:val="0"/>
                <w:sz w:val="2"/>
                <w:szCs w:val="2"/>
                <w:lang w:val="ru-RU" w:eastAsia="ja-JP"/>
              </w:rPr>
            </w:pPr>
          </w:p>
        </w:tc>
        <w:tc>
          <w:tcPr>
            <w:tcW w:w="5128" w:type="dxa"/>
            <w:tcBorders>
              <w:top w:val="single" w:sz="4" w:space="0" w:color="auto"/>
              <w:bottom w:val="single" w:sz="4" w:space="0" w:color="auto"/>
            </w:tcBorders>
          </w:tcPr>
          <w:p w14:paraId="470836CA" w14:textId="77777777" w:rsidR="009534E7" w:rsidRPr="009534E7" w:rsidRDefault="009534E7" w:rsidP="009534E7">
            <w:pPr>
              <w:autoSpaceDE w:val="0"/>
              <w:autoSpaceDN w:val="0"/>
              <w:rPr>
                <w:rFonts w:eastAsia="MS Mincho"/>
                <w:noProof w:val="0"/>
                <w:lang w:val="en-US" w:eastAsia="ja-JP"/>
              </w:rPr>
            </w:pPr>
            <w:proofErr w:type="spellStart"/>
            <w:r w:rsidRPr="009534E7">
              <w:rPr>
                <w:rFonts w:eastAsia="MS Mincho"/>
                <w:noProof w:val="0"/>
                <w:lang w:val="en-US" w:eastAsia="ja-JP"/>
              </w:rPr>
              <w:t>Montarea</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si</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demontarea</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instalatiei</w:t>
            </w:r>
            <w:proofErr w:type="spellEnd"/>
            <w:r w:rsidRPr="009534E7">
              <w:rPr>
                <w:rFonts w:eastAsia="MS Mincho"/>
                <w:noProof w:val="0"/>
                <w:lang w:val="en-US" w:eastAsia="ja-JP"/>
              </w:rPr>
              <w:t xml:space="preserve"> de </w:t>
            </w:r>
            <w:proofErr w:type="spellStart"/>
            <w:r w:rsidRPr="009534E7">
              <w:rPr>
                <w:rFonts w:eastAsia="MS Mincho"/>
                <w:noProof w:val="0"/>
                <w:lang w:val="en-US" w:eastAsia="ja-JP"/>
              </w:rPr>
              <w:t>foraj</w:t>
            </w:r>
            <w:proofErr w:type="spellEnd"/>
            <w:r w:rsidRPr="009534E7">
              <w:rPr>
                <w:rFonts w:eastAsia="MS Mincho"/>
                <w:noProof w:val="0"/>
                <w:lang w:val="en-US" w:eastAsia="ja-JP"/>
              </w:rPr>
              <w:t xml:space="preserve">, a </w:t>
            </w:r>
            <w:proofErr w:type="spellStart"/>
            <w:r w:rsidRPr="009534E7">
              <w:rPr>
                <w:rFonts w:eastAsia="MS Mincho"/>
                <w:noProof w:val="0"/>
                <w:lang w:val="en-US" w:eastAsia="ja-JP"/>
              </w:rPr>
              <w:t>sapelor</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si</w:t>
            </w:r>
            <w:proofErr w:type="spellEnd"/>
            <w:r w:rsidRPr="009534E7">
              <w:rPr>
                <w:rFonts w:eastAsia="MS Mincho"/>
                <w:noProof w:val="0"/>
                <w:lang w:val="en-US" w:eastAsia="ja-JP"/>
              </w:rPr>
              <w:t xml:space="preserve"> a </w:t>
            </w:r>
            <w:proofErr w:type="spellStart"/>
            <w:r w:rsidRPr="009534E7">
              <w:rPr>
                <w:rFonts w:eastAsia="MS Mincho"/>
                <w:noProof w:val="0"/>
                <w:lang w:val="en-US" w:eastAsia="ja-JP"/>
              </w:rPr>
              <w:t>largitoarelor</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pentru</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conducte</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avind</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diametrul</w:t>
            </w:r>
            <w:proofErr w:type="spellEnd"/>
            <w:r w:rsidRPr="009534E7">
              <w:rPr>
                <w:rFonts w:eastAsia="MS Mincho"/>
                <w:noProof w:val="0"/>
                <w:lang w:val="en-US" w:eastAsia="ja-JP"/>
              </w:rPr>
              <w:t xml:space="preserve"> de 316-420 mm</w:t>
            </w:r>
          </w:p>
          <w:p w14:paraId="212AC398" w14:textId="77777777" w:rsidR="009534E7" w:rsidRPr="009534E7" w:rsidRDefault="009534E7" w:rsidP="009534E7">
            <w:pPr>
              <w:autoSpaceDE w:val="0"/>
              <w:autoSpaceDN w:val="0"/>
              <w:rPr>
                <w:rFonts w:eastAsia="MS Mincho"/>
                <w:noProof w:val="0"/>
                <w:lang w:val="en-US" w:eastAsia="ja-JP"/>
              </w:rPr>
            </w:pPr>
          </w:p>
        </w:tc>
        <w:tc>
          <w:tcPr>
            <w:tcW w:w="1276" w:type="dxa"/>
            <w:tcBorders>
              <w:top w:val="single" w:sz="4" w:space="0" w:color="auto"/>
              <w:bottom w:val="single" w:sz="4" w:space="0" w:color="auto"/>
            </w:tcBorders>
            <w:vAlign w:val="center"/>
          </w:tcPr>
          <w:p w14:paraId="009E5A64" w14:textId="77777777" w:rsidR="009534E7" w:rsidRPr="009534E7" w:rsidRDefault="009534E7" w:rsidP="009534E7">
            <w:pPr>
              <w:autoSpaceDE w:val="0"/>
              <w:autoSpaceDN w:val="0"/>
              <w:jc w:val="center"/>
              <w:rPr>
                <w:rFonts w:eastAsia="MS Mincho"/>
                <w:noProof w:val="0"/>
                <w:lang w:val="ru-RU" w:eastAsia="ja-JP"/>
              </w:rPr>
            </w:pPr>
            <w:proofErr w:type="spellStart"/>
            <w:r w:rsidRPr="009534E7">
              <w:rPr>
                <w:rFonts w:eastAsia="MS Mincho"/>
                <w:noProof w:val="0"/>
                <w:lang w:val="ru-RU" w:eastAsia="ja-JP"/>
              </w:rPr>
              <w:t>buc</w:t>
            </w:r>
            <w:proofErr w:type="spellEnd"/>
          </w:p>
        </w:tc>
        <w:tc>
          <w:tcPr>
            <w:tcW w:w="1701" w:type="dxa"/>
            <w:tcBorders>
              <w:top w:val="single" w:sz="4" w:space="0" w:color="auto"/>
              <w:bottom w:val="single" w:sz="4" w:space="0" w:color="auto"/>
            </w:tcBorders>
            <w:vAlign w:val="center"/>
          </w:tcPr>
          <w:p w14:paraId="55FE5C55" w14:textId="77777777" w:rsidR="009534E7" w:rsidRPr="009534E7" w:rsidRDefault="009534E7" w:rsidP="009534E7">
            <w:pPr>
              <w:autoSpaceDE w:val="0"/>
              <w:autoSpaceDN w:val="0"/>
              <w:jc w:val="center"/>
              <w:rPr>
                <w:rFonts w:eastAsia="MS Mincho"/>
                <w:noProof w:val="0"/>
                <w:lang w:val="ru-RU" w:eastAsia="ja-JP"/>
              </w:rPr>
            </w:pPr>
          </w:p>
        </w:tc>
      </w:tr>
      <w:tr w:rsidR="009534E7" w:rsidRPr="009534E7" w14:paraId="70CF24B3"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353E937" w14:textId="77777777" w:rsidR="009534E7" w:rsidRPr="009534E7" w:rsidRDefault="009534E7" w:rsidP="009534E7">
            <w:pPr>
              <w:autoSpaceDE w:val="0"/>
              <w:autoSpaceDN w:val="0"/>
              <w:rPr>
                <w:rFonts w:eastAsia="MS Mincho"/>
                <w:noProof w:val="0"/>
                <w:sz w:val="16"/>
                <w:szCs w:val="16"/>
                <w:lang w:val="ru-RU" w:eastAsia="ja-JP"/>
              </w:rPr>
            </w:pPr>
          </w:p>
        </w:tc>
        <w:tc>
          <w:tcPr>
            <w:tcW w:w="1418" w:type="dxa"/>
            <w:tcBorders>
              <w:top w:val="single" w:sz="4" w:space="0" w:color="auto"/>
              <w:bottom w:val="single" w:sz="4" w:space="0" w:color="auto"/>
            </w:tcBorders>
          </w:tcPr>
          <w:p w14:paraId="6526A391"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8113100070200</w:t>
            </w:r>
          </w:p>
        </w:tc>
        <w:tc>
          <w:tcPr>
            <w:tcW w:w="5128" w:type="dxa"/>
            <w:tcBorders>
              <w:top w:val="single" w:sz="4" w:space="0" w:color="auto"/>
              <w:bottom w:val="single" w:sz="4" w:space="0" w:color="auto"/>
            </w:tcBorders>
          </w:tcPr>
          <w:p w14:paraId="165DE18C" w14:textId="77777777" w:rsidR="009534E7" w:rsidRPr="009534E7" w:rsidRDefault="009534E7" w:rsidP="009534E7">
            <w:pPr>
              <w:autoSpaceDE w:val="0"/>
              <w:autoSpaceDN w:val="0"/>
              <w:rPr>
                <w:rFonts w:eastAsia="MS Mincho"/>
                <w:noProof w:val="0"/>
                <w:lang w:val="ru-RU" w:eastAsia="ja-JP"/>
              </w:rPr>
            </w:pPr>
            <w:proofErr w:type="spellStart"/>
            <w:r w:rsidRPr="009534E7">
              <w:rPr>
                <w:rFonts w:eastAsia="MS Mincho"/>
                <w:noProof w:val="0"/>
                <w:lang w:val="ru-RU" w:eastAsia="ja-JP"/>
              </w:rPr>
              <w:t>Sondor</w:t>
            </w:r>
            <w:proofErr w:type="spellEnd"/>
            <w:r w:rsidRPr="009534E7">
              <w:rPr>
                <w:rFonts w:eastAsia="MS Mincho"/>
                <w:noProof w:val="0"/>
                <w:lang w:val="ru-RU" w:eastAsia="ja-JP"/>
              </w:rPr>
              <w:t xml:space="preserve"> </w:t>
            </w:r>
            <w:proofErr w:type="spellStart"/>
            <w:r w:rsidRPr="009534E7">
              <w:rPr>
                <w:rFonts w:eastAsia="MS Mincho"/>
                <w:noProof w:val="0"/>
                <w:lang w:val="ru-RU" w:eastAsia="ja-JP"/>
              </w:rPr>
              <w:t>mecanic</w:t>
            </w:r>
            <w:proofErr w:type="spellEnd"/>
          </w:p>
        </w:tc>
        <w:tc>
          <w:tcPr>
            <w:tcW w:w="1276" w:type="dxa"/>
            <w:tcBorders>
              <w:top w:val="single" w:sz="4" w:space="0" w:color="auto"/>
              <w:bottom w:val="single" w:sz="4" w:space="0" w:color="auto"/>
            </w:tcBorders>
          </w:tcPr>
          <w:p w14:paraId="2AA2729B"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h-</w:t>
            </w:r>
            <w:proofErr w:type="spellStart"/>
            <w:r w:rsidRPr="009534E7">
              <w:rPr>
                <w:rFonts w:eastAsia="MS Mincho"/>
                <w:noProof w:val="0"/>
                <w:lang w:val="ru-RU" w:eastAsia="ja-JP"/>
              </w:rPr>
              <w:t>om</w:t>
            </w:r>
            <w:proofErr w:type="spellEnd"/>
          </w:p>
        </w:tc>
        <w:tc>
          <w:tcPr>
            <w:tcW w:w="1701" w:type="dxa"/>
            <w:tcBorders>
              <w:top w:val="single" w:sz="4" w:space="0" w:color="auto"/>
              <w:bottom w:val="single" w:sz="4" w:space="0" w:color="auto"/>
            </w:tcBorders>
          </w:tcPr>
          <w:p w14:paraId="3513675F"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55,0000</w:t>
            </w:r>
          </w:p>
        </w:tc>
      </w:tr>
      <w:tr w:rsidR="009534E7" w:rsidRPr="009534E7" w14:paraId="742AB08B"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BFD58C" w14:textId="77777777" w:rsidR="009534E7" w:rsidRPr="009534E7" w:rsidRDefault="009534E7" w:rsidP="009534E7">
            <w:pPr>
              <w:autoSpaceDE w:val="0"/>
              <w:autoSpaceDN w:val="0"/>
              <w:rPr>
                <w:rFonts w:eastAsia="MS Mincho"/>
                <w:noProof w:val="0"/>
                <w:sz w:val="16"/>
                <w:szCs w:val="16"/>
                <w:lang w:val="ru-RU" w:eastAsia="ja-JP"/>
              </w:rPr>
            </w:pPr>
          </w:p>
        </w:tc>
        <w:tc>
          <w:tcPr>
            <w:tcW w:w="1418" w:type="dxa"/>
            <w:tcBorders>
              <w:top w:val="single" w:sz="4" w:space="0" w:color="auto"/>
              <w:bottom w:val="single" w:sz="4" w:space="0" w:color="auto"/>
            </w:tcBorders>
          </w:tcPr>
          <w:p w14:paraId="3B7032B4"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4214340026831</w:t>
            </w:r>
          </w:p>
        </w:tc>
        <w:tc>
          <w:tcPr>
            <w:tcW w:w="5128" w:type="dxa"/>
            <w:tcBorders>
              <w:top w:val="single" w:sz="4" w:space="0" w:color="auto"/>
              <w:bottom w:val="single" w:sz="4" w:space="0" w:color="auto"/>
            </w:tcBorders>
          </w:tcPr>
          <w:p w14:paraId="5A55EADF" w14:textId="77777777" w:rsidR="009534E7" w:rsidRPr="009534E7" w:rsidRDefault="009534E7" w:rsidP="009534E7">
            <w:pPr>
              <w:autoSpaceDE w:val="0"/>
              <w:autoSpaceDN w:val="0"/>
              <w:rPr>
                <w:rFonts w:eastAsia="MS Mincho"/>
                <w:noProof w:val="0"/>
                <w:lang w:val="ru-RU" w:eastAsia="ja-JP"/>
              </w:rPr>
            </w:pPr>
            <w:proofErr w:type="spellStart"/>
            <w:r w:rsidRPr="009534E7">
              <w:rPr>
                <w:rFonts w:eastAsia="MS Mincho"/>
                <w:noProof w:val="0"/>
                <w:lang w:val="ru-RU" w:eastAsia="ja-JP"/>
              </w:rPr>
              <w:t>Mecanic</w:t>
            </w:r>
            <w:proofErr w:type="spellEnd"/>
            <w:r w:rsidRPr="009534E7">
              <w:rPr>
                <w:rFonts w:eastAsia="MS Mincho"/>
                <w:noProof w:val="0"/>
                <w:lang w:val="ru-RU" w:eastAsia="ja-JP"/>
              </w:rPr>
              <w:t xml:space="preserve"> </w:t>
            </w:r>
            <w:proofErr w:type="spellStart"/>
            <w:r w:rsidRPr="009534E7">
              <w:rPr>
                <w:rFonts w:eastAsia="MS Mincho"/>
                <w:noProof w:val="0"/>
                <w:lang w:val="ru-RU" w:eastAsia="ja-JP"/>
              </w:rPr>
              <w:t>exploatare</w:t>
            </w:r>
            <w:proofErr w:type="spellEnd"/>
            <w:r w:rsidRPr="009534E7">
              <w:rPr>
                <w:rFonts w:eastAsia="MS Mincho"/>
                <w:noProof w:val="0"/>
                <w:lang w:val="ru-RU" w:eastAsia="ja-JP"/>
              </w:rPr>
              <w:t xml:space="preserve"> </w:t>
            </w:r>
            <w:proofErr w:type="spellStart"/>
            <w:r w:rsidRPr="009534E7">
              <w:rPr>
                <w:rFonts w:eastAsia="MS Mincho"/>
                <w:noProof w:val="0"/>
                <w:lang w:val="ru-RU" w:eastAsia="ja-JP"/>
              </w:rPr>
              <w:t>utilaje</w:t>
            </w:r>
            <w:proofErr w:type="spellEnd"/>
          </w:p>
        </w:tc>
        <w:tc>
          <w:tcPr>
            <w:tcW w:w="1276" w:type="dxa"/>
            <w:tcBorders>
              <w:top w:val="single" w:sz="4" w:space="0" w:color="auto"/>
              <w:bottom w:val="single" w:sz="4" w:space="0" w:color="auto"/>
            </w:tcBorders>
          </w:tcPr>
          <w:p w14:paraId="2D2051CB"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h-</w:t>
            </w:r>
            <w:proofErr w:type="spellStart"/>
            <w:r w:rsidRPr="009534E7">
              <w:rPr>
                <w:rFonts w:eastAsia="MS Mincho"/>
                <w:noProof w:val="0"/>
                <w:lang w:val="ru-RU" w:eastAsia="ja-JP"/>
              </w:rPr>
              <w:t>om</w:t>
            </w:r>
            <w:proofErr w:type="spellEnd"/>
          </w:p>
        </w:tc>
        <w:tc>
          <w:tcPr>
            <w:tcW w:w="1701" w:type="dxa"/>
            <w:tcBorders>
              <w:top w:val="single" w:sz="4" w:space="0" w:color="auto"/>
              <w:bottom w:val="single" w:sz="4" w:space="0" w:color="auto"/>
            </w:tcBorders>
          </w:tcPr>
          <w:p w14:paraId="4BEE97FC"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9,3500</w:t>
            </w:r>
          </w:p>
        </w:tc>
      </w:tr>
      <w:tr w:rsidR="009534E7" w:rsidRPr="009534E7" w14:paraId="34424E7B"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4C3CD3E" w14:textId="77777777" w:rsidR="009534E7" w:rsidRPr="009534E7" w:rsidRDefault="009534E7" w:rsidP="009534E7">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06A58A09"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2952270001813</w:t>
            </w:r>
          </w:p>
        </w:tc>
        <w:tc>
          <w:tcPr>
            <w:tcW w:w="5128" w:type="dxa"/>
            <w:tcBorders>
              <w:top w:val="single" w:sz="4" w:space="0" w:color="auto"/>
              <w:bottom w:val="single" w:sz="4" w:space="0" w:color="auto"/>
            </w:tcBorders>
          </w:tcPr>
          <w:p w14:paraId="17AD2BD3" w14:textId="77777777" w:rsidR="009534E7" w:rsidRPr="009534E7" w:rsidRDefault="009534E7" w:rsidP="009534E7">
            <w:pPr>
              <w:autoSpaceDE w:val="0"/>
              <w:autoSpaceDN w:val="0"/>
              <w:rPr>
                <w:rFonts w:eastAsia="MS Mincho"/>
                <w:noProof w:val="0"/>
                <w:lang w:val="ru-RU" w:eastAsia="ja-JP"/>
              </w:rPr>
            </w:pPr>
            <w:proofErr w:type="spellStart"/>
            <w:r w:rsidRPr="009534E7">
              <w:rPr>
                <w:rFonts w:eastAsia="MS Mincho"/>
                <w:noProof w:val="0"/>
                <w:lang w:val="ru-RU" w:eastAsia="ja-JP"/>
              </w:rPr>
              <w:t>Instalatie</w:t>
            </w:r>
            <w:proofErr w:type="spellEnd"/>
            <w:r w:rsidRPr="009534E7">
              <w:rPr>
                <w:rFonts w:eastAsia="MS Mincho"/>
                <w:noProof w:val="0"/>
                <w:lang w:val="ru-RU" w:eastAsia="ja-JP"/>
              </w:rPr>
              <w:t xml:space="preserve"> </w:t>
            </w:r>
            <w:proofErr w:type="spellStart"/>
            <w:r w:rsidRPr="009534E7">
              <w:rPr>
                <w:rFonts w:eastAsia="MS Mincho"/>
                <w:noProof w:val="0"/>
                <w:lang w:val="ru-RU" w:eastAsia="ja-JP"/>
              </w:rPr>
              <w:t>foraj</w:t>
            </w:r>
            <w:proofErr w:type="spellEnd"/>
            <w:r w:rsidRPr="009534E7">
              <w:rPr>
                <w:rFonts w:eastAsia="MS Mincho"/>
                <w:noProof w:val="0"/>
                <w:lang w:val="ru-RU" w:eastAsia="ja-JP"/>
              </w:rPr>
              <w:t xml:space="preserve"> </w:t>
            </w:r>
            <w:proofErr w:type="spellStart"/>
            <w:r w:rsidRPr="009534E7">
              <w:rPr>
                <w:rFonts w:eastAsia="MS Mincho"/>
                <w:noProof w:val="0"/>
                <w:lang w:val="ru-RU" w:eastAsia="ja-JP"/>
              </w:rPr>
              <w:t>orizontal</w:t>
            </w:r>
            <w:proofErr w:type="spellEnd"/>
            <w:r w:rsidRPr="009534E7">
              <w:rPr>
                <w:rFonts w:eastAsia="MS Mincho"/>
                <w:noProof w:val="0"/>
                <w:lang w:val="ru-RU" w:eastAsia="ja-JP"/>
              </w:rPr>
              <w:t xml:space="preserve"> </w:t>
            </w:r>
            <w:proofErr w:type="spellStart"/>
            <w:r w:rsidRPr="009534E7">
              <w:rPr>
                <w:rFonts w:eastAsia="MS Mincho"/>
                <w:noProof w:val="0"/>
                <w:lang w:val="ru-RU" w:eastAsia="ja-JP"/>
              </w:rPr>
              <w:t>dirijat</w:t>
            </w:r>
            <w:proofErr w:type="spellEnd"/>
          </w:p>
        </w:tc>
        <w:tc>
          <w:tcPr>
            <w:tcW w:w="1276" w:type="dxa"/>
            <w:tcBorders>
              <w:top w:val="single" w:sz="4" w:space="0" w:color="auto"/>
              <w:bottom w:val="single" w:sz="4" w:space="0" w:color="auto"/>
            </w:tcBorders>
          </w:tcPr>
          <w:p w14:paraId="69770C1A"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h-</w:t>
            </w:r>
            <w:proofErr w:type="spellStart"/>
            <w:r w:rsidRPr="009534E7">
              <w:rPr>
                <w:rFonts w:eastAsia="MS Mincho"/>
                <w:noProof w:val="0"/>
                <w:lang w:val="ru-RU" w:eastAsia="ja-JP"/>
              </w:rPr>
              <w:t>ut</w:t>
            </w:r>
            <w:proofErr w:type="spellEnd"/>
          </w:p>
        </w:tc>
        <w:tc>
          <w:tcPr>
            <w:tcW w:w="1701" w:type="dxa"/>
            <w:tcBorders>
              <w:top w:val="single" w:sz="4" w:space="0" w:color="auto"/>
              <w:bottom w:val="single" w:sz="4" w:space="0" w:color="auto"/>
            </w:tcBorders>
          </w:tcPr>
          <w:p w14:paraId="1718221B"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9,3500</w:t>
            </w:r>
          </w:p>
        </w:tc>
      </w:tr>
      <w:tr w:rsidR="009534E7" w:rsidRPr="009534E7" w14:paraId="1076A77F" w14:textId="77777777" w:rsidTr="009534E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EC982DF" w14:textId="77777777" w:rsidR="009534E7" w:rsidRPr="009534E7" w:rsidRDefault="009534E7" w:rsidP="009534E7">
            <w:pPr>
              <w:autoSpaceDE w:val="0"/>
              <w:autoSpaceDN w:val="0"/>
              <w:rPr>
                <w:rFonts w:eastAsia="MS Mincho"/>
                <w:noProof w:val="0"/>
                <w:sz w:val="18"/>
                <w:szCs w:val="18"/>
                <w:lang w:val="ru-RU" w:eastAsia="ja-JP"/>
              </w:rPr>
            </w:pPr>
            <w:r w:rsidRPr="009534E7">
              <w:rPr>
                <w:rFonts w:eastAsia="MS Mincho"/>
                <w:noProof w:val="0"/>
                <w:sz w:val="18"/>
                <w:szCs w:val="18"/>
                <w:lang w:val="ru-RU" w:eastAsia="ja-JP"/>
              </w:rPr>
              <w:t>56</w:t>
            </w:r>
          </w:p>
        </w:tc>
        <w:tc>
          <w:tcPr>
            <w:tcW w:w="1418" w:type="dxa"/>
            <w:tcBorders>
              <w:top w:val="single" w:sz="4" w:space="0" w:color="auto"/>
              <w:bottom w:val="single" w:sz="4" w:space="0" w:color="auto"/>
            </w:tcBorders>
          </w:tcPr>
          <w:p w14:paraId="43AE9C13" w14:textId="77777777" w:rsidR="009534E7" w:rsidRPr="009534E7" w:rsidRDefault="009534E7" w:rsidP="009534E7">
            <w:pPr>
              <w:autoSpaceDE w:val="0"/>
              <w:autoSpaceDN w:val="0"/>
              <w:rPr>
                <w:rFonts w:eastAsia="MS Mincho"/>
                <w:noProof w:val="0"/>
                <w:sz w:val="18"/>
                <w:szCs w:val="18"/>
                <w:lang w:val="en-US" w:eastAsia="ja-JP"/>
              </w:rPr>
            </w:pPr>
            <w:r w:rsidRPr="009534E7">
              <w:rPr>
                <w:rFonts w:eastAsia="MS Mincho"/>
                <w:noProof w:val="0"/>
                <w:sz w:val="18"/>
                <w:szCs w:val="18"/>
                <w:lang w:val="en-US" w:eastAsia="ja-JP"/>
              </w:rPr>
              <w:t>GD59E</w:t>
            </w:r>
          </w:p>
          <w:p w14:paraId="1CA65082" w14:textId="77777777" w:rsidR="009534E7" w:rsidRPr="009534E7" w:rsidRDefault="009534E7" w:rsidP="009534E7">
            <w:pPr>
              <w:autoSpaceDE w:val="0"/>
              <w:autoSpaceDN w:val="0"/>
              <w:rPr>
                <w:rFonts w:eastAsia="MS Mincho"/>
                <w:noProof w:val="0"/>
                <w:sz w:val="2"/>
                <w:szCs w:val="2"/>
                <w:lang w:val="ru-RU" w:eastAsia="ja-JP"/>
              </w:rPr>
            </w:pPr>
          </w:p>
        </w:tc>
        <w:tc>
          <w:tcPr>
            <w:tcW w:w="5128" w:type="dxa"/>
            <w:tcBorders>
              <w:top w:val="single" w:sz="4" w:space="0" w:color="auto"/>
              <w:bottom w:val="single" w:sz="4" w:space="0" w:color="auto"/>
            </w:tcBorders>
          </w:tcPr>
          <w:p w14:paraId="336B4945" w14:textId="77777777" w:rsidR="009534E7" w:rsidRPr="009534E7" w:rsidRDefault="009534E7" w:rsidP="009534E7">
            <w:pPr>
              <w:autoSpaceDE w:val="0"/>
              <w:autoSpaceDN w:val="0"/>
              <w:rPr>
                <w:rFonts w:eastAsia="MS Mincho"/>
                <w:noProof w:val="0"/>
                <w:lang w:val="en-US" w:eastAsia="ja-JP"/>
              </w:rPr>
            </w:pPr>
            <w:proofErr w:type="spellStart"/>
            <w:r w:rsidRPr="009534E7">
              <w:rPr>
                <w:rFonts w:eastAsia="MS Mincho"/>
                <w:noProof w:val="0"/>
                <w:lang w:val="en-US" w:eastAsia="ja-JP"/>
              </w:rPr>
              <w:t>Pozarea</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conductei</w:t>
            </w:r>
            <w:proofErr w:type="spellEnd"/>
            <w:r w:rsidRPr="009534E7">
              <w:rPr>
                <w:rFonts w:eastAsia="MS Mincho"/>
                <w:noProof w:val="0"/>
                <w:lang w:val="en-US" w:eastAsia="ja-JP"/>
              </w:rPr>
              <w:t xml:space="preserve"> de </w:t>
            </w:r>
            <w:proofErr w:type="spellStart"/>
            <w:r w:rsidRPr="009534E7">
              <w:rPr>
                <w:rFonts w:eastAsia="MS Mincho"/>
                <w:noProof w:val="0"/>
                <w:lang w:val="en-US" w:eastAsia="ja-JP"/>
              </w:rPr>
              <w:t>protectie</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prin</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foraj</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orizontal</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dirijat</w:t>
            </w:r>
            <w:proofErr w:type="spellEnd"/>
            <w:r w:rsidRPr="009534E7">
              <w:rPr>
                <w:rFonts w:eastAsia="MS Mincho"/>
                <w:noProof w:val="0"/>
                <w:lang w:val="en-US" w:eastAsia="ja-JP"/>
              </w:rPr>
              <w:t xml:space="preserve"> (FOD), </w:t>
            </w:r>
            <w:proofErr w:type="spellStart"/>
            <w:r w:rsidRPr="009534E7">
              <w:rPr>
                <w:rFonts w:eastAsia="MS Mincho"/>
                <w:noProof w:val="0"/>
                <w:lang w:val="en-US" w:eastAsia="ja-JP"/>
              </w:rPr>
              <w:t>executat</w:t>
            </w:r>
            <w:proofErr w:type="spellEnd"/>
            <w:r w:rsidRPr="009534E7">
              <w:rPr>
                <w:rFonts w:eastAsia="MS Mincho"/>
                <w:noProof w:val="0"/>
                <w:lang w:val="en-US" w:eastAsia="ja-JP"/>
              </w:rPr>
              <w:t xml:space="preserve"> in </w:t>
            </w:r>
            <w:proofErr w:type="spellStart"/>
            <w:r w:rsidRPr="009534E7">
              <w:rPr>
                <w:rFonts w:eastAsia="MS Mincho"/>
                <w:noProof w:val="0"/>
                <w:lang w:val="en-US" w:eastAsia="ja-JP"/>
              </w:rPr>
              <w:t>teren</w:t>
            </w:r>
            <w:proofErr w:type="spellEnd"/>
            <w:r w:rsidRPr="009534E7">
              <w:rPr>
                <w:rFonts w:eastAsia="MS Mincho"/>
                <w:noProof w:val="0"/>
                <w:lang w:val="en-US" w:eastAsia="ja-JP"/>
              </w:rPr>
              <w:t xml:space="preserve"> normal, </w:t>
            </w:r>
            <w:proofErr w:type="spellStart"/>
            <w:r w:rsidRPr="009534E7">
              <w:rPr>
                <w:rFonts w:eastAsia="MS Mincho"/>
                <w:noProof w:val="0"/>
                <w:lang w:val="en-US" w:eastAsia="ja-JP"/>
              </w:rPr>
              <w:t>pentru</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conducte</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avind</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diametrul</w:t>
            </w:r>
            <w:proofErr w:type="spellEnd"/>
            <w:r w:rsidRPr="009534E7">
              <w:rPr>
                <w:rFonts w:eastAsia="MS Mincho"/>
                <w:noProof w:val="0"/>
                <w:lang w:val="en-US" w:eastAsia="ja-JP"/>
              </w:rPr>
              <w:t xml:space="preserve"> pina la 316-420 mm Tub de </w:t>
            </w:r>
            <w:proofErr w:type="spellStart"/>
            <w:r w:rsidRPr="009534E7">
              <w:rPr>
                <w:rFonts w:eastAsia="MS Mincho"/>
                <w:noProof w:val="0"/>
                <w:lang w:val="en-US" w:eastAsia="ja-JP"/>
              </w:rPr>
              <w:t>protectie</w:t>
            </w:r>
            <w:proofErr w:type="spellEnd"/>
            <w:r w:rsidRPr="009534E7">
              <w:rPr>
                <w:rFonts w:eastAsia="MS Mincho"/>
                <w:noProof w:val="0"/>
                <w:lang w:val="en-US" w:eastAsia="ja-JP"/>
              </w:rPr>
              <w:t xml:space="preserve"> din </w:t>
            </w:r>
            <w:proofErr w:type="spellStart"/>
            <w:r w:rsidRPr="009534E7">
              <w:rPr>
                <w:rFonts w:eastAsia="MS Mincho"/>
                <w:noProof w:val="0"/>
                <w:lang w:val="en-US" w:eastAsia="ja-JP"/>
              </w:rPr>
              <w:t>otel</w:t>
            </w:r>
            <w:proofErr w:type="spellEnd"/>
            <w:r w:rsidRPr="009534E7">
              <w:rPr>
                <w:rFonts w:eastAsia="MS Mincho"/>
                <w:noProof w:val="0"/>
                <w:lang w:val="en-US" w:eastAsia="ja-JP"/>
              </w:rPr>
              <w:t xml:space="preserve"> 327*7 mm</w:t>
            </w:r>
          </w:p>
          <w:p w14:paraId="35E69ED4" w14:textId="77777777" w:rsidR="009534E7" w:rsidRPr="009534E7" w:rsidRDefault="009534E7" w:rsidP="009534E7">
            <w:pPr>
              <w:autoSpaceDE w:val="0"/>
              <w:autoSpaceDN w:val="0"/>
              <w:rPr>
                <w:rFonts w:eastAsia="MS Mincho"/>
                <w:noProof w:val="0"/>
                <w:lang w:val="en-US" w:eastAsia="ja-JP"/>
              </w:rPr>
            </w:pPr>
          </w:p>
        </w:tc>
        <w:tc>
          <w:tcPr>
            <w:tcW w:w="1276" w:type="dxa"/>
            <w:tcBorders>
              <w:top w:val="single" w:sz="4" w:space="0" w:color="auto"/>
              <w:bottom w:val="single" w:sz="4" w:space="0" w:color="auto"/>
            </w:tcBorders>
            <w:vAlign w:val="center"/>
          </w:tcPr>
          <w:p w14:paraId="6B67FEC8"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m</w:t>
            </w:r>
          </w:p>
        </w:tc>
        <w:tc>
          <w:tcPr>
            <w:tcW w:w="1701" w:type="dxa"/>
            <w:tcBorders>
              <w:top w:val="single" w:sz="4" w:space="0" w:color="auto"/>
              <w:bottom w:val="single" w:sz="4" w:space="0" w:color="auto"/>
            </w:tcBorders>
            <w:vAlign w:val="center"/>
          </w:tcPr>
          <w:p w14:paraId="0FA641B6" w14:textId="77777777" w:rsidR="009534E7" w:rsidRPr="009534E7" w:rsidRDefault="009534E7" w:rsidP="009534E7">
            <w:pPr>
              <w:autoSpaceDE w:val="0"/>
              <w:autoSpaceDN w:val="0"/>
              <w:jc w:val="center"/>
              <w:rPr>
                <w:rFonts w:eastAsia="MS Mincho"/>
                <w:noProof w:val="0"/>
                <w:lang w:val="ru-RU" w:eastAsia="ja-JP"/>
              </w:rPr>
            </w:pPr>
          </w:p>
        </w:tc>
      </w:tr>
      <w:tr w:rsidR="009534E7" w:rsidRPr="009534E7" w14:paraId="4D62D4E0"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3046C9C" w14:textId="77777777" w:rsidR="009534E7" w:rsidRPr="009534E7" w:rsidRDefault="009534E7" w:rsidP="009534E7">
            <w:pPr>
              <w:autoSpaceDE w:val="0"/>
              <w:autoSpaceDN w:val="0"/>
              <w:rPr>
                <w:rFonts w:eastAsia="MS Mincho"/>
                <w:noProof w:val="0"/>
                <w:sz w:val="16"/>
                <w:szCs w:val="16"/>
                <w:lang w:val="ru-RU" w:eastAsia="ja-JP"/>
              </w:rPr>
            </w:pPr>
          </w:p>
        </w:tc>
        <w:tc>
          <w:tcPr>
            <w:tcW w:w="1418" w:type="dxa"/>
            <w:tcBorders>
              <w:top w:val="single" w:sz="4" w:space="0" w:color="auto"/>
              <w:bottom w:val="single" w:sz="4" w:space="0" w:color="auto"/>
            </w:tcBorders>
          </w:tcPr>
          <w:p w14:paraId="4BC75C5C"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8113100070200</w:t>
            </w:r>
          </w:p>
        </w:tc>
        <w:tc>
          <w:tcPr>
            <w:tcW w:w="5128" w:type="dxa"/>
            <w:tcBorders>
              <w:top w:val="single" w:sz="4" w:space="0" w:color="auto"/>
              <w:bottom w:val="single" w:sz="4" w:space="0" w:color="auto"/>
            </w:tcBorders>
          </w:tcPr>
          <w:p w14:paraId="3A2F1E66" w14:textId="77777777" w:rsidR="009534E7" w:rsidRPr="009534E7" w:rsidRDefault="009534E7" w:rsidP="009534E7">
            <w:pPr>
              <w:autoSpaceDE w:val="0"/>
              <w:autoSpaceDN w:val="0"/>
              <w:rPr>
                <w:rFonts w:eastAsia="MS Mincho"/>
                <w:noProof w:val="0"/>
                <w:lang w:val="ru-RU" w:eastAsia="ja-JP"/>
              </w:rPr>
            </w:pPr>
            <w:proofErr w:type="spellStart"/>
            <w:r w:rsidRPr="009534E7">
              <w:rPr>
                <w:rFonts w:eastAsia="MS Mincho"/>
                <w:noProof w:val="0"/>
                <w:lang w:val="ru-RU" w:eastAsia="ja-JP"/>
              </w:rPr>
              <w:t>Sondor</w:t>
            </w:r>
            <w:proofErr w:type="spellEnd"/>
            <w:r w:rsidRPr="009534E7">
              <w:rPr>
                <w:rFonts w:eastAsia="MS Mincho"/>
                <w:noProof w:val="0"/>
                <w:lang w:val="ru-RU" w:eastAsia="ja-JP"/>
              </w:rPr>
              <w:t xml:space="preserve"> </w:t>
            </w:r>
            <w:proofErr w:type="spellStart"/>
            <w:r w:rsidRPr="009534E7">
              <w:rPr>
                <w:rFonts w:eastAsia="MS Mincho"/>
                <w:noProof w:val="0"/>
                <w:lang w:val="ru-RU" w:eastAsia="ja-JP"/>
              </w:rPr>
              <w:t>mecanic</w:t>
            </w:r>
            <w:proofErr w:type="spellEnd"/>
          </w:p>
        </w:tc>
        <w:tc>
          <w:tcPr>
            <w:tcW w:w="1276" w:type="dxa"/>
            <w:tcBorders>
              <w:top w:val="single" w:sz="4" w:space="0" w:color="auto"/>
              <w:bottom w:val="single" w:sz="4" w:space="0" w:color="auto"/>
            </w:tcBorders>
          </w:tcPr>
          <w:p w14:paraId="3CADF4E3"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h-</w:t>
            </w:r>
            <w:proofErr w:type="spellStart"/>
            <w:r w:rsidRPr="009534E7">
              <w:rPr>
                <w:rFonts w:eastAsia="MS Mincho"/>
                <w:noProof w:val="0"/>
                <w:lang w:val="ru-RU" w:eastAsia="ja-JP"/>
              </w:rPr>
              <w:t>om</w:t>
            </w:r>
            <w:proofErr w:type="spellEnd"/>
          </w:p>
        </w:tc>
        <w:tc>
          <w:tcPr>
            <w:tcW w:w="1701" w:type="dxa"/>
            <w:tcBorders>
              <w:top w:val="single" w:sz="4" w:space="0" w:color="auto"/>
              <w:bottom w:val="single" w:sz="4" w:space="0" w:color="auto"/>
            </w:tcBorders>
          </w:tcPr>
          <w:p w14:paraId="78988D64"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10,4800</w:t>
            </w:r>
          </w:p>
        </w:tc>
      </w:tr>
      <w:tr w:rsidR="009534E7" w:rsidRPr="009534E7" w14:paraId="63B0CEEF"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38D68C5" w14:textId="77777777" w:rsidR="009534E7" w:rsidRPr="009534E7" w:rsidRDefault="009534E7" w:rsidP="009534E7">
            <w:pPr>
              <w:autoSpaceDE w:val="0"/>
              <w:autoSpaceDN w:val="0"/>
              <w:rPr>
                <w:rFonts w:eastAsia="MS Mincho"/>
                <w:noProof w:val="0"/>
                <w:sz w:val="16"/>
                <w:szCs w:val="16"/>
                <w:lang w:val="ru-RU" w:eastAsia="ja-JP"/>
              </w:rPr>
            </w:pPr>
          </w:p>
        </w:tc>
        <w:tc>
          <w:tcPr>
            <w:tcW w:w="1418" w:type="dxa"/>
            <w:tcBorders>
              <w:top w:val="single" w:sz="4" w:space="0" w:color="auto"/>
              <w:bottom w:val="single" w:sz="4" w:space="0" w:color="auto"/>
            </w:tcBorders>
          </w:tcPr>
          <w:p w14:paraId="42F92DC6"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4214340026831</w:t>
            </w:r>
          </w:p>
        </w:tc>
        <w:tc>
          <w:tcPr>
            <w:tcW w:w="5128" w:type="dxa"/>
            <w:tcBorders>
              <w:top w:val="single" w:sz="4" w:space="0" w:color="auto"/>
              <w:bottom w:val="single" w:sz="4" w:space="0" w:color="auto"/>
            </w:tcBorders>
          </w:tcPr>
          <w:p w14:paraId="6C5DE775" w14:textId="77777777" w:rsidR="009534E7" w:rsidRPr="009534E7" w:rsidRDefault="009534E7" w:rsidP="009534E7">
            <w:pPr>
              <w:autoSpaceDE w:val="0"/>
              <w:autoSpaceDN w:val="0"/>
              <w:rPr>
                <w:rFonts w:eastAsia="MS Mincho"/>
                <w:noProof w:val="0"/>
                <w:lang w:val="ru-RU" w:eastAsia="ja-JP"/>
              </w:rPr>
            </w:pPr>
            <w:proofErr w:type="spellStart"/>
            <w:r w:rsidRPr="009534E7">
              <w:rPr>
                <w:rFonts w:eastAsia="MS Mincho"/>
                <w:noProof w:val="0"/>
                <w:lang w:val="ru-RU" w:eastAsia="ja-JP"/>
              </w:rPr>
              <w:t>Mecanic</w:t>
            </w:r>
            <w:proofErr w:type="spellEnd"/>
            <w:r w:rsidRPr="009534E7">
              <w:rPr>
                <w:rFonts w:eastAsia="MS Mincho"/>
                <w:noProof w:val="0"/>
                <w:lang w:val="ru-RU" w:eastAsia="ja-JP"/>
              </w:rPr>
              <w:t xml:space="preserve"> </w:t>
            </w:r>
            <w:proofErr w:type="spellStart"/>
            <w:r w:rsidRPr="009534E7">
              <w:rPr>
                <w:rFonts w:eastAsia="MS Mincho"/>
                <w:noProof w:val="0"/>
                <w:lang w:val="ru-RU" w:eastAsia="ja-JP"/>
              </w:rPr>
              <w:t>exploatare</w:t>
            </w:r>
            <w:proofErr w:type="spellEnd"/>
            <w:r w:rsidRPr="009534E7">
              <w:rPr>
                <w:rFonts w:eastAsia="MS Mincho"/>
                <w:noProof w:val="0"/>
                <w:lang w:val="ru-RU" w:eastAsia="ja-JP"/>
              </w:rPr>
              <w:t xml:space="preserve"> </w:t>
            </w:r>
            <w:proofErr w:type="spellStart"/>
            <w:r w:rsidRPr="009534E7">
              <w:rPr>
                <w:rFonts w:eastAsia="MS Mincho"/>
                <w:noProof w:val="0"/>
                <w:lang w:val="ru-RU" w:eastAsia="ja-JP"/>
              </w:rPr>
              <w:t>utilaje</w:t>
            </w:r>
            <w:proofErr w:type="spellEnd"/>
          </w:p>
        </w:tc>
        <w:tc>
          <w:tcPr>
            <w:tcW w:w="1276" w:type="dxa"/>
            <w:tcBorders>
              <w:top w:val="single" w:sz="4" w:space="0" w:color="auto"/>
              <w:bottom w:val="single" w:sz="4" w:space="0" w:color="auto"/>
            </w:tcBorders>
          </w:tcPr>
          <w:p w14:paraId="69856E3C"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h-</w:t>
            </w:r>
            <w:proofErr w:type="spellStart"/>
            <w:r w:rsidRPr="009534E7">
              <w:rPr>
                <w:rFonts w:eastAsia="MS Mincho"/>
                <w:noProof w:val="0"/>
                <w:lang w:val="ru-RU" w:eastAsia="ja-JP"/>
              </w:rPr>
              <w:t>om</w:t>
            </w:r>
            <w:proofErr w:type="spellEnd"/>
          </w:p>
        </w:tc>
        <w:tc>
          <w:tcPr>
            <w:tcW w:w="1701" w:type="dxa"/>
            <w:tcBorders>
              <w:top w:val="single" w:sz="4" w:space="0" w:color="auto"/>
              <w:bottom w:val="single" w:sz="4" w:space="0" w:color="auto"/>
            </w:tcBorders>
          </w:tcPr>
          <w:p w14:paraId="3EE2E204"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2,1000</w:t>
            </w:r>
          </w:p>
        </w:tc>
      </w:tr>
      <w:tr w:rsidR="009534E7" w:rsidRPr="009534E7" w14:paraId="57719AF3"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0FF9A24" w14:textId="77777777" w:rsidR="009534E7" w:rsidRPr="009534E7" w:rsidRDefault="009534E7" w:rsidP="009534E7">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38C91F76"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2521216701000377</w:t>
            </w:r>
          </w:p>
        </w:tc>
        <w:tc>
          <w:tcPr>
            <w:tcW w:w="5128" w:type="dxa"/>
            <w:tcBorders>
              <w:top w:val="single" w:sz="4" w:space="0" w:color="auto"/>
              <w:bottom w:val="single" w:sz="4" w:space="0" w:color="auto"/>
            </w:tcBorders>
          </w:tcPr>
          <w:p w14:paraId="16C8B72E" w14:textId="77777777" w:rsidR="009534E7" w:rsidRPr="009534E7" w:rsidRDefault="009534E7" w:rsidP="009534E7">
            <w:pPr>
              <w:autoSpaceDE w:val="0"/>
              <w:autoSpaceDN w:val="0"/>
              <w:rPr>
                <w:rFonts w:eastAsia="MS Mincho"/>
                <w:noProof w:val="0"/>
                <w:lang w:val="en-US" w:eastAsia="ja-JP"/>
              </w:rPr>
            </w:pPr>
            <w:proofErr w:type="spellStart"/>
            <w:r w:rsidRPr="009534E7">
              <w:rPr>
                <w:rFonts w:eastAsia="MS Mincho"/>
                <w:noProof w:val="0"/>
                <w:lang w:val="en-US" w:eastAsia="ja-JP"/>
              </w:rPr>
              <w:t>Teava</w:t>
            </w:r>
            <w:proofErr w:type="spellEnd"/>
            <w:r w:rsidRPr="009534E7">
              <w:rPr>
                <w:rFonts w:eastAsia="MS Mincho"/>
                <w:noProof w:val="0"/>
                <w:lang w:val="en-US" w:eastAsia="ja-JP"/>
              </w:rPr>
              <w:t xml:space="preserve"> din </w:t>
            </w:r>
            <w:proofErr w:type="spellStart"/>
            <w:r w:rsidRPr="009534E7">
              <w:rPr>
                <w:rFonts w:eastAsia="MS Mincho"/>
                <w:noProof w:val="0"/>
                <w:lang w:val="en-US" w:eastAsia="ja-JP"/>
              </w:rPr>
              <w:t>otel</w:t>
            </w:r>
            <w:proofErr w:type="spellEnd"/>
            <w:r w:rsidRPr="009534E7">
              <w:rPr>
                <w:rFonts w:eastAsia="MS Mincho"/>
                <w:noProof w:val="0"/>
                <w:lang w:val="en-US" w:eastAsia="ja-JP"/>
              </w:rPr>
              <w:t xml:space="preserve"> Tub de </w:t>
            </w:r>
            <w:proofErr w:type="spellStart"/>
            <w:r w:rsidRPr="009534E7">
              <w:rPr>
                <w:rFonts w:eastAsia="MS Mincho"/>
                <w:noProof w:val="0"/>
                <w:lang w:val="en-US" w:eastAsia="ja-JP"/>
              </w:rPr>
              <w:t>protectie</w:t>
            </w:r>
            <w:proofErr w:type="spellEnd"/>
            <w:r w:rsidRPr="009534E7">
              <w:rPr>
                <w:rFonts w:eastAsia="MS Mincho"/>
                <w:noProof w:val="0"/>
                <w:lang w:val="en-US" w:eastAsia="ja-JP"/>
              </w:rPr>
              <w:t xml:space="preserve"> 327*7 mm</w:t>
            </w:r>
          </w:p>
        </w:tc>
        <w:tc>
          <w:tcPr>
            <w:tcW w:w="1276" w:type="dxa"/>
            <w:tcBorders>
              <w:top w:val="single" w:sz="4" w:space="0" w:color="auto"/>
              <w:bottom w:val="single" w:sz="4" w:space="0" w:color="auto"/>
            </w:tcBorders>
          </w:tcPr>
          <w:p w14:paraId="2D2813DD"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m</w:t>
            </w:r>
          </w:p>
        </w:tc>
        <w:tc>
          <w:tcPr>
            <w:tcW w:w="1701" w:type="dxa"/>
            <w:tcBorders>
              <w:top w:val="single" w:sz="4" w:space="0" w:color="auto"/>
              <w:bottom w:val="single" w:sz="4" w:space="0" w:color="auto"/>
            </w:tcBorders>
          </w:tcPr>
          <w:p w14:paraId="758EC8F1"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1,0030</w:t>
            </w:r>
          </w:p>
        </w:tc>
      </w:tr>
      <w:tr w:rsidR="009534E7" w:rsidRPr="009534E7" w14:paraId="7B0BA184"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C523D63" w14:textId="77777777" w:rsidR="009534E7" w:rsidRPr="009534E7" w:rsidRDefault="009534E7" w:rsidP="009534E7">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3A09C207"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4100126202818</w:t>
            </w:r>
          </w:p>
        </w:tc>
        <w:tc>
          <w:tcPr>
            <w:tcW w:w="5128" w:type="dxa"/>
            <w:tcBorders>
              <w:top w:val="single" w:sz="4" w:space="0" w:color="auto"/>
              <w:bottom w:val="single" w:sz="4" w:space="0" w:color="auto"/>
            </w:tcBorders>
          </w:tcPr>
          <w:p w14:paraId="23654FD3" w14:textId="77777777" w:rsidR="009534E7" w:rsidRPr="009534E7" w:rsidRDefault="009534E7" w:rsidP="009534E7">
            <w:pPr>
              <w:autoSpaceDE w:val="0"/>
              <w:autoSpaceDN w:val="0"/>
              <w:rPr>
                <w:rFonts w:eastAsia="MS Mincho"/>
                <w:noProof w:val="0"/>
                <w:lang w:val="ru-RU" w:eastAsia="ja-JP"/>
              </w:rPr>
            </w:pPr>
            <w:proofErr w:type="spellStart"/>
            <w:r w:rsidRPr="009534E7">
              <w:rPr>
                <w:rFonts w:eastAsia="MS Mincho"/>
                <w:noProof w:val="0"/>
                <w:lang w:val="ru-RU" w:eastAsia="ja-JP"/>
              </w:rPr>
              <w:t>Apa</w:t>
            </w:r>
            <w:proofErr w:type="spellEnd"/>
          </w:p>
        </w:tc>
        <w:tc>
          <w:tcPr>
            <w:tcW w:w="1276" w:type="dxa"/>
            <w:tcBorders>
              <w:top w:val="single" w:sz="4" w:space="0" w:color="auto"/>
              <w:bottom w:val="single" w:sz="4" w:space="0" w:color="auto"/>
            </w:tcBorders>
          </w:tcPr>
          <w:p w14:paraId="00B41DDC"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m3</w:t>
            </w:r>
          </w:p>
        </w:tc>
        <w:tc>
          <w:tcPr>
            <w:tcW w:w="1701" w:type="dxa"/>
            <w:tcBorders>
              <w:top w:val="single" w:sz="4" w:space="0" w:color="auto"/>
              <w:bottom w:val="single" w:sz="4" w:space="0" w:color="auto"/>
            </w:tcBorders>
          </w:tcPr>
          <w:p w14:paraId="18EA29FC"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1,8200</w:t>
            </w:r>
          </w:p>
        </w:tc>
      </w:tr>
      <w:tr w:rsidR="009534E7" w:rsidRPr="009534E7" w14:paraId="2DC1193A"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8403DF7" w14:textId="77777777" w:rsidR="009534E7" w:rsidRPr="009534E7" w:rsidRDefault="009534E7" w:rsidP="009534E7">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2395EDB2"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1422102205642</w:t>
            </w:r>
          </w:p>
        </w:tc>
        <w:tc>
          <w:tcPr>
            <w:tcW w:w="5128" w:type="dxa"/>
            <w:tcBorders>
              <w:top w:val="single" w:sz="4" w:space="0" w:color="auto"/>
              <w:bottom w:val="single" w:sz="4" w:space="0" w:color="auto"/>
            </w:tcBorders>
          </w:tcPr>
          <w:p w14:paraId="49CC8BA6" w14:textId="77777777" w:rsidR="009534E7" w:rsidRPr="009534E7" w:rsidRDefault="009534E7" w:rsidP="009534E7">
            <w:pPr>
              <w:autoSpaceDE w:val="0"/>
              <w:autoSpaceDN w:val="0"/>
              <w:rPr>
                <w:rFonts w:eastAsia="MS Mincho"/>
                <w:noProof w:val="0"/>
                <w:lang w:val="ru-RU" w:eastAsia="ja-JP"/>
              </w:rPr>
            </w:pPr>
            <w:proofErr w:type="spellStart"/>
            <w:r w:rsidRPr="009534E7">
              <w:rPr>
                <w:rFonts w:eastAsia="MS Mincho"/>
                <w:noProof w:val="0"/>
                <w:lang w:val="en-US" w:eastAsia="ja-JP"/>
              </w:rPr>
              <w:t>Trasgel</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bentonita</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activa</w:t>
            </w:r>
            <w:proofErr w:type="spellEnd"/>
            <w:r w:rsidRPr="009534E7">
              <w:rPr>
                <w:rFonts w:eastAsia="MS Mincho"/>
                <w:noProof w:val="0"/>
                <w:lang w:val="en-US" w:eastAsia="ja-JP"/>
              </w:rPr>
              <w:t xml:space="preserve"> </w:t>
            </w:r>
            <w:proofErr w:type="spellStart"/>
            <w:proofErr w:type="gramStart"/>
            <w:r w:rsidRPr="009534E7">
              <w:rPr>
                <w:rFonts w:eastAsia="MS Mincho"/>
                <w:noProof w:val="0"/>
                <w:lang w:val="en-US" w:eastAsia="ja-JP"/>
              </w:rPr>
              <w:t>pt.fluid</w:t>
            </w:r>
            <w:proofErr w:type="spellEnd"/>
            <w:proofErr w:type="gramEnd"/>
            <w:r w:rsidRPr="009534E7">
              <w:rPr>
                <w:rFonts w:eastAsia="MS Mincho"/>
                <w:noProof w:val="0"/>
                <w:lang w:val="en-US" w:eastAsia="ja-JP"/>
              </w:rPr>
              <w:t xml:space="preserve"> de </w:t>
            </w:r>
            <w:proofErr w:type="spellStart"/>
            <w:r w:rsidRPr="009534E7">
              <w:rPr>
                <w:rFonts w:eastAsia="MS Mincho"/>
                <w:noProof w:val="0"/>
                <w:lang w:val="en-US" w:eastAsia="ja-JP"/>
              </w:rPr>
              <w:t>foraj</w:t>
            </w:r>
            <w:proofErr w:type="spellEnd"/>
            <w:r w:rsidRPr="009534E7">
              <w:rPr>
                <w:rFonts w:eastAsia="MS Mincho"/>
                <w:noProof w:val="0"/>
                <w:lang w:val="en-US" w:eastAsia="ja-JP"/>
              </w:rPr>
              <w:t xml:space="preserve"> cal. </w:t>
            </w:r>
            <w:r w:rsidRPr="009534E7">
              <w:rPr>
                <w:rFonts w:eastAsia="MS Mincho"/>
                <w:noProof w:val="0"/>
                <w:lang w:val="ru-RU" w:eastAsia="ja-JP"/>
              </w:rPr>
              <w:t>II)</w:t>
            </w:r>
          </w:p>
        </w:tc>
        <w:tc>
          <w:tcPr>
            <w:tcW w:w="1276" w:type="dxa"/>
            <w:tcBorders>
              <w:top w:val="single" w:sz="4" w:space="0" w:color="auto"/>
              <w:bottom w:val="single" w:sz="4" w:space="0" w:color="auto"/>
            </w:tcBorders>
          </w:tcPr>
          <w:p w14:paraId="47162BCE" w14:textId="77777777" w:rsidR="009534E7" w:rsidRPr="009534E7" w:rsidRDefault="009534E7" w:rsidP="009534E7">
            <w:pPr>
              <w:autoSpaceDE w:val="0"/>
              <w:autoSpaceDN w:val="0"/>
              <w:jc w:val="center"/>
              <w:rPr>
                <w:rFonts w:eastAsia="MS Mincho"/>
                <w:noProof w:val="0"/>
                <w:lang w:val="ru-RU" w:eastAsia="ja-JP"/>
              </w:rPr>
            </w:pPr>
            <w:proofErr w:type="spellStart"/>
            <w:r w:rsidRPr="009534E7">
              <w:rPr>
                <w:rFonts w:eastAsia="MS Mincho"/>
                <w:noProof w:val="0"/>
                <w:lang w:val="ru-RU" w:eastAsia="ja-JP"/>
              </w:rPr>
              <w:t>kg</w:t>
            </w:r>
            <w:proofErr w:type="spellEnd"/>
          </w:p>
        </w:tc>
        <w:tc>
          <w:tcPr>
            <w:tcW w:w="1701" w:type="dxa"/>
            <w:tcBorders>
              <w:top w:val="single" w:sz="4" w:space="0" w:color="auto"/>
              <w:bottom w:val="single" w:sz="4" w:space="0" w:color="auto"/>
            </w:tcBorders>
          </w:tcPr>
          <w:p w14:paraId="389B6922"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109,2000</w:t>
            </w:r>
          </w:p>
        </w:tc>
      </w:tr>
      <w:tr w:rsidR="009534E7" w:rsidRPr="009534E7" w14:paraId="69E8C947"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3F182E9" w14:textId="77777777" w:rsidR="009534E7" w:rsidRPr="009534E7" w:rsidRDefault="009534E7" w:rsidP="009534E7">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4338115E"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2952270001813</w:t>
            </w:r>
          </w:p>
        </w:tc>
        <w:tc>
          <w:tcPr>
            <w:tcW w:w="5128" w:type="dxa"/>
            <w:tcBorders>
              <w:top w:val="single" w:sz="4" w:space="0" w:color="auto"/>
              <w:bottom w:val="single" w:sz="4" w:space="0" w:color="auto"/>
            </w:tcBorders>
          </w:tcPr>
          <w:p w14:paraId="58FF0C21" w14:textId="77777777" w:rsidR="009534E7" w:rsidRPr="009534E7" w:rsidRDefault="009534E7" w:rsidP="009534E7">
            <w:pPr>
              <w:autoSpaceDE w:val="0"/>
              <w:autoSpaceDN w:val="0"/>
              <w:rPr>
                <w:rFonts w:eastAsia="MS Mincho"/>
                <w:noProof w:val="0"/>
                <w:lang w:val="ru-RU" w:eastAsia="ja-JP"/>
              </w:rPr>
            </w:pPr>
            <w:proofErr w:type="spellStart"/>
            <w:r w:rsidRPr="009534E7">
              <w:rPr>
                <w:rFonts w:eastAsia="MS Mincho"/>
                <w:noProof w:val="0"/>
                <w:lang w:val="ru-RU" w:eastAsia="ja-JP"/>
              </w:rPr>
              <w:t>Instalatie</w:t>
            </w:r>
            <w:proofErr w:type="spellEnd"/>
            <w:r w:rsidRPr="009534E7">
              <w:rPr>
                <w:rFonts w:eastAsia="MS Mincho"/>
                <w:noProof w:val="0"/>
                <w:lang w:val="ru-RU" w:eastAsia="ja-JP"/>
              </w:rPr>
              <w:t xml:space="preserve"> </w:t>
            </w:r>
            <w:proofErr w:type="spellStart"/>
            <w:r w:rsidRPr="009534E7">
              <w:rPr>
                <w:rFonts w:eastAsia="MS Mincho"/>
                <w:noProof w:val="0"/>
                <w:lang w:val="ru-RU" w:eastAsia="ja-JP"/>
              </w:rPr>
              <w:t>foraj</w:t>
            </w:r>
            <w:proofErr w:type="spellEnd"/>
            <w:r w:rsidRPr="009534E7">
              <w:rPr>
                <w:rFonts w:eastAsia="MS Mincho"/>
                <w:noProof w:val="0"/>
                <w:lang w:val="ru-RU" w:eastAsia="ja-JP"/>
              </w:rPr>
              <w:t xml:space="preserve"> </w:t>
            </w:r>
            <w:proofErr w:type="spellStart"/>
            <w:r w:rsidRPr="009534E7">
              <w:rPr>
                <w:rFonts w:eastAsia="MS Mincho"/>
                <w:noProof w:val="0"/>
                <w:lang w:val="ru-RU" w:eastAsia="ja-JP"/>
              </w:rPr>
              <w:t>orizontal</w:t>
            </w:r>
            <w:proofErr w:type="spellEnd"/>
            <w:r w:rsidRPr="009534E7">
              <w:rPr>
                <w:rFonts w:eastAsia="MS Mincho"/>
                <w:noProof w:val="0"/>
                <w:lang w:val="ru-RU" w:eastAsia="ja-JP"/>
              </w:rPr>
              <w:t xml:space="preserve"> </w:t>
            </w:r>
            <w:proofErr w:type="spellStart"/>
            <w:r w:rsidRPr="009534E7">
              <w:rPr>
                <w:rFonts w:eastAsia="MS Mincho"/>
                <w:noProof w:val="0"/>
                <w:lang w:val="ru-RU" w:eastAsia="ja-JP"/>
              </w:rPr>
              <w:t>dirijat</w:t>
            </w:r>
            <w:proofErr w:type="spellEnd"/>
          </w:p>
        </w:tc>
        <w:tc>
          <w:tcPr>
            <w:tcW w:w="1276" w:type="dxa"/>
            <w:tcBorders>
              <w:top w:val="single" w:sz="4" w:space="0" w:color="auto"/>
              <w:bottom w:val="single" w:sz="4" w:space="0" w:color="auto"/>
            </w:tcBorders>
          </w:tcPr>
          <w:p w14:paraId="4B8124AE"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h-</w:t>
            </w:r>
            <w:proofErr w:type="spellStart"/>
            <w:r w:rsidRPr="009534E7">
              <w:rPr>
                <w:rFonts w:eastAsia="MS Mincho"/>
                <w:noProof w:val="0"/>
                <w:lang w:val="ru-RU" w:eastAsia="ja-JP"/>
              </w:rPr>
              <w:t>ut</w:t>
            </w:r>
            <w:proofErr w:type="spellEnd"/>
          </w:p>
        </w:tc>
        <w:tc>
          <w:tcPr>
            <w:tcW w:w="1701" w:type="dxa"/>
            <w:tcBorders>
              <w:top w:val="single" w:sz="4" w:space="0" w:color="auto"/>
              <w:bottom w:val="single" w:sz="4" w:space="0" w:color="auto"/>
            </w:tcBorders>
          </w:tcPr>
          <w:p w14:paraId="3469071F"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2,1000</w:t>
            </w:r>
          </w:p>
        </w:tc>
      </w:tr>
      <w:tr w:rsidR="009534E7" w:rsidRPr="009534E7" w14:paraId="6A280EFF"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27E8A47" w14:textId="77777777" w:rsidR="009534E7" w:rsidRPr="009534E7" w:rsidRDefault="009534E7" w:rsidP="009534E7">
            <w:pPr>
              <w:autoSpaceDE w:val="0"/>
              <w:autoSpaceDN w:val="0"/>
              <w:jc w:val="center"/>
              <w:rPr>
                <w:rFonts w:eastAsia="MS Mincho"/>
                <w:noProof w:val="0"/>
                <w:sz w:val="16"/>
                <w:szCs w:val="16"/>
                <w:lang w:val="ru-RU" w:eastAsia="ja-JP"/>
              </w:rPr>
            </w:pPr>
          </w:p>
        </w:tc>
        <w:tc>
          <w:tcPr>
            <w:tcW w:w="1418" w:type="dxa"/>
            <w:tcBorders>
              <w:top w:val="single" w:sz="4" w:space="0" w:color="auto"/>
              <w:bottom w:val="single" w:sz="4" w:space="0" w:color="auto"/>
            </w:tcBorders>
          </w:tcPr>
          <w:p w14:paraId="6B8B8554" w14:textId="77777777" w:rsidR="009534E7" w:rsidRPr="009534E7" w:rsidRDefault="009534E7" w:rsidP="009534E7">
            <w:pPr>
              <w:autoSpaceDE w:val="0"/>
              <w:autoSpaceDN w:val="0"/>
              <w:rPr>
                <w:rFonts w:eastAsia="MS Mincho"/>
                <w:noProof w:val="0"/>
                <w:sz w:val="16"/>
                <w:szCs w:val="16"/>
                <w:lang w:val="ru-RU" w:eastAsia="ja-JP"/>
              </w:rPr>
            </w:pPr>
          </w:p>
        </w:tc>
        <w:tc>
          <w:tcPr>
            <w:tcW w:w="5128" w:type="dxa"/>
            <w:tcBorders>
              <w:top w:val="single" w:sz="4" w:space="0" w:color="auto"/>
              <w:bottom w:val="single" w:sz="4" w:space="0" w:color="auto"/>
            </w:tcBorders>
          </w:tcPr>
          <w:p w14:paraId="6286E8EA" w14:textId="77777777" w:rsidR="009534E7" w:rsidRPr="009534E7" w:rsidRDefault="009534E7" w:rsidP="009534E7">
            <w:pPr>
              <w:autoSpaceDE w:val="0"/>
              <w:autoSpaceDN w:val="0"/>
              <w:rPr>
                <w:rFonts w:eastAsia="MS Mincho"/>
                <w:b/>
                <w:bCs/>
                <w:noProof w:val="0"/>
                <w:lang w:val="en-US" w:eastAsia="ja-JP"/>
              </w:rPr>
            </w:pPr>
            <w:r w:rsidRPr="009534E7">
              <w:rPr>
                <w:rFonts w:eastAsia="MS Mincho"/>
                <w:b/>
                <w:bCs/>
                <w:noProof w:val="0"/>
                <w:lang w:val="ru-RU" w:eastAsia="ja-JP"/>
              </w:rPr>
              <w:t xml:space="preserve">1.4. </w:t>
            </w:r>
            <w:proofErr w:type="spellStart"/>
            <w:r w:rsidRPr="009534E7">
              <w:rPr>
                <w:rFonts w:eastAsia="MS Mincho"/>
                <w:b/>
                <w:bCs/>
                <w:noProof w:val="0"/>
                <w:lang w:val="ru-RU" w:eastAsia="ja-JP"/>
              </w:rPr>
              <w:t>Demolarea</w:t>
            </w:r>
            <w:proofErr w:type="spellEnd"/>
            <w:r w:rsidRPr="009534E7">
              <w:rPr>
                <w:rFonts w:eastAsia="MS Mincho"/>
                <w:b/>
                <w:bCs/>
                <w:noProof w:val="0"/>
                <w:lang w:val="ru-RU" w:eastAsia="ja-JP"/>
              </w:rPr>
              <w:t xml:space="preserve"> </w:t>
            </w:r>
            <w:proofErr w:type="spellStart"/>
            <w:r w:rsidRPr="009534E7">
              <w:rPr>
                <w:rFonts w:eastAsia="MS Mincho"/>
                <w:b/>
                <w:bCs/>
                <w:noProof w:val="0"/>
                <w:lang w:val="ru-RU" w:eastAsia="ja-JP"/>
              </w:rPr>
              <w:t>si</w:t>
            </w:r>
            <w:proofErr w:type="spellEnd"/>
            <w:r w:rsidRPr="009534E7">
              <w:rPr>
                <w:rFonts w:eastAsia="MS Mincho"/>
                <w:b/>
                <w:bCs/>
                <w:noProof w:val="0"/>
                <w:lang w:val="ru-RU" w:eastAsia="ja-JP"/>
              </w:rPr>
              <w:t xml:space="preserve"> </w:t>
            </w:r>
            <w:proofErr w:type="spellStart"/>
            <w:r w:rsidRPr="009534E7">
              <w:rPr>
                <w:rFonts w:eastAsia="MS Mincho"/>
                <w:b/>
                <w:bCs/>
                <w:noProof w:val="0"/>
                <w:lang w:val="ru-RU" w:eastAsia="ja-JP"/>
              </w:rPr>
              <w:t>restabilirea</w:t>
            </w:r>
            <w:proofErr w:type="spellEnd"/>
            <w:r w:rsidRPr="009534E7">
              <w:rPr>
                <w:rFonts w:eastAsia="MS Mincho"/>
                <w:b/>
                <w:bCs/>
                <w:noProof w:val="0"/>
                <w:lang w:val="ru-RU" w:eastAsia="ja-JP"/>
              </w:rPr>
              <w:t xml:space="preserve"> </w:t>
            </w:r>
            <w:proofErr w:type="spellStart"/>
            <w:r w:rsidRPr="009534E7">
              <w:rPr>
                <w:rFonts w:eastAsia="MS Mincho"/>
                <w:b/>
                <w:bCs/>
                <w:noProof w:val="0"/>
                <w:lang w:val="ru-RU" w:eastAsia="ja-JP"/>
              </w:rPr>
              <w:t>drumului</w:t>
            </w:r>
            <w:proofErr w:type="spellEnd"/>
          </w:p>
          <w:p w14:paraId="6CA24D85" w14:textId="77777777" w:rsidR="009534E7" w:rsidRPr="009534E7" w:rsidRDefault="009534E7" w:rsidP="009534E7">
            <w:pPr>
              <w:autoSpaceDE w:val="0"/>
              <w:autoSpaceDN w:val="0"/>
              <w:rPr>
                <w:rFonts w:eastAsia="MS Mincho"/>
                <w:noProof w:val="0"/>
                <w:lang w:val="ru-RU" w:eastAsia="ja-JP"/>
              </w:rPr>
            </w:pPr>
          </w:p>
        </w:tc>
        <w:tc>
          <w:tcPr>
            <w:tcW w:w="1276" w:type="dxa"/>
            <w:tcBorders>
              <w:top w:val="single" w:sz="4" w:space="0" w:color="auto"/>
              <w:bottom w:val="single" w:sz="4" w:space="0" w:color="auto"/>
            </w:tcBorders>
          </w:tcPr>
          <w:p w14:paraId="2984D277" w14:textId="77777777" w:rsidR="009534E7" w:rsidRPr="009534E7" w:rsidRDefault="009534E7" w:rsidP="009534E7">
            <w:pPr>
              <w:autoSpaceDE w:val="0"/>
              <w:autoSpaceDN w:val="0"/>
              <w:jc w:val="center"/>
              <w:rPr>
                <w:rFonts w:eastAsia="MS Mincho"/>
                <w:noProof w:val="0"/>
                <w:lang w:val="ru-RU" w:eastAsia="ja-JP"/>
              </w:rPr>
            </w:pPr>
          </w:p>
        </w:tc>
        <w:tc>
          <w:tcPr>
            <w:tcW w:w="1701" w:type="dxa"/>
            <w:tcBorders>
              <w:top w:val="single" w:sz="4" w:space="0" w:color="auto"/>
              <w:bottom w:val="single" w:sz="4" w:space="0" w:color="auto"/>
            </w:tcBorders>
          </w:tcPr>
          <w:p w14:paraId="678AEF7A" w14:textId="77777777" w:rsidR="009534E7" w:rsidRPr="009534E7" w:rsidRDefault="009534E7" w:rsidP="009534E7">
            <w:pPr>
              <w:autoSpaceDE w:val="0"/>
              <w:autoSpaceDN w:val="0"/>
              <w:jc w:val="center"/>
              <w:rPr>
                <w:rFonts w:eastAsia="MS Mincho"/>
                <w:noProof w:val="0"/>
                <w:lang w:val="ru-RU" w:eastAsia="ja-JP"/>
              </w:rPr>
            </w:pPr>
          </w:p>
        </w:tc>
      </w:tr>
      <w:tr w:rsidR="009534E7" w:rsidRPr="009534E7" w14:paraId="46DE1A6E"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DD4352A" w14:textId="77777777" w:rsidR="009534E7" w:rsidRPr="009534E7" w:rsidRDefault="009534E7" w:rsidP="009534E7">
            <w:pPr>
              <w:autoSpaceDE w:val="0"/>
              <w:autoSpaceDN w:val="0"/>
              <w:jc w:val="center"/>
              <w:rPr>
                <w:rFonts w:eastAsia="MS Mincho"/>
                <w:noProof w:val="0"/>
                <w:sz w:val="16"/>
                <w:szCs w:val="16"/>
                <w:lang w:val="ru-RU" w:eastAsia="ja-JP"/>
              </w:rPr>
            </w:pPr>
          </w:p>
        </w:tc>
        <w:tc>
          <w:tcPr>
            <w:tcW w:w="1418" w:type="dxa"/>
            <w:tcBorders>
              <w:top w:val="single" w:sz="4" w:space="0" w:color="auto"/>
              <w:bottom w:val="single" w:sz="4" w:space="0" w:color="auto"/>
            </w:tcBorders>
          </w:tcPr>
          <w:p w14:paraId="71084EA4" w14:textId="77777777" w:rsidR="009534E7" w:rsidRPr="009534E7" w:rsidRDefault="009534E7" w:rsidP="009534E7">
            <w:pPr>
              <w:autoSpaceDE w:val="0"/>
              <w:autoSpaceDN w:val="0"/>
              <w:rPr>
                <w:rFonts w:eastAsia="MS Mincho"/>
                <w:noProof w:val="0"/>
                <w:sz w:val="16"/>
                <w:szCs w:val="16"/>
                <w:lang w:val="ru-RU" w:eastAsia="ja-JP"/>
              </w:rPr>
            </w:pPr>
          </w:p>
        </w:tc>
        <w:tc>
          <w:tcPr>
            <w:tcW w:w="5128" w:type="dxa"/>
            <w:tcBorders>
              <w:top w:val="single" w:sz="4" w:space="0" w:color="auto"/>
              <w:bottom w:val="single" w:sz="4" w:space="0" w:color="auto"/>
            </w:tcBorders>
          </w:tcPr>
          <w:p w14:paraId="66BDE73B" w14:textId="77777777" w:rsidR="009534E7" w:rsidRPr="009534E7" w:rsidRDefault="009534E7" w:rsidP="009534E7">
            <w:pPr>
              <w:autoSpaceDE w:val="0"/>
              <w:autoSpaceDN w:val="0"/>
              <w:rPr>
                <w:rFonts w:eastAsia="MS Mincho"/>
                <w:b/>
                <w:bCs/>
                <w:noProof w:val="0"/>
                <w:lang w:val="en-US" w:eastAsia="ja-JP"/>
              </w:rPr>
            </w:pPr>
            <w:r w:rsidRPr="009534E7">
              <w:rPr>
                <w:rFonts w:eastAsia="MS Mincho"/>
                <w:b/>
                <w:bCs/>
                <w:noProof w:val="0"/>
                <w:lang w:val="en-US" w:eastAsia="ja-JP"/>
              </w:rPr>
              <w:t xml:space="preserve">1.4.1. </w:t>
            </w:r>
            <w:proofErr w:type="spellStart"/>
            <w:r w:rsidRPr="009534E7">
              <w:rPr>
                <w:rFonts w:eastAsia="MS Mincho"/>
                <w:b/>
                <w:bCs/>
                <w:noProof w:val="0"/>
                <w:lang w:val="en-US" w:eastAsia="ja-JP"/>
              </w:rPr>
              <w:t>Demolarea</w:t>
            </w:r>
            <w:proofErr w:type="spellEnd"/>
            <w:r w:rsidRPr="009534E7">
              <w:rPr>
                <w:rFonts w:eastAsia="MS Mincho"/>
                <w:b/>
                <w:bCs/>
                <w:noProof w:val="0"/>
                <w:lang w:val="en-US" w:eastAsia="ja-JP"/>
              </w:rPr>
              <w:t xml:space="preserve"> </w:t>
            </w:r>
            <w:proofErr w:type="spellStart"/>
            <w:r w:rsidRPr="009534E7">
              <w:rPr>
                <w:rFonts w:eastAsia="MS Mincho"/>
                <w:b/>
                <w:bCs/>
                <w:noProof w:val="0"/>
                <w:lang w:val="en-US" w:eastAsia="ja-JP"/>
              </w:rPr>
              <w:t>si</w:t>
            </w:r>
            <w:proofErr w:type="spellEnd"/>
            <w:r w:rsidRPr="009534E7">
              <w:rPr>
                <w:rFonts w:eastAsia="MS Mincho"/>
                <w:b/>
                <w:bCs/>
                <w:noProof w:val="0"/>
                <w:lang w:val="en-US" w:eastAsia="ja-JP"/>
              </w:rPr>
              <w:t xml:space="preserve"> </w:t>
            </w:r>
            <w:proofErr w:type="spellStart"/>
            <w:r w:rsidRPr="009534E7">
              <w:rPr>
                <w:rFonts w:eastAsia="MS Mincho"/>
                <w:b/>
                <w:bCs/>
                <w:noProof w:val="0"/>
                <w:lang w:val="en-US" w:eastAsia="ja-JP"/>
              </w:rPr>
              <w:t>restabilirea</w:t>
            </w:r>
            <w:proofErr w:type="spellEnd"/>
            <w:r w:rsidRPr="009534E7">
              <w:rPr>
                <w:rFonts w:eastAsia="MS Mincho"/>
                <w:b/>
                <w:bCs/>
                <w:noProof w:val="0"/>
                <w:lang w:val="en-US" w:eastAsia="ja-JP"/>
              </w:rPr>
              <w:t xml:space="preserve"> </w:t>
            </w:r>
            <w:proofErr w:type="spellStart"/>
            <w:r w:rsidRPr="009534E7">
              <w:rPr>
                <w:rFonts w:eastAsia="MS Mincho"/>
                <w:b/>
                <w:bCs/>
                <w:noProof w:val="0"/>
                <w:lang w:val="en-US" w:eastAsia="ja-JP"/>
              </w:rPr>
              <w:t>drumului</w:t>
            </w:r>
            <w:proofErr w:type="spellEnd"/>
            <w:r w:rsidRPr="009534E7">
              <w:rPr>
                <w:rFonts w:eastAsia="MS Mincho"/>
                <w:b/>
                <w:bCs/>
                <w:noProof w:val="0"/>
                <w:lang w:val="en-US" w:eastAsia="ja-JP"/>
              </w:rPr>
              <w:t xml:space="preserve"> din </w:t>
            </w:r>
            <w:proofErr w:type="spellStart"/>
            <w:r w:rsidRPr="009534E7">
              <w:rPr>
                <w:rFonts w:eastAsia="MS Mincho"/>
                <w:b/>
                <w:bCs/>
                <w:noProof w:val="0"/>
                <w:lang w:val="en-US" w:eastAsia="ja-JP"/>
              </w:rPr>
              <w:t>beton</w:t>
            </w:r>
            <w:proofErr w:type="spellEnd"/>
            <w:r w:rsidRPr="009534E7">
              <w:rPr>
                <w:rFonts w:eastAsia="MS Mincho"/>
                <w:b/>
                <w:bCs/>
                <w:noProof w:val="0"/>
                <w:lang w:val="en-US" w:eastAsia="ja-JP"/>
              </w:rPr>
              <w:t xml:space="preserve"> </w:t>
            </w:r>
            <w:proofErr w:type="spellStart"/>
            <w:r w:rsidRPr="009534E7">
              <w:rPr>
                <w:rFonts w:eastAsia="MS Mincho"/>
                <w:b/>
                <w:bCs/>
                <w:noProof w:val="0"/>
                <w:lang w:val="en-US" w:eastAsia="ja-JP"/>
              </w:rPr>
              <w:t>asfaltic</w:t>
            </w:r>
            <w:proofErr w:type="spellEnd"/>
            <w:r w:rsidRPr="009534E7">
              <w:rPr>
                <w:rFonts w:eastAsia="MS Mincho"/>
                <w:b/>
                <w:bCs/>
                <w:noProof w:val="0"/>
                <w:lang w:val="en-US" w:eastAsia="ja-JP"/>
              </w:rPr>
              <w:t xml:space="preserve"> 5 </w:t>
            </w:r>
            <w:proofErr w:type="spellStart"/>
            <w:r w:rsidRPr="009534E7">
              <w:rPr>
                <w:rFonts w:eastAsia="MS Mincho"/>
                <w:b/>
                <w:bCs/>
                <w:noProof w:val="0"/>
                <w:lang w:val="en-US" w:eastAsia="ja-JP"/>
              </w:rPr>
              <w:t>m.l</w:t>
            </w:r>
            <w:proofErr w:type="spellEnd"/>
            <w:r w:rsidRPr="009534E7">
              <w:rPr>
                <w:rFonts w:eastAsia="MS Mincho"/>
                <w:b/>
                <w:bCs/>
                <w:noProof w:val="0"/>
                <w:lang w:val="en-US" w:eastAsia="ja-JP"/>
              </w:rPr>
              <w:t xml:space="preserve"> x 1.0 = 5 m2</w:t>
            </w:r>
          </w:p>
          <w:p w14:paraId="1E5CB3CD" w14:textId="77777777" w:rsidR="009534E7" w:rsidRPr="009534E7" w:rsidRDefault="009534E7" w:rsidP="009534E7">
            <w:pPr>
              <w:autoSpaceDE w:val="0"/>
              <w:autoSpaceDN w:val="0"/>
              <w:rPr>
                <w:rFonts w:eastAsia="MS Mincho"/>
                <w:noProof w:val="0"/>
                <w:lang w:val="en-US" w:eastAsia="ja-JP"/>
              </w:rPr>
            </w:pPr>
          </w:p>
        </w:tc>
        <w:tc>
          <w:tcPr>
            <w:tcW w:w="1276" w:type="dxa"/>
            <w:tcBorders>
              <w:top w:val="single" w:sz="4" w:space="0" w:color="auto"/>
              <w:bottom w:val="single" w:sz="4" w:space="0" w:color="auto"/>
            </w:tcBorders>
          </w:tcPr>
          <w:p w14:paraId="656A927E" w14:textId="77777777" w:rsidR="009534E7" w:rsidRPr="009534E7" w:rsidRDefault="009534E7" w:rsidP="009534E7">
            <w:pPr>
              <w:autoSpaceDE w:val="0"/>
              <w:autoSpaceDN w:val="0"/>
              <w:jc w:val="center"/>
              <w:rPr>
                <w:rFonts w:eastAsia="MS Mincho"/>
                <w:noProof w:val="0"/>
                <w:lang w:val="en-US" w:eastAsia="ja-JP"/>
              </w:rPr>
            </w:pPr>
          </w:p>
        </w:tc>
        <w:tc>
          <w:tcPr>
            <w:tcW w:w="1701" w:type="dxa"/>
            <w:tcBorders>
              <w:top w:val="single" w:sz="4" w:space="0" w:color="auto"/>
              <w:bottom w:val="single" w:sz="4" w:space="0" w:color="auto"/>
            </w:tcBorders>
          </w:tcPr>
          <w:p w14:paraId="4482CF81" w14:textId="77777777" w:rsidR="009534E7" w:rsidRPr="009534E7" w:rsidRDefault="009534E7" w:rsidP="009534E7">
            <w:pPr>
              <w:autoSpaceDE w:val="0"/>
              <w:autoSpaceDN w:val="0"/>
              <w:jc w:val="center"/>
              <w:rPr>
                <w:rFonts w:eastAsia="MS Mincho"/>
                <w:noProof w:val="0"/>
                <w:lang w:val="en-US" w:eastAsia="ja-JP"/>
              </w:rPr>
            </w:pPr>
          </w:p>
        </w:tc>
      </w:tr>
      <w:tr w:rsidR="009534E7" w:rsidRPr="009534E7" w14:paraId="3691246F" w14:textId="77777777" w:rsidTr="009534E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1A8DB95" w14:textId="77777777" w:rsidR="009534E7" w:rsidRPr="009534E7" w:rsidRDefault="009534E7" w:rsidP="009534E7">
            <w:pPr>
              <w:autoSpaceDE w:val="0"/>
              <w:autoSpaceDN w:val="0"/>
              <w:rPr>
                <w:rFonts w:eastAsia="MS Mincho"/>
                <w:noProof w:val="0"/>
                <w:sz w:val="18"/>
                <w:szCs w:val="18"/>
                <w:lang w:val="ru-RU" w:eastAsia="ja-JP"/>
              </w:rPr>
            </w:pPr>
            <w:r w:rsidRPr="009534E7">
              <w:rPr>
                <w:rFonts w:eastAsia="MS Mincho"/>
                <w:noProof w:val="0"/>
                <w:sz w:val="18"/>
                <w:szCs w:val="18"/>
                <w:lang w:val="ru-RU" w:eastAsia="ja-JP"/>
              </w:rPr>
              <w:t>57</w:t>
            </w:r>
          </w:p>
        </w:tc>
        <w:tc>
          <w:tcPr>
            <w:tcW w:w="1418" w:type="dxa"/>
            <w:tcBorders>
              <w:top w:val="single" w:sz="4" w:space="0" w:color="auto"/>
              <w:bottom w:val="single" w:sz="4" w:space="0" w:color="auto"/>
            </w:tcBorders>
          </w:tcPr>
          <w:p w14:paraId="55FCB300" w14:textId="77777777" w:rsidR="009534E7" w:rsidRPr="009534E7" w:rsidRDefault="009534E7" w:rsidP="009534E7">
            <w:pPr>
              <w:autoSpaceDE w:val="0"/>
              <w:autoSpaceDN w:val="0"/>
              <w:rPr>
                <w:rFonts w:eastAsia="MS Mincho"/>
                <w:noProof w:val="0"/>
                <w:sz w:val="18"/>
                <w:szCs w:val="18"/>
                <w:lang w:val="en-US" w:eastAsia="ja-JP"/>
              </w:rPr>
            </w:pPr>
            <w:r w:rsidRPr="009534E7">
              <w:rPr>
                <w:rFonts w:eastAsia="MS Mincho"/>
                <w:noProof w:val="0"/>
                <w:sz w:val="18"/>
                <w:szCs w:val="18"/>
                <w:lang w:val="en-US" w:eastAsia="ja-JP"/>
              </w:rPr>
              <w:t>DC04B</w:t>
            </w:r>
          </w:p>
          <w:p w14:paraId="5A6BF8F7" w14:textId="77777777" w:rsidR="009534E7" w:rsidRPr="009534E7" w:rsidRDefault="009534E7" w:rsidP="009534E7">
            <w:pPr>
              <w:autoSpaceDE w:val="0"/>
              <w:autoSpaceDN w:val="0"/>
              <w:rPr>
                <w:rFonts w:eastAsia="MS Mincho"/>
                <w:noProof w:val="0"/>
                <w:sz w:val="2"/>
                <w:szCs w:val="2"/>
                <w:lang w:val="ru-RU" w:eastAsia="ja-JP"/>
              </w:rPr>
            </w:pPr>
          </w:p>
        </w:tc>
        <w:tc>
          <w:tcPr>
            <w:tcW w:w="5128" w:type="dxa"/>
            <w:tcBorders>
              <w:top w:val="single" w:sz="4" w:space="0" w:color="auto"/>
              <w:bottom w:val="single" w:sz="4" w:space="0" w:color="auto"/>
            </w:tcBorders>
          </w:tcPr>
          <w:p w14:paraId="7B3B0022" w14:textId="77777777" w:rsidR="009534E7" w:rsidRPr="009534E7" w:rsidRDefault="009534E7" w:rsidP="009534E7">
            <w:pPr>
              <w:autoSpaceDE w:val="0"/>
              <w:autoSpaceDN w:val="0"/>
              <w:rPr>
                <w:rFonts w:eastAsia="MS Mincho"/>
                <w:noProof w:val="0"/>
                <w:lang w:val="en-US" w:eastAsia="ja-JP"/>
              </w:rPr>
            </w:pPr>
            <w:proofErr w:type="spellStart"/>
            <w:r w:rsidRPr="009534E7">
              <w:rPr>
                <w:rFonts w:eastAsia="MS Mincho"/>
                <w:noProof w:val="0"/>
                <w:lang w:val="en-US" w:eastAsia="ja-JP"/>
              </w:rPr>
              <w:t>Taierea</w:t>
            </w:r>
            <w:proofErr w:type="spellEnd"/>
            <w:r w:rsidRPr="009534E7">
              <w:rPr>
                <w:rFonts w:eastAsia="MS Mincho"/>
                <w:noProof w:val="0"/>
                <w:lang w:val="en-US" w:eastAsia="ja-JP"/>
              </w:rPr>
              <w:t xml:space="preserve"> cu </w:t>
            </w:r>
            <w:proofErr w:type="spellStart"/>
            <w:r w:rsidRPr="009534E7">
              <w:rPr>
                <w:rFonts w:eastAsia="MS Mincho"/>
                <w:noProof w:val="0"/>
                <w:lang w:val="en-US" w:eastAsia="ja-JP"/>
              </w:rPr>
              <w:t>masina</w:t>
            </w:r>
            <w:proofErr w:type="spellEnd"/>
            <w:r w:rsidRPr="009534E7">
              <w:rPr>
                <w:rFonts w:eastAsia="MS Mincho"/>
                <w:noProof w:val="0"/>
                <w:lang w:val="en-US" w:eastAsia="ja-JP"/>
              </w:rPr>
              <w:t xml:space="preserve"> cu </w:t>
            </w:r>
            <w:proofErr w:type="spellStart"/>
            <w:r w:rsidRPr="009534E7">
              <w:rPr>
                <w:rFonts w:eastAsia="MS Mincho"/>
                <w:noProof w:val="0"/>
                <w:lang w:val="en-US" w:eastAsia="ja-JP"/>
              </w:rPr>
              <w:t>discuri</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diamantate</w:t>
            </w:r>
            <w:proofErr w:type="spellEnd"/>
            <w:r w:rsidRPr="009534E7">
              <w:rPr>
                <w:rFonts w:eastAsia="MS Mincho"/>
                <w:noProof w:val="0"/>
                <w:lang w:val="en-US" w:eastAsia="ja-JP"/>
              </w:rPr>
              <w:t xml:space="preserve"> a </w:t>
            </w:r>
            <w:proofErr w:type="spellStart"/>
            <w:r w:rsidRPr="009534E7">
              <w:rPr>
                <w:rFonts w:eastAsia="MS Mincho"/>
                <w:noProof w:val="0"/>
                <w:lang w:val="en-US" w:eastAsia="ja-JP"/>
              </w:rPr>
              <w:t>rosturilor</w:t>
            </w:r>
            <w:proofErr w:type="spellEnd"/>
            <w:r w:rsidRPr="009534E7">
              <w:rPr>
                <w:rFonts w:eastAsia="MS Mincho"/>
                <w:noProof w:val="0"/>
                <w:lang w:val="en-US" w:eastAsia="ja-JP"/>
              </w:rPr>
              <w:t xml:space="preserve"> de </w:t>
            </w:r>
            <w:proofErr w:type="spellStart"/>
            <w:r w:rsidRPr="009534E7">
              <w:rPr>
                <w:rFonts w:eastAsia="MS Mincho"/>
                <w:noProof w:val="0"/>
                <w:lang w:val="en-US" w:eastAsia="ja-JP"/>
              </w:rPr>
              <w:t>contractie</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si</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dilatatie</w:t>
            </w:r>
            <w:proofErr w:type="spellEnd"/>
            <w:r w:rsidRPr="009534E7">
              <w:rPr>
                <w:rFonts w:eastAsia="MS Mincho"/>
                <w:noProof w:val="0"/>
                <w:lang w:val="en-US" w:eastAsia="ja-JP"/>
              </w:rPr>
              <w:t xml:space="preserve"> in </w:t>
            </w:r>
            <w:proofErr w:type="spellStart"/>
            <w:r w:rsidRPr="009534E7">
              <w:rPr>
                <w:rFonts w:eastAsia="MS Mincho"/>
                <w:noProof w:val="0"/>
                <w:lang w:val="en-US" w:eastAsia="ja-JP"/>
              </w:rPr>
              <w:t>betonul</w:t>
            </w:r>
            <w:proofErr w:type="spellEnd"/>
            <w:r w:rsidRPr="009534E7">
              <w:rPr>
                <w:rFonts w:eastAsia="MS Mincho"/>
                <w:noProof w:val="0"/>
                <w:lang w:val="en-US" w:eastAsia="ja-JP"/>
              </w:rPr>
              <w:t xml:space="preserve"> de </w:t>
            </w:r>
            <w:proofErr w:type="spellStart"/>
            <w:r w:rsidRPr="009534E7">
              <w:rPr>
                <w:rFonts w:eastAsia="MS Mincho"/>
                <w:noProof w:val="0"/>
                <w:lang w:val="en-US" w:eastAsia="ja-JP"/>
              </w:rPr>
              <w:t>uzura</w:t>
            </w:r>
            <w:proofErr w:type="spellEnd"/>
            <w:r w:rsidRPr="009534E7">
              <w:rPr>
                <w:rFonts w:eastAsia="MS Mincho"/>
                <w:noProof w:val="0"/>
                <w:lang w:val="en-US" w:eastAsia="ja-JP"/>
              </w:rPr>
              <w:t xml:space="preserve"> la </w:t>
            </w:r>
            <w:proofErr w:type="spellStart"/>
            <w:r w:rsidRPr="009534E7">
              <w:rPr>
                <w:rFonts w:eastAsia="MS Mincho"/>
                <w:noProof w:val="0"/>
                <w:lang w:val="en-US" w:eastAsia="ja-JP"/>
              </w:rPr>
              <w:t>drumuri</w:t>
            </w:r>
            <w:proofErr w:type="spellEnd"/>
            <w:r w:rsidRPr="009534E7">
              <w:rPr>
                <w:rFonts w:eastAsia="MS Mincho"/>
                <w:noProof w:val="0"/>
                <w:lang w:val="en-US" w:eastAsia="ja-JP"/>
              </w:rPr>
              <w:t xml:space="preserve"> </w:t>
            </w:r>
          </w:p>
          <w:p w14:paraId="2181017A" w14:textId="77777777" w:rsidR="009534E7" w:rsidRPr="009534E7" w:rsidRDefault="009534E7" w:rsidP="009534E7">
            <w:pPr>
              <w:autoSpaceDE w:val="0"/>
              <w:autoSpaceDN w:val="0"/>
              <w:rPr>
                <w:rFonts w:eastAsia="MS Mincho"/>
                <w:noProof w:val="0"/>
                <w:lang w:val="en-US" w:eastAsia="ja-JP"/>
              </w:rPr>
            </w:pPr>
          </w:p>
        </w:tc>
        <w:tc>
          <w:tcPr>
            <w:tcW w:w="1276" w:type="dxa"/>
            <w:tcBorders>
              <w:top w:val="single" w:sz="4" w:space="0" w:color="auto"/>
              <w:bottom w:val="single" w:sz="4" w:space="0" w:color="auto"/>
            </w:tcBorders>
            <w:vAlign w:val="center"/>
          </w:tcPr>
          <w:p w14:paraId="6D22792A"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m</w:t>
            </w:r>
          </w:p>
        </w:tc>
        <w:tc>
          <w:tcPr>
            <w:tcW w:w="1701" w:type="dxa"/>
            <w:tcBorders>
              <w:top w:val="single" w:sz="4" w:space="0" w:color="auto"/>
              <w:bottom w:val="single" w:sz="4" w:space="0" w:color="auto"/>
            </w:tcBorders>
            <w:vAlign w:val="center"/>
          </w:tcPr>
          <w:p w14:paraId="5E8F23E9" w14:textId="77777777" w:rsidR="009534E7" w:rsidRPr="009534E7" w:rsidRDefault="009534E7" w:rsidP="009534E7">
            <w:pPr>
              <w:autoSpaceDE w:val="0"/>
              <w:autoSpaceDN w:val="0"/>
              <w:jc w:val="center"/>
              <w:rPr>
                <w:rFonts w:eastAsia="MS Mincho"/>
                <w:noProof w:val="0"/>
                <w:lang w:val="ru-RU" w:eastAsia="ja-JP"/>
              </w:rPr>
            </w:pPr>
          </w:p>
        </w:tc>
      </w:tr>
      <w:tr w:rsidR="009534E7" w:rsidRPr="009534E7" w14:paraId="0F083573"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92F81D9" w14:textId="77777777" w:rsidR="009534E7" w:rsidRPr="009534E7" w:rsidRDefault="009534E7" w:rsidP="009534E7">
            <w:pPr>
              <w:autoSpaceDE w:val="0"/>
              <w:autoSpaceDN w:val="0"/>
              <w:rPr>
                <w:rFonts w:eastAsia="MS Mincho"/>
                <w:noProof w:val="0"/>
                <w:sz w:val="16"/>
                <w:szCs w:val="16"/>
                <w:lang w:val="ru-RU" w:eastAsia="ja-JP"/>
              </w:rPr>
            </w:pPr>
          </w:p>
        </w:tc>
        <w:tc>
          <w:tcPr>
            <w:tcW w:w="1418" w:type="dxa"/>
            <w:tcBorders>
              <w:top w:val="single" w:sz="4" w:space="0" w:color="auto"/>
              <w:bottom w:val="single" w:sz="4" w:space="0" w:color="auto"/>
            </w:tcBorders>
          </w:tcPr>
          <w:p w14:paraId="2E9565A2"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7123010010200</w:t>
            </w:r>
          </w:p>
        </w:tc>
        <w:tc>
          <w:tcPr>
            <w:tcW w:w="5128" w:type="dxa"/>
            <w:tcBorders>
              <w:top w:val="single" w:sz="4" w:space="0" w:color="auto"/>
              <w:bottom w:val="single" w:sz="4" w:space="0" w:color="auto"/>
            </w:tcBorders>
          </w:tcPr>
          <w:p w14:paraId="3468BECF" w14:textId="77777777" w:rsidR="009534E7" w:rsidRPr="009534E7" w:rsidRDefault="009534E7" w:rsidP="009534E7">
            <w:pPr>
              <w:autoSpaceDE w:val="0"/>
              <w:autoSpaceDN w:val="0"/>
              <w:rPr>
                <w:rFonts w:eastAsia="MS Mincho"/>
                <w:noProof w:val="0"/>
                <w:lang w:val="ru-RU" w:eastAsia="ja-JP"/>
              </w:rPr>
            </w:pPr>
            <w:proofErr w:type="spellStart"/>
            <w:r w:rsidRPr="009534E7">
              <w:rPr>
                <w:rFonts w:eastAsia="MS Mincho"/>
                <w:noProof w:val="0"/>
                <w:lang w:val="ru-RU" w:eastAsia="ja-JP"/>
              </w:rPr>
              <w:t>Betonist</w:t>
            </w:r>
            <w:proofErr w:type="spellEnd"/>
          </w:p>
        </w:tc>
        <w:tc>
          <w:tcPr>
            <w:tcW w:w="1276" w:type="dxa"/>
            <w:tcBorders>
              <w:top w:val="single" w:sz="4" w:space="0" w:color="auto"/>
              <w:bottom w:val="single" w:sz="4" w:space="0" w:color="auto"/>
            </w:tcBorders>
          </w:tcPr>
          <w:p w14:paraId="316CE590"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h-</w:t>
            </w:r>
            <w:proofErr w:type="spellStart"/>
            <w:r w:rsidRPr="009534E7">
              <w:rPr>
                <w:rFonts w:eastAsia="MS Mincho"/>
                <w:noProof w:val="0"/>
                <w:lang w:val="ru-RU" w:eastAsia="ja-JP"/>
              </w:rPr>
              <w:t>om</w:t>
            </w:r>
            <w:proofErr w:type="spellEnd"/>
          </w:p>
        </w:tc>
        <w:tc>
          <w:tcPr>
            <w:tcW w:w="1701" w:type="dxa"/>
            <w:tcBorders>
              <w:top w:val="single" w:sz="4" w:space="0" w:color="auto"/>
              <w:bottom w:val="single" w:sz="4" w:space="0" w:color="auto"/>
            </w:tcBorders>
          </w:tcPr>
          <w:p w14:paraId="39AFA166"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0,2900</w:t>
            </w:r>
          </w:p>
        </w:tc>
      </w:tr>
      <w:tr w:rsidR="009534E7" w:rsidRPr="009534E7" w14:paraId="79CF5081"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8F72B9B" w14:textId="77777777" w:rsidR="009534E7" w:rsidRPr="009534E7" w:rsidRDefault="009534E7" w:rsidP="009534E7">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4D50C74E"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2681116002000</w:t>
            </w:r>
          </w:p>
        </w:tc>
        <w:tc>
          <w:tcPr>
            <w:tcW w:w="5128" w:type="dxa"/>
            <w:tcBorders>
              <w:top w:val="single" w:sz="4" w:space="0" w:color="auto"/>
              <w:bottom w:val="single" w:sz="4" w:space="0" w:color="auto"/>
            </w:tcBorders>
          </w:tcPr>
          <w:p w14:paraId="2EFAC7B0" w14:textId="77777777" w:rsidR="009534E7" w:rsidRPr="009534E7" w:rsidRDefault="009534E7" w:rsidP="009534E7">
            <w:pPr>
              <w:autoSpaceDE w:val="0"/>
              <w:autoSpaceDN w:val="0"/>
              <w:rPr>
                <w:rFonts w:eastAsia="MS Mincho"/>
                <w:noProof w:val="0"/>
                <w:lang w:val="en-US" w:eastAsia="ja-JP"/>
              </w:rPr>
            </w:pPr>
            <w:r w:rsidRPr="009534E7">
              <w:rPr>
                <w:rFonts w:eastAsia="MS Mincho"/>
                <w:noProof w:val="0"/>
                <w:lang w:val="en-US" w:eastAsia="ja-JP"/>
              </w:rPr>
              <w:t xml:space="preserve">Disc </w:t>
            </w:r>
            <w:proofErr w:type="spellStart"/>
            <w:r w:rsidRPr="009534E7">
              <w:rPr>
                <w:rFonts w:eastAsia="MS Mincho"/>
                <w:noProof w:val="0"/>
                <w:lang w:val="en-US" w:eastAsia="ja-JP"/>
              </w:rPr>
              <w:t>armat</w:t>
            </w:r>
            <w:proofErr w:type="spellEnd"/>
            <w:r w:rsidRPr="009534E7">
              <w:rPr>
                <w:rFonts w:eastAsia="MS Mincho"/>
                <w:noProof w:val="0"/>
                <w:lang w:val="en-US" w:eastAsia="ja-JP"/>
              </w:rPr>
              <w:t xml:space="preserve"> cu </w:t>
            </w:r>
            <w:proofErr w:type="spellStart"/>
            <w:r w:rsidRPr="009534E7">
              <w:rPr>
                <w:rFonts w:eastAsia="MS Mincho"/>
                <w:noProof w:val="0"/>
                <w:lang w:val="en-US" w:eastAsia="ja-JP"/>
              </w:rPr>
              <w:t>segm</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diamant</w:t>
            </w:r>
            <w:proofErr w:type="spellEnd"/>
            <w:r w:rsidRPr="009534E7">
              <w:rPr>
                <w:rFonts w:eastAsia="MS Mincho"/>
                <w:noProof w:val="0"/>
                <w:lang w:val="en-US" w:eastAsia="ja-JP"/>
              </w:rPr>
              <w:t xml:space="preserve"> crest. </w:t>
            </w:r>
            <w:proofErr w:type="spellStart"/>
            <w:r w:rsidRPr="009534E7">
              <w:rPr>
                <w:rFonts w:eastAsia="MS Mincho"/>
                <w:noProof w:val="0"/>
                <w:lang w:val="en-US" w:eastAsia="ja-JP"/>
              </w:rPr>
              <w:t>larg</w:t>
            </w:r>
            <w:proofErr w:type="spellEnd"/>
            <w:r w:rsidRPr="009534E7">
              <w:rPr>
                <w:rFonts w:eastAsia="MS Mincho"/>
                <w:noProof w:val="0"/>
                <w:lang w:val="en-US" w:eastAsia="ja-JP"/>
              </w:rPr>
              <w:t xml:space="preserve">. d=400 mm </w:t>
            </w:r>
          </w:p>
        </w:tc>
        <w:tc>
          <w:tcPr>
            <w:tcW w:w="1276" w:type="dxa"/>
            <w:tcBorders>
              <w:top w:val="single" w:sz="4" w:space="0" w:color="auto"/>
              <w:bottom w:val="single" w:sz="4" w:space="0" w:color="auto"/>
            </w:tcBorders>
          </w:tcPr>
          <w:p w14:paraId="65CB884C" w14:textId="77777777" w:rsidR="009534E7" w:rsidRPr="009534E7" w:rsidRDefault="009534E7" w:rsidP="009534E7">
            <w:pPr>
              <w:autoSpaceDE w:val="0"/>
              <w:autoSpaceDN w:val="0"/>
              <w:jc w:val="center"/>
              <w:rPr>
                <w:rFonts w:eastAsia="MS Mincho"/>
                <w:noProof w:val="0"/>
                <w:lang w:val="ru-RU" w:eastAsia="ja-JP"/>
              </w:rPr>
            </w:pPr>
            <w:proofErr w:type="spellStart"/>
            <w:r w:rsidRPr="009534E7">
              <w:rPr>
                <w:rFonts w:eastAsia="MS Mincho"/>
                <w:noProof w:val="0"/>
                <w:lang w:val="ru-RU" w:eastAsia="ja-JP"/>
              </w:rPr>
              <w:t>buc</w:t>
            </w:r>
            <w:proofErr w:type="spellEnd"/>
          </w:p>
        </w:tc>
        <w:tc>
          <w:tcPr>
            <w:tcW w:w="1701" w:type="dxa"/>
            <w:tcBorders>
              <w:top w:val="single" w:sz="4" w:space="0" w:color="auto"/>
              <w:bottom w:val="single" w:sz="4" w:space="0" w:color="auto"/>
            </w:tcBorders>
          </w:tcPr>
          <w:p w14:paraId="4C38B1E3"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0,0035</w:t>
            </w:r>
          </w:p>
        </w:tc>
      </w:tr>
      <w:tr w:rsidR="009534E7" w:rsidRPr="009534E7" w14:paraId="3C54F0AA"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1504DD7" w14:textId="77777777" w:rsidR="009534E7" w:rsidRPr="009534E7" w:rsidRDefault="009534E7" w:rsidP="009534E7">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20C6F704"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2952270004204</w:t>
            </w:r>
          </w:p>
        </w:tc>
        <w:tc>
          <w:tcPr>
            <w:tcW w:w="5128" w:type="dxa"/>
            <w:tcBorders>
              <w:top w:val="single" w:sz="4" w:space="0" w:color="auto"/>
              <w:bottom w:val="single" w:sz="4" w:space="0" w:color="auto"/>
            </w:tcBorders>
          </w:tcPr>
          <w:p w14:paraId="0BFF19FD" w14:textId="77777777" w:rsidR="009534E7" w:rsidRPr="009534E7" w:rsidRDefault="009534E7" w:rsidP="009534E7">
            <w:pPr>
              <w:autoSpaceDE w:val="0"/>
              <w:autoSpaceDN w:val="0"/>
              <w:rPr>
                <w:rFonts w:eastAsia="MS Mincho"/>
                <w:noProof w:val="0"/>
                <w:lang w:val="en-US" w:eastAsia="ja-JP"/>
              </w:rPr>
            </w:pPr>
            <w:proofErr w:type="spellStart"/>
            <w:r w:rsidRPr="009534E7">
              <w:rPr>
                <w:rFonts w:eastAsia="MS Mincho"/>
                <w:noProof w:val="0"/>
                <w:lang w:val="en-US" w:eastAsia="ja-JP"/>
              </w:rPr>
              <w:t>Masina</w:t>
            </w:r>
            <w:proofErr w:type="spellEnd"/>
            <w:r w:rsidRPr="009534E7">
              <w:rPr>
                <w:rFonts w:eastAsia="MS Mincho"/>
                <w:noProof w:val="0"/>
                <w:lang w:val="en-US" w:eastAsia="ja-JP"/>
              </w:rPr>
              <w:t xml:space="preserve"> de </w:t>
            </w:r>
            <w:proofErr w:type="spellStart"/>
            <w:r w:rsidRPr="009534E7">
              <w:rPr>
                <w:rFonts w:eastAsia="MS Mincho"/>
                <w:noProof w:val="0"/>
                <w:lang w:val="en-US" w:eastAsia="ja-JP"/>
              </w:rPr>
              <w:t>taiat</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rosturi</w:t>
            </w:r>
            <w:proofErr w:type="spellEnd"/>
            <w:r w:rsidRPr="009534E7">
              <w:rPr>
                <w:rFonts w:eastAsia="MS Mincho"/>
                <w:noProof w:val="0"/>
                <w:lang w:val="en-US" w:eastAsia="ja-JP"/>
              </w:rPr>
              <w:t xml:space="preserve"> in </w:t>
            </w:r>
            <w:proofErr w:type="spellStart"/>
            <w:proofErr w:type="gramStart"/>
            <w:r w:rsidRPr="009534E7">
              <w:rPr>
                <w:rFonts w:eastAsia="MS Mincho"/>
                <w:noProof w:val="0"/>
                <w:lang w:val="en-US" w:eastAsia="ja-JP"/>
              </w:rPr>
              <w:t>beton</w:t>
            </w:r>
            <w:proofErr w:type="spellEnd"/>
            <w:r w:rsidRPr="009534E7">
              <w:rPr>
                <w:rFonts w:eastAsia="MS Mincho"/>
                <w:noProof w:val="0"/>
                <w:lang w:val="en-US" w:eastAsia="ja-JP"/>
              </w:rPr>
              <w:t xml:space="preserve">  cu</w:t>
            </w:r>
            <w:proofErr w:type="gramEnd"/>
            <w:r w:rsidRPr="009534E7">
              <w:rPr>
                <w:rFonts w:eastAsia="MS Mincho"/>
                <w:noProof w:val="0"/>
                <w:lang w:val="en-US" w:eastAsia="ja-JP"/>
              </w:rPr>
              <w:t xml:space="preserve"> </w:t>
            </w:r>
            <w:proofErr w:type="spellStart"/>
            <w:r w:rsidRPr="009534E7">
              <w:rPr>
                <w:rFonts w:eastAsia="MS Mincho"/>
                <w:noProof w:val="0"/>
                <w:lang w:val="en-US" w:eastAsia="ja-JP"/>
              </w:rPr>
              <w:t>discuri</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abrazive</w:t>
            </w:r>
            <w:proofErr w:type="spellEnd"/>
            <w:r w:rsidRPr="009534E7">
              <w:rPr>
                <w:rFonts w:eastAsia="MS Mincho"/>
                <w:noProof w:val="0"/>
                <w:lang w:val="en-US" w:eastAsia="ja-JP"/>
              </w:rPr>
              <w:t xml:space="preserve"> </w:t>
            </w:r>
          </w:p>
        </w:tc>
        <w:tc>
          <w:tcPr>
            <w:tcW w:w="1276" w:type="dxa"/>
            <w:tcBorders>
              <w:top w:val="single" w:sz="4" w:space="0" w:color="auto"/>
              <w:bottom w:val="single" w:sz="4" w:space="0" w:color="auto"/>
            </w:tcBorders>
          </w:tcPr>
          <w:p w14:paraId="5494C7F7"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h-</w:t>
            </w:r>
            <w:proofErr w:type="spellStart"/>
            <w:r w:rsidRPr="009534E7">
              <w:rPr>
                <w:rFonts w:eastAsia="MS Mincho"/>
                <w:noProof w:val="0"/>
                <w:lang w:val="ru-RU" w:eastAsia="ja-JP"/>
              </w:rPr>
              <w:t>ut</w:t>
            </w:r>
            <w:proofErr w:type="spellEnd"/>
          </w:p>
        </w:tc>
        <w:tc>
          <w:tcPr>
            <w:tcW w:w="1701" w:type="dxa"/>
            <w:tcBorders>
              <w:top w:val="single" w:sz="4" w:space="0" w:color="auto"/>
              <w:bottom w:val="single" w:sz="4" w:space="0" w:color="auto"/>
            </w:tcBorders>
          </w:tcPr>
          <w:p w14:paraId="6AC82C63"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0,2940</w:t>
            </w:r>
          </w:p>
        </w:tc>
      </w:tr>
      <w:tr w:rsidR="009534E7" w:rsidRPr="009534E7" w14:paraId="36C1885A" w14:textId="77777777" w:rsidTr="009534E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1A17D9B" w14:textId="77777777" w:rsidR="009534E7" w:rsidRPr="009534E7" w:rsidRDefault="009534E7" w:rsidP="009534E7">
            <w:pPr>
              <w:autoSpaceDE w:val="0"/>
              <w:autoSpaceDN w:val="0"/>
              <w:rPr>
                <w:rFonts w:eastAsia="MS Mincho"/>
                <w:noProof w:val="0"/>
                <w:sz w:val="18"/>
                <w:szCs w:val="18"/>
                <w:lang w:val="ru-RU" w:eastAsia="ja-JP"/>
              </w:rPr>
            </w:pPr>
            <w:r w:rsidRPr="009534E7">
              <w:rPr>
                <w:rFonts w:eastAsia="MS Mincho"/>
                <w:noProof w:val="0"/>
                <w:sz w:val="18"/>
                <w:szCs w:val="18"/>
                <w:lang w:val="ru-RU" w:eastAsia="ja-JP"/>
              </w:rPr>
              <w:t>58</w:t>
            </w:r>
          </w:p>
        </w:tc>
        <w:tc>
          <w:tcPr>
            <w:tcW w:w="1418" w:type="dxa"/>
            <w:tcBorders>
              <w:top w:val="single" w:sz="4" w:space="0" w:color="auto"/>
              <w:bottom w:val="single" w:sz="4" w:space="0" w:color="auto"/>
            </w:tcBorders>
          </w:tcPr>
          <w:p w14:paraId="4B5C6099" w14:textId="77777777" w:rsidR="009534E7" w:rsidRPr="009534E7" w:rsidRDefault="009534E7" w:rsidP="009534E7">
            <w:pPr>
              <w:autoSpaceDE w:val="0"/>
              <w:autoSpaceDN w:val="0"/>
              <w:rPr>
                <w:rFonts w:eastAsia="MS Mincho"/>
                <w:noProof w:val="0"/>
                <w:sz w:val="18"/>
                <w:szCs w:val="18"/>
                <w:lang w:val="en-US" w:eastAsia="ja-JP"/>
              </w:rPr>
            </w:pPr>
            <w:r w:rsidRPr="009534E7">
              <w:rPr>
                <w:rFonts w:eastAsia="MS Mincho"/>
                <w:noProof w:val="0"/>
                <w:sz w:val="18"/>
                <w:szCs w:val="18"/>
                <w:lang w:val="en-US" w:eastAsia="ja-JP"/>
              </w:rPr>
              <w:t>Dl109</w:t>
            </w:r>
          </w:p>
          <w:p w14:paraId="31F2BDC0" w14:textId="77777777" w:rsidR="009534E7" w:rsidRPr="009534E7" w:rsidRDefault="009534E7" w:rsidP="009534E7">
            <w:pPr>
              <w:autoSpaceDE w:val="0"/>
              <w:autoSpaceDN w:val="0"/>
              <w:rPr>
                <w:rFonts w:eastAsia="MS Mincho"/>
                <w:noProof w:val="0"/>
                <w:sz w:val="2"/>
                <w:szCs w:val="2"/>
                <w:lang w:val="ru-RU" w:eastAsia="ja-JP"/>
              </w:rPr>
            </w:pPr>
          </w:p>
        </w:tc>
        <w:tc>
          <w:tcPr>
            <w:tcW w:w="5128" w:type="dxa"/>
            <w:tcBorders>
              <w:top w:val="single" w:sz="4" w:space="0" w:color="auto"/>
              <w:bottom w:val="single" w:sz="4" w:space="0" w:color="auto"/>
            </w:tcBorders>
          </w:tcPr>
          <w:p w14:paraId="4866455E" w14:textId="77777777" w:rsidR="009534E7" w:rsidRPr="009534E7" w:rsidRDefault="009534E7" w:rsidP="009534E7">
            <w:pPr>
              <w:autoSpaceDE w:val="0"/>
              <w:autoSpaceDN w:val="0"/>
              <w:rPr>
                <w:rFonts w:eastAsia="MS Mincho"/>
                <w:noProof w:val="0"/>
                <w:lang w:val="ru-RU" w:eastAsia="ja-JP"/>
              </w:rPr>
            </w:pPr>
            <w:proofErr w:type="spellStart"/>
            <w:r w:rsidRPr="009534E7">
              <w:rPr>
                <w:rFonts w:eastAsia="MS Mincho"/>
                <w:noProof w:val="0"/>
                <w:lang w:val="ru-RU" w:eastAsia="ja-JP"/>
              </w:rPr>
              <w:t>Decaparea</w:t>
            </w:r>
            <w:proofErr w:type="spellEnd"/>
            <w:r w:rsidRPr="009534E7">
              <w:rPr>
                <w:rFonts w:eastAsia="MS Mincho"/>
                <w:noProof w:val="0"/>
                <w:lang w:val="ru-RU" w:eastAsia="ja-JP"/>
              </w:rPr>
              <w:t xml:space="preserve"> </w:t>
            </w:r>
            <w:proofErr w:type="spellStart"/>
            <w:r w:rsidRPr="009534E7">
              <w:rPr>
                <w:rFonts w:eastAsia="MS Mincho"/>
                <w:noProof w:val="0"/>
                <w:lang w:val="ru-RU" w:eastAsia="ja-JP"/>
              </w:rPr>
              <w:t>mecanizata</w:t>
            </w:r>
            <w:proofErr w:type="spellEnd"/>
            <w:r w:rsidRPr="009534E7">
              <w:rPr>
                <w:rFonts w:eastAsia="MS Mincho"/>
                <w:noProof w:val="0"/>
                <w:lang w:val="ru-RU" w:eastAsia="ja-JP"/>
              </w:rPr>
              <w:t xml:space="preserve"> a </w:t>
            </w:r>
            <w:proofErr w:type="spellStart"/>
            <w:r w:rsidRPr="009534E7">
              <w:rPr>
                <w:rFonts w:eastAsia="MS Mincho"/>
                <w:noProof w:val="0"/>
                <w:lang w:val="ru-RU" w:eastAsia="ja-JP"/>
              </w:rPr>
              <w:t>imbracamintei</w:t>
            </w:r>
            <w:proofErr w:type="spellEnd"/>
            <w:r w:rsidRPr="009534E7">
              <w:rPr>
                <w:rFonts w:eastAsia="MS Mincho"/>
                <w:noProof w:val="0"/>
                <w:lang w:val="ru-RU" w:eastAsia="ja-JP"/>
              </w:rPr>
              <w:t xml:space="preserve"> </w:t>
            </w:r>
            <w:proofErr w:type="spellStart"/>
            <w:r w:rsidRPr="009534E7">
              <w:rPr>
                <w:rFonts w:eastAsia="MS Mincho"/>
                <w:noProof w:val="0"/>
                <w:lang w:val="ru-RU" w:eastAsia="ja-JP"/>
              </w:rPr>
              <w:t>din</w:t>
            </w:r>
            <w:proofErr w:type="spellEnd"/>
            <w:r w:rsidRPr="009534E7">
              <w:rPr>
                <w:rFonts w:eastAsia="MS Mincho"/>
                <w:noProof w:val="0"/>
                <w:lang w:val="ru-RU" w:eastAsia="ja-JP"/>
              </w:rPr>
              <w:t xml:space="preserve"> </w:t>
            </w:r>
            <w:proofErr w:type="spellStart"/>
            <w:r w:rsidRPr="009534E7">
              <w:rPr>
                <w:rFonts w:eastAsia="MS Mincho"/>
                <w:noProof w:val="0"/>
                <w:lang w:val="ru-RU" w:eastAsia="ja-JP"/>
              </w:rPr>
              <w:t>beton</w:t>
            </w:r>
            <w:proofErr w:type="spellEnd"/>
            <w:r w:rsidRPr="009534E7">
              <w:rPr>
                <w:rFonts w:eastAsia="MS Mincho"/>
                <w:noProof w:val="0"/>
                <w:lang w:val="ru-RU" w:eastAsia="ja-JP"/>
              </w:rPr>
              <w:t xml:space="preserve"> </w:t>
            </w:r>
            <w:proofErr w:type="spellStart"/>
            <w:r w:rsidRPr="009534E7">
              <w:rPr>
                <w:rFonts w:eastAsia="MS Mincho"/>
                <w:noProof w:val="0"/>
                <w:lang w:val="ru-RU" w:eastAsia="ja-JP"/>
              </w:rPr>
              <w:t>asfaltic</w:t>
            </w:r>
            <w:proofErr w:type="spellEnd"/>
            <w:r w:rsidRPr="009534E7">
              <w:rPr>
                <w:rFonts w:eastAsia="MS Mincho"/>
                <w:noProof w:val="0"/>
                <w:lang w:val="ru-RU" w:eastAsia="ja-JP"/>
              </w:rPr>
              <w:t xml:space="preserve"> (Разборка существующего асфальтобетонного покрытия механизированным способом)</w:t>
            </w:r>
          </w:p>
          <w:p w14:paraId="16800017" w14:textId="77777777" w:rsidR="009534E7" w:rsidRPr="009534E7" w:rsidRDefault="009534E7" w:rsidP="009534E7">
            <w:pPr>
              <w:autoSpaceDE w:val="0"/>
              <w:autoSpaceDN w:val="0"/>
              <w:rPr>
                <w:rFonts w:eastAsia="MS Mincho"/>
                <w:noProof w:val="0"/>
                <w:lang w:val="ru-RU" w:eastAsia="ja-JP"/>
              </w:rPr>
            </w:pPr>
          </w:p>
        </w:tc>
        <w:tc>
          <w:tcPr>
            <w:tcW w:w="1276" w:type="dxa"/>
            <w:tcBorders>
              <w:top w:val="single" w:sz="4" w:space="0" w:color="auto"/>
              <w:bottom w:val="single" w:sz="4" w:space="0" w:color="auto"/>
            </w:tcBorders>
            <w:vAlign w:val="center"/>
          </w:tcPr>
          <w:p w14:paraId="47903D22"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m3</w:t>
            </w:r>
          </w:p>
        </w:tc>
        <w:tc>
          <w:tcPr>
            <w:tcW w:w="1701" w:type="dxa"/>
            <w:tcBorders>
              <w:top w:val="single" w:sz="4" w:space="0" w:color="auto"/>
              <w:bottom w:val="single" w:sz="4" w:space="0" w:color="auto"/>
            </w:tcBorders>
            <w:vAlign w:val="center"/>
          </w:tcPr>
          <w:p w14:paraId="038625D6" w14:textId="77777777" w:rsidR="009534E7" w:rsidRPr="009534E7" w:rsidRDefault="009534E7" w:rsidP="009534E7">
            <w:pPr>
              <w:autoSpaceDE w:val="0"/>
              <w:autoSpaceDN w:val="0"/>
              <w:jc w:val="center"/>
              <w:rPr>
                <w:rFonts w:eastAsia="MS Mincho"/>
                <w:noProof w:val="0"/>
                <w:lang w:val="ru-RU" w:eastAsia="ja-JP"/>
              </w:rPr>
            </w:pPr>
          </w:p>
        </w:tc>
      </w:tr>
      <w:tr w:rsidR="009534E7" w:rsidRPr="009534E7" w14:paraId="0BBF8FE5"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98AF1A" w14:textId="77777777" w:rsidR="009534E7" w:rsidRPr="009534E7" w:rsidRDefault="009534E7" w:rsidP="009534E7">
            <w:pPr>
              <w:autoSpaceDE w:val="0"/>
              <w:autoSpaceDN w:val="0"/>
              <w:rPr>
                <w:rFonts w:eastAsia="MS Mincho"/>
                <w:noProof w:val="0"/>
                <w:sz w:val="16"/>
                <w:szCs w:val="16"/>
                <w:lang w:val="ru-RU" w:eastAsia="ja-JP"/>
              </w:rPr>
            </w:pPr>
          </w:p>
        </w:tc>
        <w:tc>
          <w:tcPr>
            <w:tcW w:w="1418" w:type="dxa"/>
            <w:tcBorders>
              <w:top w:val="single" w:sz="4" w:space="0" w:color="auto"/>
              <w:bottom w:val="single" w:sz="4" w:space="0" w:color="auto"/>
            </w:tcBorders>
          </w:tcPr>
          <w:p w14:paraId="31823A15"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9310060019930</w:t>
            </w:r>
          </w:p>
        </w:tc>
        <w:tc>
          <w:tcPr>
            <w:tcW w:w="5128" w:type="dxa"/>
            <w:tcBorders>
              <w:top w:val="single" w:sz="4" w:space="0" w:color="auto"/>
              <w:bottom w:val="single" w:sz="4" w:space="0" w:color="auto"/>
            </w:tcBorders>
          </w:tcPr>
          <w:p w14:paraId="6BFB15F6" w14:textId="77777777" w:rsidR="009534E7" w:rsidRPr="009534E7" w:rsidRDefault="009534E7" w:rsidP="009534E7">
            <w:pPr>
              <w:autoSpaceDE w:val="0"/>
              <w:autoSpaceDN w:val="0"/>
              <w:rPr>
                <w:rFonts w:eastAsia="MS Mincho"/>
                <w:noProof w:val="0"/>
                <w:lang w:val="ru-RU" w:eastAsia="ja-JP"/>
              </w:rPr>
            </w:pPr>
            <w:proofErr w:type="spellStart"/>
            <w:r w:rsidRPr="009534E7">
              <w:rPr>
                <w:rFonts w:eastAsia="MS Mincho"/>
                <w:noProof w:val="0"/>
                <w:lang w:val="ru-RU" w:eastAsia="ja-JP"/>
              </w:rPr>
              <w:t>Muncitor</w:t>
            </w:r>
            <w:proofErr w:type="spellEnd"/>
          </w:p>
        </w:tc>
        <w:tc>
          <w:tcPr>
            <w:tcW w:w="1276" w:type="dxa"/>
            <w:tcBorders>
              <w:top w:val="single" w:sz="4" w:space="0" w:color="auto"/>
              <w:bottom w:val="single" w:sz="4" w:space="0" w:color="auto"/>
            </w:tcBorders>
          </w:tcPr>
          <w:p w14:paraId="1A867282"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h-</w:t>
            </w:r>
            <w:proofErr w:type="spellStart"/>
            <w:r w:rsidRPr="009534E7">
              <w:rPr>
                <w:rFonts w:eastAsia="MS Mincho"/>
                <w:noProof w:val="0"/>
                <w:lang w:val="ru-RU" w:eastAsia="ja-JP"/>
              </w:rPr>
              <w:t>om</w:t>
            </w:r>
            <w:proofErr w:type="spellEnd"/>
          </w:p>
        </w:tc>
        <w:tc>
          <w:tcPr>
            <w:tcW w:w="1701" w:type="dxa"/>
            <w:tcBorders>
              <w:top w:val="single" w:sz="4" w:space="0" w:color="auto"/>
              <w:bottom w:val="single" w:sz="4" w:space="0" w:color="auto"/>
            </w:tcBorders>
          </w:tcPr>
          <w:p w14:paraId="32E3ADAF"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1,6000</w:t>
            </w:r>
          </w:p>
        </w:tc>
      </w:tr>
      <w:tr w:rsidR="009534E7" w:rsidRPr="009534E7" w14:paraId="7CA90093"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EFFF4F8" w14:textId="77777777" w:rsidR="009534E7" w:rsidRPr="009534E7" w:rsidRDefault="009534E7" w:rsidP="009534E7">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4C65B173"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2952220003546</w:t>
            </w:r>
          </w:p>
        </w:tc>
        <w:tc>
          <w:tcPr>
            <w:tcW w:w="5128" w:type="dxa"/>
            <w:tcBorders>
              <w:top w:val="single" w:sz="4" w:space="0" w:color="auto"/>
              <w:bottom w:val="single" w:sz="4" w:space="0" w:color="auto"/>
            </w:tcBorders>
          </w:tcPr>
          <w:p w14:paraId="74555D12" w14:textId="77777777" w:rsidR="009534E7" w:rsidRPr="009534E7" w:rsidRDefault="009534E7" w:rsidP="009534E7">
            <w:pPr>
              <w:autoSpaceDE w:val="0"/>
              <w:autoSpaceDN w:val="0"/>
              <w:rPr>
                <w:rFonts w:eastAsia="MS Mincho"/>
                <w:noProof w:val="0"/>
                <w:lang w:val="ru-RU" w:eastAsia="ja-JP"/>
              </w:rPr>
            </w:pPr>
            <w:proofErr w:type="spellStart"/>
            <w:r w:rsidRPr="009534E7">
              <w:rPr>
                <w:rFonts w:eastAsia="MS Mincho"/>
                <w:noProof w:val="0"/>
                <w:lang w:val="ru-RU" w:eastAsia="ja-JP"/>
              </w:rPr>
              <w:t>Autogreder</w:t>
            </w:r>
            <w:proofErr w:type="spellEnd"/>
            <w:r w:rsidRPr="009534E7">
              <w:rPr>
                <w:rFonts w:eastAsia="MS Mincho"/>
                <w:noProof w:val="0"/>
                <w:lang w:val="ru-RU" w:eastAsia="ja-JP"/>
              </w:rPr>
              <w:t xml:space="preserve"> </w:t>
            </w:r>
            <w:proofErr w:type="spellStart"/>
            <w:r w:rsidRPr="009534E7">
              <w:rPr>
                <w:rFonts w:eastAsia="MS Mincho"/>
                <w:noProof w:val="0"/>
                <w:lang w:val="ru-RU" w:eastAsia="ja-JP"/>
              </w:rPr>
              <w:t>pina</w:t>
            </w:r>
            <w:proofErr w:type="spellEnd"/>
            <w:r w:rsidRPr="009534E7">
              <w:rPr>
                <w:rFonts w:eastAsia="MS Mincho"/>
                <w:noProof w:val="0"/>
                <w:lang w:val="ru-RU" w:eastAsia="ja-JP"/>
              </w:rPr>
              <w:t xml:space="preserve"> </w:t>
            </w:r>
            <w:proofErr w:type="spellStart"/>
            <w:r w:rsidRPr="009534E7">
              <w:rPr>
                <w:rFonts w:eastAsia="MS Mincho"/>
                <w:noProof w:val="0"/>
                <w:lang w:val="ru-RU" w:eastAsia="ja-JP"/>
              </w:rPr>
              <w:t>la</w:t>
            </w:r>
            <w:proofErr w:type="spellEnd"/>
            <w:r w:rsidRPr="009534E7">
              <w:rPr>
                <w:rFonts w:eastAsia="MS Mincho"/>
                <w:noProof w:val="0"/>
                <w:lang w:val="ru-RU" w:eastAsia="ja-JP"/>
              </w:rPr>
              <w:t xml:space="preserve"> 175 </w:t>
            </w:r>
            <w:proofErr w:type="spellStart"/>
            <w:r w:rsidRPr="009534E7">
              <w:rPr>
                <w:rFonts w:eastAsia="MS Mincho"/>
                <w:noProof w:val="0"/>
                <w:lang w:val="ru-RU" w:eastAsia="ja-JP"/>
              </w:rPr>
              <w:t>cp</w:t>
            </w:r>
            <w:proofErr w:type="spellEnd"/>
          </w:p>
        </w:tc>
        <w:tc>
          <w:tcPr>
            <w:tcW w:w="1276" w:type="dxa"/>
            <w:tcBorders>
              <w:top w:val="single" w:sz="4" w:space="0" w:color="auto"/>
              <w:bottom w:val="single" w:sz="4" w:space="0" w:color="auto"/>
            </w:tcBorders>
          </w:tcPr>
          <w:p w14:paraId="09E062A5"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h-</w:t>
            </w:r>
            <w:proofErr w:type="spellStart"/>
            <w:r w:rsidRPr="009534E7">
              <w:rPr>
                <w:rFonts w:eastAsia="MS Mincho"/>
                <w:noProof w:val="0"/>
                <w:lang w:val="ru-RU" w:eastAsia="ja-JP"/>
              </w:rPr>
              <w:t>ut</w:t>
            </w:r>
            <w:proofErr w:type="spellEnd"/>
          </w:p>
        </w:tc>
        <w:tc>
          <w:tcPr>
            <w:tcW w:w="1701" w:type="dxa"/>
            <w:tcBorders>
              <w:top w:val="single" w:sz="4" w:space="0" w:color="auto"/>
              <w:bottom w:val="single" w:sz="4" w:space="0" w:color="auto"/>
            </w:tcBorders>
          </w:tcPr>
          <w:p w14:paraId="00350506"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0,0191</w:t>
            </w:r>
          </w:p>
        </w:tc>
      </w:tr>
      <w:tr w:rsidR="009534E7" w:rsidRPr="009534E7" w14:paraId="6504352E"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A88098D" w14:textId="77777777" w:rsidR="009534E7" w:rsidRPr="009534E7" w:rsidRDefault="009534E7" w:rsidP="009534E7">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4FE353B1"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2952270003370</w:t>
            </w:r>
          </w:p>
        </w:tc>
        <w:tc>
          <w:tcPr>
            <w:tcW w:w="5128" w:type="dxa"/>
            <w:tcBorders>
              <w:top w:val="single" w:sz="4" w:space="0" w:color="auto"/>
              <w:bottom w:val="single" w:sz="4" w:space="0" w:color="auto"/>
            </w:tcBorders>
          </w:tcPr>
          <w:p w14:paraId="5F0E95AD" w14:textId="77777777" w:rsidR="009534E7" w:rsidRPr="009534E7" w:rsidRDefault="009534E7" w:rsidP="009534E7">
            <w:pPr>
              <w:autoSpaceDE w:val="0"/>
              <w:autoSpaceDN w:val="0"/>
              <w:rPr>
                <w:rFonts w:eastAsia="MS Mincho"/>
                <w:noProof w:val="0"/>
                <w:lang w:val="ru-RU" w:eastAsia="ja-JP"/>
              </w:rPr>
            </w:pPr>
            <w:proofErr w:type="spellStart"/>
            <w:r w:rsidRPr="009534E7">
              <w:rPr>
                <w:rFonts w:eastAsia="MS Mincho"/>
                <w:noProof w:val="0"/>
                <w:lang w:val="ru-RU" w:eastAsia="ja-JP"/>
              </w:rPr>
              <w:t>Ciocan</w:t>
            </w:r>
            <w:proofErr w:type="spellEnd"/>
            <w:r w:rsidRPr="009534E7">
              <w:rPr>
                <w:rFonts w:eastAsia="MS Mincho"/>
                <w:noProof w:val="0"/>
                <w:lang w:val="ru-RU" w:eastAsia="ja-JP"/>
              </w:rPr>
              <w:t xml:space="preserve"> </w:t>
            </w:r>
            <w:proofErr w:type="spellStart"/>
            <w:r w:rsidRPr="009534E7">
              <w:rPr>
                <w:rFonts w:eastAsia="MS Mincho"/>
                <w:noProof w:val="0"/>
                <w:lang w:val="ru-RU" w:eastAsia="ja-JP"/>
              </w:rPr>
              <w:t>pneumatic</w:t>
            </w:r>
            <w:proofErr w:type="spellEnd"/>
            <w:r w:rsidRPr="009534E7">
              <w:rPr>
                <w:rFonts w:eastAsia="MS Mincho"/>
                <w:noProof w:val="0"/>
                <w:lang w:val="ru-RU" w:eastAsia="ja-JP"/>
              </w:rPr>
              <w:t xml:space="preserve"> 8-15 </w:t>
            </w:r>
            <w:proofErr w:type="spellStart"/>
            <w:r w:rsidRPr="009534E7">
              <w:rPr>
                <w:rFonts w:eastAsia="MS Mincho"/>
                <w:noProof w:val="0"/>
                <w:lang w:val="ru-RU" w:eastAsia="ja-JP"/>
              </w:rPr>
              <w:t>kg</w:t>
            </w:r>
            <w:proofErr w:type="spellEnd"/>
          </w:p>
        </w:tc>
        <w:tc>
          <w:tcPr>
            <w:tcW w:w="1276" w:type="dxa"/>
            <w:tcBorders>
              <w:top w:val="single" w:sz="4" w:space="0" w:color="auto"/>
              <w:bottom w:val="single" w:sz="4" w:space="0" w:color="auto"/>
            </w:tcBorders>
          </w:tcPr>
          <w:p w14:paraId="4D90E8A9"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h-</w:t>
            </w:r>
            <w:proofErr w:type="spellStart"/>
            <w:r w:rsidRPr="009534E7">
              <w:rPr>
                <w:rFonts w:eastAsia="MS Mincho"/>
                <w:noProof w:val="0"/>
                <w:lang w:val="ru-RU" w:eastAsia="ja-JP"/>
              </w:rPr>
              <w:t>ut</w:t>
            </w:r>
            <w:proofErr w:type="spellEnd"/>
          </w:p>
        </w:tc>
        <w:tc>
          <w:tcPr>
            <w:tcW w:w="1701" w:type="dxa"/>
            <w:tcBorders>
              <w:top w:val="single" w:sz="4" w:space="0" w:color="auto"/>
              <w:bottom w:val="single" w:sz="4" w:space="0" w:color="auto"/>
            </w:tcBorders>
          </w:tcPr>
          <w:p w14:paraId="4B3A7AEE"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0,7750</w:t>
            </w:r>
          </w:p>
        </w:tc>
      </w:tr>
      <w:tr w:rsidR="009534E7" w:rsidRPr="009534E7" w14:paraId="2A598E1C" w14:textId="77777777" w:rsidTr="009534E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D7918B9" w14:textId="77777777" w:rsidR="009534E7" w:rsidRPr="009534E7" w:rsidRDefault="009534E7" w:rsidP="009534E7">
            <w:pPr>
              <w:autoSpaceDE w:val="0"/>
              <w:autoSpaceDN w:val="0"/>
              <w:rPr>
                <w:rFonts w:eastAsia="MS Mincho"/>
                <w:noProof w:val="0"/>
                <w:sz w:val="18"/>
                <w:szCs w:val="18"/>
                <w:lang w:val="ru-RU" w:eastAsia="ja-JP"/>
              </w:rPr>
            </w:pPr>
            <w:r w:rsidRPr="009534E7">
              <w:rPr>
                <w:rFonts w:eastAsia="MS Mincho"/>
                <w:noProof w:val="0"/>
                <w:sz w:val="18"/>
                <w:szCs w:val="18"/>
                <w:lang w:val="ru-RU" w:eastAsia="ja-JP"/>
              </w:rPr>
              <w:t>59</w:t>
            </w:r>
          </w:p>
        </w:tc>
        <w:tc>
          <w:tcPr>
            <w:tcW w:w="1418" w:type="dxa"/>
            <w:tcBorders>
              <w:top w:val="single" w:sz="4" w:space="0" w:color="auto"/>
              <w:bottom w:val="single" w:sz="4" w:space="0" w:color="auto"/>
            </w:tcBorders>
          </w:tcPr>
          <w:p w14:paraId="59B66A71" w14:textId="77777777" w:rsidR="009534E7" w:rsidRPr="009534E7" w:rsidRDefault="009534E7" w:rsidP="009534E7">
            <w:pPr>
              <w:autoSpaceDE w:val="0"/>
              <w:autoSpaceDN w:val="0"/>
              <w:rPr>
                <w:rFonts w:eastAsia="MS Mincho"/>
                <w:noProof w:val="0"/>
                <w:sz w:val="18"/>
                <w:szCs w:val="18"/>
                <w:lang w:val="en-US" w:eastAsia="ja-JP"/>
              </w:rPr>
            </w:pPr>
            <w:r w:rsidRPr="009534E7">
              <w:rPr>
                <w:rFonts w:eastAsia="MS Mincho"/>
                <w:noProof w:val="0"/>
                <w:sz w:val="18"/>
                <w:szCs w:val="18"/>
                <w:lang w:val="en-US" w:eastAsia="ja-JP"/>
              </w:rPr>
              <w:t>DI118</w:t>
            </w:r>
          </w:p>
          <w:p w14:paraId="461E46FE" w14:textId="77777777" w:rsidR="009534E7" w:rsidRPr="009534E7" w:rsidRDefault="009534E7" w:rsidP="009534E7">
            <w:pPr>
              <w:autoSpaceDE w:val="0"/>
              <w:autoSpaceDN w:val="0"/>
              <w:rPr>
                <w:rFonts w:eastAsia="MS Mincho"/>
                <w:noProof w:val="0"/>
                <w:sz w:val="2"/>
                <w:szCs w:val="2"/>
                <w:lang w:val="ru-RU" w:eastAsia="ja-JP"/>
              </w:rPr>
            </w:pPr>
          </w:p>
        </w:tc>
        <w:tc>
          <w:tcPr>
            <w:tcW w:w="5128" w:type="dxa"/>
            <w:tcBorders>
              <w:top w:val="single" w:sz="4" w:space="0" w:color="auto"/>
              <w:bottom w:val="single" w:sz="4" w:space="0" w:color="auto"/>
            </w:tcBorders>
          </w:tcPr>
          <w:p w14:paraId="1296653A" w14:textId="77777777" w:rsidR="009534E7" w:rsidRPr="009534E7" w:rsidRDefault="009534E7" w:rsidP="009534E7">
            <w:pPr>
              <w:autoSpaceDE w:val="0"/>
              <w:autoSpaceDN w:val="0"/>
              <w:rPr>
                <w:rFonts w:eastAsia="MS Mincho"/>
                <w:noProof w:val="0"/>
                <w:lang w:val="en-US" w:eastAsia="ja-JP"/>
              </w:rPr>
            </w:pPr>
            <w:proofErr w:type="spellStart"/>
            <w:r w:rsidRPr="009534E7">
              <w:rPr>
                <w:rFonts w:eastAsia="MS Mincho"/>
                <w:noProof w:val="0"/>
                <w:lang w:val="en-US" w:eastAsia="ja-JP"/>
              </w:rPr>
              <w:t>Decaparea</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mecanizata</w:t>
            </w:r>
            <w:proofErr w:type="spellEnd"/>
            <w:r w:rsidRPr="009534E7">
              <w:rPr>
                <w:rFonts w:eastAsia="MS Mincho"/>
                <w:noProof w:val="0"/>
                <w:lang w:val="en-US" w:eastAsia="ja-JP"/>
              </w:rPr>
              <w:t xml:space="preserve"> </w:t>
            </w:r>
            <w:proofErr w:type="gramStart"/>
            <w:r w:rsidRPr="009534E7">
              <w:rPr>
                <w:rFonts w:eastAsia="MS Mincho"/>
                <w:noProof w:val="0"/>
                <w:lang w:val="en-US" w:eastAsia="ja-JP"/>
              </w:rPr>
              <w:t>a</w:t>
            </w:r>
            <w:proofErr w:type="gramEnd"/>
            <w:r w:rsidRPr="009534E7">
              <w:rPr>
                <w:rFonts w:eastAsia="MS Mincho"/>
                <w:noProof w:val="0"/>
                <w:lang w:val="en-US" w:eastAsia="ja-JP"/>
              </w:rPr>
              <w:t xml:space="preserve"> </w:t>
            </w:r>
            <w:proofErr w:type="spellStart"/>
            <w:r w:rsidRPr="009534E7">
              <w:rPr>
                <w:rFonts w:eastAsia="MS Mincho"/>
                <w:noProof w:val="0"/>
                <w:lang w:val="en-US" w:eastAsia="ja-JP"/>
              </w:rPr>
              <w:t>imbracamintei</w:t>
            </w:r>
            <w:proofErr w:type="spellEnd"/>
            <w:r w:rsidRPr="009534E7">
              <w:rPr>
                <w:rFonts w:eastAsia="MS Mincho"/>
                <w:noProof w:val="0"/>
                <w:lang w:val="en-US" w:eastAsia="ja-JP"/>
              </w:rPr>
              <w:t xml:space="preserve"> din </w:t>
            </w:r>
            <w:proofErr w:type="spellStart"/>
            <w:r w:rsidRPr="009534E7">
              <w:rPr>
                <w:rFonts w:eastAsia="MS Mincho"/>
                <w:noProof w:val="0"/>
                <w:lang w:val="en-US" w:eastAsia="ja-JP"/>
              </w:rPr>
              <w:t>piatra</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sparta</w:t>
            </w:r>
            <w:proofErr w:type="spellEnd"/>
            <w:r w:rsidRPr="009534E7">
              <w:rPr>
                <w:rFonts w:eastAsia="MS Mincho"/>
                <w:noProof w:val="0"/>
                <w:lang w:val="en-US" w:eastAsia="ja-JP"/>
              </w:rPr>
              <w:t xml:space="preserve"> </w:t>
            </w:r>
          </w:p>
          <w:p w14:paraId="2EB62B94" w14:textId="77777777" w:rsidR="009534E7" w:rsidRPr="009534E7" w:rsidRDefault="009534E7" w:rsidP="009534E7">
            <w:pPr>
              <w:autoSpaceDE w:val="0"/>
              <w:autoSpaceDN w:val="0"/>
              <w:rPr>
                <w:rFonts w:eastAsia="MS Mincho"/>
                <w:noProof w:val="0"/>
                <w:lang w:val="en-US" w:eastAsia="ja-JP"/>
              </w:rPr>
            </w:pPr>
          </w:p>
        </w:tc>
        <w:tc>
          <w:tcPr>
            <w:tcW w:w="1276" w:type="dxa"/>
            <w:tcBorders>
              <w:top w:val="single" w:sz="4" w:space="0" w:color="auto"/>
              <w:bottom w:val="single" w:sz="4" w:space="0" w:color="auto"/>
            </w:tcBorders>
            <w:vAlign w:val="center"/>
          </w:tcPr>
          <w:p w14:paraId="1DB28783"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m3</w:t>
            </w:r>
          </w:p>
        </w:tc>
        <w:tc>
          <w:tcPr>
            <w:tcW w:w="1701" w:type="dxa"/>
            <w:tcBorders>
              <w:top w:val="single" w:sz="4" w:space="0" w:color="auto"/>
              <w:bottom w:val="single" w:sz="4" w:space="0" w:color="auto"/>
            </w:tcBorders>
            <w:vAlign w:val="center"/>
          </w:tcPr>
          <w:p w14:paraId="65056FA6" w14:textId="77777777" w:rsidR="009534E7" w:rsidRPr="009534E7" w:rsidRDefault="009534E7" w:rsidP="009534E7">
            <w:pPr>
              <w:autoSpaceDE w:val="0"/>
              <w:autoSpaceDN w:val="0"/>
              <w:jc w:val="center"/>
              <w:rPr>
                <w:rFonts w:eastAsia="MS Mincho"/>
                <w:noProof w:val="0"/>
                <w:lang w:val="ru-RU" w:eastAsia="ja-JP"/>
              </w:rPr>
            </w:pPr>
          </w:p>
        </w:tc>
      </w:tr>
      <w:tr w:rsidR="009534E7" w:rsidRPr="009534E7" w14:paraId="2F39FACD"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8AD9054" w14:textId="77777777" w:rsidR="009534E7" w:rsidRPr="009534E7" w:rsidRDefault="009534E7" w:rsidP="009534E7">
            <w:pPr>
              <w:autoSpaceDE w:val="0"/>
              <w:autoSpaceDN w:val="0"/>
              <w:rPr>
                <w:rFonts w:eastAsia="MS Mincho"/>
                <w:noProof w:val="0"/>
                <w:sz w:val="16"/>
                <w:szCs w:val="16"/>
                <w:lang w:val="ru-RU" w:eastAsia="ja-JP"/>
              </w:rPr>
            </w:pPr>
          </w:p>
        </w:tc>
        <w:tc>
          <w:tcPr>
            <w:tcW w:w="1418" w:type="dxa"/>
            <w:tcBorders>
              <w:top w:val="single" w:sz="4" w:space="0" w:color="auto"/>
              <w:bottom w:val="single" w:sz="4" w:space="0" w:color="auto"/>
            </w:tcBorders>
          </w:tcPr>
          <w:p w14:paraId="4586BD48"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9310060019930</w:t>
            </w:r>
          </w:p>
        </w:tc>
        <w:tc>
          <w:tcPr>
            <w:tcW w:w="5128" w:type="dxa"/>
            <w:tcBorders>
              <w:top w:val="single" w:sz="4" w:space="0" w:color="auto"/>
              <w:bottom w:val="single" w:sz="4" w:space="0" w:color="auto"/>
            </w:tcBorders>
          </w:tcPr>
          <w:p w14:paraId="5D185A08" w14:textId="77777777" w:rsidR="009534E7" w:rsidRPr="009534E7" w:rsidRDefault="009534E7" w:rsidP="009534E7">
            <w:pPr>
              <w:autoSpaceDE w:val="0"/>
              <w:autoSpaceDN w:val="0"/>
              <w:rPr>
                <w:rFonts w:eastAsia="MS Mincho"/>
                <w:noProof w:val="0"/>
                <w:lang w:val="ru-RU" w:eastAsia="ja-JP"/>
              </w:rPr>
            </w:pPr>
            <w:proofErr w:type="spellStart"/>
            <w:r w:rsidRPr="009534E7">
              <w:rPr>
                <w:rFonts w:eastAsia="MS Mincho"/>
                <w:noProof w:val="0"/>
                <w:lang w:val="ru-RU" w:eastAsia="ja-JP"/>
              </w:rPr>
              <w:t>Muncitor</w:t>
            </w:r>
            <w:proofErr w:type="spellEnd"/>
          </w:p>
        </w:tc>
        <w:tc>
          <w:tcPr>
            <w:tcW w:w="1276" w:type="dxa"/>
            <w:tcBorders>
              <w:top w:val="single" w:sz="4" w:space="0" w:color="auto"/>
              <w:bottom w:val="single" w:sz="4" w:space="0" w:color="auto"/>
            </w:tcBorders>
          </w:tcPr>
          <w:p w14:paraId="0A42CDCF"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h-</w:t>
            </w:r>
            <w:proofErr w:type="spellStart"/>
            <w:r w:rsidRPr="009534E7">
              <w:rPr>
                <w:rFonts w:eastAsia="MS Mincho"/>
                <w:noProof w:val="0"/>
                <w:lang w:val="ru-RU" w:eastAsia="ja-JP"/>
              </w:rPr>
              <w:t>om</w:t>
            </w:r>
            <w:proofErr w:type="spellEnd"/>
          </w:p>
        </w:tc>
        <w:tc>
          <w:tcPr>
            <w:tcW w:w="1701" w:type="dxa"/>
            <w:tcBorders>
              <w:top w:val="single" w:sz="4" w:space="0" w:color="auto"/>
              <w:bottom w:val="single" w:sz="4" w:space="0" w:color="auto"/>
            </w:tcBorders>
          </w:tcPr>
          <w:p w14:paraId="3FDE3D10"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0,1430</w:t>
            </w:r>
          </w:p>
        </w:tc>
      </w:tr>
      <w:tr w:rsidR="009534E7" w:rsidRPr="009534E7" w14:paraId="710550A7"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E575806" w14:textId="77777777" w:rsidR="009534E7" w:rsidRPr="009534E7" w:rsidRDefault="009534E7" w:rsidP="009534E7">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57D8B7F1"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2952220003546</w:t>
            </w:r>
          </w:p>
        </w:tc>
        <w:tc>
          <w:tcPr>
            <w:tcW w:w="5128" w:type="dxa"/>
            <w:tcBorders>
              <w:top w:val="single" w:sz="4" w:space="0" w:color="auto"/>
              <w:bottom w:val="single" w:sz="4" w:space="0" w:color="auto"/>
            </w:tcBorders>
          </w:tcPr>
          <w:p w14:paraId="3015899E" w14:textId="77777777" w:rsidR="009534E7" w:rsidRPr="009534E7" w:rsidRDefault="009534E7" w:rsidP="009534E7">
            <w:pPr>
              <w:autoSpaceDE w:val="0"/>
              <w:autoSpaceDN w:val="0"/>
              <w:rPr>
                <w:rFonts w:eastAsia="MS Mincho"/>
                <w:noProof w:val="0"/>
                <w:lang w:val="ru-RU" w:eastAsia="ja-JP"/>
              </w:rPr>
            </w:pPr>
            <w:proofErr w:type="spellStart"/>
            <w:r w:rsidRPr="009534E7">
              <w:rPr>
                <w:rFonts w:eastAsia="MS Mincho"/>
                <w:noProof w:val="0"/>
                <w:lang w:val="ru-RU" w:eastAsia="ja-JP"/>
              </w:rPr>
              <w:t>Autogreder</w:t>
            </w:r>
            <w:proofErr w:type="spellEnd"/>
            <w:r w:rsidRPr="009534E7">
              <w:rPr>
                <w:rFonts w:eastAsia="MS Mincho"/>
                <w:noProof w:val="0"/>
                <w:lang w:val="ru-RU" w:eastAsia="ja-JP"/>
              </w:rPr>
              <w:t xml:space="preserve"> </w:t>
            </w:r>
            <w:proofErr w:type="spellStart"/>
            <w:r w:rsidRPr="009534E7">
              <w:rPr>
                <w:rFonts w:eastAsia="MS Mincho"/>
                <w:noProof w:val="0"/>
                <w:lang w:val="ru-RU" w:eastAsia="ja-JP"/>
              </w:rPr>
              <w:t>pina</w:t>
            </w:r>
            <w:proofErr w:type="spellEnd"/>
            <w:r w:rsidRPr="009534E7">
              <w:rPr>
                <w:rFonts w:eastAsia="MS Mincho"/>
                <w:noProof w:val="0"/>
                <w:lang w:val="ru-RU" w:eastAsia="ja-JP"/>
              </w:rPr>
              <w:t xml:space="preserve"> </w:t>
            </w:r>
            <w:proofErr w:type="spellStart"/>
            <w:r w:rsidRPr="009534E7">
              <w:rPr>
                <w:rFonts w:eastAsia="MS Mincho"/>
                <w:noProof w:val="0"/>
                <w:lang w:val="ru-RU" w:eastAsia="ja-JP"/>
              </w:rPr>
              <w:t>la</w:t>
            </w:r>
            <w:proofErr w:type="spellEnd"/>
            <w:r w:rsidRPr="009534E7">
              <w:rPr>
                <w:rFonts w:eastAsia="MS Mincho"/>
                <w:noProof w:val="0"/>
                <w:lang w:val="ru-RU" w:eastAsia="ja-JP"/>
              </w:rPr>
              <w:t xml:space="preserve"> 175 </w:t>
            </w:r>
            <w:proofErr w:type="spellStart"/>
            <w:r w:rsidRPr="009534E7">
              <w:rPr>
                <w:rFonts w:eastAsia="MS Mincho"/>
                <w:noProof w:val="0"/>
                <w:lang w:val="ru-RU" w:eastAsia="ja-JP"/>
              </w:rPr>
              <w:t>cp</w:t>
            </w:r>
            <w:proofErr w:type="spellEnd"/>
          </w:p>
        </w:tc>
        <w:tc>
          <w:tcPr>
            <w:tcW w:w="1276" w:type="dxa"/>
            <w:tcBorders>
              <w:top w:val="single" w:sz="4" w:space="0" w:color="auto"/>
              <w:bottom w:val="single" w:sz="4" w:space="0" w:color="auto"/>
            </w:tcBorders>
          </w:tcPr>
          <w:p w14:paraId="454D4FE9"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h-</w:t>
            </w:r>
            <w:proofErr w:type="spellStart"/>
            <w:r w:rsidRPr="009534E7">
              <w:rPr>
                <w:rFonts w:eastAsia="MS Mincho"/>
                <w:noProof w:val="0"/>
                <w:lang w:val="ru-RU" w:eastAsia="ja-JP"/>
              </w:rPr>
              <w:t>ut</w:t>
            </w:r>
            <w:proofErr w:type="spellEnd"/>
          </w:p>
        </w:tc>
        <w:tc>
          <w:tcPr>
            <w:tcW w:w="1701" w:type="dxa"/>
            <w:tcBorders>
              <w:top w:val="single" w:sz="4" w:space="0" w:color="auto"/>
              <w:bottom w:val="single" w:sz="4" w:space="0" w:color="auto"/>
            </w:tcBorders>
          </w:tcPr>
          <w:p w14:paraId="41FF6B7F"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0,0239</w:t>
            </w:r>
          </w:p>
        </w:tc>
      </w:tr>
      <w:tr w:rsidR="009534E7" w:rsidRPr="009534E7" w14:paraId="60EEB995"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3F403C3" w14:textId="77777777" w:rsidR="009534E7" w:rsidRPr="009534E7" w:rsidRDefault="009534E7" w:rsidP="009534E7">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73413BA9"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2952260003544</w:t>
            </w:r>
          </w:p>
        </w:tc>
        <w:tc>
          <w:tcPr>
            <w:tcW w:w="5128" w:type="dxa"/>
            <w:tcBorders>
              <w:top w:val="single" w:sz="4" w:space="0" w:color="auto"/>
              <w:bottom w:val="single" w:sz="4" w:space="0" w:color="auto"/>
            </w:tcBorders>
          </w:tcPr>
          <w:p w14:paraId="289AAAEC" w14:textId="77777777" w:rsidR="009534E7" w:rsidRPr="009534E7" w:rsidRDefault="009534E7" w:rsidP="009534E7">
            <w:pPr>
              <w:autoSpaceDE w:val="0"/>
              <w:autoSpaceDN w:val="0"/>
              <w:rPr>
                <w:rFonts w:eastAsia="MS Mincho"/>
                <w:noProof w:val="0"/>
                <w:lang w:val="ru-RU" w:eastAsia="ja-JP"/>
              </w:rPr>
            </w:pPr>
            <w:proofErr w:type="spellStart"/>
            <w:r w:rsidRPr="009534E7">
              <w:rPr>
                <w:rFonts w:eastAsia="MS Mincho"/>
                <w:noProof w:val="0"/>
                <w:lang w:val="ru-RU" w:eastAsia="ja-JP"/>
              </w:rPr>
              <w:t>Scarificator</w:t>
            </w:r>
            <w:proofErr w:type="spellEnd"/>
            <w:r w:rsidRPr="009534E7">
              <w:rPr>
                <w:rFonts w:eastAsia="MS Mincho"/>
                <w:noProof w:val="0"/>
                <w:lang w:val="ru-RU" w:eastAsia="ja-JP"/>
              </w:rPr>
              <w:t xml:space="preserve"> </w:t>
            </w:r>
            <w:proofErr w:type="spellStart"/>
            <w:r w:rsidRPr="009534E7">
              <w:rPr>
                <w:rFonts w:eastAsia="MS Mincho"/>
                <w:noProof w:val="0"/>
                <w:lang w:val="ru-RU" w:eastAsia="ja-JP"/>
              </w:rPr>
              <w:t>mecanic</w:t>
            </w:r>
            <w:proofErr w:type="spellEnd"/>
            <w:r w:rsidRPr="009534E7">
              <w:rPr>
                <w:rFonts w:eastAsia="MS Mincho"/>
                <w:noProof w:val="0"/>
                <w:lang w:val="ru-RU" w:eastAsia="ja-JP"/>
              </w:rPr>
              <w:t xml:space="preserve"> </w:t>
            </w:r>
            <w:proofErr w:type="spellStart"/>
            <w:r w:rsidRPr="009534E7">
              <w:rPr>
                <w:rFonts w:eastAsia="MS Mincho"/>
                <w:noProof w:val="0"/>
                <w:lang w:val="ru-RU" w:eastAsia="ja-JP"/>
              </w:rPr>
              <w:t>remorcat</w:t>
            </w:r>
            <w:proofErr w:type="spellEnd"/>
          </w:p>
        </w:tc>
        <w:tc>
          <w:tcPr>
            <w:tcW w:w="1276" w:type="dxa"/>
            <w:tcBorders>
              <w:top w:val="single" w:sz="4" w:space="0" w:color="auto"/>
              <w:bottom w:val="single" w:sz="4" w:space="0" w:color="auto"/>
            </w:tcBorders>
          </w:tcPr>
          <w:p w14:paraId="509BE232"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h-</w:t>
            </w:r>
            <w:proofErr w:type="spellStart"/>
            <w:r w:rsidRPr="009534E7">
              <w:rPr>
                <w:rFonts w:eastAsia="MS Mincho"/>
                <w:noProof w:val="0"/>
                <w:lang w:val="ru-RU" w:eastAsia="ja-JP"/>
              </w:rPr>
              <w:t>ut</w:t>
            </w:r>
            <w:proofErr w:type="spellEnd"/>
          </w:p>
        </w:tc>
        <w:tc>
          <w:tcPr>
            <w:tcW w:w="1701" w:type="dxa"/>
            <w:tcBorders>
              <w:top w:val="single" w:sz="4" w:space="0" w:color="auto"/>
              <w:bottom w:val="single" w:sz="4" w:space="0" w:color="auto"/>
            </w:tcBorders>
          </w:tcPr>
          <w:p w14:paraId="0741766D"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0,0138</w:t>
            </w:r>
          </w:p>
        </w:tc>
      </w:tr>
      <w:tr w:rsidR="009534E7" w:rsidRPr="009534E7" w14:paraId="65551E7D"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1526B49" w14:textId="77777777" w:rsidR="009534E7" w:rsidRPr="009534E7" w:rsidRDefault="009534E7" w:rsidP="009534E7">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11EAA76A"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2952500005607</w:t>
            </w:r>
          </w:p>
        </w:tc>
        <w:tc>
          <w:tcPr>
            <w:tcW w:w="5128" w:type="dxa"/>
            <w:tcBorders>
              <w:top w:val="single" w:sz="4" w:space="0" w:color="auto"/>
              <w:bottom w:val="single" w:sz="4" w:space="0" w:color="auto"/>
            </w:tcBorders>
          </w:tcPr>
          <w:p w14:paraId="72254374" w14:textId="77777777" w:rsidR="009534E7" w:rsidRPr="009534E7" w:rsidRDefault="009534E7" w:rsidP="009534E7">
            <w:pPr>
              <w:autoSpaceDE w:val="0"/>
              <w:autoSpaceDN w:val="0"/>
              <w:rPr>
                <w:rFonts w:eastAsia="MS Mincho"/>
                <w:noProof w:val="0"/>
                <w:lang w:val="ru-RU" w:eastAsia="ja-JP"/>
              </w:rPr>
            </w:pPr>
            <w:proofErr w:type="spellStart"/>
            <w:r w:rsidRPr="009534E7">
              <w:rPr>
                <w:rFonts w:eastAsia="MS Mincho"/>
                <w:noProof w:val="0"/>
                <w:lang w:val="ru-RU" w:eastAsia="ja-JP"/>
              </w:rPr>
              <w:t>Tractor</w:t>
            </w:r>
            <w:proofErr w:type="spellEnd"/>
            <w:r w:rsidRPr="009534E7">
              <w:rPr>
                <w:rFonts w:eastAsia="MS Mincho"/>
                <w:noProof w:val="0"/>
                <w:lang w:val="ru-RU" w:eastAsia="ja-JP"/>
              </w:rPr>
              <w:t xml:space="preserve"> </w:t>
            </w:r>
            <w:proofErr w:type="spellStart"/>
            <w:r w:rsidRPr="009534E7">
              <w:rPr>
                <w:rFonts w:eastAsia="MS Mincho"/>
                <w:noProof w:val="0"/>
                <w:lang w:val="ru-RU" w:eastAsia="ja-JP"/>
              </w:rPr>
              <w:t>pe</w:t>
            </w:r>
            <w:proofErr w:type="spellEnd"/>
            <w:r w:rsidRPr="009534E7">
              <w:rPr>
                <w:rFonts w:eastAsia="MS Mincho"/>
                <w:noProof w:val="0"/>
                <w:lang w:val="ru-RU" w:eastAsia="ja-JP"/>
              </w:rPr>
              <w:t xml:space="preserve"> </w:t>
            </w:r>
            <w:proofErr w:type="spellStart"/>
            <w:r w:rsidRPr="009534E7">
              <w:rPr>
                <w:rFonts w:eastAsia="MS Mincho"/>
                <w:noProof w:val="0"/>
                <w:lang w:val="ru-RU" w:eastAsia="ja-JP"/>
              </w:rPr>
              <w:t>senile</w:t>
            </w:r>
            <w:proofErr w:type="spellEnd"/>
            <w:r w:rsidRPr="009534E7">
              <w:rPr>
                <w:rFonts w:eastAsia="MS Mincho"/>
                <w:noProof w:val="0"/>
                <w:lang w:val="ru-RU" w:eastAsia="ja-JP"/>
              </w:rPr>
              <w:t xml:space="preserve"> 80 </w:t>
            </w:r>
            <w:proofErr w:type="spellStart"/>
            <w:r w:rsidRPr="009534E7">
              <w:rPr>
                <w:rFonts w:eastAsia="MS Mincho"/>
                <w:noProof w:val="0"/>
                <w:lang w:val="ru-RU" w:eastAsia="ja-JP"/>
              </w:rPr>
              <w:t>cp</w:t>
            </w:r>
            <w:proofErr w:type="spellEnd"/>
          </w:p>
        </w:tc>
        <w:tc>
          <w:tcPr>
            <w:tcW w:w="1276" w:type="dxa"/>
            <w:tcBorders>
              <w:top w:val="single" w:sz="4" w:space="0" w:color="auto"/>
              <w:bottom w:val="single" w:sz="4" w:space="0" w:color="auto"/>
            </w:tcBorders>
          </w:tcPr>
          <w:p w14:paraId="1A99B0F4"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h-</w:t>
            </w:r>
            <w:proofErr w:type="spellStart"/>
            <w:r w:rsidRPr="009534E7">
              <w:rPr>
                <w:rFonts w:eastAsia="MS Mincho"/>
                <w:noProof w:val="0"/>
                <w:lang w:val="ru-RU" w:eastAsia="ja-JP"/>
              </w:rPr>
              <w:t>ut</w:t>
            </w:r>
            <w:proofErr w:type="spellEnd"/>
          </w:p>
        </w:tc>
        <w:tc>
          <w:tcPr>
            <w:tcW w:w="1701" w:type="dxa"/>
            <w:tcBorders>
              <w:top w:val="single" w:sz="4" w:space="0" w:color="auto"/>
              <w:bottom w:val="single" w:sz="4" w:space="0" w:color="auto"/>
            </w:tcBorders>
          </w:tcPr>
          <w:p w14:paraId="15264534"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0,0138</w:t>
            </w:r>
          </w:p>
        </w:tc>
      </w:tr>
      <w:tr w:rsidR="009534E7" w:rsidRPr="009534E7" w14:paraId="5C68B677" w14:textId="77777777" w:rsidTr="009534E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D7F9D32" w14:textId="77777777" w:rsidR="009534E7" w:rsidRPr="009534E7" w:rsidRDefault="009534E7" w:rsidP="009534E7">
            <w:pPr>
              <w:autoSpaceDE w:val="0"/>
              <w:autoSpaceDN w:val="0"/>
              <w:rPr>
                <w:rFonts w:eastAsia="MS Mincho"/>
                <w:noProof w:val="0"/>
                <w:sz w:val="18"/>
                <w:szCs w:val="18"/>
                <w:lang w:val="ru-RU" w:eastAsia="ja-JP"/>
              </w:rPr>
            </w:pPr>
            <w:r w:rsidRPr="009534E7">
              <w:rPr>
                <w:rFonts w:eastAsia="MS Mincho"/>
                <w:noProof w:val="0"/>
                <w:sz w:val="18"/>
                <w:szCs w:val="18"/>
                <w:lang w:val="ru-RU" w:eastAsia="ja-JP"/>
              </w:rPr>
              <w:t>60</w:t>
            </w:r>
          </w:p>
        </w:tc>
        <w:tc>
          <w:tcPr>
            <w:tcW w:w="1418" w:type="dxa"/>
            <w:tcBorders>
              <w:top w:val="single" w:sz="4" w:space="0" w:color="auto"/>
              <w:bottom w:val="single" w:sz="4" w:space="0" w:color="auto"/>
            </w:tcBorders>
          </w:tcPr>
          <w:p w14:paraId="73BE3D56" w14:textId="77777777" w:rsidR="009534E7" w:rsidRPr="009534E7" w:rsidRDefault="009534E7" w:rsidP="009534E7">
            <w:pPr>
              <w:autoSpaceDE w:val="0"/>
              <w:autoSpaceDN w:val="0"/>
              <w:rPr>
                <w:rFonts w:eastAsia="MS Mincho"/>
                <w:noProof w:val="0"/>
                <w:sz w:val="18"/>
                <w:szCs w:val="18"/>
                <w:lang w:val="en-US" w:eastAsia="ja-JP"/>
              </w:rPr>
            </w:pPr>
            <w:r w:rsidRPr="009534E7">
              <w:rPr>
                <w:rFonts w:eastAsia="MS Mincho"/>
                <w:noProof w:val="0"/>
                <w:sz w:val="18"/>
                <w:szCs w:val="18"/>
                <w:lang w:val="en-US" w:eastAsia="ja-JP"/>
              </w:rPr>
              <w:t>TsI51A10</w:t>
            </w:r>
          </w:p>
          <w:p w14:paraId="6443F298" w14:textId="77777777" w:rsidR="009534E7" w:rsidRPr="009534E7" w:rsidRDefault="009534E7" w:rsidP="009534E7">
            <w:pPr>
              <w:autoSpaceDE w:val="0"/>
              <w:autoSpaceDN w:val="0"/>
              <w:rPr>
                <w:rFonts w:eastAsia="MS Mincho"/>
                <w:noProof w:val="0"/>
                <w:sz w:val="2"/>
                <w:szCs w:val="2"/>
                <w:lang w:val="ru-RU" w:eastAsia="ja-JP"/>
              </w:rPr>
            </w:pPr>
          </w:p>
        </w:tc>
        <w:tc>
          <w:tcPr>
            <w:tcW w:w="5128" w:type="dxa"/>
            <w:tcBorders>
              <w:top w:val="single" w:sz="4" w:space="0" w:color="auto"/>
              <w:bottom w:val="single" w:sz="4" w:space="0" w:color="auto"/>
            </w:tcBorders>
          </w:tcPr>
          <w:p w14:paraId="1DBE8FDB" w14:textId="77777777" w:rsidR="009534E7" w:rsidRPr="009534E7" w:rsidRDefault="009534E7" w:rsidP="009534E7">
            <w:pPr>
              <w:autoSpaceDE w:val="0"/>
              <w:autoSpaceDN w:val="0"/>
              <w:rPr>
                <w:rFonts w:eastAsia="MS Mincho"/>
                <w:noProof w:val="0"/>
                <w:lang w:val="en-US" w:eastAsia="ja-JP"/>
              </w:rPr>
            </w:pPr>
            <w:proofErr w:type="spellStart"/>
            <w:r w:rsidRPr="009534E7">
              <w:rPr>
                <w:rFonts w:eastAsia="MS Mincho"/>
                <w:noProof w:val="0"/>
                <w:lang w:val="en-US" w:eastAsia="ja-JP"/>
              </w:rPr>
              <w:t>Transportarea</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pamintului</w:t>
            </w:r>
            <w:proofErr w:type="spellEnd"/>
            <w:r w:rsidRPr="009534E7">
              <w:rPr>
                <w:rFonts w:eastAsia="MS Mincho"/>
                <w:noProof w:val="0"/>
                <w:lang w:val="en-US" w:eastAsia="ja-JP"/>
              </w:rPr>
              <w:t xml:space="preserve"> cu </w:t>
            </w:r>
            <w:proofErr w:type="spellStart"/>
            <w:r w:rsidRPr="009534E7">
              <w:rPr>
                <w:rFonts w:eastAsia="MS Mincho"/>
                <w:noProof w:val="0"/>
                <w:lang w:val="en-US" w:eastAsia="ja-JP"/>
              </w:rPr>
              <w:t>autobasculanta</w:t>
            </w:r>
            <w:proofErr w:type="spellEnd"/>
            <w:r w:rsidRPr="009534E7">
              <w:rPr>
                <w:rFonts w:eastAsia="MS Mincho"/>
                <w:noProof w:val="0"/>
                <w:lang w:val="en-US" w:eastAsia="ja-JP"/>
              </w:rPr>
              <w:t xml:space="preserve"> de 10 t la </w:t>
            </w:r>
            <w:proofErr w:type="spellStart"/>
            <w:r w:rsidRPr="009534E7">
              <w:rPr>
                <w:rFonts w:eastAsia="MS Mincho"/>
                <w:noProof w:val="0"/>
                <w:lang w:val="en-US" w:eastAsia="ja-JP"/>
              </w:rPr>
              <w:t>distanta</w:t>
            </w:r>
            <w:proofErr w:type="spellEnd"/>
            <w:r w:rsidRPr="009534E7">
              <w:rPr>
                <w:rFonts w:eastAsia="MS Mincho"/>
                <w:noProof w:val="0"/>
                <w:lang w:val="en-US" w:eastAsia="ja-JP"/>
              </w:rPr>
              <w:t xml:space="preserve"> de 10 km</w:t>
            </w:r>
          </w:p>
          <w:p w14:paraId="32A187D8" w14:textId="77777777" w:rsidR="009534E7" w:rsidRPr="009534E7" w:rsidRDefault="009534E7" w:rsidP="009534E7">
            <w:pPr>
              <w:autoSpaceDE w:val="0"/>
              <w:autoSpaceDN w:val="0"/>
              <w:rPr>
                <w:rFonts w:eastAsia="MS Mincho"/>
                <w:noProof w:val="0"/>
                <w:lang w:val="en-US" w:eastAsia="ja-JP"/>
              </w:rPr>
            </w:pPr>
          </w:p>
        </w:tc>
        <w:tc>
          <w:tcPr>
            <w:tcW w:w="1276" w:type="dxa"/>
            <w:tcBorders>
              <w:top w:val="single" w:sz="4" w:space="0" w:color="auto"/>
              <w:bottom w:val="single" w:sz="4" w:space="0" w:color="auto"/>
            </w:tcBorders>
            <w:vAlign w:val="center"/>
          </w:tcPr>
          <w:p w14:paraId="79E547A7"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t</w:t>
            </w:r>
          </w:p>
        </w:tc>
        <w:tc>
          <w:tcPr>
            <w:tcW w:w="1701" w:type="dxa"/>
            <w:tcBorders>
              <w:top w:val="single" w:sz="4" w:space="0" w:color="auto"/>
              <w:bottom w:val="single" w:sz="4" w:space="0" w:color="auto"/>
            </w:tcBorders>
            <w:vAlign w:val="center"/>
          </w:tcPr>
          <w:p w14:paraId="6BFAB7DE" w14:textId="77777777" w:rsidR="009534E7" w:rsidRPr="009534E7" w:rsidRDefault="009534E7" w:rsidP="009534E7">
            <w:pPr>
              <w:autoSpaceDE w:val="0"/>
              <w:autoSpaceDN w:val="0"/>
              <w:jc w:val="center"/>
              <w:rPr>
                <w:rFonts w:eastAsia="MS Mincho"/>
                <w:noProof w:val="0"/>
                <w:lang w:val="ru-RU" w:eastAsia="ja-JP"/>
              </w:rPr>
            </w:pPr>
          </w:p>
        </w:tc>
      </w:tr>
      <w:tr w:rsidR="009534E7" w:rsidRPr="009534E7" w14:paraId="1C5F395F"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82CDB9B" w14:textId="77777777" w:rsidR="009534E7" w:rsidRPr="009534E7" w:rsidRDefault="009534E7" w:rsidP="009534E7">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2BF1A420"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3410540000007</w:t>
            </w:r>
          </w:p>
        </w:tc>
        <w:tc>
          <w:tcPr>
            <w:tcW w:w="5128" w:type="dxa"/>
            <w:tcBorders>
              <w:top w:val="single" w:sz="4" w:space="0" w:color="auto"/>
              <w:bottom w:val="single" w:sz="4" w:space="0" w:color="auto"/>
            </w:tcBorders>
          </w:tcPr>
          <w:p w14:paraId="703218CB" w14:textId="77777777" w:rsidR="009534E7" w:rsidRPr="009534E7" w:rsidRDefault="009534E7" w:rsidP="009534E7">
            <w:pPr>
              <w:autoSpaceDE w:val="0"/>
              <w:autoSpaceDN w:val="0"/>
              <w:rPr>
                <w:rFonts w:eastAsia="MS Mincho"/>
                <w:noProof w:val="0"/>
                <w:lang w:val="ru-RU" w:eastAsia="ja-JP"/>
              </w:rPr>
            </w:pPr>
            <w:r w:rsidRPr="009534E7">
              <w:rPr>
                <w:rFonts w:eastAsia="MS Mincho"/>
                <w:noProof w:val="0"/>
                <w:lang w:val="ru-RU" w:eastAsia="ja-JP"/>
              </w:rPr>
              <w:t>Autobasculanta-10t</w:t>
            </w:r>
          </w:p>
        </w:tc>
        <w:tc>
          <w:tcPr>
            <w:tcW w:w="1276" w:type="dxa"/>
            <w:tcBorders>
              <w:top w:val="single" w:sz="4" w:space="0" w:color="auto"/>
              <w:bottom w:val="single" w:sz="4" w:space="0" w:color="auto"/>
            </w:tcBorders>
          </w:tcPr>
          <w:p w14:paraId="4CEE144A"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h-</w:t>
            </w:r>
            <w:proofErr w:type="spellStart"/>
            <w:r w:rsidRPr="009534E7">
              <w:rPr>
                <w:rFonts w:eastAsia="MS Mincho"/>
                <w:noProof w:val="0"/>
                <w:lang w:val="ru-RU" w:eastAsia="ja-JP"/>
              </w:rPr>
              <w:t>ut</w:t>
            </w:r>
            <w:proofErr w:type="spellEnd"/>
          </w:p>
        </w:tc>
        <w:tc>
          <w:tcPr>
            <w:tcW w:w="1701" w:type="dxa"/>
            <w:tcBorders>
              <w:top w:val="single" w:sz="4" w:space="0" w:color="auto"/>
              <w:bottom w:val="single" w:sz="4" w:space="0" w:color="auto"/>
            </w:tcBorders>
          </w:tcPr>
          <w:p w14:paraId="648D2E20"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0,0571</w:t>
            </w:r>
          </w:p>
        </w:tc>
      </w:tr>
      <w:tr w:rsidR="009534E7" w:rsidRPr="009534E7" w14:paraId="6612D942" w14:textId="77777777" w:rsidTr="009534E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C28C044" w14:textId="77777777" w:rsidR="009534E7" w:rsidRPr="009534E7" w:rsidRDefault="009534E7" w:rsidP="009534E7">
            <w:pPr>
              <w:autoSpaceDE w:val="0"/>
              <w:autoSpaceDN w:val="0"/>
              <w:rPr>
                <w:rFonts w:eastAsia="MS Mincho"/>
                <w:noProof w:val="0"/>
                <w:sz w:val="18"/>
                <w:szCs w:val="18"/>
                <w:lang w:val="ru-RU" w:eastAsia="ja-JP"/>
              </w:rPr>
            </w:pPr>
            <w:r w:rsidRPr="009534E7">
              <w:rPr>
                <w:rFonts w:eastAsia="MS Mincho"/>
                <w:noProof w:val="0"/>
                <w:sz w:val="18"/>
                <w:szCs w:val="18"/>
                <w:lang w:val="ru-RU" w:eastAsia="ja-JP"/>
              </w:rPr>
              <w:t>61</w:t>
            </w:r>
          </w:p>
        </w:tc>
        <w:tc>
          <w:tcPr>
            <w:tcW w:w="1418" w:type="dxa"/>
            <w:tcBorders>
              <w:top w:val="single" w:sz="4" w:space="0" w:color="auto"/>
              <w:bottom w:val="single" w:sz="4" w:space="0" w:color="auto"/>
            </w:tcBorders>
          </w:tcPr>
          <w:p w14:paraId="1264A083" w14:textId="77777777" w:rsidR="009534E7" w:rsidRPr="009534E7" w:rsidRDefault="009534E7" w:rsidP="009534E7">
            <w:pPr>
              <w:autoSpaceDE w:val="0"/>
              <w:autoSpaceDN w:val="0"/>
              <w:rPr>
                <w:rFonts w:eastAsia="MS Mincho"/>
                <w:noProof w:val="0"/>
                <w:sz w:val="18"/>
                <w:szCs w:val="18"/>
                <w:lang w:val="en-US" w:eastAsia="ja-JP"/>
              </w:rPr>
            </w:pPr>
            <w:r w:rsidRPr="009534E7">
              <w:rPr>
                <w:rFonts w:eastAsia="MS Mincho"/>
                <w:noProof w:val="0"/>
                <w:sz w:val="18"/>
                <w:szCs w:val="18"/>
                <w:lang w:val="en-US" w:eastAsia="ja-JP"/>
              </w:rPr>
              <w:t>TsC54A</w:t>
            </w:r>
          </w:p>
          <w:p w14:paraId="396E70B8" w14:textId="77777777" w:rsidR="009534E7" w:rsidRPr="009534E7" w:rsidRDefault="009534E7" w:rsidP="009534E7">
            <w:pPr>
              <w:autoSpaceDE w:val="0"/>
              <w:autoSpaceDN w:val="0"/>
              <w:rPr>
                <w:rFonts w:eastAsia="MS Mincho"/>
                <w:noProof w:val="0"/>
                <w:sz w:val="2"/>
                <w:szCs w:val="2"/>
                <w:lang w:val="ru-RU" w:eastAsia="ja-JP"/>
              </w:rPr>
            </w:pPr>
          </w:p>
        </w:tc>
        <w:tc>
          <w:tcPr>
            <w:tcW w:w="5128" w:type="dxa"/>
            <w:tcBorders>
              <w:top w:val="single" w:sz="4" w:space="0" w:color="auto"/>
              <w:bottom w:val="single" w:sz="4" w:space="0" w:color="auto"/>
            </w:tcBorders>
          </w:tcPr>
          <w:p w14:paraId="5CE72659" w14:textId="77777777" w:rsidR="009534E7" w:rsidRPr="009534E7" w:rsidRDefault="009534E7" w:rsidP="009534E7">
            <w:pPr>
              <w:autoSpaceDE w:val="0"/>
              <w:autoSpaceDN w:val="0"/>
              <w:rPr>
                <w:rFonts w:eastAsia="MS Mincho"/>
                <w:noProof w:val="0"/>
                <w:lang w:val="ru-RU" w:eastAsia="ja-JP"/>
              </w:rPr>
            </w:pPr>
            <w:proofErr w:type="spellStart"/>
            <w:r w:rsidRPr="009534E7">
              <w:rPr>
                <w:rFonts w:eastAsia="MS Mincho"/>
                <w:noProof w:val="0"/>
                <w:lang w:val="ru-RU" w:eastAsia="ja-JP"/>
              </w:rPr>
              <w:t>Strat</w:t>
            </w:r>
            <w:proofErr w:type="spellEnd"/>
            <w:r w:rsidRPr="009534E7">
              <w:rPr>
                <w:rFonts w:eastAsia="MS Mincho"/>
                <w:noProof w:val="0"/>
                <w:lang w:val="ru-RU" w:eastAsia="ja-JP"/>
              </w:rPr>
              <w:t xml:space="preserve"> </w:t>
            </w:r>
            <w:proofErr w:type="spellStart"/>
            <w:r w:rsidRPr="009534E7">
              <w:rPr>
                <w:rFonts w:eastAsia="MS Mincho"/>
                <w:noProof w:val="0"/>
                <w:lang w:val="ru-RU" w:eastAsia="ja-JP"/>
              </w:rPr>
              <w:t>de</w:t>
            </w:r>
            <w:proofErr w:type="spellEnd"/>
            <w:r w:rsidRPr="009534E7">
              <w:rPr>
                <w:rFonts w:eastAsia="MS Mincho"/>
                <w:noProof w:val="0"/>
                <w:lang w:val="ru-RU" w:eastAsia="ja-JP"/>
              </w:rPr>
              <w:t xml:space="preserve"> </w:t>
            </w:r>
            <w:proofErr w:type="spellStart"/>
            <w:r w:rsidRPr="009534E7">
              <w:rPr>
                <w:rFonts w:eastAsia="MS Mincho"/>
                <w:noProof w:val="0"/>
                <w:lang w:val="ru-RU" w:eastAsia="ja-JP"/>
              </w:rPr>
              <w:t>fundatie</w:t>
            </w:r>
            <w:proofErr w:type="spellEnd"/>
            <w:r w:rsidRPr="009534E7">
              <w:rPr>
                <w:rFonts w:eastAsia="MS Mincho"/>
                <w:noProof w:val="0"/>
                <w:lang w:val="ru-RU" w:eastAsia="ja-JP"/>
              </w:rPr>
              <w:t xml:space="preserve"> </w:t>
            </w:r>
            <w:proofErr w:type="spellStart"/>
            <w:r w:rsidRPr="009534E7">
              <w:rPr>
                <w:rFonts w:eastAsia="MS Mincho"/>
                <w:noProof w:val="0"/>
                <w:lang w:val="ru-RU" w:eastAsia="ja-JP"/>
              </w:rPr>
              <w:t>din</w:t>
            </w:r>
            <w:proofErr w:type="spellEnd"/>
            <w:r w:rsidRPr="009534E7">
              <w:rPr>
                <w:rFonts w:eastAsia="MS Mincho"/>
                <w:noProof w:val="0"/>
                <w:lang w:val="ru-RU" w:eastAsia="ja-JP"/>
              </w:rPr>
              <w:t xml:space="preserve"> </w:t>
            </w:r>
            <w:proofErr w:type="spellStart"/>
            <w:r w:rsidRPr="009534E7">
              <w:rPr>
                <w:rFonts w:eastAsia="MS Mincho"/>
                <w:noProof w:val="0"/>
                <w:lang w:val="ru-RU" w:eastAsia="ja-JP"/>
              </w:rPr>
              <w:t>nisip</w:t>
            </w:r>
            <w:proofErr w:type="spellEnd"/>
          </w:p>
          <w:p w14:paraId="2AB70691" w14:textId="77777777" w:rsidR="009534E7" w:rsidRPr="009534E7" w:rsidRDefault="009534E7" w:rsidP="009534E7">
            <w:pPr>
              <w:autoSpaceDE w:val="0"/>
              <w:autoSpaceDN w:val="0"/>
              <w:rPr>
                <w:rFonts w:eastAsia="MS Mincho"/>
                <w:noProof w:val="0"/>
                <w:lang w:val="en-US" w:eastAsia="ja-JP"/>
              </w:rPr>
            </w:pPr>
          </w:p>
        </w:tc>
        <w:tc>
          <w:tcPr>
            <w:tcW w:w="1276" w:type="dxa"/>
            <w:tcBorders>
              <w:top w:val="single" w:sz="4" w:space="0" w:color="auto"/>
              <w:bottom w:val="single" w:sz="4" w:space="0" w:color="auto"/>
            </w:tcBorders>
            <w:vAlign w:val="center"/>
          </w:tcPr>
          <w:p w14:paraId="4A83A12C"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m3</w:t>
            </w:r>
          </w:p>
        </w:tc>
        <w:tc>
          <w:tcPr>
            <w:tcW w:w="1701" w:type="dxa"/>
            <w:tcBorders>
              <w:top w:val="single" w:sz="4" w:space="0" w:color="auto"/>
              <w:bottom w:val="single" w:sz="4" w:space="0" w:color="auto"/>
            </w:tcBorders>
            <w:vAlign w:val="center"/>
          </w:tcPr>
          <w:p w14:paraId="36CAED2D" w14:textId="77777777" w:rsidR="009534E7" w:rsidRPr="009534E7" w:rsidRDefault="009534E7" w:rsidP="009534E7">
            <w:pPr>
              <w:autoSpaceDE w:val="0"/>
              <w:autoSpaceDN w:val="0"/>
              <w:jc w:val="center"/>
              <w:rPr>
                <w:rFonts w:eastAsia="MS Mincho"/>
                <w:noProof w:val="0"/>
                <w:lang w:val="ru-RU" w:eastAsia="ja-JP"/>
              </w:rPr>
            </w:pPr>
          </w:p>
        </w:tc>
      </w:tr>
      <w:tr w:rsidR="009534E7" w:rsidRPr="009534E7" w14:paraId="41D94FF4"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C25ABD7" w14:textId="77777777" w:rsidR="009534E7" w:rsidRPr="009534E7" w:rsidRDefault="009534E7" w:rsidP="009534E7">
            <w:pPr>
              <w:autoSpaceDE w:val="0"/>
              <w:autoSpaceDN w:val="0"/>
              <w:rPr>
                <w:rFonts w:eastAsia="MS Mincho"/>
                <w:noProof w:val="0"/>
                <w:sz w:val="16"/>
                <w:szCs w:val="16"/>
                <w:lang w:val="ru-RU" w:eastAsia="ja-JP"/>
              </w:rPr>
            </w:pPr>
          </w:p>
        </w:tc>
        <w:tc>
          <w:tcPr>
            <w:tcW w:w="1418" w:type="dxa"/>
            <w:tcBorders>
              <w:top w:val="single" w:sz="4" w:space="0" w:color="auto"/>
              <w:bottom w:val="single" w:sz="4" w:space="0" w:color="auto"/>
            </w:tcBorders>
          </w:tcPr>
          <w:p w14:paraId="4C3E5968"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9310060019900</w:t>
            </w:r>
          </w:p>
        </w:tc>
        <w:tc>
          <w:tcPr>
            <w:tcW w:w="5128" w:type="dxa"/>
            <w:tcBorders>
              <w:top w:val="single" w:sz="4" w:space="0" w:color="auto"/>
              <w:bottom w:val="single" w:sz="4" w:space="0" w:color="auto"/>
            </w:tcBorders>
          </w:tcPr>
          <w:p w14:paraId="0EF8BFD4" w14:textId="77777777" w:rsidR="009534E7" w:rsidRPr="009534E7" w:rsidRDefault="009534E7" w:rsidP="009534E7">
            <w:pPr>
              <w:autoSpaceDE w:val="0"/>
              <w:autoSpaceDN w:val="0"/>
              <w:rPr>
                <w:rFonts w:eastAsia="MS Mincho"/>
                <w:noProof w:val="0"/>
                <w:lang w:val="ru-RU" w:eastAsia="ja-JP"/>
              </w:rPr>
            </w:pPr>
            <w:proofErr w:type="spellStart"/>
            <w:r w:rsidRPr="009534E7">
              <w:rPr>
                <w:rFonts w:eastAsia="MS Mincho"/>
                <w:noProof w:val="0"/>
                <w:lang w:val="ru-RU" w:eastAsia="ja-JP"/>
              </w:rPr>
              <w:t>Muncitor</w:t>
            </w:r>
            <w:proofErr w:type="spellEnd"/>
            <w:r w:rsidRPr="009534E7">
              <w:rPr>
                <w:rFonts w:eastAsia="MS Mincho"/>
                <w:noProof w:val="0"/>
                <w:lang w:val="ru-RU" w:eastAsia="ja-JP"/>
              </w:rPr>
              <w:t xml:space="preserve"> </w:t>
            </w:r>
            <w:proofErr w:type="spellStart"/>
            <w:r w:rsidRPr="009534E7">
              <w:rPr>
                <w:rFonts w:eastAsia="MS Mincho"/>
                <w:noProof w:val="0"/>
                <w:lang w:val="ru-RU" w:eastAsia="ja-JP"/>
              </w:rPr>
              <w:t>necalificat</w:t>
            </w:r>
            <w:proofErr w:type="spellEnd"/>
          </w:p>
        </w:tc>
        <w:tc>
          <w:tcPr>
            <w:tcW w:w="1276" w:type="dxa"/>
            <w:tcBorders>
              <w:top w:val="single" w:sz="4" w:space="0" w:color="auto"/>
              <w:bottom w:val="single" w:sz="4" w:space="0" w:color="auto"/>
            </w:tcBorders>
          </w:tcPr>
          <w:p w14:paraId="77E3E1B5"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h-</w:t>
            </w:r>
            <w:proofErr w:type="spellStart"/>
            <w:r w:rsidRPr="009534E7">
              <w:rPr>
                <w:rFonts w:eastAsia="MS Mincho"/>
                <w:noProof w:val="0"/>
                <w:lang w:val="ru-RU" w:eastAsia="ja-JP"/>
              </w:rPr>
              <w:t>om</w:t>
            </w:r>
            <w:proofErr w:type="spellEnd"/>
          </w:p>
        </w:tc>
        <w:tc>
          <w:tcPr>
            <w:tcW w:w="1701" w:type="dxa"/>
            <w:tcBorders>
              <w:top w:val="single" w:sz="4" w:space="0" w:color="auto"/>
              <w:bottom w:val="single" w:sz="4" w:space="0" w:color="auto"/>
            </w:tcBorders>
          </w:tcPr>
          <w:p w14:paraId="7C56D7B5"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0,9000</w:t>
            </w:r>
          </w:p>
        </w:tc>
      </w:tr>
      <w:tr w:rsidR="009534E7" w:rsidRPr="009534E7" w14:paraId="23730B09"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8DD1BFB" w14:textId="77777777" w:rsidR="009534E7" w:rsidRPr="009534E7" w:rsidRDefault="009534E7" w:rsidP="009534E7">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65874BF1"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142110220052521</w:t>
            </w:r>
          </w:p>
        </w:tc>
        <w:tc>
          <w:tcPr>
            <w:tcW w:w="5128" w:type="dxa"/>
            <w:tcBorders>
              <w:top w:val="single" w:sz="4" w:space="0" w:color="auto"/>
              <w:bottom w:val="single" w:sz="4" w:space="0" w:color="auto"/>
            </w:tcBorders>
          </w:tcPr>
          <w:p w14:paraId="12793BA3" w14:textId="77777777" w:rsidR="009534E7" w:rsidRPr="009534E7" w:rsidRDefault="009534E7" w:rsidP="009534E7">
            <w:pPr>
              <w:autoSpaceDE w:val="0"/>
              <w:autoSpaceDN w:val="0"/>
              <w:rPr>
                <w:rFonts w:eastAsia="MS Mincho"/>
                <w:noProof w:val="0"/>
                <w:lang w:val="en-US" w:eastAsia="ja-JP"/>
              </w:rPr>
            </w:pPr>
            <w:proofErr w:type="spellStart"/>
            <w:r w:rsidRPr="009534E7">
              <w:rPr>
                <w:rFonts w:eastAsia="MS Mincho"/>
                <w:noProof w:val="0"/>
                <w:lang w:val="en-US" w:eastAsia="ja-JP"/>
              </w:rPr>
              <w:t>Nisip</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sortat</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nespalat</w:t>
            </w:r>
            <w:proofErr w:type="spellEnd"/>
            <w:r w:rsidRPr="009534E7">
              <w:rPr>
                <w:rFonts w:eastAsia="MS Mincho"/>
                <w:noProof w:val="0"/>
                <w:lang w:val="en-US" w:eastAsia="ja-JP"/>
              </w:rPr>
              <w:t xml:space="preserve"> de </w:t>
            </w:r>
            <w:proofErr w:type="spellStart"/>
            <w:r w:rsidRPr="009534E7">
              <w:rPr>
                <w:rFonts w:eastAsia="MS Mincho"/>
                <w:noProof w:val="0"/>
                <w:lang w:val="en-US" w:eastAsia="ja-JP"/>
              </w:rPr>
              <w:t>riu</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si</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lacuri</w:t>
            </w:r>
            <w:proofErr w:type="spellEnd"/>
            <w:r w:rsidRPr="009534E7">
              <w:rPr>
                <w:rFonts w:eastAsia="MS Mincho"/>
                <w:noProof w:val="0"/>
                <w:lang w:val="en-US" w:eastAsia="ja-JP"/>
              </w:rPr>
              <w:t xml:space="preserve"> 0,0-7,0 mm</w:t>
            </w:r>
          </w:p>
        </w:tc>
        <w:tc>
          <w:tcPr>
            <w:tcW w:w="1276" w:type="dxa"/>
            <w:tcBorders>
              <w:top w:val="single" w:sz="4" w:space="0" w:color="auto"/>
              <w:bottom w:val="single" w:sz="4" w:space="0" w:color="auto"/>
            </w:tcBorders>
          </w:tcPr>
          <w:p w14:paraId="4FF1A2F2"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m3</w:t>
            </w:r>
          </w:p>
        </w:tc>
        <w:tc>
          <w:tcPr>
            <w:tcW w:w="1701" w:type="dxa"/>
            <w:tcBorders>
              <w:top w:val="single" w:sz="4" w:space="0" w:color="auto"/>
              <w:bottom w:val="single" w:sz="4" w:space="0" w:color="auto"/>
            </w:tcBorders>
          </w:tcPr>
          <w:p w14:paraId="040509BD"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1,1000</w:t>
            </w:r>
          </w:p>
        </w:tc>
      </w:tr>
      <w:tr w:rsidR="009534E7" w:rsidRPr="009534E7" w14:paraId="4B04C558"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F7B22D4" w14:textId="77777777" w:rsidR="009534E7" w:rsidRPr="009534E7" w:rsidRDefault="009534E7" w:rsidP="009534E7">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01F3C83B"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2592270004021</w:t>
            </w:r>
          </w:p>
        </w:tc>
        <w:tc>
          <w:tcPr>
            <w:tcW w:w="5128" w:type="dxa"/>
            <w:tcBorders>
              <w:top w:val="single" w:sz="4" w:space="0" w:color="auto"/>
              <w:bottom w:val="single" w:sz="4" w:space="0" w:color="auto"/>
            </w:tcBorders>
          </w:tcPr>
          <w:p w14:paraId="00552F2B" w14:textId="77777777" w:rsidR="009534E7" w:rsidRPr="009534E7" w:rsidRDefault="009534E7" w:rsidP="009534E7">
            <w:pPr>
              <w:autoSpaceDE w:val="0"/>
              <w:autoSpaceDN w:val="0"/>
              <w:rPr>
                <w:rFonts w:eastAsia="MS Mincho"/>
                <w:noProof w:val="0"/>
                <w:lang w:val="en-US" w:eastAsia="ja-JP"/>
              </w:rPr>
            </w:pPr>
            <w:r w:rsidRPr="009534E7">
              <w:rPr>
                <w:rFonts w:eastAsia="MS Mincho"/>
                <w:noProof w:val="0"/>
                <w:lang w:val="en-US" w:eastAsia="ja-JP"/>
              </w:rPr>
              <w:t xml:space="preserve">Compactor pe </w:t>
            </w:r>
            <w:proofErr w:type="spellStart"/>
            <w:r w:rsidRPr="009534E7">
              <w:rPr>
                <w:rFonts w:eastAsia="MS Mincho"/>
                <w:noProof w:val="0"/>
                <w:lang w:val="en-US" w:eastAsia="ja-JP"/>
              </w:rPr>
              <w:t>pneuri</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sau</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mecanic</w:t>
            </w:r>
            <w:proofErr w:type="spellEnd"/>
            <w:r w:rsidRPr="009534E7">
              <w:rPr>
                <w:rFonts w:eastAsia="MS Mincho"/>
                <w:noProof w:val="0"/>
                <w:lang w:val="en-US" w:eastAsia="ja-JP"/>
              </w:rPr>
              <w:t xml:space="preserve"> 150 - 200 kg</w:t>
            </w:r>
          </w:p>
        </w:tc>
        <w:tc>
          <w:tcPr>
            <w:tcW w:w="1276" w:type="dxa"/>
            <w:tcBorders>
              <w:top w:val="single" w:sz="4" w:space="0" w:color="auto"/>
              <w:bottom w:val="single" w:sz="4" w:space="0" w:color="auto"/>
            </w:tcBorders>
          </w:tcPr>
          <w:p w14:paraId="5EFF2CC9"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h-</w:t>
            </w:r>
            <w:proofErr w:type="spellStart"/>
            <w:r w:rsidRPr="009534E7">
              <w:rPr>
                <w:rFonts w:eastAsia="MS Mincho"/>
                <w:noProof w:val="0"/>
                <w:lang w:val="ru-RU" w:eastAsia="ja-JP"/>
              </w:rPr>
              <w:t>ut</w:t>
            </w:r>
            <w:proofErr w:type="spellEnd"/>
          </w:p>
        </w:tc>
        <w:tc>
          <w:tcPr>
            <w:tcW w:w="1701" w:type="dxa"/>
            <w:tcBorders>
              <w:top w:val="single" w:sz="4" w:space="0" w:color="auto"/>
              <w:bottom w:val="single" w:sz="4" w:space="0" w:color="auto"/>
            </w:tcBorders>
          </w:tcPr>
          <w:p w14:paraId="7E65F347"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0,4200</w:t>
            </w:r>
          </w:p>
        </w:tc>
      </w:tr>
      <w:tr w:rsidR="009534E7" w:rsidRPr="009534E7" w14:paraId="29CB5732" w14:textId="77777777" w:rsidTr="009534E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113ABBF" w14:textId="77777777" w:rsidR="009534E7" w:rsidRPr="009534E7" w:rsidRDefault="009534E7" w:rsidP="009534E7">
            <w:pPr>
              <w:autoSpaceDE w:val="0"/>
              <w:autoSpaceDN w:val="0"/>
              <w:rPr>
                <w:rFonts w:eastAsia="MS Mincho"/>
                <w:noProof w:val="0"/>
                <w:sz w:val="18"/>
                <w:szCs w:val="18"/>
                <w:lang w:val="ru-RU" w:eastAsia="ja-JP"/>
              </w:rPr>
            </w:pPr>
            <w:r w:rsidRPr="009534E7">
              <w:rPr>
                <w:rFonts w:eastAsia="MS Mincho"/>
                <w:noProof w:val="0"/>
                <w:sz w:val="18"/>
                <w:szCs w:val="18"/>
                <w:lang w:val="ru-RU" w:eastAsia="ja-JP"/>
              </w:rPr>
              <w:t>62</w:t>
            </w:r>
          </w:p>
        </w:tc>
        <w:tc>
          <w:tcPr>
            <w:tcW w:w="1418" w:type="dxa"/>
            <w:tcBorders>
              <w:top w:val="single" w:sz="4" w:space="0" w:color="auto"/>
              <w:bottom w:val="single" w:sz="4" w:space="0" w:color="auto"/>
            </w:tcBorders>
          </w:tcPr>
          <w:p w14:paraId="3AB06BA5" w14:textId="77777777" w:rsidR="009534E7" w:rsidRPr="009534E7" w:rsidRDefault="009534E7" w:rsidP="009534E7">
            <w:pPr>
              <w:autoSpaceDE w:val="0"/>
              <w:autoSpaceDN w:val="0"/>
              <w:rPr>
                <w:rFonts w:eastAsia="MS Mincho"/>
                <w:noProof w:val="0"/>
                <w:sz w:val="18"/>
                <w:szCs w:val="18"/>
                <w:lang w:val="en-US" w:eastAsia="ja-JP"/>
              </w:rPr>
            </w:pPr>
            <w:r w:rsidRPr="009534E7">
              <w:rPr>
                <w:rFonts w:eastAsia="MS Mincho"/>
                <w:noProof w:val="0"/>
                <w:sz w:val="18"/>
                <w:szCs w:val="18"/>
                <w:lang w:val="en-US" w:eastAsia="ja-JP"/>
              </w:rPr>
              <w:t>TsC54B</w:t>
            </w:r>
          </w:p>
          <w:p w14:paraId="1D1E67B2" w14:textId="77777777" w:rsidR="009534E7" w:rsidRPr="009534E7" w:rsidRDefault="009534E7" w:rsidP="009534E7">
            <w:pPr>
              <w:autoSpaceDE w:val="0"/>
              <w:autoSpaceDN w:val="0"/>
              <w:rPr>
                <w:rFonts w:eastAsia="MS Mincho"/>
                <w:noProof w:val="0"/>
                <w:sz w:val="2"/>
                <w:szCs w:val="2"/>
                <w:lang w:val="ru-RU" w:eastAsia="ja-JP"/>
              </w:rPr>
            </w:pPr>
          </w:p>
        </w:tc>
        <w:tc>
          <w:tcPr>
            <w:tcW w:w="5128" w:type="dxa"/>
            <w:tcBorders>
              <w:top w:val="single" w:sz="4" w:space="0" w:color="auto"/>
              <w:bottom w:val="single" w:sz="4" w:space="0" w:color="auto"/>
            </w:tcBorders>
          </w:tcPr>
          <w:p w14:paraId="327CC778" w14:textId="77777777" w:rsidR="009534E7" w:rsidRPr="009534E7" w:rsidRDefault="009534E7" w:rsidP="009534E7">
            <w:pPr>
              <w:autoSpaceDE w:val="0"/>
              <w:autoSpaceDN w:val="0"/>
              <w:rPr>
                <w:rFonts w:eastAsia="MS Mincho"/>
                <w:noProof w:val="0"/>
                <w:lang w:val="en-US" w:eastAsia="ja-JP"/>
              </w:rPr>
            </w:pPr>
            <w:r w:rsidRPr="009534E7">
              <w:rPr>
                <w:rFonts w:eastAsia="MS Mincho"/>
                <w:noProof w:val="0"/>
                <w:lang w:val="en-US" w:eastAsia="ja-JP"/>
              </w:rPr>
              <w:t xml:space="preserve">Strat de </w:t>
            </w:r>
            <w:proofErr w:type="spellStart"/>
            <w:r w:rsidRPr="009534E7">
              <w:rPr>
                <w:rFonts w:eastAsia="MS Mincho"/>
                <w:noProof w:val="0"/>
                <w:lang w:val="en-US" w:eastAsia="ja-JP"/>
              </w:rPr>
              <w:t>fundatie</w:t>
            </w:r>
            <w:proofErr w:type="spellEnd"/>
            <w:r w:rsidRPr="009534E7">
              <w:rPr>
                <w:rFonts w:eastAsia="MS Mincho"/>
                <w:noProof w:val="0"/>
                <w:lang w:val="en-US" w:eastAsia="ja-JP"/>
              </w:rPr>
              <w:t xml:space="preserve"> din </w:t>
            </w:r>
            <w:proofErr w:type="spellStart"/>
            <w:r w:rsidRPr="009534E7">
              <w:rPr>
                <w:rFonts w:eastAsia="MS Mincho"/>
                <w:noProof w:val="0"/>
                <w:lang w:val="en-US" w:eastAsia="ja-JP"/>
              </w:rPr>
              <w:t>piatra</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sparta</w:t>
            </w:r>
            <w:proofErr w:type="spellEnd"/>
          </w:p>
          <w:p w14:paraId="77FD1C15" w14:textId="77777777" w:rsidR="009534E7" w:rsidRPr="009534E7" w:rsidRDefault="009534E7" w:rsidP="009534E7">
            <w:pPr>
              <w:autoSpaceDE w:val="0"/>
              <w:autoSpaceDN w:val="0"/>
              <w:rPr>
                <w:rFonts w:eastAsia="MS Mincho"/>
                <w:noProof w:val="0"/>
                <w:lang w:val="en-US" w:eastAsia="ja-JP"/>
              </w:rPr>
            </w:pPr>
          </w:p>
        </w:tc>
        <w:tc>
          <w:tcPr>
            <w:tcW w:w="1276" w:type="dxa"/>
            <w:tcBorders>
              <w:top w:val="single" w:sz="4" w:space="0" w:color="auto"/>
              <w:bottom w:val="single" w:sz="4" w:space="0" w:color="auto"/>
            </w:tcBorders>
            <w:vAlign w:val="center"/>
          </w:tcPr>
          <w:p w14:paraId="442B5B7F"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m3</w:t>
            </w:r>
          </w:p>
        </w:tc>
        <w:tc>
          <w:tcPr>
            <w:tcW w:w="1701" w:type="dxa"/>
            <w:tcBorders>
              <w:top w:val="single" w:sz="4" w:space="0" w:color="auto"/>
              <w:bottom w:val="single" w:sz="4" w:space="0" w:color="auto"/>
            </w:tcBorders>
            <w:vAlign w:val="center"/>
          </w:tcPr>
          <w:p w14:paraId="4E61F95E" w14:textId="77777777" w:rsidR="009534E7" w:rsidRPr="009534E7" w:rsidRDefault="009534E7" w:rsidP="009534E7">
            <w:pPr>
              <w:autoSpaceDE w:val="0"/>
              <w:autoSpaceDN w:val="0"/>
              <w:jc w:val="center"/>
              <w:rPr>
                <w:rFonts w:eastAsia="MS Mincho"/>
                <w:noProof w:val="0"/>
                <w:lang w:val="ru-RU" w:eastAsia="ja-JP"/>
              </w:rPr>
            </w:pPr>
          </w:p>
        </w:tc>
      </w:tr>
      <w:tr w:rsidR="009534E7" w:rsidRPr="009534E7" w14:paraId="5505AED4"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8DCDA20" w14:textId="77777777" w:rsidR="009534E7" w:rsidRPr="009534E7" w:rsidRDefault="009534E7" w:rsidP="009534E7">
            <w:pPr>
              <w:autoSpaceDE w:val="0"/>
              <w:autoSpaceDN w:val="0"/>
              <w:rPr>
                <w:rFonts w:eastAsia="MS Mincho"/>
                <w:noProof w:val="0"/>
                <w:sz w:val="16"/>
                <w:szCs w:val="16"/>
                <w:lang w:val="ru-RU" w:eastAsia="ja-JP"/>
              </w:rPr>
            </w:pPr>
          </w:p>
        </w:tc>
        <w:tc>
          <w:tcPr>
            <w:tcW w:w="1418" w:type="dxa"/>
            <w:tcBorders>
              <w:top w:val="single" w:sz="4" w:space="0" w:color="auto"/>
              <w:bottom w:val="single" w:sz="4" w:space="0" w:color="auto"/>
            </w:tcBorders>
          </w:tcPr>
          <w:p w14:paraId="4BA8E9F9"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9310060019900</w:t>
            </w:r>
          </w:p>
        </w:tc>
        <w:tc>
          <w:tcPr>
            <w:tcW w:w="5128" w:type="dxa"/>
            <w:tcBorders>
              <w:top w:val="single" w:sz="4" w:space="0" w:color="auto"/>
              <w:bottom w:val="single" w:sz="4" w:space="0" w:color="auto"/>
            </w:tcBorders>
          </w:tcPr>
          <w:p w14:paraId="2A24C21C" w14:textId="77777777" w:rsidR="009534E7" w:rsidRPr="009534E7" w:rsidRDefault="009534E7" w:rsidP="009534E7">
            <w:pPr>
              <w:autoSpaceDE w:val="0"/>
              <w:autoSpaceDN w:val="0"/>
              <w:rPr>
                <w:rFonts w:eastAsia="MS Mincho"/>
                <w:noProof w:val="0"/>
                <w:lang w:val="ru-RU" w:eastAsia="ja-JP"/>
              </w:rPr>
            </w:pPr>
            <w:proofErr w:type="spellStart"/>
            <w:r w:rsidRPr="009534E7">
              <w:rPr>
                <w:rFonts w:eastAsia="MS Mincho"/>
                <w:noProof w:val="0"/>
                <w:lang w:val="ru-RU" w:eastAsia="ja-JP"/>
              </w:rPr>
              <w:t>Muncitor</w:t>
            </w:r>
            <w:proofErr w:type="spellEnd"/>
            <w:r w:rsidRPr="009534E7">
              <w:rPr>
                <w:rFonts w:eastAsia="MS Mincho"/>
                <w:noProof w:val="0"/>
                <w:lang w:val="ru-RU" w:eastAsia="ja-JP"/>
              </w:rPr>
              <w:t xml:space="preserve"> </w:t>
            </w:r>
            <w:proofErr w:type="spellStart"/>
            <w:r w:rsidRPr="009534E7">
              <w:rPr>
                <w:rFonts w:eastAsia="MS Mincho"/>
                <w:noProof w:val="0"/>
                <w:lang w:val="ru-RU" w:eastAsia="ja-JP"/>
              </w:rPr>
              <w:t>necalificat</w:t>
            </w:r>
            <w:proofErr w:type="spellEnd"/>
          </w:p>
        </w:tc>
        <w:tc>
          <w:tcPr>
            <w:tcW w:w="1276" w:type="dxa"/>
            <w:tcBorders>
              <w:top w:val="single" w:sz="4" w:space="0" w:color="auto"/>
              <w:bottom w:val="single" w:sz="4" w:space="0" w:color="auto"/>
            </w:tcBorders>
          </w:tcPr>
          <w:p w14:paraId="5F377F0A"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h-</w:t>
            </w:r>
            <w:proofErr w:type="spellStart"/>
            <w:r w:rsidRPr="009534E7">
              <w:rPr>
                <w:rFonts w:eastAsia="MS Mincho"/>
                <w:noProof w:val="0"/>
                <w:lang w:val="ru-RU" w:eastAsia="ja-JP"/>
              </w:rPr>
              <w:t>om</w:t>
            </w:r>
            <w:proofErr w:type="spellEnd"/>
          </w:p>
        </w:tc>
        <w:tc>
          <w:tcPr>
            <w:tcW w:w="1701" w:type="dxa"/>
            <w:tcBorders>
              <w:top w:val="single" w:sz="4" w:space="0" w:color="auto"/>
              <w:bottom w:val="single" w:sz="4" w:space="0" w:color="auto"/>
            </w:tcBorders>
          </w:tcPr>
          <w:p w14:paraId="6F119EC9"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0,9900</w:t>
            </w:r>
          </w:p>
        </w:tc>
      </w:tr>
      <w:tr w:rsidR="009534E7" w:rsidRPr="009534E7" w14:paraId="3E1E90FF"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610EBA2" w14:textId="77777777" w:rsidR="009534E7" w:rsidRPr="009534E7" w:rsidRDefault="009534E7" w:rsidP="009534E7">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622C7FEA"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1411122201752</w:t>
            </w:r>
          </w:p>
        </w:tc>
        <w:tc>
          <w:tcPr>
            <w:tcW w:w="5128" w:type="dxa"/>
            <w:tcBorders>
              <w:top w:val="single" w:sz="4" w:space="0" w:color="auto"/>
              <w:bottom w:val="single" w:sz="4" w:space="0" w:color="auto"/>
            </w:tcBorders>
          </w:tcPr>
          <w:p w14:paraId="60341A95" w14:textId="77777777" w:rsidR="009534E7" w:rsidRPr="009534E7" w:rsidRDefault="009534E7" w:rsidP="009534E7">
            <w:pPr>
              <w:autoSpaceDE w:val="0"/>
              <w:autoSpaceDN w:val="0"/>
              <w:rPr>
                <w:rFonts w:eastAsia="MS Mincho"/>
                <w:noProof w:val="0"/>
                <w:lang w:val="ru-RU" w:eastAsia="ja-JP"/>
              </w:rPr>
            </w:pPr>
            <w:proofErr w:type="spellStart"/>
            <w:r w:rsidRPr="009534E7">
              <w:rPr>
                <w:rFonts w:eastAsia="MS Mincho"/>
                <w:noProof w:val="0"/>
                <w:lang w:val="ru-RU" w:eastAsia="ja-JP"/>
              </w:rPr>
              <w:t>Piatra</w:t>
            </w:r>
            <w:proofErr w:type="spellEnd"/>
            <w:r w:rsidRPr="009534E7">
              <w:rPr>
                <w:rFonts w:eastAsia="MS Mincho"/>
                <w:noProof w:val="0"/>
                <w:lang w:val="ru-RU" w:eastAsia="ja-JP"/>
              </w:rPr>
              <w:t xml:space="preserve"> </w:t>
            </w:r>
            <w:proofErr w:type="spellStart"/>
            <w:r w:rsidRPr="009534E7">
              <w:rPr>
                <w:rFonts w:eastAsia="MS Mincho"/>
                <w:noProof w:val="0"/>
                <w:lang w:val="ru-RU" w:eastAsia="ja-JP"/>
              </w:rPr>
              <w:t>sparta</w:t>
            </w:r>
            <w:proofErr w:type="spellEnd"/>
            <w:r w:rsidRPr="009534E7">
              <w:rPr>
                <w:rFonts w:eastAsia="MS Mincho"/>
                <w:noProof w:val="0"/>
                <w:lang w:val="ru-RU" w:eastAsia="ja-JP"/>
              </w:rPr>
              <w:t xml:space="preserve"> </w:t>
            </w:r>
          </w:p>
        </w:tc>
        <w:tc>
          <w:tcPr>
            <w:tcW w:w="1276" w:type="dxa"/>
            <w:tcBorders>
              <w:top w:val="single" w:sz="4" w:space="0" w:color="auto"/>
              <w:bottom w:val="single" w:sz="4" w:space="0" w:color="auto"/>
            </w:tcBorders>
          </w:tcPr>
          <w:p w14:paraId="49ECB985"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m3</w:t>
            </w:r>
          </w:p>
        </w:tc>
        <w:tc>
          <w:tcPr>
            <w:tcW w:w="1701" w:type="dxa"/>
            <w:tcBorders>
              <w:top w:val="single" w:sz="4" w:space="0" w:color="auto"/>
              <w:bottom w:val="single" w:sz="4" w:space="0" w:color="auto"/>
            </w:tcBorders>
          </w:tcPr>
          <w:p w14:paraId="1995F2AB"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1,1500</w:t>
            </w:r>
          </w:p>
        </w:tc>
      </w:tr>
      <w:tr w:rsidR="009534E7" w:rsidRPr="009534E7" w14:paraId="3AA6D922"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5AD4CB3" w14:textId="77777777" w:rsidR="009534E7" w:rsidRPr="009534E7" w:rsidRDefault="009534E7" w:rsidP="009534E7">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54643323"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4100126202818</w:t>
            </w:r>
          </w:p>
        </w:tc>
        <w:tc>
          <w:tcPr>
            <w:tcW w:w="5128" w:type="dxa"/>
            <w:tcBorders>
              <w:top w:val="single" w:sz="4" w:space="0" w:color="auto"/>
              <w:bottom w:val="single" w:sz="4" w:space="0" w:color="auto"/>
            </w:tcBorders>
          </w:tcPr>
          <w:p w14:paraId="230AA3D4" w14:textId="77777777" w:rsidR="009534E7" w:rsidRPr="009534E7" w:rsidRDefault="009534E7" w:rsidP="009534E7">
            <w:pPr>
              <w:autoSpaceDE w:val="0"/>
              <w:autoSpaceDN w:val="0"/>
              <w:rPr>
                <w:rFonts w:eastAsia="MS Mincho"/>
                <w:noProof w:val="0"/>
                <w:lang w:val="ru-RU" w:eastAsia="ja-JP"/>
              </w:rPr>
            </w:pPr>
            <w:proofErr w:type="spellStart"/>
            <w:r w:rsidRPr="009534E7">
              <w:rPr>
                <w:rFonts w:eastAsia="MS Mincho"/>
                <w:noProof w:val="0"/>
                <w:lang w:val="ru-RU" w:eastAsia="ja-JP"/>
              </w:rPr>
              <w:t>Apa</w:t>
            </w:r>
            <w:proofErr w:type="spellEnd"/>
          </w:p>
        </w:tc>
        <w:tc>
          <w:tcPr>
            <w:tcW w:w="1276" w:type="dxa"/>
            <w:tcBorders>
              <w:top w:val="single" w:sz="4" w:space="0" w:color="auto"/>
              <w:bottom w:val="single" w:sz="4" w:space="0" w:color="auto"/>
            </w:tcBorders>
          </w:tcPr>
          <w:p w14:paraId="6A3BB4E2"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m3</w:t>
            </w:r>
          </w:p>
        </w:tc>
        <w:tc>
          <w:tcPr>
            <w:tcW w:w="1701" w:type="dxa"/>
            <w:tcBorders>
              <w:top w:val="single" w:sz="4" w:space="0" w:color="auto"/>
              <w:bottom w:val="single" w:sz="4" w:space="0" w:color="auto"/>
            </w:tcBorders>
          </w:tcPr>
          <w:p w14:paraId="0F973D23"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0,1000</w:t>
            </w:r>
          </w:p>
        </w:tc>
      </w:tr>
      <w:tr w:rsidR="009534E7" w:rsidRPr="009534E7" w14:paraId="2CA227BC"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DE4C5EB" w14:textId="77777777" w:rsidR="009534E7" w:rsidRPr="009534E7" w:rsidRDefault="009534E7" w:rsidP="009534E7">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3C8996AC"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2592270004021</w:t>
            </w:r>
          </w:p>
        </w:tc>
        <w:tc>
          <w:tcPr>
            <w:tcW w:w="5128" w:type="dxa"/>
            <w:tcBorders>
              <w:top w:val="single" w:sz="4" w:space="0" w:color="auto"/>
              <w:bottom w:val="single" w:sz="4" w:space="0" w:color="auto"/>
            </w:tcBorders>
          </w:tcPr>
          <w:p w14:paraId="05661736" w14:textId="77777777" w:rsidR="009534E7" w:rsidRPr="009534E7" w:rsidRDefault="009534E7" w:rsidP="009534E7">
            <w:pPr>
              <w:autoSpaceDE w:val="0"/>
              <w:autoSpaceDN w:val="0"/>
              <w:rPr>
                <w:rFonts w:eastAsia="MS Mincho"/>
                <w:noProof w:val="0"/>
                <w:lang w:val="en-US" w:eastAsia="ja-JP"/>
              </w:rPr>
            </w:pPr>
            <w:r w:rsidRPr="009534E7">
              <w:rPr>
                <w:rFonts w:eastAsia="MS Mincho"/>
                <w:noProof w:val="0"/>
                <w:lang w:val="en-US" w:eastAsia="ja-JP"/>
              </w:rPr>
              <w:t xml:space="preserve">Compactor pe </w:t>
            </w:r>
            <w:proofErr w:type="spellStart"/>
            <w:r w:rsidRPr="009534E7">
              <w:rPr>
                <w:rFonts w:eastAsia="MS Mincho"/>
                <w:noProof w:val="0"/>
                <w:lang w:val="en-US" w:eastAsia="ja-JP"/>
              </w:rPr>
              <w:t>pneuri</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sau</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mecanic</w:t>
            </w:r>
            <w:proofErr w:type="spellEnd"/>
            <w:r w:rsidRPr="009534E7">
              <w:rPr>
                <w:rFonts w:eastAsia="MS Mincho"/>
                <w:noProof w:val="0"/>
                <w:lang w:val="en-US" w:eastAsia="ja-JP"/>
              </w:rPr>
              <w:t xml:space="preserve"> 150 - 200 kg</w:t>
            </w:r>
          </w:p>
        </w:tc>
        <w:tc>
          <w:tcPr>
            <w:tcW w:w="1276" w:type="dxa"/>
            <w:tcBorders>
              <w:top w:val="single" w:sz="4" w:space="0" w:color="auto"/>
              <w:bottom w:val="single" w:sz="4" w:space="0" w:color="auto"/>
            </w:tcBorders>
          </w:tcPr>
          <w:p w14:paraId="3895141C"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h-</w:t>
            </w:r>
            <w:proofErr w:type="spellStart"/>
            <w:r w:rsidRPr="009534E7">
              <w:rPr>
                <w:rFonts w:eastAsia="MS Mincho"/>
                <w:noProof w:val="0"/>
                <w:lang w:val="ru-RU" w:eastAsia="ja-JP"/>
              </w:rPr>
              <w:t>ut</w:t>
            </w:r>
            <w:proofErr w:type="spellEnd"/>
          </w:p>
        </w:tc>
        <w:tc>
          <w:tcPr>
            <w:tcW w:w="1701" w:type="dxa"/>
            <w:tcBorders>
              <w:top w:val="single" w:sz="4" w:space="0" w:color="auto"/>
              <w:bottom w:val="single" w:sz="4" w:space="0" w:color="auto"/>
            </w:tcBorders>
          </w:tcPr>
          <w:p w14:paraId="4A31576E"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0,4200</w:t>
            </w:r>
          </w:p>
        </w:tc>
      </w:tr>
      <w:tr w:rsidR="009534E7" w:rsidRPr="009534E7" w14:paraId="3405FFFF" w14:textId="77777777" w:rsidTr="009534E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3DB1FAD" w14:textId="77777777" w:rsidR="009534E7" w:rsidRPr="009534E7" w:rsidRDefault="009534E7" w:rsidP="009534E7">
            <w:pPr>
              <w:autoSpaceDE w:val="0"/>
              <w:autoSpaceDN w:val="0"/>
              <w:rPr>
                <w:rFonts w:eastAsia="MS Mincho"/>
                <w:noProof w:val="0"/>
                <w:sz w:val="18"/>
                <w:szCs w:val="18"/>
                <w:lang w:val="ru-RU" w:eastAsia="ja-JP"/>
              </w:rPr>
            </w:pPr>
            <w:r w:rsidRPr="009534E7">
              <w:rPr>
                <w:rFonts w:eastAsia="MS Mincho"/>
                <w:noProof w:val="0"/>
                <w:sz w:val="18"/>
                <w:szCs w:val="18"/>
                <w:lang w:val="ru-RU" w:eastAsia="ja-JP"/>
              </w:rPr>
              <w:t>63</w:t>
            </w:r>
          </w:p>
        </w:tc>
        <w:tc>
          <w:tcPr>
            <w:tcW w:w="1418" w:type="dxa"/>
            <w:tcBorders>
              <w:top w:val="single" w:sz="4" w:space="0" w:color="auto"/>
              <w:bottom w:val="single" w:sz="4" w:space="0" w:color="auto"/>
            </w:tcBorders>
          </w:tcPr>
          <w:p w14:paraId="685B1B84" w14:textId="77777777" w:rsidR="009534E7" w:rsidRPr="009534E7" w:rsidRDefault="009534E7" w:rsidP="009534E7">
            <w:pPr>
              <w:autoSpaceDE w:val="0"/>
              <w:autoSpaceDN w:val="0"/>
              <w:rPr>
                <w:rFonts w:eastAsia="MS Mincho"/>
                <w:noProof w:val="0"/>
                <w:sz w:val="18"/>
                <w:szCs w:val="18"/>
                <w:lang w:val="en-US" w:eastAsia="ja-JP"/>
              </w:rPr>
            </w:pPr>
            <w:r w:rsidRPr="009534E7">
              <w:rPr>
                <w:rFonts w:eastAsia="MS Mincho"/>
                <w:noProof w:val="0"/>
                <w:sz w:val="18"/>
                <w:szCs w:val="18"/>
                <w:lang w:val="en-US" w:eastAsia="ja-JP"/>
              </w:rPr>
              <w:t>TsC54B</w:t>
            </w:r>
          </w:p>
          <w:p w14:paraId="0A3B97D5" w14:textId="77777777" w:rsidR="009534E7" w:rsidRPr="009534E7" w:rsidRDefault="009534E7" w:rsidP="009534E7">
            <w:pPr>
              <w:autoSpaceDE w:val="0"/>
              <w:autoSpaceDN w:val="0"/>
              <w:rPr>
                <w:rFonts w:eastAsia="MS Mincho"/>
                <w:noProof w:val="0"/>
                <w:sz w:val="2"/>
                <w:szCs w:val="2"/>
                <w:lang w:val="ru-RU" w:eastAsia="ja-JP"/>
              </w:rPr>
            </w:pPr>
          </w:p>
        </w:tc>
        <w:tc>
          <w:tcPr>
            <w:tcW w:w="5128" w:type="dxa"/>
            <w:tcBorders>
              <w:top w:val="single" w:sz="4" w:space="0" w:color="auto"/>
              <w:bottom w:val="single" w:sz="4" w:space="0" w:color="auto"/>
            </w:tcBorders>
          </w:tcPr>
          <w:p w14:paraId="2B3C8A0A" w14:textId="77777777" w:rsidR="009534E7" w:rsidRPr="009534E7" w:rsidRDefault="009534E7" w:rsidP="009534E7">
            <w:pPr>
              <w:autoSpaceDE w:val="0"/>
              <w:autoSpaceDN w:val="0"/>
              <w:rPr>
                <w:rFonts w:eastAsia="MS Mincho"/>
                <w:noProof w:val="0"/>
                <w:lang w:val="en-US" w:eastAsia="ja-JP"/>
              </w:rPr>
            </w:pPr>
            <w:r w:rsidRPr="009534E7">
              <w:rPr>
                <w:rFonts w:eastAsia="MS Mincho"/>
                <w:noProof w:val="0"/>
                <w:lang w:val="en-US" w:eastAsia="ja-JP"/>
              </w:rPr>
              <w:t xml:space="preserve">Strat de </w:t>
            </w:r>
            <w:proofErr w:type="spellStart"/>
            <w:r w:rsidRPr="009534E7">
              <w:rPr>
                <w:rFonts w:eastAsia="MS Mincho"/>
                <w:noProof w:val="0"/>
                <w:lang w:val="en-US" w:eastAsia="ja-JP"/>
              </w:rPr>
              <w:t>fundatie</w:t>
            </w:r>
            <w:proofErr w:type="spellEnd"/>
            <w:r w:rsidRPr="009534E7">
              <w:rPr>
                <w:rFonts w:eastAsia="MS Mincho"/>
                <w:noProof w:val="0"/>
                <w:lang w:val="en-US" w:eastAsia="ja-JP"/>
              </w:rPr>
              <w:t xml:space="preserve"> din </w:t>
            </w:r>
            <w:proofErr w:type="spellStart"/>
            <w:r w:rsidRPr="009534E7">
              <w:rPr>
                <w:rFonts w:eastAsia="MS Mincho"/>
                <w:noProof w:val="0"/>
                <w:lang w:val="en-US" w:eastAsia="ja-JP"/>
              </w:rPr>
              <w:t>piatra</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sparta</w:t>
            </w:r>
            <w:proofErr w:type="spellEnd"/>
            <w:r w:rsidRPr="009534E7">
              <w:rPr>
                <w:rFonts w:eastAsia="MS Mincho"/>
                <w:noProof w:val="0"/>
                <w:lang w:val="en-US" w:eastAsia="ja-JP"/>
              </w:rPr>
              <w:t xml:space="preserve"> Din </w:t>
            </w:r>
            <w:proofErr w:type="spellStart"/>
            <w:r w:rsidRPr="009534E7">
              <w:rPr>
                <w:rFonts w:eastAsia="MS Mincho"/>
                <w:noProof w:val="0"/>
                <w:lang w:val="en-US" w:eastAsia="ja-JP"/>
              </w:rPr>
              <w:t>decapari</w:t>
            </w:r>
            <w:proofErr w:type="spellEnd"/>
            <w:r w:rsidRPr="009534E7">
              <w:rPr>
                <w:rFonts w:eastAsia="MS Mincho"/>
                <w:noProof w:val="0"/>
                <w:lang w:val="en-US" w:eastAsia="ja-JP"/>
              </w:rPr>
              <w:t xml:space="preserve"> 50% </w:t>
            </w:r>
            <w:proofErr w:type="spellStart"/>
            <w:r w:rsidRPr="009534E7">
              <w:rPr>
                <w:rFonts w:eastAsia="MS Mincho"/>
                <w:noProof w:val="0"/>
                <w:lang w:val="en-US" w:eastAsia="ja-JP"/>
              </w:rPr>
              <w:t>numai</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salariul</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si</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mecanismele</w:t>
            </w:r>
            <w:proofErr w:type="spellEnd"/>
          </w:p>
          <w:p w14:paraId="4C887C4C" w14:textId="77777777" w:rsidR="009534E7" w:rsidRPr="009534E7" w:rsidRDefault="009534E7" w:rsidP="009534E7">
            <w:pPr>
              <w:autoSpaceDE w:val="0"/>
              <w:autoSpaceDN w:val="0"/>
              <w:rPr>
                <w:rFonts w:eastAsia="MS Mincho"/>
                <w:noProof w:val="0"/>
                <w:lang w:val="en-US" w:eastAsia="ja-JP"/>
              </w:rPr>
            </w:pPr>
          </w:p>
        </w:tc>
        <w:tc>
          <w:tcPr>
            <w:tcW w:w="1276" w:type="dxa"/>
            <w:tcBorders>
              <w:top w:val="single" w:sz="4" w:space="0" w:color="auto"/>
              <w:bottom w:val="single" w:sz="4" w:space="0" w:color="auto"/>
            </w:tcBorders>
            <w:vAlign w:val="center"/>
          </w:tcPr>
          <w:p w14:paraId="2B154135"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m3</w:t>
            </w:r>
          </w:p>
        </w:tc>
        <w:tc>
          <w:tcPr>
            <w:tcW w:w="1701" w:type="dxa"/>
            <w:tcBorders>
              <w:top w:val="single" w:sz="4" w:space="0" w:color="auto"/>
              <w:bottom w:val="single" w:sz="4" w:space="0" w:color="auto"/>
            </w:tcBorders>
            <w:vAlign w:val="center"/>
          </w:tcPr>
          <w:p w14:paraId="697360AC" w14:textId="77777777" w:rsidR="009534E7" w:rsidRPr="009534E7" w:rsidRDefault="009534E7" w:rsidP="009534E7">
            <w:pPr>
              <w:autoSpaceDE w:val="0"/>
              <w:autoSpaceDN w:val="0"/>
              <w:jc w:val="center"/>
              <w:rPr>
                <w:rFonts w:eastAsia="MS Mincho"/>
                <w:noProof w:val="0"/>
                <w:lang w:val="ru-RU" w:eastAsia="ja-JP"/>
              </w:rPr>
            </w:pPr>
          </w:p>
        </w:tc>
      </w:tr>
      <w:tr w:rsidR="009534E7" w:rsidRPr="009534E7" w14:paraId="1E61F46A"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53AA8C2" w14:textId="77777777" w:rsidR="009534E7" w:rsidRPr="009534E7" w:rsidRDefault="009534E7" w:rsidP="009534E7">
            <w:pPr>
              <w:autoSpaceDE w:val="0"/>
              <w:autoSpaceDN w:val="0"/>
              <w:rPr>
                <w:rFonts w:eastAsia="MS Mincho"/>
                <w:noProof w:val="0"/>
                <w:sz w:val="16"/>
                <w:szCs w:val="16"/>
                <w:lang w:val="ru-RU" w:eastAsia="ja-JP"/>
              </w:rPr>
            </w:pPr>
          </w:p>
        </w:tc>
        <w:tc>
          <w:tcPr>
            <w:tcW w:w="1418" w:type="dxa"/>
            <w:tcBorders>
              <w:top w:val="single" w:sz="4" w:space="0" w:color="auto"/>
              <w:bottom w:val="single" w:sz="4" w:space="0" w:color="auto"/>
            </w:tcBorders>
          </w:tcPr>
          <w:p w14:paraId="1669137D"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9310060019900</w:t>
            </w:r>
          </w:p>
        </w:tc>
        <w:tc>
          <w:tcPr>
            <w:tcW w:w="5128" w:type="dxa"/>
            <w:tcBorders>
              <w:top w:val="single" w:sz="4" w:space="0" w:color="auto"/>
              <w:bottom w:val="single" w:sz="4" w:space="0" w:color="auto"/>
            </w:tcBorders>
          </w:tcPr>
          <w:p w14:paraId="581D634C" w14:textId="77777777" w:rsidR="009534E7" w:rsidRPr="009534E7" w:rsidRDefault="009534E7" w:rsidP="009534E7">
            <w:pPr>
              <w:autoSpaceDE w:val="0"/>
              <w:autoSpaceDN w:val="0"/>
              <w:rPr>
                <w:rFonts w:eastAsia="MS Mincho"/>
                <w:noProof w:val="0"/>
                <w:lang w:val="ru-RU" w:eastAsia="ja-JP"/>
              </w:rPr>
            </w:pPr>
            <w:proofErr w:type="spellStart"/>
            <w:r w:rsidRPr="009534E7">
              <w:rPr>
                <w:rFonts w:eastAsia="MS Mincho"/>
                <w:noProof w:val="0"/>
                <w:lang w:val="ru-RU" w:eastAsia="ja-JP"/>
              </w:rPr>
              <w:t>Muncitor</w:t>
            </w:r>
            <w:proofErr w:type="spellEnd"/>
            <w:r w:rsidRPr="009534E7">
              <w:rPr>
                <w:rFonts w:eastAsia="MS Mincho"/>
                <w:noProof w:val="0"/>
                <w:lang w:val="ru-RU" w:eastAsia="ja-JP"/>
              </w:rPr>
              <w:t xml:space="preserve"> </w:t>
            </w:r>
            <w:proofErr w:type="spellStart"/>
            <w:r w:rsidRPr="009534E7">
              <w:rPr>
                <w:rFonts w:eastAsia="MS Mincho"/>
                <w:noProof w:val="0"/>
                <w:lang w:val="ru-RU" w:eastAsia="ja-JP"/>
              </w:rPr>
              <w:t>necalificat</w:t>
            </w:r>
            <w:proofErr w:type="spellEnd"/>
          </w:p>
        </w:tc>
        <w:tc>
          <w:tcPr>
            <w:tcW w:w="1276" w:type="dxa"/>
            <w:tcBorders>
              <w:top w:val="single" w:sz="4" w:space="0" w:color="auto"/>
              <w:bottom w:val="single" w:sz="4" w:space="0" w:color="auto"/>
            </w:tcBorders>
          </w:tcPr>
          <w:p w14:paraId="7A773FFC"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h-</w:t>
            </w:r>
            <w:proofErr w:type="spellStart"/>
            <w:r w:rsidRPr="009534E7">
              <w:rPr>
                <w:rFonts w:eastAsia="MS Mincho"/>
                <w:noProof w:val="0"/>
                <w:lang w:val="ru-RU" w:eastAsia="ja-JP"/>
              </w:rPr>
              <w:t>om</w:t>
            </w:r>
            <w:proofErr w:type="spellEnd"/>
          </w:p>
        </w:tc>
        <w:tc>
          <w:tcPr>
            <w:tcW w:w="1701" w:type="dxa"/>
            <w:tcBorders>
              <w:top w:val="single" w:sz="4" w:space="0" w:color="auto"/>
              <w:bottom w:val="single" w:sz="4" w:space="0" w:color="auto"/>
            </w:tcBorders>
          </w:tcPr>
          <w:p w14:paraId="4BDE9D88"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0,9900</w:t>
            </w:r>
          </w:p>
        </w:tc>
      </w:tr>
      <w:tr w:rsidR="009534E7" w:rsidRPr="009534E7" w14:paraId="30B80813"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EEA3723" w14:textId="77777777" w:rsidR="009534E7" w:rsidRPr="009534E7" w:rsidRDefault="009534E7" w:rsidP="009534E7">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6A520F21"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4100126202818</w:t>
            </w:r>
          </w:p>
        </w:tc>
        <w:tc>
          <w:tcPr>
            <w:tcW w:w="5128" w:type="dxa"/>
            <w:tcBorders>
              <w:top w:val="single" w:sz="4" w:space="0" w:color="auto"/>
              <w:bottom w:val="single" w:sz="4" w:space="0" w:color="auto"/>
            </w:tcBorders>
          </w:tcPr>
          <w:p w14:paraId="691B67E3" w14:textId="77777777" w:rsidR="009534E7" w:rsidRPr="009534E7" w:rsidRDefault="009534E7" w:rsidP="009534E7">
            <w:pPr>
              <w:autoSpaceDE w:val="0"/>
              <w:autoSpaceDN w:val="0"/>
              <w:rPr>
                <w:rFonts w:eastAsia="MS Mincho"/>
                <w:noProof w:val="0"/>
                <w:lang w:val="ru-RU" w:eastAsia="ja-JP"/>
              </w:rPr>
            </w:pPr>
            <w:proofErr w:type="spellStart"/>
            <w:r w:rsidRPr="009534E7">
              <w:rPr>
                <w:rFonts w:eastAsia="MS Mincho"/>
                <w:noProof w:val="0"/>
                <w:lang w:val="ru-RU" w:eastAsia="ja-JP"/>
              </w:rPr>
              <w:t>Apa</w:t>
            </w:r>
            <w:proofErr w:type="spellEnd"/>
          </w:p>
        </w:tc>
        <w:tc>
          <w:tcPr>
            <w:tcW w:w="1276" w:type="dxa"/>
            <w:tcBorders>
              <w:top w:val="single" w:sz="4" w:space="0" w:color="auto"/>
              <w:bottom w:val="single" w:sz="4" w:space="0" w:color="auto"/>
            </w:tcBorders>
          </w:tcPr>
          <w:p w14:paraId="5B6D55D1"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m3</w:t>
            </w:r>
          </w:p>
        </w:tc>
        <w:tc>
          <w:tcPr>
            <w:tcW w:w="1701" w:type="dxa"/>
            <w:tcBorders>
              <w:top w:val="single" w:sz="4" w:space="0" w:color="auto"/>
              <w:bottom w:val="single" w:sz="4" w:space="0" w:color="auto"/>
            </w:tcBorders>
          </w:tcPr>
          <w:p w14:paraId="0C82116A"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0,1000</w:t>
            </w:r>
          </w:p>
        </w:tc>
      </w:tr>
      <w:tr w:rsidR="009534E7" w:rsidRPr="009534E7" w14:paraId="3F47E314"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F1A9F77" w14:textId="77777777" w:rsidR="009534E7" w:rsidRPr="009534E7" w:rsidRDefault="009534E7" w:rsidP="009534E7">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5B64548C"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2592270004021</w:t>
            </w:r>
          </w:p>
        </w:tc>
        <w:tc>
          <w:tcPr>
            <w:tcW w:w="5128" w:type="dxa"/>
            <w:tcBorders>
              <w:top w:val="single" w:sz="4" w:space="0" w:color="auto"/>
              <w:bottom w:val="single" w:sz="4" w:space="0" w:color="auto"/>
            </w:tcBorders>
          </w:tcPr>
          <w:p w14:paraId="330C612B" w14:textId="77777777" w:rsidR="009534E7" w:rsidRPr="009534E7" w:rsidRDefault="009534E7" w:rsidP="009534E7">
            <w:pPr>
              <w:autoSpaceDE w:val="0"/>
              <w:autoSpaceDN w:val="0"/>
              <w:rPr>
                <w:rFonts w:eastAsia="MS Mincho"/>
                <w:noProof w:val="0"/>
                <w:lang w:val="en-US" w:eastAsia="ja-JP"/>
              </w:rPr>
            </w:pPr>
            <w:r w:rsidRPr="009534E7">
              <w:rPr>
                <w:rFonts w:eastAsia="MS Mincho"/>
                <w:noProof w:val="0"/>
                <w:lang w:val="en-US" w:eastAsia="ja-JP"/>
              </w:rPr>
              <w:t xml:space="preserve">Compactor pe </w:t>
            </w:r>
            <w:proofErr w:type="spellStart"/>
            <w:r w:rsidRPr="009534E7">
              <w:rPr>
                <w:rFonts w:eastAsia="MS Mincho"/>
                <w:noProof w:val="0"/>
                <w:lang w:val="en-US" w:eastAsia="ja-JP"/>
              </w:rPr>
              <w:t>pneuri</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sau</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mecanic</w:t>
            </w:r>
            <w:proofErr w:type="spellEnd"/>
            <w:r w:rsidRPr="009534E7">
              <w:rPr>
                <w:rFonts w:eastAsia="MS Mincho"/>
                <w:noProof w:val="0"/>
                <w:lang w:val="en-US" w:eastAsia="ja-JP"/>
              </w:rPr>
              <w:t xml:space="preserve"> 150 - 200 kg</w:t>
            </w:r>
          </w:p>
        </w:tc>
        <w:tc>
          <w:tcPr>
            <w:tcW w:w="1276" w:type="dxa"/>
            <w:tcBorders>
              <w:top w:val="single" w:sz="4" w:space="0" w:color="auto"/>
              <w:bottom w:val="single" w:sz="4" w:space="0" w:color="auto"/>
            </w:tcBorders>
          </w:tcPr>
          <w:p w14:paraId="7CF86E15"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h-</w:t>
            </w:r>
            <w:proofErr w:type="spellStart"/>
            <w:r w:rsidRPr="009534E7">
              <w:rPr>
                <w:rFonts w:eastAsia="MS Mincho"/>
                <w:noProof w:val="0"/>
                <w:lang w:val="ru-RU" w:eastAsia="ja-JP"/>
              </w:rPr>
              <w:t>ut</w:t>
            </w:r>
            <w:proofErr w:type="spellEnd"/>
          </w:p>
        </w:tc>
        <w:tc>
          <w:tcPr>
            <w:tcW w:w="1701" w:type="dxa"/>
            <w:tcBorders>
              <w:top w:val="single" w:sz="4" w:space="0" w:color="auto"/>
              <w:bottom w:val="single" w:sz="4" w:space="0" w:color="auto"/>
            </w:tcBorders>
          </w:tcPr>
          <w:p w14:paraId="61A4160F"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0,4200</w:t>
            </w:r>
          </w:p>
        </w:tc>
      </w:tr>
      <w:tr w:rsidR="009534E7" w:rsidRPr="009534E7" w14:paraId="054E810B" w14:textId="77777777" w:rsidTr="009534E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3DF5354" w14:textId="77777777" w:rsidR="009534E7" w:rsidRPr="009534E7" w:rsidRDefault="009534E7" w:rsidP="009534E7">
            <w:pPr>
              <w:autoSpaceDE w:val="0"/>
              <w:autoSpaceDN w:val="0"/>
              <w:rPr>
                <w:rFonts w:eastAsia="MS Mincho"/>
                <w:noProof w:val="0"/>
                <w:sz w:val="18"/>
                <w:szCs w:val="18"/>
                <w:lang w:val="ru-RU" w:eastAsia="ja-JP"/>
              </w:rPr>
            </w:pPr>
            <w:r w:rsidRPr="009534E7">
              <w:rPr>
                <w:rFonts w:eastAsia="MS Mincho"/>
                <w:noProof w:val="0"/>
                <w:sz w:val="18"/>
                <w:szCs w:val="18"/>
                <w:lang w:val="ru-RU" w:eastAsia="ja-JP"/>
              </w:rPr>
              <w:t>64</w:t>
            </w:r>
          </w:p>
        </w:tc>
        <w:tc>
          <w:tcPr>
            <w:tcW w:w="1418" w:type="dxa"/>
            <w:tcBorders>
              <w:top w:val="single" w:sz="4" w:space="0" w:color="auto"/>
              <w:bottom w:val="single" w:sz="4" w:space="0" w:color="auto"/>
            </w:tcBorders>
          </w:tcPr>
          <w:p w14:paraId="698C87EB" w14:textId="77777777" w:rsidR="009534E7" w:rsidRPr="009534E7" w:rsidRDefault="009534E7" w:rsidP="009534E7">
            <w:pPr>
              <w:autoSpaceDE w:val="0"/>
              <w:autoSpaceDN w:val="0"/>
              <w:rPr>
                <w:rFonts w:eastAsia="MS Mincho"/>
                <w:noProof w:val="0"/>
                <w:sz w:val="18"/>
                <w:szCs w:val="18"/>
                <w:lang w:val="en-US" w:eastAsia="ja-JP"/>
              </w:rPr>
            </w:pPr>
            <w:r w:rsidRPr="009534E7">
              <w:rPr>
                <w:rFonts w:eastAsia="MS Mincho"/>
                <w:noProof w:val="0"/>
                <w:sz w:val="18"/>
                <w:szCs w:val="18"/>
                <w:lang w:val="en-US" w:eastAsia="ja-JP"/>
              </w:rPr>
              <w:t>DI107</w:t>
            </w:r>
          </w:p>
          <w:p w14:paraId="4F472A5F" w14:textId="77777777" w:rsidR="009534E7" w:rsidRPr="009534E7" w:rsidRDefault="009534E7" w:rsidP="009534E7">
            <w:pPr>
              <w:autoSpaceDE w:val="0"/>
              <w:autoSpaceDN w:val="0"/>
              <w:rPr>
                <w:rFonts w:eastAsia="MS Mincho"/>
                <w:noProof w:val="0"/>
                <w:sz w:val="2"/>
                <w:szCs w:val="2"/>
                <w:lang w:val="ru-RU" w:eastAsia="ja-JP"/>
              </w:rPr>
            </w:pPr>
          </w:p>
        </w:tc>
        <w:tc>
          <w:tcPr>
            <w:tcW w:w="5128" w:type="dxa"/>
            <w:tcBorders>
              <w:top w:val="single" w:sz="4" w:space="0" w:color="auto"/>
              <w:bottom w:val="single" w:sz="4" w:space="0" w:color="auto"/>
            </w:tcBorders>
          </w:tcPr>
          <w:p w14:paraId="78315CD8" w14:textId="77777777" w:rsidR="009534E7" w:rsidRPr="009534E7" w:rsidRDefault="009534E7" w:rsidP="009534E7">
            <w:pPr>
              <w:autoSpaceDE w:val="0"/>
              <w:autoSpaceDN w:val="0"/>
              <w:rPr>
                <w:rFonts w:eastAsia="MS Mincho"/>
                <w:noProof w:val="0"/>
                <w:lang w:val="en-US" w:eastAsia="ja-JP"/>
              </w:rPr>
            </w:pPr>
            <w:proofErr w:type="spellStart"/>
            <w:r w:rsidRPr="009534E7">
              <w:rPr>
                <w:rFonts w:eastAsia="MS Mincho"/>
                <w:noProof w:val="0"/>
                <w:lang w:val="en-US" w:eastAsia="ja-JP"/>
              </w:rPr>
              <w:t>Amorsarea</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suprafetelor</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straturilor</w:t>
            </w:r>
            <w:proofErr w:type="spellEnd"/>
            <w:r w:rsidRPr="009534E7">
              <w:rPr>
                <w:rFonts w:eastAsia="MS Mincho"/>
                <w:noProof w:val="0"/>
                <w:lang w:val="en-US" w:eastAsia="ja-JP"/>
              </w:rPr>
              <w:t xml:space="preserve"> de </w:t>
            </w:r>
            <w:proofErr w:type="spellStart"/>
            <w:r w:rsidRPr="009534E7">
              <w:rPr>
                <w:rFonts w:eastAsia="MS Mincho"/>
                <w:noProof w:val="0"/>
                <w:lang w:val="en-US" w:eastAsia="ja-JP"/>
              </w:rPr>
              <w:t>baza</w:t>
            </w:r>
            <w:proofErr w:type="spellEnd"/>
            <w:r w:rsidRPr="009534E7">
              <w:rPr>
                <w:rFonts w:eastAsia="MS Mincho"/>
                <w:noProof w:val="0"/>
                <w:lang w:val="en-US" w:eastAsia="ja-JP"/>
              </w:rPr>
              <w:t xml:space="preserve"> in </w:t>
            </w:r>
            <w:proofErr w:type="spellStart"/>
            <w:r w:rsidRPr="009534E7">
              <w:rPr>
                <w:rFonts w:eastAsia="MS Mincho"/>
                <w:noProof w:val="0"/>
                <w:lang w:val="en-US" w:eastAsia="ja-JP"/>
              </w:rPr>
              <w:t>vederea</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aplicarii</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unui</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strat</w:t>
            </w:r>
            <w:proofErr w:type="spellEnd"/>
            <w:r w:rsidRPr="009534E7">
              <w:rPr>
                <w:rFonts w:eastAsia="MS Mincho"/>
                <w:noProof w:val="0"/>
                <w:lang w:val="en-US" w:eastAsia="ja-JP"/>
              </w:rPr>
              <w:t xml:space="preserve"> de </w:t>
            </w:r>
            <w:proofErr w:type="spellStart"/>
            <w:r w:rsidRPr="009534E7">
              <w:rPr>
                <w:rFonts w:eastAsia="MS Mincho"/>
                <w:noProof w:val="0"/>
                <w:lang w:val="en-US" w:eastAsia="ja-JP"/>
              </w:rPr>
              <w:t>beton</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asfaltic</w:t>
            </w:r>
            <w:proofErr w:type="spellEnd"/>
          </w:p>
          <w:p w14:paraId="18C3BE9C" w14:textId="77777777" w:rsidR="009534E7" w:rsidRPr="009534E7" w:rsidRDefault="009534E7" w:rsidP="009534E7">
            <w:pPr>
              <w:autoSpaceDE w:val="0"/>
              <w:autoSpaceDN w:val="0"/>
              <w:rPr>
                <w:rFonts w:eastAsia="MS Mincho"/>
                <w:noProof w:val="0"/>
                <w:lang w:val="en-US" w:eastAsia="ja-JP"/>
              </w:rPr>
            </w:pPr>
          </w:p>
        </w:tc>
        <w:tc>
          <w:tcPr>
            <w:tcW w:w="1276" w:type="dxa"/>
            <w:tcBorders>
              <w:top w:val="single" w:sz="4" w:space="0" w:color="auto"/>
              <w:bottom w:val="single" w:sz="4" w:space="0" w:color="auto"/>
            </w:tcBorders>
            <w:vAlign w:val="center"/>
          </w:tcPr>
          <w:p w14:paraId="28742F21"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lastRenderedPageBreak/>
              <w:t>t</w:t>
            </w:r>
          </w:p>
        </w:tc>
        <w:tc>
          <w:tcPr>
            <w:tcW w:w="1701" w:type="dxa"/>
            <w:tcBorders>
              <w:top w:val="single" w:sz="4" w:space="0" w:color="auto"/>
              <w:bottom w:val="single" w:sz="4" w:space="0" w:color="auto"/>
            </w:tcBorders>
            <w:vAlign w:val="center"/>
          </w:tcPr>
          <w:p w14:paraId="0C40D145" w14:textId="77777777" w:rsidR="009534E7" w:rsidRPr="009534E7" w:rsidRDefault="009534E7" w:rsidP="009534E7">
            <w:pPr>
              <w:autoSpaceDE w:val="0"/>
              <w:autoSpaceDN w:val="0"/>
              <w:jc w:val="center"/>
              <w:rPr>
                <w:rFonts w:eastAsia="MS Mincho"/>
                <w:noProof w:val="0"/>
                <w:lang w:val="ru-RU" w:eastAsia="ja-JP"/>
              </w:rPr>
            </w:pPr>
          </w:p>
        </w:tc>
      </w:tr>
      <w:tr w:rsidR="009534E7" w:rsidRPr="009534E7" w14:paraId="4637C591"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B93FFD" w14:textId="77777777" w:rsidR="009534E7" w:rsidRPr="009534E7" w:rsidRDefault="009534E7" w:rsidP="009534E7">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70D8A134"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23203226000401</w:t>
            </w:r>
          </w:p>
        </w:tc>
        <w:tc>
          <w:tcPr>
            <w:tcW w:w="5128" w:type="dxa"/>
            <w:tcBorders>
              <w:top w:val="single" w:sz="4" w:space="0" w:color="auto"/>
              <w:bottom w:val="single" w:sz="4" w:space="0" w:color="auto"/>
            </w:tcBorders>
          </w:tcPr>
          <w:p w14:paraId="41AD2EFE" w14:textId="77777777" w:rsidR="009534E7" w:rsidRPr="009534E7" w:rsidRDefault="009534E7" w:rsidP="009534E7">
            <w:pPr>
              <w:autoSpaceDE w:val="0"/>
              <w:autoSpaceDN w:val="0"/>
              <w:rPr>
                <w:rFonts w:eastAsia="MS Mincho"/>
                <w:noProof w:val="0"/>
                <w:lang w:val="ru-RU" w:eastAsia="ja-JP"/>
              </w:rPr>
            </w:pPr>
            <w:proofErr w:type="spellStart"/>
            <w:r w:rsidRPr="009534E7">
              <w:rPr>
                <w:rFonts w:eastAsia="MS Mincho"/>
                <w:noProof w:val="0"/>
                <w:lang w:val="ru-RU" w:eastAsia="ja-JP"/>
              </w:rPr>
              <w:t>Bitum</w:t>
            </w:r>
            <w:proofErr w:type="spellEnd"/>
          </w:p>
        </w:tc>
        <w:tc>
          <w:tcPr>
            <w:tcW w:w="1276" w:type="dxa"/>
            <w:tcBorders>
              <w:top w:val="single" w:sz="4" w:space="0" w:color="auto"/>
              <w:bottom w:val="single" w:sz="4" w:space="0" w:color="auto"/>
            </w:tcBorders>
          </w:tcPr>
          <w:p w14:paraId="2BF09DB7"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t</w:t>
            </w:r>
          </w:p>
        </w:tc>
        <w:tc>
          <w:tcPr>
            <w:tcW w:w="1701" w:type="dxa"/>
            <w:tcBorders>
              <w:top w:val="single" w:sz="4" w:space="0" w:color="auto"/>
              <w:bottom w:val="single" w:sz="4" w:space="0" w:color="auto"/>
            </w:tcBorders>
          </w:tcPr>
          <w:p w14:paraId="48DF4E58"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1,0300</w:t>
            </w:r>
          </w:p>
        </w:tc>
      </w:tr>
      <w:tr w:rsidR="009534E7" w:rsidRPr="009534E7" w14:paraId="4175BEF3"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A31ED8" w14:textId="77777777" w:rsidR="009534E7" w:rsidRPr="009534E7" w:rsidRDefault="009534E7" w:rsidP="009534E7">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60E33622"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2952220000000</w:t>
            </w:r>
          </w:p>
        </w:tc>
        <w:tc>
          <w:tcPr>
            <w:tcW w:w="5128" w:type="dxa"/>
            <w:tcBorders>
              <w:top w:val="single" w:sz="4" w:space="0" w:color="auto"/>
              <w:bottom w:val="single" w:sz="4" w:space="0" w:color="auto"/>
            </w:tcBorders>
          </w:tcPr>
          <w:p w14:paraId="07A0A540" w14:textId="77777777" w:rsidR="009534E7" w:rsidRPr="009534E7" w:rsidRDefault="009534E7" w:rsidP="009534E7">
            <w:pPr>
              <w:autoSpaceDE w:val="0"/>
              <w:autoSpaceDN w:val="0"/>
              <w:rPr>
                <w:rFonts w:eastAsia="MS Mincho"/>
                <w:noProof w:val="0"/>
                <w:lang w:val="ru-RU" w:eastAsia="ja-JP"/>
              </w:rPr>
            </w:pPr>
            <w:proofErr w:type="spellStart"/>
            <w:r w:rsidRPr="009534E7">
              <w:rPr>
                <w:rFonts w:eastAsia="MS Mincho"/>
                <w:noProof w:val="0"/>
                <w:lang w:val="ru-RU" w:eastAsia="ja-JP"/>
              </w:rPr>
              <w:t>Autogudronator</w:t>
            </w:r>
            <w:proofErr w:type="spellEnd"/>
            <w:r w:rsidRPr="009534E7">
              <w:rPr>
                <w:rFonts w:eastAsia="MS Mincho"/>
                <w:noProof w:val="0"/>
                <w:lang w:val="ru-RU" w:eastAsia="ja-JP"/>
              </w:rPr>
              <w:t xml:space="preserve"> 3500 l - 3600 l</w:t>
            </w:r>
          </w:p>
        </w:tc>
        <w:tc>
          <w:tcPr>
            <w:tcW w:w="1276" w:type="dxa"/>
            <w:tcBorders>
              <w:top w:val="single" w:sz="4" w:space="0" w:color="auto"/>
              <w:bottom w:val="single" w:sz="4" w:space="0" w:color="auto"/>
            </w:tcBorders>
          </w:tcPr>
          <w:p w14:paraId="38F03522"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h-</w:t>
            </w:r>
            <w:proofErr w:type="spellStart"/>
            <w:r w:rsidRPr="009534E7">
              <w:rPr>
                <w:rFonts w:eastAsia="MS Mincho"/>
                <w:noProof w:val="0"/>
                <w:lang w:val="ru-RU" w:eastAsia="ja-JP"/>
              </w:rPr>
              <w:t>ut</w:t>
            </w:r>
            <w:proofErr w:type="spellEnd"/>
          </w:p>
        </w:tc>
        <w:tc>
          <w:tcPr>
            <w:tcW w:w="1701" w:type="dxa"/>
            <w:tcBorders>
              <w:top w:val="single" w:sz="4" w:space="0" w:color="auto"/>
              <w:bottom w:val="single" w:sz="4" w:space="0" w:color="auto"/>
            </w:tcBorders>
          </w:tcPr>
          <w:p w14:paraId="72332B9F"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0,3000</w:t>
            </w:r>
          </w:p>
        </w:tc>
      </w:tr>
      <w:tr w:rsidR="009534E7" w:rsidRPr="009534E7" w14:paraId="3108ADC6" w14:textId="77777777" w:rsidTr="009534E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D2B4253" w14:textId="77777777" w:rsidR="009534E7" w:rsidRPr="009534E7" w:rsidRDefault="009534E7" w:rsidP="009534E7">
            <w:pPr>
              <w:autoSpaceDE w:val="0"/>
              <w:autoSpaceDN w:val="0"/>
              <w:rPr>
                <w:rFonts w:eastAsia="MS Mincho"/>
                <w:noProof w:val="0"/>
                <w:sz w:val="18"/>
                <w:szCs w:val="18"/>
                <w:lang w:val="ru-RU" w:eastAsia="ja-JP"/>
              </w:rPr>
            </w:pPr>
            <w:r w:rsidRPr="009534E7">
              <w:rPr>
                <w:rFonts w:eastAsia="MS Mincho"/>
                <w:noProof w:val="0"/>
                <w:sz w:val="18"/>
                <w:szCs w:val="18"/>
                <w:lang w:val="ru-RU" w:eastAsia="ja-JP"/>
              </w:rPr>
              <w:t>65</w:t>
            </w:r>
          </w:p>
        </w:tc>
        <w:tc>
          <w:tcPr>
            <w:tcW w:w="1418" w:type="dxa"/>
            <w:tcBorders>
              <w:top w:val="single" w:sz="4" w:space="0" w:color="auto"/>
              <w:bottom w:val="single" w:sz="4" w:space="0" w:color="auto"/>
            </w:tcBorders>
          </w:tcPr>
          <w:p w14:paraId="5F9C4005" w14:textId="77777777" w:rsidR="009534E7" w:rsidRPr="009534E7" w:rsidRDefault="009534E7" w:rsidP="009534E7">
            <w:pPr>
              <w:autoSpaceDE w:val="0"/>
              <w:autoSpaceDN w:val="0"/>
              <w:rPr>
                <w:rFonts w:eastAsia="MS Mincho"/>
                <w:noProof w:val="0"/>
                <w:sz w:val="18"/>
                <w:szCs w:val="18"/>
                <w:lang w:val="en-US" w:eastAsia="ja-JP"/>
              </w:rPr>
            </w:pPr>
            <w:r w:rsidRPr="009534E7">
              <w:rPr>
                <w:rFonts w:eastAsia="MS Mincho"/>
                <w:noProof w:val="0"/>
                <w:sz w:val="18"/>
                <w:szCs w:val="18"/>
                <w:lang w:val="en-US" w:eastAsia="ja-JP"/>
              </w:rPr>
              <w:t>DB19C</w:t>
            </w:r>
          </w:p>
          <w:p w14:paraId="0850DFCE" w14:textId="77777777" w:rsidR="009534E7" w:rsidRPr="009534E7" w:rsidRDefault="009534E7" w:rsidP="009534E7">
            <w:pPr>
              <w:autoSpaceDE w:val="0"/>
              <w:autoSpaceDN w:val="0"/>
              <w:rPr>
                <w:rFonts w:eastAsia="MS Mincho"/>
                <w:noProof w:val="0"/>
                <w:sz w:val="2"/>
                <w:szCs w:val="2"/>
                <w:lang w:val="ru-RU" w:eastAsia="ja-JP"/>
              </w:rPr>
            </w:pPr>
          </w:p>
        </w:tc>
        <w:tc>
          <w:tcPr>
            <w:tcW w:w="5128" w:type="dxa"/>
            <w:tcBorders>
              <w:top w:val="single" w:sz="4" w:space="0" w:color="auto"/>
              <w:bottom w:val="single" w:sz="4" w:space="0" w:color="auto"/>
            </w:tcBorders>
          </w:tcPr>
          <w:p w14:paraId="21A6891A" w14:textId="77777777" w:rsidR="009534E7" w:rsidRPr="009534E7" w:rsidRDefault="009534E7" w:rsidP="009534E7">
            <w:pPr>
              <w:autoSpaceDE w:val="0"/>
              <w:autoSpaceDN w:val="0"/>
              <w:rPr>
                <w:rFonts w:eastAsia="MS Mincho"/>
                <w:noProof w:val="0"/>
                <w:lang w:val="en-US" w:eastAsia="ja-JP"/>
              </w:rPr>
            </w:pPr>
            <w:proofErr w:type="spellStart"/>
            <w:r w:rsidRPr="009534E7">
              <w:rPr>
                <w:rFonts w:eastAsia="MS Mincho"/>
                <w:noProof w:val="0"/>
                <w:lang w:val="en-US" w:eastAsia="ja-JP"/>
              </w:rPr>
              <w:t>Imbracaminte</w:t>
            </w:r>
            <w:proofErr w:type="spellEnd"/>
            <w:r w:rsidRPr="009534E7">
              <w:rPr>
                <w:rFonts w:eastAsia="MS Mincho"/>
                <w:noProof w:val="0"/>
                <w:lang w:val="en-US" w:eastAsia="ja-JP"/>
              </w:rPr>
              <w:t xml:space="preserve"> de </w:t>
            </w:r>
            <w:proofErr w:type="spellStart"/>
            <w:r w:rsidRPr="009534E7">
              <w:rPr>
                <w:rFonts w:eastAsia="MS Mincho"/>
                <w:noProof w:val="0"/>
                <w:lang w:val="en-US" w:eastAsia="ja-JP"/>
              </w:rPr>
              <w:t>beton</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asfaltic</w:t>
            </w:r>
            <w:proofErr w:type="spellEnd"/>
            <w:r w:rsidRPr="009534E7">
              <w:rPr>
                <w:rFonts w:eastAsia="MS Mincho"/>
                <w:noProof w:val="0"/>
                <w:lang w:val="en-US" w:eastAsia="ja-JP"/>
              </w:rPr>
              <w:t xml:space="preserve"> cu </w:t>
            </w:r>
            <w:proofErr w:type="spellStart"/>
            <w:r w:rsidRPr="009534E7">
              <w:rPr>
                <w:rFonts w:eastAsia="MS Mincho"/>
                <w:noProof w:val="0"/>
                <w:lang w:val="en-US" w:eastAsia="ja-JP"/>
              </w:rPr>
              <w:t>agregat</w:t>
            </w:r>
            <w:proofErr w:type="spellEnd"/>
            <w:r w:rsidRPr="009534E7">
              <w:rPr>
                <w:rFonts w:eastAsia="MS Mincho"/>
                <w:noProof w:val="0"/>
                <w:lang w:val="en-US" w:eastAsia="ja-JP"/>
              </w:rPr>
              <w:t xml:space="preserve"> mare, </w:t>
            </w:r>
            <w:proofErr w:type="spellStart"/>
            <w:r w:rsidRPr="009534E7">
              <w:rPr>
                <w:rFonts w:eastAsia="MS Mincho"/>
                <w:noProof w:val="0"/>
                <w:lang w:val="en-US" w:eastAsia="ja-JP"/>
              </w:rPr>
              <w:t>executata</w:t>
            </w:r>
            <w:proofErr w:type="spellEnd"/>
            <w:r w:rsidRPr="009534E7">
              <w:rPr>
                <w:rFonts w:eastAsia="MS Mincho"/>
                <w:noProof w:val="0"/>
                <w:lang w:val="en-US" w:eastAsia="ja-JP"/>
              </w:rPr>
              <w:t xml:space="preserve"> la </w:t>
            </w:r>
            <w:proofErr w:type="spellStart"/>
            <w:r w:rsidRPr="009534E7">
              <w:rPr>
                <w:rFonts w:eastAsia="MS Mincho"/>
                <w:noProof w:val="0"/>
                <w:lang w:val="en-US" w:eastAsia="ja-JP"/>
              </w:rPr>
              <w:t>cald</w:t>
            </w:r>
            <w:proofErr w:type="spellEnd"/>
            <w:r w:rsidRPr="009534E7">
              <w:rPr>
                <w:rFonts w:eastAsia="MS Mincho"/>
                <w:noProof w:val="0"/>
                <w:lang w:val="en-US" w:eastAsia="ja-JP"/>
              </w:rPr>
              <w:t xml:space="preserve">, in </w:t>
            </w:r>
            <w:proofErr w:type="spellStart"/>
            <w:r w:rsidRPr="009534E7">
              <w:rPr>
                <w:rFonts w:eastAsia="MS Mincho"/>
                <w:noProof w:val="0"/>
                <w:lang w:val="en-US" w:eastAsia="ja-JP"/>
              </w:rPr>
              <w:t>grosime</w:t>
            </w:r>
            <w:proofErr w:type="spellEnd"/>
            <w:r w:rsidRPr="009534E7">
              <w:rPr>
                <w:rFonts w:eastAsia="MS Mincho"/>
                <w:noProof w:val="0"/>
                <w:lang w:val="en-US" w:eastAsia="ja-JP"/>
              </w:rPr>
              <w:t xml:space="preserve"> de 6,0 cm, cu </w:t>
            </w:r>
            <w:proofErr w:type="spellStart"/>
            <w:r w:rsidRPr="009534E7">
              <w:rPr>
                <w:rFonts w:eastAsia="MS Mincho"/>
                <w:noProof w:val="0"/>
                <w:lang w:val="en-US" w:eastAsia="ja-JP"/>
              </w:rPr>
              <w:t>asternere</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manuala</w:t>
            </w:r>
            <w:proofErr w:type="spellEnd"/>
            <w:r w:rsidRPr="009534E7">
              <w:rPr>
                <w:rFonts w:eastAsia="MS Mincho"/>
                <w:noProof w:val="0"/>
                <w:lang w:val="en-US" w:eastAsia="ja-JP"/>
              </w:rPr>
              <w:t xml:space="preserve"> </w:t>
            </w:r>
          </w:p>
          <w:p w14:paraId="0CE664D1" w14:textId="77777777" w:rsidR="009534E7" w:rsidRPr="009534E7" w:rsidRDefault="009534E7" w:rsidP="009534E7">
            <w:pPr>
              <w:autoSpaceDE w:val="0"/>
              <w:autoSpaceDN w:val="0"/>
              <w:rPr>
                <w:rFonts w:eastAsia="MS Mincho"/>
                <w:noProof w:val="0"/>
                <w:lang w:val="en-US" w:eastAsia="ja-JP"/>
              </w:rPr>
            </w:pPr>
          </w:p>
        </w:tc>
        <w:tc>
          <w:tcPr>
            <w:tcW w:w="1276" w:type="dxa"/>
            <w:tcBorders>
              <w:top w:val="single" w:sz="4" w:space="0" w:color="auto"/>
              <w:bottom w:val="single" w:sz="4" w:space="0" w:color="auto"/>
            </w:tcBorders>
            <w:vAlign w:val="center"/>
          </w:tcPr>
          <w:p w14:paraId="7DB66C81"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m2</w:t>
            </w:r>
          </w:p>
        </w:tc>
        <w:tc>
          <w:tcPr>
            <w:tcW w:w="1701" w:type="dxa"/>
            <w:tcBorders>
              <w:top w:val="single" w:sz="4" w:space="0" w:color="auto"/>
              <w:bottom w:val="single" w:sz="4" w:space="0" w:color="auto"/>
            </w:tcBorders>
            <w:vAlign w:val="center"/>
          </w:tcPr>
          <w:p w14:paraId="5A6D951C" w14:textId="77777777" w:rsidR="009534E7" w:rsidRPr="009534E7" w:rsidRDefault="009534E7" w:rsidP="009534E7">
            <w:pPr>
              <w:autoSpaceDE w:val="0"/>
              <w:autoSpaceDN w:val="0"/>
              <w:jc w:val="center"/>
              <w:rPr>
                <w:rFonts w:eastAsia="MS Mincho"/>
                <w:noProof w:val="0"/>
                <w:lang w:val="ru-RU" w:eastAsia="ja-JP"/>
              </w:rPr>
            </w:pPr>
          </w:p>
        </w:tc>
      </w:tr>
      <w:tr w:rsidR="009534E7" w:rsidRPr="009534E7" w14:paraId="3BC5FDF2"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4FF52B5" w14:textId="77777777" w:rsidR="009534E7" w:rsidRPr="009534E7" w:rsidRDefault="009534E7" w:rsidP="009534E7">
            <w:pPr>
              <w:autoSpaceDE w:val="0"/>
              <w:autoSpaceDN w:val="0"/>
              <w:rPr>
                <w:rFonts w:eastAsia="MS Mincho"/>
                <w:noProof w:val="0"/>
                <w:sz w:val="16"/>
                <w:szCs w:val="16"/>
                <w:lang w:val="ru-RU" w:eastAsia="ja-JP"/>
              </w:rPr>
            </w:pPr>
          </w:p>
        </w:tc>
        <w:tc>
          <w:tcPr>
            <w:tcW w:w="1418" w:type="dxa"/>
            <w:tcBorders>
              <w:top w:val="single" w:sz="4" w:space="0" w:color="auto"/>
              <w:bottom w:val="single" w:sz="4" w:space="0" w:color="auto"/>
            </w:tcBorders>
          </w:tcPr>
          <w:p w14:paraId="4214B20F"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7129040010110</w:t>
            </w:r>
          </w:p>
        </w:tc>
        <w:tc>
          <w:tcPr>
            <w:tcW w:w="5128" w:type="dxa"/>
            <w:tcBorders>
              <w:top w:val="single" w:sz="4" w:space="0" w:color="auto"/>
              <w:bottom w:val="single" w:sz="4" w:space="0" w:color="auto"/>
            </w:tcBorders>
          </w:tcPr>
          <w:p w14:paraId="2EFFCE27" w14:textId="77777777" w:rsidR="009534E7" w:rsidRPr="009534E7" w:rsidRDefault="009534E7" w:rsidP="009534E7">
            <w:pPr>
              <w:autoSpaceDE w:val="0"/>
              <w:autoSpaceDN w:val="0"/>
              <w:rPr>
                <w:rFonts w:eastAsia="MS Mincho"/>
                <w:noProof w:val="0"/>
                <w:lang w:val="ru-RU" w:eastAsia="ja-JP"/>
              </w:rPr>
            </w:pPr>
            <w:proofErr w:type="spellStart"/>
            <w:r w:rsidRPr="009534E7">
              <w:rPr>
                <w:rFonts w:eastAsia="MS Mincho"/>
                <w:noProof w:val="0"/>
                <w:lang w:val="ru-RU" w:eastAsia="ja-JP"/>
              </w:rPr>
              <w:t>Asfaltator</w:t>
            </w:r>
            <w:proofErr w:type="spellEnd"/>
          </w:p>
        </w:tc>
        <w:tc>
          <w:tcPr>
            <w:tcW w:w="1276" w:type="dxa"/>
            <w:tcBorders>
              <w:top w:val="single" w:sz="4" w:space="0" w:color="auto"/>
              <w:bottom w:val="single" w:sz="4" w:space="0" w:color="auto"/>
            </w:tcBorders>
          </w:tcPr>
          <w:p w14:paraId="26948CCE"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h-</w:t>
            </w:r>
            <w:proofErr w:type="spellStart"/>
            <w:r w:rsidRPr="009534E7">
              <w:rPr>
                <w:rFonts w:eastAsia="MS Mincho"/>
                <w:noProof w:val="0"/>
                <w:lang w:val="ru-RU" w:eastAsia="ja-JP"/>
              </w:rPr>
              <w:t>om</w:t>
            </w:r>
            <w:proofErr w:type="spellEnd"/>
          </w:p>
        </w:tc>
        <w:tc>
          <w:tcPr>
            <w:tcW w:w="1701" w:type="dxa"/>
            <w:tcBorders>
              <w:top w:val="single" w:sz="4" w:space="0" w:color="auto"/>
              <w:bottom w:val="single" w:sz="4" w:space="0" w:color="auto"/>
            </w:tcBorders>
          </w:tcPr>
          <w:p w14:paraId="2BEA7E20"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0,1600</w:t>
            </w:r>
          </w:p>
        </w:tc>
      </w:tr>
      <w:tr w:rsidR="009534E7" w:rsidRPr="009534E7" w14:paraId="39388ACD"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5AC10DF" w14:textId="77777777" w:rsidR="009534E7" w:rsidRPr="009534E7" w:rsidRDefault="009534E7" w:rsidP="009534E7">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250FFA54"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111100010001310</w:t>
            </w:r>
          </w:p>
        </w:tc>
        <w:tc>
          <w:tcPr>
            <w:tcW w:w="5128" w:type="dxa"/>
            <w:tcBorders>
              <w:top w:val="single" w:sz="4" w:space="0" w:color="auto"/>
              <w:bottom w:val="single" w:sz="4" w:space="0" w:color="auto"/>
            </w:tcBorders>
          </w:tcPr>
          <w:p w14:paraId="71032EA5" w14:textId="77777777" w:rsidR="009534E7" w:rsidRPr="009534E7" w:rsidRDefault="009534E7" w:rsidP="009534E7">
            <w:pPr>
              <w:autoSpaceDE w:val="0"/>
              <w:autoSpaceDN w:val="0"/>
              <w:rPr>
                <w:rFonts w:eastAsia="MS Mincho"/>
                <w:noProof w:val="0"/>
                <w:lang w:val="en-US" w:eastAsia="ja-JP"/>
              </w:rPr>
            </w:pPr>
            <w:proofErr w:type="spellStart"/>
            <w:r w:rsidRPr="009534E7">
              <w:rPr>
                <w:rFonts w:eastAsia="MS Mincho"/>
                <w:noProof w:val="0"/>
                <w:lang w:val="en-US" w:eastAsia="ja-JP"/>
              </w:rPr>
              <w:t>Mixtura</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asfaltica</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preparata</w:t>
            </w:r>
            <w:proofErr w:type="spellEnd"/>
            <w:r w:rsidRPr="009534E7">
              <w:rPr>
                <w:rFonts w:eastAsia="MS Mincho"/>
                <w:noProof w:val="0"/>
                <w:lang w:val="en-US" w:eastAsia="ja-JP"/>
              </w:rPr>
              <w:t xml:space="preserve"> la </w:t>
            </w:r>
            <w:proofErr w:type="spellStart"/>
            <w:r w:rsidRPr="009534E7">
              <w:rPr>
                <w:rFonts w:eastAsia="MS Mincho"/>
                <w:noProof w:val="0"/>
                <w:lang w:val="en-US" w:eastAsia="ja-JP"/>
              </w:rPr>
              <w:t>cald</w:t>
            </w:r>
            <w:proofErr w:type="spellEnd"/>
            <w:r w:rsidRPr="009534E7">
              <w:rPr>
                <w:rFonts w:eastAsia="MS Mincho"/>
                <w:noProof w:val="0"/>
                <w:lang w:val="en-US" w:eastAsia="ja-JP"/>
              </w:rPr>
              <w:t xml:space="preserve"> cu </w:t>
            </w:r>
            <w:proofErr w:type="spellStart"/>
            <w:r w:rsidRPr="009534E7">
              <w:rPr>
                <w:rFonts w:eastAsia="MS Mincho"/>
                <w:noProof w:val="0"/>
                <w:lang w:val="en-US" w:eastAsia="ja-JP"/>
              </w:rPr>
              <w:t>agregate</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mari</w:t>
            </w:r>
            <w:proofErr w:type="spellEnd"/>
          </w:p>
        </w:tc>
        <w:tc>
          <w:tcPr>
            <w:tcW w:w="1276" w:type="dxa"/>
            <w:tcBorders>
              <w:top w:val="single" w:sz="4" w:space="0" w:color="auto"/>
              <w:bottom w:val="single" w:sz="4" w:space="0" w:color="auto"/>
            </w:tcBorders>
          </w:tcPr>
          <w:p w14:paraId="222170BF"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t</w:t>
            </w:r>
          </w:p>
        </w:tc>
        <w:tc>
          <w:tcPr>
            <w:tcW w:w="1701" w:type="dxa"/>
            <w:tcBorders>
              <w:top w:val="single" w:sz="4" w:space="0" w:color="auto"/>
              <w:bottom w:val="single" w:sz="4" w:space="0" w:color="auto"/>
            </w:tcBorders>
          </w:tcPr>
          <w:p w14:paraId="77EF0C27"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0,1410</w:t>
            </w:r>
          </w:p>
        </w:tc>
      </w:tr>
      <w:tr w:rsidR="009534E7" w:rsidRPr="009534E7" w14:paraId="70C2D095"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31B5A9" w14:textId="77777777" w:rsidR="009534E7" w:rsidRPr="009534E7" w:rsidRDefault="009534E7" w:rsidP="009534E7">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1312F069"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1421102200000</w:t>
            </w:r>
          </w:p>
        </w:tc>
        <w:tc>
          <w:tcPr>
            <w:tcW w:w="5128" w:type="dxa"/>
            <w:tcBorders>
              <w:top w:val="single" w:sz="4" w:space="0" w:color="auto"/>
              <w:bottom w:val="single" w:sz="4" w:space="0" w:color="auto"/>
            </w:tcBorders>
          </w:tcPr>
          <w:p w14:paraId="589DA1B8" w14:textId="77777777" w:rsidR="009534E7" w:rsidRPr="009534E7" w:rsidRDefault="009534E7" w:rsidP="009534E7">
            <w:pPr>
              <w:autoSpaceDE w:val="0"/>
              <w:autoSpaceDN w:val="0"/>
              <w:rPr>
                <w:rFonts w:eastAsia="MS Mincho"/>
                <w:noProof w:val="0"/>
                <w:lang w:val="ru-RU" w:eastAsia="ja-JP"/>
              </w:rPr>
            </w:pPr>
            <w:proofErr w:type="spellStart"/>
            <w:r w:rsidRPr="009534E7">
              <w:rPr>
                <w:rFonts w:eastAsia="MS Mincho"/>
                <w:noProof w:val="0"/>
                <w:lang w:val="ru-RU" w:eastAsia="ja-JP"/>
              </w:rPr>
              <w:t>Nisip</w:t>
            </w:r>
            <w:proofErr w:type="spellEnd"/>
            <w:r w:rsidRPr="009534E7">
              <w:rPr>
                <w:rFonts w:eastAsia="MS Mincho"/>
                <w:noProof w:val="0"/>
                <w:lang w:val="ru-RU" w:eastAsia="ja-JP"/>
              </w:rPr>
              <w:t xml:space="preserve"> </w:t>
            </w:r>
            <w:proofErr w:type="spellStart"/>
            <w:r w:rsidRPr="009534E7">
              <w:rPr>
                <w:rFonts w:eastAsia="MS Mincho"/>
                <w:noProof w:val="0"/>
                <w:lang w:val="ru-RU" w:eastAsia="ja-JP"/>
              </w:rPr>
              <w:t>bitumat</w:t>
            </w:r>
            <w:proofErr w:type="spellEnd"/>
          </w:p>
        </w:tc>
        <w:tc>
          <w:tcPr>
            <w:tcW w:w="1276" w:type="dxa"/>
            <w:tcBorders>
              <w:top w:val="single" w:sz="4" w:space="0" w:color="auto"/>
              <w:bottom w:val="single" w:sz="4" w:space="0" w:color="auto"/>
            </w:tcBorders>
          </w:tcPr>
          <w:p w14:paraId="3251E4D0"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t</w:t>
            </w:r>
          </w:p>
        </w:tc>
        <w:tc>
          <w:tcPr>
            <w:tcW w:w="1701" w:type="dxa"/>
            <w:tcBorders>
              <w:top w:val="single" w:sz="4" w:space="0" w:color="auto"/>
              <w:bottom w:val="single" w:sz="4" w:space="0" w:color="auto"/>
            </w:tcBorders>
          </w:tcPr>
          <w:p w14:paraId="0AC3D8A8"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0,0030</w:t>
            </w:r>
          </w:p>
        </w:tc>
      </w:tr>
      <w:tr w:rsidR="009534E7" w:rsidRPr="009534E7" w14:paraId="2FCC89DE"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CC8D318" w14:textId="77777777" w:rsidR="009534E7" w:rsidRPr="009534E7" w:rsidRDefault="009534E7" w:rsidP="009534E7">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3F57405F"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2710603420375</w:t>
            </w:r>
          </w:p>
        </w:tc>
        <w:tc>
          <w:tcPr>
            <w:tcW w:w="5128" w:type="dxa"/>
            <w:tcBorders>
              <w:top w:val="single" w:sz="4" w:space="0" w:color="auto"/>
              <w:bottom w:val="single" w:sz="4" w:space="0" w:color="auto"/>
            </w:tcBorders>
          </w:tcPr>
          <w:p w14:paraId="114D51B5" w14:textId="77777777" w:rsidR="009534E7" w:rsidRPr="009534E7" w:rsidRDefault="009534E7" w:rsidP="009534E7">
            <w:pPr>
              <w:autoSpaceDE w:val="0"/>
              <w:autoSpaceDN w:val="0"/>
              <w:rPr>
                <w:rFonts w:eastAsia="MS Mincho"/>
                <w:noProof w:val="0"/>
                <w:lang w:val="en-US" w:eastAsia="ja-JP"/>
              </w:rPr>
            </w:pPr>
            <w:proofErr w:type="spellStart"/>
            <w:r w:rsidRPr="009534E7">
              <w:rPr>
                <w:rFonts w:eastAsia="MS Mincho"/>
                <w:noProof w:val="0"/>
                <w:lang w:val="en-US" w:eastAsia="ja-JP"/>
              </w:rPr>
              <w:t>Otel</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patrat</w:t>
            </w:r>
            <w:proofErr w:type="spellEnd"/>
            <w:r w:rsidRPr="009534E7">
              <w:rPr>
                <w:rFonts w:eastAsia="MS Mincho"/>
                <w:noProof w:val="0"/>
                <w:lang w:val="en-US" w:eastAsia="ja-JP"/>
              </w:rPr>
              <w:t xml:space="preserve"> </w:t>
            </w:r>
            <w:proofErr w:type="spellStart"/>
            <w:proofErr w:type="gramStart"/>
            <w:r w:rsidRPr="009534E7">
              <w:rPr>
                <w:rFonts w:eastAsia="MS Mincho"/>
                <w:noProof w:val="0"/>
                <w:lang w:val="en-US" w:eastAsia="ja-JP"/>
              </w:rPr>
              <w:t>lam.cald</w:t>
            </w:r>
            <w:proofErr w:type="spellEnd"/>
            <w:proofErr w:type="gramEnd"/>
            <w:r w:rsidRPr="009534E7">
              <w:rPr>
                <w:rFonts w:eastAsia="MS Mincho"/>
                <w:noProof w:val="0"/>
                <w:lang w:val="en-US" w:eastAsia="ja-JP"/>
              </w:rPr>
              <w:t xml:space="preserve"> </w:t>
            </w:r>
            <w:proofErr w:type="spellStart"/>
            <w:r w:rsidRPr="009534E7">
              <w:rPr>
                <w:rFonts w:eastAsia="MS Mincho"/>
                <w:noProof w:val="0"/>
                <w:lang w:val="en-US" w:eastAsia="ja-JP"/>
              </w:rPr>
              <w:t>lt</w:t>
            </w:r>
            <w:proofErr w:type="spellEnd"/>
            <w:r w:rsidRPr="009534E7">
              <w:rPr>
                <w:rFonts w:eastAsia="MS Mincho"/>
                <w:noProof w:val="0"/>
                <w:lang w:val="en-US" w:eastAsia="ja-JP"/>
              </w:rPr>
              <w:t xml:space="preserve"> = 50 mm</w:t>
            </w:r>
          </w:p>
        </w:tc>
        <w:tc>
          <w:tcPr>
            <w:tcW w:w="1276" w:type="dxa"/>
            <w:tcBorders>
              <w:top w:val="single" w:sz="4" w:space="0" w:color="auto"/>
              <w:bottom w:val="single" w:sz="4" w:space="0" w:color="auto"/>
            </w:tcBorders>
          </w:tcPr>
          <w:p w14:paraId="5E445462" w14:textId="77777777" w:rsidR="009534E7" w:rsidRPr="009534E7" w:rsidRDefault="009534E7" w:rsidP="009534E7">
            <w:pPr>
              <w:autoSpaceDE w:val="0"/>
              <w:autoSpaceDN w:val="0"/>
              <w:jc w:val="center"/>
              <w:rPr>
                <w:rFonts w:eastAsia="MS Mincho"/>
                <w:noProof w:val="0"/>
                <w:lang w:val="ru-RU" w:eastAsia="ja-JP"/>
              </w:rPr>
            </w:pPr>
            <w:proofErr w:type="spellStart"/>
            <w:r w:rsidRPr="009534E7">
              <w:rPr>
                <w:rFonts w:eastAsia="MS Mincho"/>
                <w:noProof w:val="0"/>
                <w:lang w:val="ru-RU" w:eastAsia="ja-JP"/>
              </w:rPr>
              <w:t>kg</w:t>
            </w:r>
            <w:proofErr w:type="spellEnd"/>
          </w:p>
        </w:tc>
        <w:tc>
          <w:tcPr>
            <w:tcW w:w="1701" w:type="dxa"/>
            <w:tcBorders>
              <w:top w:val="single" w:sz="4" w:space="0" w:color="auto"/>
              <w:bottom w:val="single" w:sz="4" w:space="0" w:color="auto"/>
            </w:tcBorders>
          </w:tcPr>
          <w:p w14:paraId="7E662650"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0,0160</w:t>
            </w:r>
          </w:p>
        </w:tc>
      </w:tr>
      <w:tr w:rsidR="009534E7" w:rsidRPr="009534E7" w14:paraId="7A4E6FBA"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4D1E13D" w14:textId="77777777" w:rsidR="009534E7" w:rsidRPr="009534E7" w:rsidRDefault="009534E7" w:rsidP="009534E7">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12BAC7F7"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2952240004010</w:t>
            </w:r>
          </w:p>
        </w:tc>
        <w:tc>
          <w:tcPr>
            <w:tcW w:w="5128" w:type="dxa"/>
            <w:tcBorders>
              <w:top w:val="single" w:sz="4" w:space="0" w:color="auto"/>
              <w:bottom w:val="single" w:sz="4" w:space="0" w:color="auto"/>
            </w:tcBorders>
          </w:tcPr>
          <w:p w14:paraId="22960A4D" w14:textId="77777777" w:rsidR="009534E7" w:rsidRPr="009534E7" w:rsidRDefault="009534E7" w:rsidP="009534E7">
            <w:pPr>
              <w:autoSpaceDE w:val="0"/>
              <w:autoSpaceDN w:val="0"/>
              <w:rPr>
                <w:rFonts w:eastAsia="MS Mincho"/>
                <w:noProof w:val="0"/>
                <w:lang w:val="en-US" w:eastAsia="ja-JP"/>
              </w:rPr>
            </w:pPr>
            <w:r w:rsidRPr="009534E7">
              <w:rPr>
                <w:rFonts w:eastAsia="MS Mincho"/>
                <w:noProof w:val="0"/>
                <w:lang w:val="en-US" w:eastAsia="ja-JP"/>
              </w:rPr>
              <w:t xml:space="preserve">Compactor static </w:t>
            </w:r>
            <w:proofErr w:type="spellStart"/>
            <w:r w:rsidRPr="009534E7">
              <w:rPr>
                <w:rFonts w:eastAsia="MS Mincho"/>
                <w:noProof w:val="0"/>
                <w:lang w:val="en-US" w:eastAsia="ja-JP"/>
              </w:rPr>
              <w:t>autopropulsat</w:t>
            </w:r>
            <w:proofErr w:type="spellEnd"/>
            <w:r w:rsidRPr="009534E7">
              <w:rPr>
                <w:rFonts w:eastAsia="MS Mincho"/>
                <w:noProof w:val="0"/>
                <w:lang w:val="en-US" w:eastAsia="ja-JP"/>
              </w:rPr>
              <w:t xml:space="preserve"> cu </w:t>
            </w:r>
            <w:proofErr w:type="spellStart"/>
            <w:r w:rsidRPr="009534E7">
              <w:rPr>
                <w:rFonts w:eastAsia="MS Mincho"/>
                <w:noProof w:val="0"/>
                <w:lang w:val="en-US" w:eastAsia="ja-JP"/>
              </w:rPr>
              <w:t>rulouri</w:t>
            </w:r>
            <w:proofErr w:type="spellEnd"/>
            <w:r w:rsidRPr="009534E7">
              <w:rPr>
                <w:rFonts w:eastAsia="MS Mincho"/>
                <w:noProof w:val="0"/>
                <w:lang w:val="en-US" w:eastAsia="ja-JP"/>
              </w:rPr>
              <w:t xml:space="preserve"> </w:t>
            </w:r>
            <w:proofErr w:type="spellStart"/>
            <w:proofErr w:type="gramStart"/>
            <w:r w:rsidRPr="009534E7">
              <w:rPr>
                <w:rFonts w:eastAsia="MS Mincho"/>
                <w:noProof w:val="0"/>
                <w:lang w:val="en-US" w:eastAsia="ja-JP"/>
              </w:rPr>
              <w:t>valturi</w:t>
            </w:r>
            <w:proofErr w:type="spellEnd"/>
            <w:r w:rsidRPr="009534E7">
              <w:rPr>
                <w:rFonts w:eastAsia="MS Mincho"/>
                <w:noProof w:val="0"/>
                <w:lang w:val="en-US" w:eastAsia="ja-JP"/>
              </w:rPr>
              <w:t xml:space="preserve">  R</w:t>
            </w:r>
            <w:proofErr w:type="gramEnd"/>
            <w:r w:rsidRPr="009534E7">
              <w:rPr>
                <w:rFonts w:eastAsia="MS Mincho"/>
                <w:noProof w:val="0"/>
                <w:lang w:val="en-US" w:eastAsia="ja-JP"/>
              </w:rPr>
              <w:t xml:space="preserve"> 8-14 de 14tf</w:t>
            </w:r>
          </w:p>
        </w:tc>
        <w:tc>
          <w:tcPr>
            <w:tcW w:w="1276" w:type="dxa"/>
            <w:tcBorders>
              <w:top w:val="single" w:sz="4" w:space="0" w:color="auto"/>
              <w:bottom w:val="single" w:sz="4" w:space="0" w:color="auto"/>
            </w:tcBorders>
          </w:tcPr>
          <w:p w14:paraId="7115EEF5"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h-</w:t>
            </w:r>
            <w:proofErr w:type="spellStart"/>
            <w:r w:rsidRPr="009534E7">
              <w:rPr>
                <w:rFonts w:eastAsia="MS Mincho"/>
                <w:noProof w:val="0"/>
                <w:lang w:val="ru-RU" w:eastAsia="ja-JP"/>
              </w:rPr>
              <w:t>ut</w:t>
            </w:r>
            <w:proofErr w:type="spellEnd"/>
          </w:p>
        </w:tc>
        <w:tc>
          <w:tcPr>
            <w:tcW w:w="1701" w:type="dxa"/>
            <w:tcBorders>
              <w:top w:val="single" w:sz="4" w:space="0" w:color="auto"/>
              <w:bottom w:val="single" w:sz="4" w:space="0" w:color="auto"/>
            </w:tcBorders>
          </w:tcPr>
          <w:p w14:paraId="717D15AD"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0,0166</w:t>
            </w:r>
          </w:p>
        </w:tc>
      </w:tr>
      <w:tr w:rsidR="009534E7" w:rsidRPr="009534E7" w14:paraId="4D05315C" w14:textId="77777777" w:rsidTr="009534E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E211A33" w14:textId="77777777" w:rsidR="009534E7" w:rsidRPr="009534E7" w:rsidRDefault="009534E7" w:rsidP="009534E7">
            <w:pPr>
              <w:autoSpaceDE w:val="0"/>
              <w:autoSpaceDN w:val="0"/>
              <w:rPr>
                <w:rFonts w:eastAsia="MS Mincho"/>
                <w:noProof w:val="0"/>
                <w:sz w:val="18"/>
                <w:szCs w:val="18"/>
                <w:lang w:val="ru-RU" w:eastAsia="ja-JP"/>
              </w:rPr>
            </w:pPr>
            <w:r w:rsidRPr="009534E7">
              <w:rPr>
                <w:rFonts w:eastAsia="MS Mincho"/>
                <w:noProof w:val="0"/>
                <w:sz w:val="18"/>
                <w:szCs w:val="18"/>
                <w:lang w:val="ru-RU" w:eastAsia="ja-JP"/>
              </w:rPr>
              <w:t>66</w:t>
            </w:r>
          </w:p>
        </w:tc>
        <w:tc>
          <w:tcPr>
            <w:tcW w:w="1418" w:type="dxa"/>
            <w:tcBorders>
              <w:top w:val="single" w:sz="4" w:space="0" w:color="auto"/>
              <w:bottom w:val="single" w:sz="4" w:space="0" w:color="auto"/>
            </w:tcBorders>
          </w:tcPr>
          <w:p w14:paraId="46F6D218" w14:textId="77777777" w:rsidR="009534E7" w:rsidRPr="009534E7" w:rsidRDefault="009534E7" w:rsidP="009534E7">
            <w:pPr>
              <w:autoSpaceDE w:val="0"/>
              <w:autoSpaceDN w:val="0"/>
              <w:rPr>
                <w:rFonts w:eastAsia="MS Mincho"/>
                <w:noProof w:val="0"/>
                <w:sz w:val="18"/>
                <w:szCs w:val="18"/>
                <w:lang w:val="en-US" w:eastAsia="ja-JP"/>
              </w:rPr>
            </w:pPr>
            <w:r w:rsidRPr="009534E7">
              <w:rPr>
                <w:rFonts w:eastAsia="MS Mincho"/>
                <w:noProof w:val="0"/>
                <w:sz w:val="18"/>
                <w:szCs w:val="18"/>
                <w:lang w:val="en-US" w:eastAsia="ja-JP"/>
              </w:rPr>
              <w:t>DB16D</w:t>
            </w:r>
          </w:p>
          <w:p w14:paraId="05E6CC12" w14:textId="77777777" w:rsidR="009534E7" w:rsidRPr="009534E7" w:rsidRDefault="009534E7" w:rsidP="009534E7">
            <w:pPr>
              <w:autoSpaceDE w:val="0"/>
              <w:autoSpaceDN w:val="0"/>
              <w:rPr>
                <w:rFonts w:eastAsia="MS Mincho"/>
                <w:noProof w:val="0"/>
                <w:sz w:val="2"/>
                <w:szCs w:val="2"/>
                <w:lang w:val="ru-RU" w:eastAsia="ja-JP"/>
              </w:rPr>
            </w:pPr>
          </w:p>
        </w:tc>
        <w:tc>
          <w:tcPr>
            <w:tcW w:w="5128" w:type="dxa"/>
            <w:tcBorders>
              <w:top w:val="single" w:sz="4" w:space="0" w:color="auto"/>
              <w:bottom w:val="single" w:sz="4" w:space="0" w:color="auto"/>
            </w:tcBorders>
          </w:tcPr>
          <w:p w14:paraId="022F90DB" w14:textId="77777777" w:rsidR="009534E7" w:rsidRPr="009534E7" w:rsidRDefault="009534E7" w:rsidP="009534E7">
            <w:pPr>
              <w:autoSpaceDE w:val="0"/>
              <w:autoSpaceDN w:val="0"/>
              <w:rPr>
                <w:rFonts w:eastAsia="MS Mincho"/>
                <w:noProof w:val="0"/>
                <w:lang w:val="en-US" w:eastAsia="ja-JP"/>
              </w:rPr>
            </w:pPr>
            <w:proofErr w:type="spellStart"/>
            <w:r w:rsidRPr="009534E7">
              <w:rPr>
                <w:rFonts w:eastAsia="MS Mincho"/>
                <w:noProof w:val="0"/>
                <w:lang w:val="en-US" w:eastAsia="ja-JP"/>
              </w:rPr>
              <w:t>Imbracaminte</w:t>
            </w:r>
            <w:proofErr w:type="spellEnd"/>
            <w:r w:rsidRPr="009534E7">
              <w:rPr>
                <w:rFonts w:eastAsia="MS Mincho"/>
                <w:noProof w:val="0"/>
                <w:lang w:val="en-US" w:eastAsia="ja-JP"/>
              </w:rPr>
              <w:t xml:space="preserve"> de </w:t>
            </w:r>
            <w:proofErr w:type="spellStart"/>
            <w:r w:rsidRPr="009534E7">
              <w:rPr>
                <w:rFonts w:eastAsia="MS Mincho"/>
                <w:noProof w:val="0"/>
                <w:lang w:val="en-US" w:eastAsia="ja-JP"/>
              </w:rPr>
              <w:t>beton</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asfaltic</w:t>
            </w:r>
            <w:proofErr w:type="spellEnd"/>
            <w:r w:rsidRPr="009534E7">
              <w:rPr>
                <w:rFonts w:eastAsia="MS Mincho"/>
                <w:noProof w:val="0"/>
                <w:lang w:val="en-US" w:eastAsia="ja-JP"/>
              </w:rPr>
              <w:t xml:space="preserve"> cu </w:t>
            </w:r>
            <w:proofErr w:type="spellStart"/>
            <w:r w:rsidRPr="009534E7">
              <w:rPr>
                <w:rFonts w:eastAsia="MS Mincho"/>
                <w:noProof w:val="0"/>
                <w:lang w:val="en-US" w:eastAsia="ja-JP"/>
              </w:rPr>
              <w:t>agregate</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marunte</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executata</w:t>
            </w:r>
            <w:proofErr w:type="spellEnd"/>
            <w:r w:rsidRPr="009534E7">
              <w:rPr>
                <w:rFonts w:eastAsia="MS Mincho"/>
                <w:noProof w:val="0"/>
                <w:lang w:val="en-US" w:eastAsia="ja-JP"/>
              </w:rPr>
              <w:t xml:space="preserve"> la </w:t>
            </w:r>
            <w:proofErr w:type="spellStart"/>
            <w:r w:rsidRPr="009534E7">
              <w:rPr>
                <w:rFonts w:eastAsia="MS Mincho"/>
                <w:noProof w:val="0"/>
                <w:lang w:val="en-US" w:eastAsia="ja-JP"/>
              </w:rPr>
              <w:t>cald</w:t>
            </w:r>
            <w:proofErr w:type="spellEnd"/>
            <w:r w:rsidRPr="009534E7">
              <w:rPr>
                <w:rFonts w:eastAsia="MS Mincho"/>
                <w:noProof w:val="0"/>
                <w:lang w:val="en-US" w:eastAsia="ja-JP"/>
              </w:rPr>
              <w:t xml:space="preserve">, in </w:t>
            </w:r>
            <w:proofErr w:type="spellStart"/>
            <w:r w:rsidRPr="009534E7">
              <w:rPr>
                <w:rFonts w:eastAsia="MS Mincho"/>
                <w:noProof w:val="0"/>
                <w:lang w:val="en-US" w:eastAsia="ja-JP"/>
              </w:rPr>
              <w:t>groosime</w:t>
            </w:r>
            <w:proofErr w:type="spellEnd"/>
            <w:r w:rsidRPr="009534E7">
              <w:rPr>
                <w:rFonts w:eastAsia="MS Mincho"/>
                <w:noProof w:val="0"/>
                <w:lang w:val="en-US" w:eastAsia="ja-JP"/>
              </w:rPr>
              <w:t xml:space="preserve"> de 4,0 cm, cu </w:t>
            </w:r>
            <w:proofErr w:type="spellStart"/>
            <w:r w:rsidRPr="009534E7">
              <w:rPr>
                <w:rFonts w:eastAsia="MS Mincho"/>
                <w:noProof w:val="0"/>
                <w:lang w:val="en-US" w:eastAsia="ja-JP"/>
              </w:rPr>
              <w:t>asternere</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manuala</w:t>
            </w:r>
            <w:proofErr w:type="spellEnd"/>
            <w:r w:rsidRPr="009534E7">
              <w:rPr>
                <w:rFonts w:eastAsia="MS Mincho"/>
                <w:noProof w:val="0"/>
                <w:lang w:val="en-US" w:eastAsia="ja-JP"/>
              </w:rPr>
              <w:t xml:space="preserve"> </w:t>
            </w:r>
          </w:p>
          <w:p w14:paraId="75D4CB84" w14:textId="77777777" w:rsidR="009534E7" w:rsidRPr="009534E7" w:rsidRDefault="009534E7" w:rsidP="009534E7">
            <w:pPr>
              <w:autoSpaceDE w:val="0"/>
              <w:autoSpaceDN w:val="0"/>
              <w:rPr>
                <w:rFonts w:eastAsia="MS Mincho"/>
                <w:noProof w:val="0"/>
                <w:lang w:val="en-US" w:eastAsia="ja-JP"/>
              </w:rPr>
            </w:pPr>
          </w:p>
        </w:tc>
        <w:tc>
          <w:tcPr>
            <w:tcW w:w="1276" w:type="dxa"/>
            <w:tcBorders>
              <w:top w:val="single" w:sz="4" w:space="0" w:color="auto"/>
              <w:bottom w:val="single" w:sz="4" w:space="0" w:color="auto"/>
            </w:tcBorders>
            <w:vAlign w:val="center"/>
          </w:tcPr>
          <w:p w14:paraId="7F907C5D"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m2</w:t>
            </w:r>
          </w:p>
        </w:tc>
        <w:tc>
          <w:tcPr>
            <w:tcW w:w="1701" w:type="dxa"/>
            <w:tcBorders>
              <w:top w:val="single" w:sz="4" w:space="0" w:color="auto"/>
              <w:bottom w:val="single" w:sz="4" w:space="0" w:color="auto"/>
            </w:tcBorders>
            <w:vAlign w:val="center"/>
          </w:tcPr>
          <w:p w14:paraId="650004D4" w14:textId="77777777" w:rsidR="009534E7" w:rsidRPr="009534E7" w:rsidRDefault="009534E7" w:rsidP="009534E7">
            <w:pPr>
              <w:autoSpaceDE w:val="0"/>
              <w:autoSpaceDN w:val="0"/>
              <w:jc w:val="center"/>
              <w:rPr>
                <w:rFonts w:eastAsia="MS Mincho"/>
                <w:noProof w:val="0"/>
                <w:lang w:val="ru-RU" w:eastAsia="ja-JP"/>
              </w:rPr>
            </w:pPr>
          </w:p>
        </w:tc>
      </w:tr>
      <w:tr w:rsidR="009534E7" w:rsidRPr="009534E7" w14:paraId="11AC8A5D"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B4368FE" w14:textId="77777777" w:rsidR="009534E7" w:rsidRPr="009534E7" w:rsidRDefault="009534E7" w:rsidP="009534E7">
            <w:pPr>
              <w:autoSpaceDE w:val="0"/>
              <w:autoSpaceDN w:val="0"/>
              <w:rPr>
                <w:rFonts w:eastAsia="MS Mincho"/>
                <w:noProof w:val="0"/>
                <w:sz w:val="16"/>
                <w:szCs w:val="16"/>
                <w:lang w:val="ru-RU" w:eastAsia="ja-JP"/>
              </w:rPr>
            </w:pPr>
          </w:p>
        </w:tc>
        <w:tc>
          <w:tcPr>
            <w:tcW w:w="1418" w:type="dxa"/>
            <w:tcBorders>
              <w:top w:val="single" w:sz="4" w:space="0" w:color="auto"/>
              <w:bottom w:val="single" w:sz="4" w:space="0" w:color="auto"/>
            </w:tcBorders>
          </w:tcPr>
          <w:p w14:paraId="441FB88E"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7129040010110</w:t>
            </w:r>
          </w:p>
        </w:tc>
        <w:tc>
          <w:tcPr>
            <w:tcW w:w="5128" w:type="dxa"/>
            <w:tcBorders>
              <w:top w:val="single" w:sz="4" w:space="0" w:color="auto"/>
              <w:bottom w:val="single" w:sz="4" w:space="0" w:color="auto"/>
            </w:tcBorders>
          </w:tcPr>
          <w:p w14:paraId="0FF80917" w14:textId="77777777" w:rsidR="009534E7" w:rsidRPr="009534E7" w:rsidRDefault="009534E7" w:rsidP="009534E7">
            <w:pPr>
              <w:autoSpaceDE w:val="0"/>
              <w:autoSpaceDN w:val="0"/>
              <w:rPr>
                <w:rFonts w:eastAsia="MS Mincho"/>
                <w:noProof w:val="0"/>
                <w:lang w:val="ru-RU" w:eastAsia="ja-JP"/>
              </w:rPr>
            </w:pPr>
            <w:proofErr w:type="spellStart"/>
            <w:r w:rsidRPr="009534E7">
              <w:rPr>
                <w:rFonts w:eastAsia="MS Mincho"/>
                <w:noProof w:val="0"/>
                <w:lang w:val="ru-RU" w:eastAsia="ja-JP"/>
              </w:rPr>
              <w:t>Asfaltator</w:t>
            </w:r>
            <w:proofErr w:type="spellEnd"/>
          </w:p>
        </w:tc>
        <w:tc>
          <w:tcPr>
            <w:tcW w:w="1276" w:type="dxa"/>
            <w:tcBorders>
              <w:top w:val="single" w:sz="4" w:space="0" w:color="auto"/>
              <w:bottom w:val="single" w:sz="4" w:space="0" w:color="auto"/>
            </w:tcBorders>
          </w:tcPr>
          <w:p w14:paraId="3981613E"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h-</w:t>
            </w:r>
            <w:proofErr w:type="spellStart"/>
            <w:r w:rsidRPr="009534E7">
              <w:rPr>
                <w:rFonts w:eastAsia="MS Mincho"/>
                <w:noProof w:val="0"/>
                <w:lang w:val="ru-RU" w:eastAsia="ja-JP"/>
              </w:rPr>
              <w:t>om</w:t>
            </w:r>
            <w:proofErr w:type="spellEnd"/>
          </w:p>
        </w:tc>
        <w:tc>
          <w:tcPr>
            <w:tcW w:w="1701" w:type="dxa"/>
            <w:tcBorders>
              <w:top w:val="single" w:sz="4" w:space="0" w:color="auto"/>
              <w:bottom w:val="single" w:sz="4" w:space="0" w:color="auto"/>
            </w:tcBorders>
          </w:tcPr>
          <w:p w14:paraId="337C4F9B"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0,1200</w:t>
            </w:r>
          </w:p>
        </w:tc>
      </w:tr>
      <w:tr w:rsidR="009534E7" w:rsidRPr="009534E7" w14:paraId="78332185"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344D440" w14:textId="77777777" w:rsidR="009534E7" w:rsidRPr="009534E7" w:rsidRDefault="009534E7" w:rsidP="009534E7">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228F5326"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111100010001311</w:t>
            </w:r>
          </w:p>
        </w:tc>
        <w:tc>
          <w:tcPr>
            <w:tcW w:w="5128" w:type="dxa"/>
            <w:tcBorders>
              <w:top w:val="single" w:sz="4" w:space="0" w:color="auto"/>
              <w:bottom w:val="single" w:sz="4" w:space="0" w:color="auto"/>
            </w:tcBorders>
          </w:tcPr>
          <w:p w14:paraId="6F759F9C" w14:textId="77777777" w:rsidR="009534E7" w:rsidRPr="009534E7" w:rsidRDefault="009534E7" w:rsidP="009534E7">
            <w:pPr>
              <w:autoSpaceDE w:val="0"/>
              <w:autoSpaceDN w:val="0"/>
              <w:rPr>
                <w:rFonts w:eastAsia="MS Mincho"/>
                <w:noProof w:val="0"/>
                <w:lang w:val="en-US" w:eastAsia="ja-JP"/>
              </w:rPr>
            </w:pPr>
            <w:proofErr w:type="spellStart"/>
            <w:r w:rsidRPr="009534E7">
              <w:rPr>
                <w:rFonts w:eastAsia="MS Mincho"/>
                <w:noProof w:val="0"/>
                <w:lang w:val="en-US" w:eastAsia="ja-JP"/>
              </w:rPr>
              <w:t>Mixtura</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asfaltica</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preparata</w:t>
            </w:r>
            <w:proofErr w:type="spellEnd"/>
            <w:r w:rsidRPr="009534E7">
              <w:rPr>
                <w:rFonts w:eastAsia="MS Mincho"/>
                <w:noProof w:val="0"/>
                <w:lang w:val="en-US" w:eastAsia="ja-JP"/>
              </w:rPr>
              <w:t xml:space="preserve"> la </w:t>
            </w:r>
            <w:proofErr w:type="spellStart"/>
            <w:r w:rsidRPr="009534E7">
              <w:rPr>
                <w:rFonts w:eastAsia="MS Mincho"/>
                <w:noProof w:val="0"/>
                <w:lang w:val="en-US" w:eastAsia="ja-JP"/>
              </w:rPr>
              <w:t>cald</w:t>
            </w:r>
            <w:proofErr w:type="spellEnd"/>
            <w:r w:rsidRPr="009534E7">
              <w:rPr>
                <w:rFonts w:eastAsia="MS Mincho"/>
                <w:noProof w:val="0"/>
                <w:lang w:val="en-US" w:eastAsia="ja-JP"/>
              </w:rPr>
              <w:t xml:space="preserve"> cu </w:t>
            </w:r>
            <w:proofErr w:type="spellStart"/>
            <w:r w:rsidRPr="009534E7">
              <w:rPr>
                <w:rFonts w:eastAsia="MS Mincho"/>
                <w:noProof w:val="0"/>
                <w:lang w:val="en-US" w:eastAsia="ja-JP"/>
              </w:rPr>
              <w:t>agregate</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marunte</w:t>
            </w:r>
            <w:proofErr w:type="spellEnd"/>
          </w:p>
        </w:tc>
        <w:tc>
          <w:tcPr>
            <w:tcW w:w="1276" w:type="dxa"/>
            <w:tcBorders>
              <w:top w:val="single" w:sz="4" w:space="0" w:color="auto"/>
              <w:bottom w:val="single" w:sz="4" w:space="0" w:color="auto"/>
            </w:tcBorders>
          </w:tcPr>
          <w:p w14:paraId="0E791677"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t</w:t>
            </w:r>
          </w:p>
        </w:tc>
        <w:tc>
          <w:tcPr>
            <w:tcW w:w="1701" w:type="dxa"/>
            <w:tcBorders>
              <w:top w:val="single" w:sz="4" w:space="0" w:color="auto"/>
              <w:bottom w:val="single" w:sz="4" w:space="0" w:color="auto"/>
            </w:tcBorders>
          </w:tcPr>
          <w:p w14:paraId="565F9132"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0,0940</w:t>
            </w:r>
          </w:p>
        </w:tc>
      </w:tr>
      <w:tr w:rsidR="009534E7" w:rsidRPr="009534E7" w14:paraId="25FA82F5"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C99E320" w14:textId="77777777" w:rsidR="009534E7" w:rsidRPr="009534E7" w:rsidRDefault="009534E7" w:rsidP="009534E7">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16AB2D8D"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1421102200000</w:t>
            </w:r>
          </w:p>
        </w:tc>
        <w:tc>
          <w:tcPr>
            <w:tcW w:w="5128" w:type="dxa"/>
            <w:tcBorders>
              <w:top w:val="single" w:sz="4" w:space="0" w:color="auto"/>
              <w:bottom w:val="single" w:sz="4" w:space="0" w:color="auto"/>
            </w:tcBorders>
          </w:tcPr>
          <w:p w14:paraId="3FFF356B" w14:textId="77777777" w:rsidR="009534E7" w:rsidRPr="009534E7" w:rsidRDefault="009534E7" w:rsidP="009534E7">
            <w:pPr>
              <w:autoSpaceDE w:val="0"/>
              <w:autoSpaceDN w:val="0"/>
              <w:rPr>
                <w:rFonts w:eastAsia="MS Mincho"/>
                <w:noProof w:val="0"/>
                <w:lang w:val="ru-RU" w:eastAsia="ja-JP"/>
              </w:rPr>
            </w:pPr>
            <w:proofErr w:type="spellStart"/>
            <w:r w:rsidRPr="009534E7">
              <w:rPr>
                <w:rFonts w:eastAsia="MS Mincho"/>
                <w:noProof w:val="0"/>
                <w:lang w:val="ru-RU" w:eastAsia="ja-JP"/>
              </w:rPr>
              <w:t>Nisip</w:t>
            </w:r>
            <w:proofErr w:type="spellEnd"/>
            <w:r w:rsidRPr="009534E7">
              <w:rPr>
                <w:rFonts w:eastAsia="MS Mincho"/>
                <w:noProof w:val="0"/>
                <w:lang w:val="ru-RU" w:eastAsia="ja-JP"/>
              </w:rPr>
              <w:t xml:space="preserve"> </w:t>
            </w:r>
            <w:proofErr w:type="spellStart"/>
            <w:r w:rsidRPr="009534E7">
              <w:rPr>
                <w:rFonts w:eastAsia="MS Mincho"/>
                <w:noProof w:val="0"/>
                <w:lang w:val="ru-RU" w:eastAsia="ja-JP"/>
              </w:rPr>
              <w:t>bitumat</w:t>
            </w:r>
            <w:proofErr w:type="spellEnd"/>
          </w:p>
        </w:tc>
        <w:tc>
          <w:tcPr>
            <w:tcW w:w="1276" w:type="dxa"/>
            <w:tcBorders>
              <w:top w:val="single" w:sz="4" w:space="0" w:color="auto"/>
              <w:bottom w:val="single" w:sz="4" w:space="0" w:color="auto"/>
            </w:tcBorders>
          </w:tcPr>
          <w:p w14:paraId="3CB11061"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t</w:t>
            </w:r>
          </w:p>
        </w:tc>
        <w:tc>
          <w:tcPr>
            <w:tcW w:w="1701" w:type="dxa"/>
            <w:tcBorders>
              <w:top w:val="single" w:sz="4" w:space="0" w:color="auto"/>
              <w:bottom w:val="single" w:sz="4" w:space="0" w:color="auto"/>
            </w:tcBorders>
          </w:tcPr>
          <w:p w14:paraId="6FCE3027"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0,0030</w:t>
            </w:r>
          </w:p>
        </w:tc>
      </w:tr>
      <w:tr w:rsidR="009534E7" w:rsidRPr="009534E7" w14:paraId="0CE41A6C"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67EA887" w14:textId="77777777" w:rsidR="009534E7" w:rsidRPr="009534E7" w:rsidRDefault="009534E7" w:rsidP="009534E7">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14140D60"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2710603420379</w:t>
            </w:r>
          </w:p>
        </w:tc>
        <w:tc>
          <w:tcPr>
            <w:tcW w:w="5128" w:type="dxa"/>
            <w:tcBorders>
              <w:top w:val="single" w:sz="4" w:space="0" w:color="auto"/>
              <w:bottom w:val="single" w:sz="4" w:space="0" w:color="auto"/>
            </w:tcBorders>
          </w:tcPr>
          <w:p w14:paraId="6051D68B" w14:textId="77777777" w:rsidR="009534E7" w:rsidRPr="009534E7" w:rsidRDefault="009534E7" w:rsidP="009534E7">
            <w:pPr>
              <w:autoSpaceDE w:val="0"/>
              <w:autoSpaceDN w:val="0"/>
              <w:rPr>
                <w:rFonts w:eastAsia="MS Mincho"/>
                <w:noProof w:val="0"/>
                <w:lang w:val="en-US" w:eastAsia="ja-JP"/>
              </w:rPr>
            </w:pPr>
            <w:proofErr w:type="spellStart"/>
            <w:r w:rsidRPr="009534E7">
              <w:rPr>
                <w:rFonts w:eastAsia="MS Mincho"/>
                <w:noProof w:val="0"/>
                <w:lang w:val="en-US" w:eastAsia="ja-JP"/>
              </w:rPr>
              <w:t>Otel</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patrat</w:t>
            </w:r>
            <w:proofErr w:type="spellEnd"/>
            <w:r w:rsidRPr="009534E7">
              <w:rPr>
                <w:rFonts w:eastAsia="MS Mincho"/>
                <w:noProof w:val="0"/>
                <w:lang w:val="en-US" w:eastAsia="ja-JP"/>
              </w:rPr>
              <w:t xml:space="preserve"> </w:t>
            </w:r>
            <w:proofErr w:type="spellStart"/>
            <w:proofErr w:type="gramStart"/>
            <w:r w:rsidRPr="009534E7">
              <w:rPr>
                <w:rFonts w:eastAsia="MS Mincho"/>
                <w:noProof w:val="0"/>
                <w:lang w:val="en-US" w:eastAsia="ja-JP"/>
              </w:rPr>
              <w:t>lam.cald</w:t>
            </w:r>
            <w:proofErr w:type="spellEnd"/>
            <w:proofErr w:type="gramEnd"/>
            <w:r w:rsidRPr="009534E7">
              <w:rPr>
                <w:rFonts w:eastAsia="MS Mincho"/>
                <w:noProof w:val="0"/>
                <w:lang w:val="en-US" w:eastAsia="ja-JP"/>
              </w:rPr>
              <w:t xml:space="preserve"> </w:t>
            </w:r>
            <w:proofErr w:type="spellStart"/>
            <w:r w:rsidRPr="009534E7">
              <w:rPr>
                <w:rFonts w:eastAsia="MS Mincho"/>
                <w:noProof w:val="0"/>
                <w:lang w:val="en-US" w:eastAsia="ja-JP"/>
              </w:rPr>
              <w:t>lt</w:t>
            </w:r>
            <w:proofErr w:type="spellEnd"/>
            <w:r w:rsidRPr="009534E7">
              <w:rPr>
                <w:rFonts w:eastAsia="MS Mincho"/>
                <w:noProof w:val="0"/>
                <w:lang w:val="en-US" w:eastAsia="ja-JP"/>
              </w:rPr>
              <w:t xml:space="preserve"> = 30 mm</w:t>
            </w:r>
          </w:p>
        </w:tc>
        <w:tc>
          <w:tcPr>
            <w:tcW w:w="1276" w:type="dxa"/>
            <w:tcBorders>
              <w:top w:val="single" w:sz="4" w:space="0" w:color="auto"/>
              <w:bottom w:val="single" w:sz="4" w:space="0" w:color="auto"/>
            </w:tcBorders>
          </w:tcPr>
          <w:p w14:paraId="3EA074F4" w14:textId="77777777" w:rsidR="009534E7" w:rsidRPr="009534E7" w:rsidRDefault="009534E7" w:rsidP="009534E7">
            <w:pPr>
              <w:autoSpaceDE w:val="0"/>
              <w:autoSpaceDN w:val="0"/>
              <w:jc w:val="center"/>
              <w:rPr>
                <w:rFonts w:eastAsia="MS Mincho"/>
                <w:noProof w:val="0"/>
                <w:lang w:val="ru-RU" w:eastAsia="ja-JP"/>
              </w:rPr>
            </w:pPr>
            <w:proofErr w:type="spellStart"/>
            <w:r w:rsidRPr="009534E7">
              <w:rPr>
                <w:rFonts w:eastAsia="MS Mincho"/>
                <w:noProof w:val="0"/>
                <w:lang w:val="ru-RU" w:eastAsia="ja-JP"/>
              </w:rPr>
              <w:t>kg</w:t>
            </w:r>
            <w:proofErr w:type="spellEnd"/>
          </w:p>
        </w:tc>
        <w:tc>
          <w:tcPr>
            <w:tcW w:w="1701" w:type="dxa"/>
            <w:tcBorders>
              <w:top w:val="single" w:sz="4" w:space="0" w:color="auto"/>
              <w:bottom w:val="single" w:sz="4" w:space="0" w:color="auto"/>
            </w:tcBorders>
          </w:tcPr>
          <w:p w14:paraId="2CB3820B"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0,0110</w:t>
            </w:r>
          </w:p>
        </w:tc>
      </w:tr>
      <w:tr w:rsidR="009534E7" w:rsidRPr="009534E7" w14:paraId="04536722"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5D656BC" w14:textId="77777777" w:rsidR="009534E7" w:rsidRPr="009534E7" w:rsidRDefault="009534E7" w:rsidP="009534E7">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2ACA384D"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2952240004010</w:t>
            </w:r>
          </w:p>
        </w:tc>
        <w:tc>
          <w:tcPr>
            <w:tcW w:w="5128" w:type="dxa"/>
            <w:tcBorders>
              <w:top w:val="single" w:sz="4" w:space="0" w:color="auto"/>
              <w:bottom w:val="single" w:sz="4" w:space="0" w:color="auto"/>
            </w:tcBorders>
          </w:tcPr>
          <w:p w14:paraId="2ADE98D2" w14:textId="77777777" w:rsidR="009534E7" w:rsidRPr="009534E7" w:rsidRDefault="009534E7" w:rsidP="009534E7">
            <w:pPr>
              <w:autoSpaceDE w:val="0"/>
              <w:autoSpaceDN w:val="0"/>
              <w:rPr>
                <w:rFonts w:eastAsia="MS Mincho"/>
                <w:noProof w:val="0"/>
                <w:lang w:val="en-US" w:eastAsia="ja-JP"/>
              </w:rPr>
            </w:pPr>
            <w:r w:rsidRPr="009534E7">
              <w:rPr>
                <w:rFonts w:eastAsia="MS Mincho"/>
                <w:noProof w:val="0"/>
                <w:lang w:val="en-US" w:eastAsia="ja-JP"/>
              </w:rPr>
              <w:t xml:space="preserve">Compactor static </w:t>
            </w:r>
            <w:proofErr w:type="spellStart"/>
            <w:r w:rsidRPr="009534E7">
              <w:rPr>
                <w:rFonts w:eastAsia="MS Mincho"/>
                <w:noProof w:val="0"/>
                <w:lang w:val="en-US" w:eastAsia="ja-JP"/>
              </w:rPr>
              <w:t>autopropulsat</w:t>
            </w:r>
            <w:proofErr w:type="spellEnd"/>
            <w:r w:rsidRPr="009534E7">
              <w:rPr>
                <w:rFonts w:eastAsia="MS Mincho"/>
                <w:noProof w:val="0"/>
                <w:lang w:val="en-US" w:eastAsia="ja-JP"/>
              </w:rPr>
              <w:t xml:space="preserve"> cu </w:t>
            </w:r>
            <w:proofErr w:type="spellStart"/>
            <w:r w:rsidRPr="009534E7">
              <w:rPr>
                <w:rFonts w:eastAsia="MS Mincho"/>
                <w:noProof w:val="0"/>
                <w:lang w:val="en-US" w:eastAsia="ja-JP"/>
              </w:rPr>
              <w:t>rulouri</w:t>
            </w:r>
            <w:proofErr w:type="spellEnd"/>
            <w:r w:rsidRPr="009534E7">
              <w:rPr>
                <w:rFonts w:eastAsia="MS Mincho"/>
                <w:noProof w:val="0"/>
                <w:lang w:val="en-US" w:eastAsia="ja-JP"/>
              </w:rPr>
              <w:t xml:space="preserve"> </w:t>
            </w:r>
            <w:proofErr w:type="spellStart"/>
            <w:proofErr w:type="gramStart"/>
            <w:r w:rsidRPr="009534E7">
              <w:rPr>
                <w:rFonts w:eastAsia="MS Mincho"/>
                <w:noProof w:val="0"/>
                <w:lang w:val="en-US" w:eastAsia="ja-JP"/>
              </w:rPr>
              <w:t>valturi</w:t>
            </w:r>
            <w:proofErr w:type="spellEnd"/>
            <w:r w:rsidRPr="009534E7">
              <w:rPr>
                <w:rFonts w:eastAsia="MS Mincho"/>
                <w:noProof w:val="0"/>
                <w:lang w:val="en-US" w:eastAsia="ja-JP"/>
              </w:rPr>
              <w:t xml:space="preserve">  R</w:t>
            </w:r>
            <w:proofErr w:type="gramEnd"/>
            <w:r w:rsidRPr="009534E7">
              <w:rPr>
                <w:rFonts w:eastAsia="MS Mincho"/>
                <w:noProof w:val="0"/>
                <w:lang w:val="en-US" w:eastAsia="ja-JP"/>
              </w:rPr>
              <w:t xml:space="preserve"> 8-14 de 14tf</w:t>
            </w:r>
          </w:p>
        </w:tc>
        <w:tc>
          <w:tcPr>
            <w:tcW w:w="1276" w:type="dxa"/>
            <w:tcBorders>
              <w:top w:val="single" w:sz="4" w:space="0" w:color="auto"/>
              <w:bottom w:val="single" w:sz="4" w:space="0" w:color="auto"/>
            </w:tcBorders>
          </w:tcPr>
          <w:p w14:paraId="389988A1"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h-</w:t>
            </w:r>
            <w:proofErr w:type="spellStart"/>
            <w:r w:rsidRPr="009534E7">
              <w:rPr>
                <w:rFonts w:eastAsia="MS Mincho"/>
                <w:noProof w:val="0"/>
                <w:lang w:val="ru-RU" w:eastAsia="ja-JP"/>
              </w:rPr>
              <w:t>ut</w:t>
            </w:r>
            <w:proofErr w:type="spellEnd"/>
          </w:p>
        </w:tc>
        <w:tc>
          <w:tcPr>
            <w:tcW w:w="1701" w:type="dxa"/>
            <w:tcBorders>
              <w:top w:val="single" w:sz="4" w:space="0" w:color="auto"/>
              <w:bottom w:val="single" w:sz="4" w:space="0" w:color="auto"/>
            </w:tcBorders>
          </w:tcPr>
          <w:p w14:paraId="751B683E"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0,0114</w:t>
            </w:r>
          </w:p>
        </w:tc>
      </w:tr>
      <w:tr w:rsidR="009534E7" w:rsidRPr="009534E7" w14:paraId="25E61BA8"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EA84152" w14:textId="77777777" w:rsidR="009534E7" w:rsidRPr="009534E7" w:rsidRDefault="009534E7" w:rsidP="009534E7">
            <w:pPr>
              <w:autoSpaceDE w:val="0"/>
              <w:autoSpaceDN w:val="0"/>
              <w:jc w:val="center"/>
              <w:rPr>
                <w:rFonts w:eastAsia="MS Mincho"/>
                <w:noProof w:val="0"/>
                <w:sz w:val="16"/>
                <w:szCs w:val="16"/>
                <w:lang w:val="ru-RU" w:eastAsia="ja-JP"/>
              </w:rPr>
            </w:pPr>
          </w:p>
        </w:tc>
        <w:tc>
          <w:tcPr>
            <w:tcW w:w="1418" w:type="dxa"/>
            <w:tcBorders>
              <w:top w:val="single" w:sz="4" w:space="0" w:color="auto"/>
              <w:bottom w:val="single" w:sz="4" w:space="0" w:color="auto"/>
            </w:tcBorders>
          </w:tcPr>
          <w:p w14:paraId="67DEA294" w14:textId="77777777" w:rsidR="009534E7" w:rsidRPr="009534E7" w:rsidRDefault="009534E7" w:rsidP="009534E7">
            <w:pPr>
              <w:autoSpaceDE w:val="0"/>
              <w:autoSpaceDN w:val="0"/>
              <w:rPr>
                <w:rFonts w:eastAsia="MS Mincho"/>
                <w:noProof w:val="0"/>
                <w:sz w:val="16"/>
                <w:szCs w:val="16"/>
                <w:lang w:val="ru-RU" w:eastAsia="ja-JP"/>
              </w:rPr>
            </w:pPr>
          </w:p>
        </w:tc>
        <w:tc>
          <w:tcPr>
            <w:tcW w:w="5128" w:type="dxa"/>
            <w:tcBorders>
              <w:top w:val="single" w:sz="4" w:space="0" w:color="auto"/>
              <w:bottom w:val="single" w:sz="4" w:space="0" w:color="auto"/>
            </w:tcBorders>
          </w:tcPr>
          <w:p w14:paraId="63100605" w14:textId="77777777" w:rsidR="009534E7" w:rsidRPr="009534E7" w:rsidRDefault="009534E7" w:rsidP="009534E7">
            <w:pPr>
              <w:autoSpaceDE w:val="0"/>
              <w:autoSpaceDN w:val="0"/>
              <w:rPr>
                <w:rFonts w:eastAsia="MS Mincho"/>
                <w:b/>
                <w:bCs/>
                <w:noProof w:val="0"/>
                <w:lang w:val="en-US" w:eastAsia="ja-JP"/>
              </w:rPr>
            </w:pPr>
            <w:r w:rsidRPr="009534E7">
              <w:rPr>
                <w:rFonts w:eastAsia="MS Mincho"/>
                <w:b/>
                <w:bCs/>
                <w:noProof w:val="0"/>
                <w:lang w:val="ru-RU" w:eastAsia="ja-JP"/>
              </w:rPr>
              <w:t xml:space="preserve">1.5. </w:t>
            </w:r>
            <w:proofErr w:type="spellStart"/>
            <w:r w:rsidRPr="009534E7">
              <w:rPr>
                <w:rFonts w:eastAsia="MS Mincho"/>
                <w:b/>
                <w:bCs/>
                <w:noProof w:val="0"/>
                <w:lang w:val="ru-RU" w:eastAsia="ja-JP"/>
              </w:rPr>
              <w:t>Constructia</w:t>
            </w:r>
            <w:proofErr w:type="spellEnd"/>
            <w:r w:rsidRPr="009534E7">
              <w:rPr>
                <w:rFonts w:eastAsia="MS Mincho"/>
                <w:b/>
                <w:bCs/>
                <w:noProof w:val="0"/>
                <w:lang w:val="ru-RU" w:eastAsia="ja-JP"/>
              </w:rPr>
              <w:t xml:space="preserve"> </w:t>
            </w:r>
            <w:proofErr w:type="spellStart"/>
            <w:r w:rsidRPr="009534E7">
              <w:rPr>
                <w:rFonts w:eastAsia="MS Mincho"/>
                <w:b/>
                <w:bCs/>
                <w:noProof w:val="0"/>
                <w:lang w:val="ru-RU" w:eastAsia="ja-JP"/>
              </w:rPr>
              <w:t>caminelor</w:t>
            </w:r>
            <w:proofErr w:type="spellEnd"/>
            <w:r w:rsidRPr="009534E7">
              <w:rPr>
                <w:rFonts w:eastAsia="MS Mincho"/>
                <w:b/>
                <w:bCs/>
                <w:noProof w:val="0"/>
                <w:lang w:val="ru-RU" w:eastAsia="ja-JP"/>
              </w:rPr>
              <w:t xml:space="preserve"> </w:t>
            </w:r>
            <w:proofErr w:type="spellStart"/>
            <w:r w:rsidRPr="009534E7">
              <w:rPr>
                <w:rFonts w:eastAsia="MS Mincho"/>
                <w:b/>
                <w:bCs/>
                <w:noProof w:val="0"/>
                <w:lang w:val="ru-RU" w:eastAsia="ja-JP"/>
              </w:rPr>
              <w:t>de</w:t>
            </w:r>
            <w:proofErr w:type="spellEnd"/>
            <w:r w:rsidRPr="009534E7">
              <w:rPr>
                <w:rFonts w:eastAsia="MS Mincho"/>
                <w:b/>
                <w:bCs/>
                <w:noProof w:val="0"/>
                <w:lang w:val="ru-RU" w:eastAsia="ja-JP"/>
              </w:rPr>
              <w:t xml:space="preserve"> </w:t>
            </w:r>
            <w:proofErr w:type="spellStart"/>
            <w:r w:rsidRPr="009534E7">
              <w:rPr>
                <w:rFonts w:eastAsia="MS Mincho"/>
                <w:b/>
                <w:bCs/>
                <w:noProof w:val="0"/>
                <w:lang w:val="ru-RU" w:eastAsia="ja-JP"/>
              </w:rPr>
              <w:t>apa</w:t>
            </w:r>
            <w:proofErr w:type="spellEnd"/>
          </w:p>
          <w:p w14:paraId="78C3CA20" w14:textId="77777777" w:rsidR="009534E7" w:rsidRPr="009534E7" w:rsidRDefault="009534E7" w:rsidP="009534E7">
            <w:pPr>
              <w:autoSpaceDE w:val="0"/>
              <w:autoSpaceDN w:val="0"/>
              <w:rPr>
                <w:rFonts w:eastAsia="MS Mincho"/>
                <w:noProof w:val="0"/>
                <w:lang w:val="ru-RU" w:eastAsia="ja-JP"/>
              </w:rPr>
            </w:pPr>
          </w:p>
        </w:tc>
        <w:tc>
          <w:tcPr>
            <w:tcW w:w="1276" w:type="dxa"/>
            <w:tcBorders>
              <w:top w:val="single" w:sz="4" w:space="0" w:color="auto"/>
              <w:bottom w:val="single" w:sz="4" w:space="0" w:color="auto"/>
            </w:tcBorders>
          </w:tcPr>
          <w:p w14:paraId="0A2E2570" w14:textId="77777777" w:rsidR="009534E7" w:rsidRPr="009534E7" w:rsidRDefault="009534E7" w:rsidP="009534E7">
            <w:pPr>
              <w:autoSpaceDE w:val="0"/>
              <w:autoSpaceDN w:val="0"/>
              <w:jc w:val="center"/>
              <w:rPr>
                <w:rFonts w:eastAsia="MS Mincho"/>
                <w:noProof w:val="0"/>
                <w:lang w:val="ru-RU" w:eastAsia="ja-JP"/>
              </w:rPr>
            </w:pPr>
          </w:p>
        </w:tc>
        <w:tc>
          <w:tcPr>
            <w:tcW w:w="1701" w:type="dxa"/>
            <w:tcBorders>
              <w:top w:val="single" w:sz="4" w:space="0" w:color="auto"/>
              <w:bottom w:val="single" w:sz="4" w:space="0" w:color="auto"/>
            </w:tcBorders>
          </w:tcPr>
          <w:p w14:paraId="275EFE40" w14:textId="77777777" w:rsidR="009534E7" w:rsidRPr="009534E7" w:rsidRDefault="009534E7" w:rsidP="009534E7">
            <w:pPr>
              <w:autoSpaceDE w:val="0"/>
              <w:autoSpaceDN w:val="0"/>
              <w:jc w:val="center"/>
              <w:rPr>
                <w:rFonts w:eastAsia="MS Mincho"/>
                <w:noProof w:val="0"/>
                <w:lang w:val="ru-RU" w:eastAsia="ja-JP"/>
              </w:rPr>
            </w:pPr>
          </w:p>
        </w:tc>
      </w:tr>
      <w:tr w:rsidR="009534E7" w:rsidRPr="009534E7" w14:paraId="19EE4D8C" w14:textId="77777777" w:rsidTr="009534E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7BFBB20" w14:textId="77777777" w:rsidR="009534E7" w:rsidRPr="009534E7" w:rsidRDefault="009534E7" w:rsidP="009534E7">
            <w:pPr>
              <w:autoSpaceDE w:val="0"/>
              <w:autoSpaceDN w:val="0"/>
              <w:rPr>
                <w:rFonts w:eastAsia="MS Mincho"/>
                <w:noProof w:val="0"/>
                <w:sz w:val="18"/>
                <w:szCs w:val="18"/>
                <w:lang w:val="ru-RU" w:eastAsia="ja-JP"/>
              </w:rPr>
            </w:pPr>
            <w:r w:rsidRPr="009534E7">
              <w:rPr>
                <w:rFonts w:eastAsia="MS Mincho"/>
                <w:noProof w:val="0"/>
                <w:sz w:val="18"/>
                <w:szCs w:val="18"/>
                <w:lang w:val="ru-RU" w:eastAsia="ja-JP"/>
              </w:rPr>
              <w:t>67</w:t>
            </w:r>
          </w:p>
        </w:tc>
        <w:tc>
          <w:tcPr>
            <w:tcW w:w="1418" w:type="dxa"/>
            <w:tcBorders>
              <w:top w:val="single" w:sz="4" w:space="0" w:color="auto"/>
              <w:bottom w:val="single" w:sz="4" w:space="0" w:color="auto"/>
            </w:tcBorders>
          </w:tcPr>
          <w:p w14:paraId="617A6BDA" w14:textId="77777777" w:rsidR="009534E7" w:rsidRPr="009534E7" w:rsidRDefault="009534E7" w:rsidP="009534E7">
            <w:pPr>
              <w:autoSpaceDE w:val="0"/>
              <w:autoSpaceDN w:val="0"/>
              <w:rPr>
                <w:rFonts w:eastAsia="MS Mincho"/>
                <w:noProof w:val="0"/>
                <w:sz w:val="18"/>
                <w:szCs w:val="18"/>
                <w:lang w:val="en-US" w:eastAsia="ja-JP"/>
              </w:rPr>
            </w:pPr>
            <w:r w:rsidRPr="009534E7">
              <w:rPr>
                <w:rFonts w:eastAsia="MS Mincho"/>
                <w:noProof w:val="0"/>
                <w:sz w:val="18"/>
                <w:szCs w:val="18"/>
                <w:lang w:val="en-US" w:eastAsia="ja-JP"/>
              </w:rPr>
              <w:t>TsC02B1</w:t>
            </w:r>
          </w:p>
          <w:p w14:paraId="30887100" w14:textId="77777777" w:rsidR="009534E7" w:rsidRPr="009534E7" w:rsidRDefault="009534E7" w:rsidP="009534E7">
            <w:pPr>
              <w:autoSpaceDE w:val="0"/>
              <w:autoSpaceDN w:val="0"/>
              <w:rPr>
                <w:rFonts w:eastAsia="MS Mincho"/>
                <w:noProof w:val="0"/>
                <w:sz w:val="2"/>
                <w:szCs w:val="2"/>
                <w:lang w:val="ru-RU" w:eastAsia="ja-JP"/>
              </w:rPr>
            </w:pPr>
          </w:p>
        </w:tc>
        <w:tc>
          <w:tcPr>
            <w:tcW w:w="5128" w:type="dxa"/>
            <w:tcBorders>
              <w:top w:val="single" w:sz="4" w:space="0" w:color="auto"/>
              <w:bottom w:val="single" w:sz="4" w:space="0" w:color="auto"/>
            </w:tcBorders>
          </w:tcPr>
          <w:p w14:paraId="7D63C891" w14:textId="77777777" w:rsidR="009534E7" w:rsidRPr="009534E7" w:rsidRDefault="009534E7" w:rsidP="009534E7">
            <w:pPr>
              <w:autoSpaceDE w:val="0"/>
              <w:autoSpaceDN w:val="0"/>
              <w:rPr>
                <w:rFonts w:eastAsia="MS Mincho"/>
                <w:noProof w:val="0"/>
                <w:lang w:val="ru-RU" w:eastAsia="ja-JP"/>
              </w:rPr>
            </w:pPr>
            <w:proofErr w:type="spellStart"/>
            <w:r w:rsidRPr="009534E7">
              <w:rPr>
                <w:rFonts w:eastAsia="MS Mincho"/>
                <w:noProof w:val="0"/>
                <w:lang w:val="en-US" w:eastAsia="ja-JP"/>
              </w:rPr>
              <w:t>Sapatura</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mecanica</w:t>
            </w:r>
            <w:proofErr w:type="spellEnd"/>
            <w:r w:rsidRPr="009534E7">
              <w:rPr>
                <w:rFonts w:eastAsia="MS Mincho"/>
                <w:noProof w:val="0"/>
                <w:lang w:val="en-US" w:eastAsia="ja-JP"/>
              </w:rPr>
              <w:t xml:space="preserve"> cu excavator pe </w:t>
            </w:r>
            <w:proofErr w:type="spellStart"/>
            <w:r w:rsidRPr="009534E7">
              <w:rPr>
                <w:rFonts w:eastAsia="MS Mincho"/>
                <w:noProof w:val="0"/>
                <w:lang w:val="en-US" w:eastAsia="ja-JP"/>
              </w:rPr>
              <w:t>pneuri</w:t>
            </w:r>
            <w:proofErr w:type="spellEnd"/>
            <w:r w:rsidRPr="009534E7">
              <w:rPr>
                <w:rFonts w:eastAsia="MS Mincho"/>
                <w:noProof w:val="0"/>
                <w:lang w:val="en-US" w:eastAsia="ja-JP"/>
              </w:rPr>
              <w:t xml:space="preserve"> de 0,21-0,39 mc, cu </w:t>
            </w:r>
            <w:proofErr w:type="spellStart"/>
            <w:r w:rsidRPr="009534E7">
              <w:rPr>
                <w:rFonts w:eastAsia="MS Mincho"/>
                <w:noProof w:val="0"/>
                <w:lang w:val="en-US" w:eastAsia="ja-JP"/>
              </w:rPr>
              <w:t>comanda</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hidraulica</w:t>
            </w:r>
            <w:proofErr w:type="spellEnd"/>
            <w:r w:rsidRPr="009534E7">
              <w:rPr>
                <w:rFonts w:eastAsia="MS Mincho"/>
                <w:noProof w:val="0"/>
                <w:lang w:val="en-US" w:eastAsia="ja-JP"/>
              </w:rPr>
              <w:t xml:space="preserve">, in </w:t>
            </w:r>
            <w:proofErr w:type="spellStart"/>
            <w:r w:rsidRPr="009534E7">
              <w:rPr>
                <w:rFonts w:eastAsia="MS Mincho"/>
                <w:noProof w:val="0"/>
                <w:lang w:val="en-US" w:eastAsia="ja-JP"/>
              </w:rPr>
              <w:t>pamint</w:t>
            </w:r>
            <w:proofErr w:type="spellEnd"/>
            <w:r w:rsidRPr="009534E7">
              <w:rPr>
                <w:rFonts w:eastAsia="MS Mincho"/>
                <w:noProof w:val="0"/>
                <w:lang w:val="en-US" w:eastAsia="ja-JP"/>
              </w:rPr>
              <w:t xml:space="preserve"> cu </w:t>
            </w:r>
            <w:proofErr w:type="spellStart"/>
            <w:r w:rsidRPr="009534E7">
              <w:rPr>
                <w:rFonts w:eastAsia="MS Mincho"/>
                <w:noProof w:val="0"/>
                <w:lang w:val="en-US" w:eastAsia="ja-JP"/>
              </w:rPr>
              <w:t>umiditate</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naturala</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descarcare</w:t>
            </w:r>
            <w:proofErr w:type="spellEnd"/>
            <w:r w:rsidRPr="009534E7">
              <w:rPr>
                <w:rFonts w:eastAsia="MS Mincho"/>
                <w:noProof w:val="0"/>
                <w:lang w:val="en-US" w:eastAsia="ja-JP"/>
              </w:rPr>
              <w:t xml:space="preserve"> in </w:t>
            </w:r>
            <w:proofErr w:type="spellStart"/>
            <w:r w:rsidRPr="009534E7">
              <w:rPr>
                <w:rFonts w:eastAsia="MS Mincho"/>
                <w:noProof w:val="0"/>
                <w:lang w:val="en-US" w:eastAsia="ja-JP"/>
              </w:rPr>
              <w:t>depozit</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teren</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catg</w:t>
            </w:r>
            <w:proofErr w:type="spellEnd"/>
            <w:r w:rsidRPr="009534E7">
              <w:rPr>
                <w:rFonts w:eastAsia="MS Mincho"/>
                <w:noProof w:val="0"/>
                <w:lang w:val="en-US" w:eastAsia="ja-JP"/>
              </w:rPr>
              <w:t xml:space="preserve">. </w:t>
            </w:r>
            <w:r w:rsidRPr="009534E7">
              <w:rPr>
                <w:rFonts w:eastAsia="MS Mincho"/>
                <w:noProof w:val="0"/>
                <w:lang w:val="ru-RU" w:eastAsia="ja-JP"/>
              </w:rPr>
              <w:t>II.</w:t>
            </w:r>
          </w:p>
          <w:p w14:paraId="78124C06" w14:textId="77777777" w:rsidR="009534E7" w:rsidRPr="009534E7" w:rsidRDefault="009534E7" w:rsidP="009534E7">
            <w:pPr>
              <w:autoSpaceDE w:val="0"/>
              <w:autoSpaceDN w:val="0"/>
              <w:rPr>
                <w:rFonts w:eastAsia="MS Mincho"/>
                <w:noProof w:val="0"/>
                <w:lang w:val="en-US" w:eastAsia="ja-JP"/>
              </w:rPr>
            </w:pPr>
          </w:p>
        </w:tc>
        <w:tc>
          <w:tcPr>
            <w:tcW w:w="1276" w:type="dxa"/>
            <w:tcBorders>
              <w:top w:val="single" w:sz="4" w:space="0" w:color="auto"/>
              <w:bottom w:val="single" w:sz="4" w:space="0" w:color="auto"/>
            </w:tcBorders>
            <w:vAlign w:val="center"/>
          </w:tcPr>
          <w:p w14:paraId="70FB6B00"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100 m3</w:t>
            </w:r>
          </w:p>
        </w:tc>
        <w:tc>
          <w:tcPr>
            <w:tcW w:w="1701" w:type="dxa"/>
            <w:tcBorders>
              <w:top w:val="single" w:sz="4" w:space="0" w:color="auto"/>
              <w:bottom w:val="single" w:sz="4" w:space="0" w:color="auto"/>
            </w:tcBorders>
            <w:vAlign w:val="center"/>
          </w:tcPr>
          <w:p w14:paraId="7844E3B2" w14:textId="77777777" w:rsidR="009534E7" w:rsidRPr="009534E7" w:rsidRDefault="009534E7" w:rsidP="009534E7">
            <w:pPr>
              <w:autoSpaceDE w:val="0"/>
              <w:autoSpaceDN w:val="0"/>
              <w:jc w:val="center"/>
              <w:rPr>
                <w:rFonts w:eastAsia="MS Mincho"/>
                <w:noProof w:val="0"/>
                <w:lang w:val="ru-RU" w:eastAsia="ja-JP"/>
              </w:rPr>
            </w:pPr>
          </w:p>
        </w:tc>
      </w:tr>
      <w:tr w:rsidR="009534E7" w:rsidRPr="009534E7" w14:paraId="553C4CD7"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621A862" w14:textId="77777777" w:rsidR="009534E7" w:rsidRPr="009534E7" w:rsidRDefault="009534E7" w:rsidP="009534E7">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3445A99B"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2952260003521</w:t>
            </w:r>
          </w:p>
        </w:tc>
        <w:tc>
          <w:tcPr>
            <w:tcW w:w="5128" w:type="dxa"/>
            <w:tcBorders>
              <w:top w:val="single" w:sz="4" w:space="0" w:color="auto"/>
              <w:bottom w:val="single" w:sz="4" w:space="0" w:color="auto"/>
            </w:tcBorders>
          </w:tcPr>
          <w:p w14:paraId="6F8873FA" w14:textId="77777777" w:rsidR="009534E7" w:rsidRPr="009534E7" w:rsidRDefault="009534E7" w:rsidP="009534E7">
            <w:pPr>
              <w:autoSpaceDE w:val="0"/>
              <w:autoSpaceDN w:val="0"/>
              <w:rPr>
                <w:rFonts w:eastAsia="MS Mincho"/>
                <w:noProof w:val="0"/>
                <w:lang w:val="en-US" w:eastAsia="ja-JP"/>
              </w:rPr>
            </w:pPr>
            <w:r w:rsidRPr="009534E7">
              <w:rPr>
                <w:rFonts w:eastAsia="MS Mincho"/>
                <w:noProof w:val="0"/>
                <w:lang w:val="en-US" w:eastAsia="ja-JP"/>
              </w:rPr>
              <w:t xml:space="preserve">Excavator pe </w:t>
            </w:r>
            <w:proofErr w:type="spellStart"/>
            <w:r w:rsidRPr="009534E7">
              <w:rPr>
                <w:rFonts w:eastAsia="MS Mincho"/>
                <w:noProof w:val="0"/>
                <w:lang w:val="en-US" w:eastAsia="ja-JP"/>
              </w:rPr>
              <w:t>pneuri</w:t>
            </w:r>
            <w:proofErr w:type="spellEnd"/>
            <w:r w:rsidRPr="009534E7">
              <w:rPr>
                <w:rFonts w:eastAsia="MS Mincho"/>
                <w:noProof w:val="0"/>
                <w:lang w:val="en-US" w:eastAsia="ja-JP"/>
              </w:rPr>
              <w:t xml:space="preserve"> cu motor </w:t>
            </w:r>
            <w:proofErr w:type="spellStart"/>
            <w:r w:rsidRPr="009534E7">
              <w:rPr>
                <w:rFonts w:eastAsia="MS Mincho"/>
                <w:noProof w:val="0"/>
                <w:lang w:val="en-US" w:eastAsia="ja-JP"/>
              </w:rPr>
              <w:t>termic</w:t>
            </w:r>
            <w:proofErr w:type="spellEnd"/>
            <w:r w:rsidRPr="009534E7">
              <w:rPr>
                <w:rFonts w:eastAsia="MS Mincho"/>
                <w:noProof w:val="0"/>
                <w:lang w:val="en-US" w:eastAsia="ja-JP"/>
              </w:rPr>
              <w:t xml:space="preserve"> de 0,21-0,39 mc </w:t>
            </w:r>
            <w:proofErr w:type="spellStart"/>
            <w:r w:rsidRPr="009534E7">
              <w:rPr>
                <w:rFonts w:eastAsia="MS Mincho"/>
                <w:noProof w:val="0"/>
                <w:lang w:val="en-US" w:eastAsia="ja-JP"/>
              </w:rPr>
              <w:t>buldoex</w:t>
            </w:r>
            <w:proofErr w:type="spellEnd"/>
          </w:p>
        </w:tc>
        <w:tc>
          <w:tcPr>
            <w:tcW w:w="1276" w:type="dxa"/>
            <w:tcBorders>
              <w:top w:val="single" w:sz="4" w:space="0" w:color="auto"/>
              <w:bottom w:val="single" w:sz="4" w:space="0" w:color="auto"/>
            </w:tcBorders>
          </w:tcPr>
          <w:p w14:paraId="60D62166"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h-</w:t>
            </w:r>
            <w:proofErr w:type="spellStart"/>
            <w:r w:rsidRPr="009534E7">
              <w:rPr>
                <w:rFonts w:eastAsia="MS Mincho"/>
                <w:noProof w:val="0"/>
                <w:lang w:val="ru-RU" w:eastAsia="ja-JP"/>
              </w:rPr>
              <w:t>ut</w:t>
            </w:r>
            <w:proofErr w:type="spellEnd"/>
          </w:p>
        </w:tc>
        <w:tc>
          <w:tcPr>
            <w:tcW w:w="1701" w:type="dxa"/>
            <w:tcBorders>
              <w:top w:val="single" w:sz="4" w:space="0" w:color="auto"/>
              <w:bottom w:val="single" w:sz="4" w:space="0" w:color="auto"/>
            </w:tcBorders>
          </w:tcPr>
          <w:p w14:paraId="11CC2F55"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4,3900</w:t>
            </w:r>
          </w:p>
        </w:tc>
      </w:tr>
      <w:tr w:rsidR="009534E7" w:rsidRPr="009534E7" w14:paraId="783A7BBD" w14:textId="77777777" w:rsidTr="009534E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55CC9AC" w14:textId="77777777" w:rsidR="009534E7" w:rsidRPr="009534E7" w:rsidRDefault="009534E7" w:rsidP="009534E7">
            <w:pPr>
              <w:autoSpaceDE w:val="0"/>
              <w:autoSpaceDN w:val="0"/>
              <w:rPr>
                <w:rFonts w:eastAsia="MS Mincho"/>
                <w:noProof w:val="0"/>
                <w:sz w:val="18"/>
                <w:szCs w:val="18"/>
                <w:lang w:val="ru-RU" w:eastAsia="ja-JP"/>
              </w:rPr>
            </w:pPr>
            <w:r w:rsidRPr="009534E7">
              <w:rPr>
                <w:rFonts w:eastAsia="MS Mincho"/>
                <w:noProof w:val="0"/>
                <w:sz w:val="18"/>
                <w:szCs w:val="18"/>
                <w:lang w:val="ru-RU" w:eastAsia="ja-JP"/>
              </w:rPr>
              <w:t>68</w:t>
            </w:r>
          </w:p>
        </w:tc>
        <w:tc>
          <w:tcPr>
            <w:tcW w:w="1418" w:type="dxa"/>
            <w:tcBorders>
              <w:top w:val="single" w:sz="4" w:space="0" w:color="auto"/>
              <w:bottom w:val="single" w:sz="4" w:space="0" w:color="auto"/>
            </w:tcBorders>
          </w:tcPr>
          <w:p w14:paraId="53B17EBC" w14:textId="77777777" w:rsidR="009534E7" w:rsidRPr="009534E7" w:rsidRDefault="009534E7" w:rsidP="009534E7">
            <w:pPr>
              <w:autoSpaceDE w:val="0"/>
              <w:autoSpaceDN w:val="0"/>
              <w:rPr>
                <w:rFonts w:eastAsia="MS Mincho"/>
                <w:noProof w:val="0"/>
                <w:sz w:val="18"/>
                <w:szCs w:val="18"/>
                <w:lang w:val="en-US" w:eastAsia="ja-JP"/>
              </w:rPr>
            </w:pPr>
            <w:r w:rsidRPr="009534E7">
              <w:rPr>
                <w:rFonts w:eastAsia="MS Mincho"/>
                <w:noProof w:val="0"/>
                <w:sz w:val="18"/>
                <w:szCs w:val="18"/>
                <w:lang w:val="en-US" w:eastAsia="ja-JP"/>
              </w:rPr>
              <w:t>TsA20B</w:t>
            </w:r>
          </w:p>
          <w:p w14:paraId="5B57D56D" w14:textId="77777777" w:rsidR="009534E7" w:rsidRPr="009534E7" w:rsidRDefault="009534E7" w:rsidP="009534E7">
            <w:pPr>
              <w:autoSpaceDE w:val="0"/>
              <w:autoSpaceDN w:val="0"/>
              <w:rPr>
                <w:rFonts w:eastAsia="MS Mincho"/>
                <w:noProof w:val="0"/>
                <w:sz w:val="2"/>
                <w:szCs w:val="2"/>
                <w:lang w:val="ru-RU" w:eastAsia="ja-JP"/>
              </w:rPr>
            </w:pPr>
          </w:p>
        </w:tc>
        <w:tc>
          <w:tcPr>
            <w:tcW w:w="5128" w:type="dxa"/>
            <w:tcBorders>
              <w:top w:val="single" w:sz="4" w:space="0" w:color="auto"/>
              <w:bottom w:val="single" w:sz="4" w:space="0" w:color="auto"/>
            </w:tcBorders>
          </w:tcPr>
          <w:p w14:paraId="53A39C59" w14:textId="77777777" w:rsidR="009534E7" w:rsidRPr="009534E7" w:rsidRDefault="009534E7" w:rsidP="009534E7">
            <w:pPr>
              <w:autoSpaceDE w:val="0"/>
              <w:autoSpaceDN w:val="0"/>
              <w:rPr>
                <w:rFonts w:eastAsia="MS Mincho"/>
                <w:noProof w:val="0"/>
                <w:lang w:val="en-US" w:eastAsia="ja-JP"/>
              </w:rPr>
            </w:pPr>
            <w:proofErr w:type="spellStart"/>
            <w:r w:rsidRPr="009534E7">
              <w:rPr>
                <w:rFonts w:eastAsia="MS Mincho"/>
                <w:noProof w:val="0"/>
                <w:lang w:val="en-US" w:eastAsia="ja-JP"/>
              </w:rPr>
              <w:t>Sapatura</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manuala</w:t>
            </w:r>
            <w:proofErr w:type="spellEnd"/>
            <w:r w:rsidRPr="009534E7">
              <w:rPr>
                <w:rFonts w:eastAsia="MS Mincho"/>
                <w:noProof w:val="0"/>
                <w:lang w:val="en-US" w:eastAsia="ja-JP"/>
              </w:rPr>
              <w:t xml:space="preserve"> de </w:t>
            </w:r>
            <w:proofErr w:type="spellStart"/>
            <w:r w:rsidRPr="009534E7">
              <w:rPr>
                <w:rFonts w:eastAsia="MS Mincho"/>
                <w:noProof w:val="0"/>
                <w:lang w:val="en-US" w:eastAsia="ja-JP"/>
              </w:rPr>
              <w:t>pamint</w:t>
            </w:r>
            <w:proofErr w:type="spellEnd"/>
            <w:r w:rsidRPr="009534E7">
              <w:rPr>
                <w:rFonts w:eastAsia="MS Mincho"/>
                <w:noProof w:val="0"/>
                <w:lang w:val="en-US" w:eastAsia="ja-JP"/>
              </w:rPr>
              <w:t xml:space="preserve">, in </w:t>
            </w:r>
            <w:proofErr w:type="spellStart"/>
            <w:r w:rsidRPr="009534E7">
              <w:rPr>
                <w:rFonts w:eastAsia="MS Mincho"/>
                <w:noProof w:val="0"/>
                <w:lang w:val="en-US" w:eastAsia="ja-JP"/>
              </w:rPr>
              <w:t>taluzuri</w:t>
            </w:r>
            <w:proofErr w:type="spellEnd"/>
            <w:r w:rsidRPr="009534E7">
              <w:rPr>
                <w:rFonts w:eastAsia="MS Mincho"/>
                <w:noProof w:val="0"/>
                <w:lang w:val="en-US" w:eastAsia="ja-JP"/>
              </w:rPr>
              <w:t xml:space="preserve">, la </w:t>
            </w:r>
            <w:proofErr w:type="spellStart"/>
            <w:r w:rsidRPr="009534E7">
              <w:rPr>
                <w:rFonts w:eastAsia="MS Mincho"/>
                <w:noProof w:val="0"/>
                <w:lang w:val="en-US" w:eastAsia="ja-JP"/>
              </w:rPr>
              <w:t>deblee</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sapate</w:t>
            </w:r>
            <w:proofErr w:type="spellEnd"/>
            <w:r w:rsidRPr="009534E7">
              <w:rPr>
                <w:rFonts w:eastAsia="MS Mincho"/>
                <w:noProof w:val="0"/>
                <w:lang w:val="en-US" w:eastAsia="ja-JP"/>
              </w:rPr>
              <w:t xml:space="preserve"> cu excavator </w:t>
            </w:r>
            <w:proofErr w:type="spellStart"/>
            <w:r w:rsidRPr="009534E7">
              <w:rPr>
                <w:rFonts w:eastAsia="MS Mincho"/>
                <w:noProof w:val="0"/>
                <w:lang w:val="en-US" w:eastAsia="ja-JP"/>
              </w:rPr>
              <w:t>sau</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screper</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pentru</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completarea</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sapaturii</w:t>
            </w:r>
            <w:proofErr w:type="spellEnd"/>
            <w:r w:rsidRPr="009534E7">
              <w:rPr>
                <w:rFonts w:eastAsia="MS Mincho"/>
                <w:noProof w:val="0"/>
                <w:lang w:val="en-US" w:eastAsia="ja-JP"/>
              </w:rPr>
              <w:t xml:space="preserve"> la </w:t>
            </w:r>
            <w:proofErr w:type="spellStart"/>
            <w:r w:rsidRPr="009534E7">
              <w:rPr>
                <w:rFonts w:eastAsia="MS Mincho"/>
                <w:noProof w:val="0"/>
                <w:lang w:val="en-US" w:eastAsia="ja-JP"/>
              </w:rPr>
              <w:t>profilul</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taluzului</w:t>
            </w:r>
            <w:proofErr w:type="spellEnd"/>
            <w:r w:rsidRPr="009534E7">
              <w:rPr>
                <w:rFonts w:eastAsia="MS Mincho"/>
                <w:noProof w:val="0"/>
                <w:lang w:val="en-US" w:eastAsia="ja-JP"/>
              </w:rPr>
              <w:t xml:space="preserve">, in </w:t>
            </w:r>
            <w:proofErr w:type="spellStart"/>
            <w:r w:rsidRPr="009534E7">
              <w:rPr>
                <w:rFonts w:eastAsia="MS Mincho"/>
                <w:noProof w:val="0"/>
                <w:lang w:val="en-US" w:eastAsia="ja-JP"/>
              </w:rPr>
              <w:t>teren</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mijlociu</w:t>
            </w:r>
            <w:proofErr w:type="spellEnd"/>
          </w:p>
          <w:p w14:paraId="46B1F5CC" w14:textId="77777777" w:rsidR="009534E7" w:rsidRPr="009534E7" w:rsidRDefault="009534E7" w:rsidP="009534E7">
            <w:pPr>
              <w:autoSpaceDE w:val="0"/>
              <w:autoSpaceDN w:val="0"/>
              <w:rPr>
                <w:rFonts w:eastAsia="MS Mincho"/>
                <w:noProof w:val="0"/>
                <w:lang w:val="en-US" w:eastAsia="ja-JP"/>
              </w:rPr>
            </w:pPr>
          </w:p>
        </w:tc>
        <w:tc>
          <w:tcPr>
            <w:tcW w:w="1276" w:type="dxa"/>
            <w:tcBorders>
              <w:top w:val="single" w:sz="4" w:space="0" w:color="auto"/>
              <w:bottom w:val="single" w:sz="4" w:space="0" w:color="auto"/>
            </w:tcBorders>
            <w:vAlign w:val="center"/>
          </w:tcPr>
          <w:p w14:paraId="342F696E"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m3</w:t>
            </w:r>
          </w:p>
        </w:tc>
        <w:tc>
          <w:tcPr>
            <w:tcW w:w="1701" w:type="dxa"/>
            <w:tcBorders>
              <w:top w:val="single" w:sz="4" w:space="0" w:color="auto"/>
              <w:bottom w:val="single" w:sz="4" w:space="0" w:color="auto"/>
            </w:tcBorders>
            <w:vAlign w:val="center"/>
          </w:tcPr>
          <w:p w14:paraId="19EC5E08" w14:textId="77777777" w:rsidR="009534E7" w:rsidRPr="009534E7" w:rsidRDefault="009534E7" w:rsidP="009534E7">
            <w:pPr>
              <w:autoSpaceDE w:val="0"/>
              <w:autoSpaceDN w:val="0"/>
              <w:jc w:val="center"/>
              <w:rPr>
                <w:rFonts w:eastAsia="MS Mincho"/>
                <w:noProof w:val="0"/>
                <w:lang w:val="ru-RU" w:eastAsia="ja-JP"/>
              </w:rPr>
            </w:pPr>
          </w:p>
        </w:tc>
      </w:tr>
      <w:tr w:rsidR="009534E7" w:rsidRPr="009534E7" w14:paraId="1264DA95"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6A9FD5D" w14:textId="77777777" w:rsidR="009534E7" w:rsidRPr="009534E7" w:rsidRDefault="009534E7" w:rsidP="009534E7">
            <w:pPr>
              <w:autoSpaceDE w:val="0"/>
              <w:autoSpaceDN w:val="0"/>
              <w:rPr>
                <w:rFonts w:eastAsia="MS Mincho"/>
                <w:noProof w:val="0"/>
                <w:sz w:val="16"/>
                <w:szCs w:val="16"/>
                <w:lang w:val="ru-RU" w:eastAsia="ja-JP"/>
              </w:rPr>
            </w:pPr>
          </w:p>
        </w:tc>
        <w:tc>
          <w:tcPr>
            <w:tcW w:w="1418" w:type="dxa"/>
            <w:tcBorders>
              <w:top w:val="single" w:sz="4" w:space="0" w:color="auto"/>
              <w:bottom w:val="single" w:sz="4" w:space="0" w:color="auto"/>
            </w:tcBorders>
          </w:tcPr>
          <w:p w14:paraId="7269D4CA"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9310060019900</w:t>
            </w:r>
          </w:p>
        </w:tc>
        <w:tc>
          <w:tcPr>
            <w:tcW w:w="5128" w:type="dxa"/>
            <w:tcBorders>
              <w:top w:val="single" w:sz="4" w:space="0" w:color="auto"/>
              <w:bottom w:val="single" w:sz="4" w:space="0" w:color="auto"/>
            </w:tcBorders>
          </w:tcPr>
          <w:p w14:paraId="61153AE6" w14:textId="77777777" w:rsidR="009534E7" w:rsidRPr="009534E7" w:rsidRDefault="009534E7" w:rsidP="009534E7">
            <w:pPr>
              <w:autoSpaceDE w:val="0"/>
              <w:autoSpaceDN w:val="0"/>
              <w:rPr>
                <w:rFonts w:eastAsia="MS Mincho"/>
                <w:noProof w:val="0"/>
                <w:lang w:val="ru-RU" w:eastAsia="ja-JP"/>
              </w:rPr>
            </w:pPr>
            <w:proofErr w:type="spellStart"/>
            <w:r w:rsidRPr="009534E7">
              <w:rPr>
                <w:rFonts w:eastAsia="MS Mincho"/>
                <w:noProof w:val="0"/>
                <w:lang w:val="ru-RU" w:eastAsia="ja-JP"/>
              </w:rPr>
              <w:t>Muncitor</w:t>
            </w:r>
            <w:proofErr w:type="spellEnd"/>
            <w:r w:rsidRPr="009534E7">
              <w:rPr>
                <w:rFonts w:eastAsia="MS Mincho"/>
                <w:noProof w:val="0"/>
                <w:lang w:val="ru-RU" w:eastAsia="ja-JP"/>
              </w:rPr>
              <w:t xml:space="preserve"> </w:t>
            </w:r>
            <w:proofErr w:type="spellStart"/>
            <w:r w:rsidRPr="009534E7">
              <w:rPr>
                <w:rFonts w:eastAsia="MS Mincho"/>
                <w:noProof w:val="0"/>
                <w:lang w:val="ru-RU" w:eastAsia="ja-JP"/>
              </w:rPr>
              <w:t>necalificat</w:t>
            </w:r>
            <w:proofErr w:type="spellEnd"/>
          </w:p>
        </w:tc>
        <w:tc>
          <w:tcPr>
            <w:tcW w:w="1276" w:type="dxa"/>
            <w:tcBorders>
              <w:top w:val="single" w:sz="4" w:space="0" w:color="auto"/>
              <w:bottom w:val="single" w:sz="4" w:space="0" w:color="auto"/>
            </w:tcBorders>
          </w:tcPr>
          <w:p w14:paraId="06816A97"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h-</w:t>
            </w:r>
            <w:proofErr w:type="spellStart"/>
            <w:r w:rsidRPr="009534E7">
              <w:rPr>
                <w:rFonts w:eastAsia="MS Mincho"/>
                <w:noProof w:val="0"/>
                <w:lang w:val="ru-RU" w:eastAsia="ja-JP"/>
              </w:rPr>
              <w:t>om</w:t>
            </w:r>
            <w:proofErr w:type="spellEnd"/>
          </w:p>
        </w:tc>
        <w:tc>
          <w:tcPr>
            <w:tcW w:w="1701" w:type="dxa"/>
            <w:tcBorders>
              <w:top w:val="single" w:sz="4" w:space="0" w:color="auto"/>
              <w:bottom w:val="single" w:sz="4" w:space="0" w:color="auto"/>
            </w:tcBorders>
          </w:tcPr>
          <w:p w14:paraId="2DE2DEF3"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2,0600</w:t>
            </w:r>
          </w:p>
        </w:tc>
      </w:tr>
      <w:tr w:rsidR="009534E7" w:rsidRPr="009534E7" w14:paraId="1CE210C9" w14:textId="77777777" w:rsidTr="009534E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2223C9A" w14:textId="77777777" w:rsidR="009534E7" w:rsidRPr="009534E7" w:rsidRDefault="009534E7" w:rsidP="009534E7">
            <w:pPr>
              <w:autoSpaceDE w:val="0"/>
              <w:autoSpaceDN w:val="0"/>
              <w:rPr>
                <w:rFonts w:eastAsia="MS Mincho"/>
                <w:noProof w:val="0"/>
                <w:sz w:val="18"/>
                <w:szCs w:val="18"/>
                <w:lang w:val="ru-RU" w:eastAsia="ja-JP"/>
              </w:rPr>
            </w:pPr>
            <w:r w:rsidRPr="009534E7">
              <w:rPr>
                <w:rFonts w:eastAsia="MS Mincho"/>
                <w:noProof w:val="0"/>
                <w:sz w:val="18"/>
                <w:szCs w:val="18"/>
                <w:lang w:val="ru-RU" w:eastAsia="ja-JP"/>
              </w:rPr>
              <w:t>69</w:t>
            </w:r>
          </w:p>
        </w:tc>
        <w:tc>
          <w:tcPr>
            <w:tcW w:w="1418" w:type="dxa"/>
            <w:tcBorders>
              <w:top w:val="single" w:sz="4" w:space="0" w:color="auto"/>
              <w:bottom w:val="single" w:sz="4" w:space="0" w:color="auto"/>
            </w:tcBorders>
          </w:tcPr>
          <w:p w14:paraId="367BBBCF" w14:textId="77777777" w:rsidR="009534E7" w:rsidRPr="009534E7" w:rsidRDefault="009534E7" w:rsidP="009534E7">
            <w:pPr>
              <w:autoSpaceDE w:val="0"/>
              <w:autoSpaceDN w:val="0"/>
              <w:rPr>
                <w:rFonts w:eastAsia="MS Mincho"/>
                <w:noProof w:val="0"/>
                <w:sz w:val="18"/>
                <w:szCs w:val="18"/>
                <w:lang w:val="en-US" w:eastAsia="ja-JP"/>
              </w:rPr>
            </w:pPr>
            <w:r w:rsidRPr="009534E7">
              <w:rPr>
                <w:rFonts w:eastAsia="MS Mincho"/>
                <w:noProof w:val="0"/>
                <w:sz w:val="18"/>
                <w:szCs w:val="18"/>
                <w:lang w:val="en-US" w:eastAsia="ja-JP"/>
              </w:rPr>
              <w:t>TsD01A</w:t>
            </w:r>
          </w:p>
          <w:p w14:paraId="43E0C233" w14:textId="77777777" w:rsidR="009534E7" w:rsidRPr="009534E7" w:rsidRDefault="009534E7" w:rsidP="009534E7">
            <w:pPr>
              <w:autoSpaceDE w:val="0"/>
              <w:autoSpaceDN w:val="0"/>
              <w:rPr>
                <w:rFonts w:eastAsia="MS Mincho"/>
                <w:noProof w:val="0"/>
                <w:sz w:val="2"/>
                <w:szCs w:val="2"/>
                <w:lang w:val="ru-RU" w:eastAsia="ja-JP"/>
              </w:rPr>
            </w:pPr>
          </w:p>
        </w:tc>
        <w:tc>
          <w:tcPr>
            <w:tcW w:w="5128" w:type="dxa"/>
            <w:tcBorders>
              <w:top w:val="single" w:sz="4" w:space="0" w:color="auto"/>
              <w:bottom w:val="single" w:sz="4" w:space="0" w:color="auto"/>
            </w:tcBorders>
          </w:tcPr>
          <w:p w14:paraId="2086FBBE" w14:textId="77777777" w:rsidR="009534E7" w:rsidRPr="009534E7" w:rsidRDefault="009534E7" w:rsidP="009534E7">
            <w:pPr>
              <w:autoSpaceDE w:val="0"/>
              <w:autoSpaceDN w:val="0"/>
              <w:rPr>
                <w:rFonts w:eastAsia="MS Mincho"/>
                <w:noProof w:val="0"/>
                <w:lang w:val="en-US" w:eastAsia="ja-JP"/>
              </w:rPr>
            </w:pPr>
            <w:proofErr w:type="spellStart"/>
            <w:r w:rsidRPr="009534E7">
              <w:rPr>
                <w:rFonts w:eastAsia="MS Mincho"/>
                <w:noProof w:val="0"/>
                <w:lang w:val="en-US" w:eastAsia="ja-JP"/>
              </w:rPr>
              <w:t>Imprastierea</w:t>
            </w:r>
            <w:proofErr w:type="spellEnd"/>
            <w:r w:rsidRPr="009534E7">
              <w:rPr>
                <w:rFonts w:eastAsia="MS Mincho"/>
                <w:noProof w:val="0"/>
                <w:lang w:val="en-US" w:eastAsia="ja-JP"/>
              </w:rPr>
              <w:t xml:space="preserve"> cu </w:t>
            </w:r>
            <w:proofErr w:type="spellStart"/>
            <w:r w:rsidRPr="009534E7">
              <w:rPr>
                <w:rFonts w:eastAsia="MS Mincho"/>
                <w:noProof w:val="0"/>
                <w:lang w:val="en-US" w:eastAsia="ja-JP"/>
              </w:rPr>
              <w:t>lopata</w:t>
            </w:r>
            <w:proofErr w:type="spellEnd"/>
            <w:r w:rsidRPr="009534E7">
              <w:rPr>
                <w:rFonts w:eastAsia="MS Mincho"/>
                <w:noProof w:val="0"/>
                <w:lang w:val="en-US" w:eastAsia="ja-JP"/>
              </w:rPr>
              <w:t xml:space="preserve"> a </w:t>
            </w:r>
            <w:proofErr w:type="spellStart"/>
            <w:r w:rsidRPr="009534E7">
              <w:rPr>
                <w:rFonts w:eastAsia="MS Mincho"/>
                <w:noProof w:val="0"/>
                <w:lang w:val="en-US" w:eastAsia="ja-JP"/>
              </w:rPr>
              <w:t>pamintului</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afinat</w:t>
            </w:r>
            <w:proofErr w:type="spellEnd"/>
            <w:r w:rsidRPr="009534E7">
              <w:rPr>
                <w:rFonts w:eastAsia="MS Mincho"/>
                <w:noProof w:val="0"/>
                <w:lang w:val="en-US" w:eastAsia="ja-JP"/>
              </w:rPr>
              <w:t xml:space="preserve">, in </w:t>
            </w:r>
            <w:proofErr w:type="spellStart"/>
            <w:r w:rsidRPr="009534E7">
              <w:rPr>
                <w:rFonts w:eastAsia="MS Mincho"/>
                <w:noProof w:val="0"/>
                <w:lang w:val="en-US" w:eastAsia="ja-JP"/>
              </w:rPr>
              <w:t>straturi</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uniforme</w:t>
            </w:r>
            <w:proofErr w:type="spellEnd"/>
            <w:r w:rsidRPr="009534E7">
              <w:rPr>
                <w:rFonts w:eastAsia="MS Mincho"/>
                <w:noProof w:val="0"/>
                <w:lang w:val="en-US" w:eastAsia="ja-JP"/>
              </w:rPr>
              <w:t xml:space="preserve">, de 10-30 cm </w:t>
            </w:r>
            <w:proofErr w:type="spellStart"/>
            <w:r w:rsidRPr="009534E7">
              <w:rPr>
                <w:rFonts w:eastAsia="MS Mincho"/>
                <w:noProof w:val="0"/>
                <w:lang w:val="en-US" w:eastAsia="ja-JP"/>
              </w:rPr>
              <w:t>grosime</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printr</w:t>
            </w:r>
            <w:proofErr w:type="spellEnd"/>
            <w:r w:rsidRPr="009534E7">
              <w:rPr>
                <w:rFonts w:eastAsia="MS Mincho"/>
                <w:noProof w:val="0"/>
                <w:lang w:val="en-US" w:eastAsia="ja-JP"/>
              </w:rPr>
              <w:t xml:space="preserve">-o </w:t>
            </w:r>
            <w:proofErr w:type="spellStart"/>
            <w:r w:rsidRPr="009534E7">
              <w:rPr>
                <w:rFonts w:eastAsia="MS Mincho"/>
                <w:noProof w:val="0"/>
                <w:lang w:val="en-US" w:eastAsia="ja-JP"/>
              </w:rPr>
              <w:t>aruncare</w:t>
            </w:r>
            <w:proofErr w:type="spellEnd"/>
            <w:r w:rsidRPr="009534E7">
              <w:rPr>
                <w:rFonts w:eastAsia="MS Mincho"/>
                <w:noProof w:val="0"/>
                <w:lang w:val="en-US" w:eastAsia="ja-JP"/>
              </w:rPr>
              <w:t xml:space="preserve"> de pina la 3 m din </w:t>
            </w:r>
            <w:proofErr w:type="spellStart"/>
            <w:r w:rsidRPr="009534E7">
              <w:rPr>
                <w:rFonts w:eastAsia="MS Mincho"/>
                <w:noProof w:val="0"/>
                <w:lang w:val="en-US" w:eastAsia="ja-JP"/>
              </w:rPr>
              <w:t>gramezi</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inclusiv</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sfarimarea</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bulgarilor</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pamintul</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provenind</w:t>
            </w:r>
            <w:proofErr w:type="spellEnd"/>
            <w:r w:rsidRPr="009534E7">
              <w:rPr>
                <w:rFonts w:eastAsia="MS Mincho"/>
                <w:noProof w:val="0"/>
                <w:lang w:val="en-US" w:eastAsia="ja-JP"/>
              </w:rPr>
              <w:t xml:space="preserve"> din </w:t>
            </w:r>
            <w:proofErr w:type="spellStart"/>
            <w:r w:rsidRPr="009534E7">
              <w:rPr>
                <w:rFonts w:eastAsia="MS Mincho"/>
                <w:noProof w:val="0"/>
                <w:lang w:val="en-US" w:eastAsia="ja-JP"/>
              </w:rPr>
              <w:t>teren</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usor</w:t>
            </w:r>
            <w:proofErr w:type="spellEnd"/>
          </w:p>
          <w:p w14:paraId="757459FF" w14:textId="77777777" w:rsidR="009534E7" w:rsidRPr="009534E7" w:rsidRDefault="009534E7" w:rsidP="009534E7">
            <w:pPr>
              <w:autoSpaceDE w:val="0"/>
              <w:autoSpaceDN w:val="0"/>
              <w:rPr>
                <w:rFonts w:eastAsia="MS Mincho"/>
                <w:noProof w:val="0"/>
                <w:lang w:val="en-US" w:eastAsia="ja-JP"/>
              </w:rPr>
            </w:pPr>
          </w:p>
        </w:tc>
        <w:tc>
          <w:tcPr>
            <w:tcW w:w="1276" w:type="dxa"/>
            <w:tcBorders>
              <w:top w:val="single" w:sz="4" w:space="0" w:color="auto"/>
              <w:bottom w:val="single" w:sz="4" w:space="0" w:color="auto"/>
            </w:tcBorders>
            <w:vAlign w:val="center"/>
          </w:tcPr>
          <w:p w14:paraId="0BAD91C3"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m3</w:t>
            </w:r>
          </w:p>
        </w:tc>
        <w:tc>
          <w:tcPr>
            <w:tcW w:w="1701" w:type="dxa"/>
            <w:tcBorders>
              <w:top w:val="single" w:sz="4" w:space="0" w:color="auto"/>
              <w:bottom w:val="single" w:sz="4" w:space="0" w:color="auto"/>
            </w:tcBorders>
            <w:vAlign w:val="center"/>
          </w:tcPr>
          <w:p w14:paraId="1CBD9EB7" w14:textId="77777777" w:rsidR="009534E7" w:rsidRPr="009534E7" w:rsidRDefault="009534E7" w:rsidP="009534E7">
            <w:pPr>
              <w:autoSpaceDE w:val="0"/>
              <w:autoSpaceDN w:val="0"/>
              <w:jc w:val="center"/>
              <w:rPr>
                <w:rFonts w:eastAsia="MS Mincho"/>
                <w:noProof w:val="0"/>
                <w:lang w:val="ru-RU" w:eastAsia="ja-JP"/>
              </w:rPr>
            </w:pPr>
          </w:p>
        </w:tc>
      </w:tr>
      <w:tr w:rsidR="009534E7" w:rsidRPr="009534E7" w14:paraId="4C9A17BD"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7AAA365" w14:textId="77777777" w:rsidR="009534E7" w:rsidRPr="009534E7" w:rsidRDefault="009534E7" w:rsidP="009534E7">
            <w:pPr>
              <w:autoSpaceDE w:val="0"/>
              <w:autoSpaceDN w:val="0"/>
              <w:rPr>
                <w:rFonts w:eastAsia="MS Mincho"/>
                <w:noProof w:val="0"/>
                <w:sz w:val="16"/>
                <w:szCs w:val="16"/>
                <w:lang w:val="ru-RU" w:eastAsia="ja-JP"/>
              </w:rPr>
            </w:pPr>
          </w:p>
        </w:tc>
        <w:tc>
          <w:tcPr>
            <w:tcW w:w="1418" w:type="dxa"/>
            <w:tcBorders>
              <w:top w:val="single" w:sz="4" w:space="0" w:color="auto"/>
              <w:bottom w:val="single" w:sz="4" w:space="0" w:color="auto"/>
            </w:tcBorders>
          </w:tcPr>
          <w:p w14:paraId="584B3241"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9310060019900</w:t>
            </w:r>
          </w:p>
        </w:tc>
        <w:tc>
          <w:tcPr>
            <w:tcW w:w="5128" w:type="dxa"/>
            <w:tcBorders>
              <w:top w:val="single" w:sz="4" w:space="0" w:color="auto"/>
              <w:bottom w:val="single" w:sz="4" w:space="0" w:color="auto"/>
            </w:tcBorders>
          </w:tcPr>
          <w:p w14:paraId="57D3DC47" w14:textId="77777777" w:rsidR="009534E7" w:rsidRPr="009534E7" w:rsidRDefault="009534E7" w:rsidP="009534E7">
            <w:pPr>
              <w:autoSpaceDE w:val="0"/>
              <w:autoSpaceDN w:val="0"/>
              <w:rPr>
                <w:rFonts w:eastAsia="MS Mincho"/>
                <w:noProof w:val="0"/>
                <w:lang w:val="ru-RU" w:eastAsia="ja-JP"/>
              </w:rPr>
            </w:pPr>
            <w:proofErr w:type="spellStart"/>
            <w:r w:rsidRPr="009534E7">
              <w:rPr>
                <w:rFonts w:eastAsia="MS Mincho"/>
                <w:noProof w:val="0"/>
                <w:lang w:val="ru-RU" w:eastAsia="ja-JP"/>
              </w:rPr>
              <w:t>Muncitor</w:t>
            </w:r>
            <w:proofErr w:type="spellEnd"/>
            <w:r w:rsidRPr="009534E7">
              <w:rPr>
                <w:rFonts w:eastAsia="MS Mincho"/>
                <w:noProof w:val="0"/>
                <w:lang w:val="ru-RU" w:eastAsia="ja-JP"/>
              </w:rPr>
              <w:t xml:space="preserve"> </w:t>
            </w:r>
            <w:proofErr w:type="spellStart"/>
            <w:r w:rsidRPr="009534E7">
              <w:rPr>
                <w:rFonts w:eastAsia="MS Mincho"/>
                <w:noProof w:val="0"/>
                <w:lang w:val="ru-RU" w:eastAsia="ja-JP"/>
              </w:rPr>
              <w:t>necalificat</w:t>
            </w:r>
            <w:proofErr w:type="spellEnd"/>
          </w:p>
        </w:tc>
        <w:tc>
          <w:tcPr>
            <w:tcW w:w="1276" w:type="dxa"/>
            <w:tcBorders>
              <w:top w:val="single" w:sz="4" w:space="0" w:color="auto"/>
              <w:bottom w:val="single" w:sz="4" w:space="0" w:color="auto"/>
            </w:tcBorders>
          </w:tcPr>
          <w:p w14:paraId="75B66283"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h-</w:t>
            </w:r>
            <w:proofErr w:type="spellStart"/>
            <w:r w:rsidRPr="009534E7">
              <w:rPr>
                <w:rFonts w:eastAsia="MS Mincho"/>
                <w:noProof w:val="0"/>
                <w:lang w:val="ru-RU" w:eastAsia="ja-JP"/>
              </w:rPr>
              <w:t>om</w:t>
            </w:r>
            <w:proofErr w:type="spellEnd"/>
          </w:p>
        </w:tc>
        <w:tc>
          <w:tcPr>
            <w:tcW w:w="1701" w:type="dxa"/>
            <w:tcBorders>
              <w:top w:val="single" w:sz="4" w:space="0" w:color="auto"/>
              <w:bottom w:val="single" w:sz="4" w:space="0" w:color="auto"/>
            </w:tcBorders>
          </w:tcPr>
          <w:p w14:paraId="70EE29CF"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0,1800</w:t>
            </w:r>
          </w:p>
        </w:tc>
      </w:tr>
      <w:tr w:rsidR="009534E7" w:rsidRPr="009534E7" w14:paraId="7FAD2395" w14:textId="77777777" w:rsidTr="009534E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E8D7DD5" w14:textId="77777777" w:rsidR="009534E7" w:rsidRPr="009534E7" w:rsidRDefault="009534E7" w:rsidP="009534E7">
            <w:pPr>
              <w:autoSpaceDE w:val="0"/>
              <w:autoSpaceDN w:val="0"/>
              <w:rPr>
                <w:rFonts w:eastAsia="MS Mincho"/>
                <w:noProof w:val="0"/>
                <w:sz w:val="18"/>
                <w:szCs w:val="18"/>
                <w:lang w:val="ru-RU" w:eastAsia="ja-JP"/>
              </w:rPr>
            </w:pPr>
            <w:r w:rsidRPr="009534E7">
              <w:rPr>
                <w:rFonts w:eastAsia="MS Mincho"/>
                <w:noProof w:val="0"/>
                <w:sz w:val="18"/>
                <w:szCs w:val="18"/>
                <w:lang w:val="ru-RU" w:eastAsia="ja-JP"/>
              </w:rPr>
              <w:t>70</w:t>
            </w:r>
          </w:p>
        </w:tc>
        <w:tc>
          <w:tcPr>
            <w:tcW w:w="1418" w:type="dxa"/>
            <w:tcBorders>
              <w:top w:val="single" w:sz="4" w:space="0" w:color="auto"/>
              <w:bottom w:val="single" w:sz="4" w:space="0" w:color="auto"/>
            </w:tcBorders>
          </w:tcPr>
          <w:p w14:paraId="25213BDB" w14:textId="77777777" w:rsidR="009534E7" w:rsidRPr="009534E7" w:rsidRDefault="009534E7" w:rsidP="009534E7">
            <w:pPr>
              <w:autoSpaceDE w:val="0"/>
              <w:autoSpaceDN w:val="0"/>
              <w:rPr>
                <w:rFonts w:eastAsia="MS Mincho"/>
                <w:noProof w:val="0"/>
                <w:sz w:val="18"/>
                <w:szCs w:val="18"/>
                <w:lang w:val="en-US" w:eastAsia="ja-JP"/>
              </w:rPr>
            </w:pPr>
            <w:r w:rsidRPr="009534E7">
              <w:rPr>
                <w:rFonts w:eastAsia="MS Mincho"/>
                <w:noProof w:val="0"/>
                <w:sz w:val="18"/>
                <w:szCs w:val="18"/>
                <w:lang w:val="en-US" w:eastAsia="ja-JP"/>
              </w:rPr>
              <w:t>TsD04A</w:t>
            </w:r>
          </w:p>
          <w:p w14:paraId="0702147B" w14:textId="77777777" w:rsidR="009534E7" w:rsidRPr="009534E7" w:rsidRDefault="009534E7" w:rsidP="009534E7">
            <w:pPr>
              <w:autoSpaceDE w:val="0"/>
              <w:autoSpaceDN w:val="0"/>
              <w:rPr>
                <w:rFonts w:eastAsia="MS Mincho"/>
                <w:noProof w:val="0"/>
                <w:sz w:val="2"/>
                <w:szCs w:val="2"/>
                <w:lang w:val="ru-RU" w:eastAsia="ja-JP"/>
              </w:rPr>
            </w:pPr>
          </w:p>
        </w:tc>
        <w:tc>
          <w:tcPr>
            <w:tcW w:w="5128" w:type="dxa"/>
            <w:tcBorders>
              <w:top w:val="single" w:sz="4" w:space="0" w:color="auto"/>
              <w:bottom w:val="single" w:sz="4" w:space="0" w:color="auto"/>
            </w:tcBorders>
          </w:tcPr>
          <w:p w14:paraId="75D876F1" w14:textId="77777777" w:rsidR="009534E7" w:rsidRPr="009534E7" w:rsidRDefault="009534E7" w:rsidP="009534E7">
            <w:pPr>
              <w:autoSpaceDE w:val="0"/>
              <w:autoSpaceDN w:val="0"/>
              <w:rPr>
                <w:rFonts w:eastAsia="MS Mincho"/>
                <w:noProof w:val="0"/>
                <w:lang w:val="en-US" w:eastAsia="ja-JP"/>
              </w:rPr>
            </w:pPr>
            <w:proofErr w:type="spellStart"/>
            <w:r w:rsidRPr="009534E7">
              <w:rPr>
                <w:rFonts w:eastAsia="MS Mincho"/>
                <w:noProof w:val="0"/>
                <w:lang w:val="en-US" w:eastAsia="ja-JP"/>
              </w:rPr>
              <w:t>Compactarea</w:t>
            </w:r>
            <w:proofErr w:type="spellEnd"/>
            <w:r w:rsidRPr="009534E7">
              <w:rPr>
                <w:rFonts w:eastAsia="MS Mincho"/>
                <w:noProof w:val="0"/>
                <w:lang w:val="en-US" w:eastAsia="ja-JP"/>
              </w:rPr>
              <w:t xml:space="preserve"> cu </w:t>
            </w:r>
            <w:proofErr w:type="spellStart"/>
            <w:r w:rsidRPr="009534E7">
              <w:rPr>
                <w:rFonts w:eastAsia="MS Mincho"/>
                <w:noProof w:val="0"/>
                <w:lang w:val="en-US" w:eastAsia="ja-JP"/>
              </w:rPr>
              <w:t>maiul</w:t>
            </w:r>
            <w:proofErr w:type="spellEnd"/>
            <w:r w:rsidRPr="009534E7">
              <w:rPr>
                <w:rFonts w:eastAsia="MS Mincho"/>
                <w:noProof w:val="0"/>
                <w:lang w:val="en-US" w:eastAsia="ja-JP"/>
              </w:rPr>
              <w:t xml:space="preserve"> de mina a </w:t>
            </w:r>
            <w:proofErr w:type="spellStart"/>
            <w:r w:rsidRPr="009534E7">
              <w:rPr>
                <w:rFonts w:eastAsia="MS Mincho"/>
                <w:noProof w:val="0"/>
                <w:lang w:val="en-US" w:eastAsia="ja-JP"/>
              </w:rPr>
              <w:t>umpluturilor</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executate</w:t>
            </w:r>
            <w:proofErr w:type="spellEnd"/>
            <w:r w:rsidRPr="009534E7">
              <w:rPr>
                <w:rFonts w:eastAsia="MS Mincho"/>
                <w:noProof w:val="0"/>
                <w:lang w:val="en-US" w:eastAsia="ja-JP"/>
              </w:rPr>
              <w:t xml:space="preserve"> in </w:t>
            </w:r>
            <w:proofErr w:type="spellStart"/>
            <w:r w:rsidRPr="009534E7">
              <w:rPr>
                <w:rFonts w:eastAsia="MS Mincho"/>
                <w:noProof w:val="0"/>
                <w:lang w:val="en-US" w:eastAsia="ja-JP"/>
              </w:rPr>
              <w:t>sapaturi</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orizontale</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sau</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inclinate</w:t>
            </w:r>
            <w:proofErr w:type="spellEnd"/>
            <w:r w:rsidRPr="009534E7">
              <w:rPr>
                <w:rFonts w:eastAsia="MS Mincho"/>
                <w:noProof w:val="0"/>
                <w:lang w:val="en-US" w:eastAsia="ja-JP"/>
              </w:rPr>
              <w:t xml:space="preserve"> la 1/4, </w:t>
            </w:r>
            <w:proofErr w:type="spellStart"/>
            <w:r w:rsidRPr="009534E7">
              <w:rPr>
                <w:rFonts w:eastAsia="MS Mincho"/>
                <w:noProof w:val="0"/>
                <w:lang w:val="en-US" w:eastAsia="ja-JP"/>
              </w:rPr>
              <w:t>inclusiv</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udarea</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fiecarui</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strat</w:t>
            </w:r>
            <w:proofErr w:type="spellEnd"/>
            <w:r w:rsidRPr="009534E7">
              <w:rPr>
                <w:rFonts w:eastAsia="MS Mincho"/>
                <w:noProof w:val="0"/>
                <w:lang w:val="en-US" w:eastAsia="ja-JP"/>
              </w:rPr>
              <w:t xml:space="preserve"> de </w:t>
            </w:r>
            <w:proofErr w:type="spellStart"/>
            <w:r w:rsidRPr="009534E7">
              <w:rPr>
                <w:rFonts w:eastAsia="MS Mincho"/>
                <w:noProof w:val="0"/>
                <w:lang w:val="en-US" w:eastAsia="ja-JP"/>
              </w:rPr>
              <w:t>pamint</w:t>
            </w:r>
            <w:proofErr w:type="spellEnd"/>
            <w:r w:rsidRPr="009534E7">
              <w:rPr>
                <w:rFonts w:eastAsia="MS Mincho"/>
                <w:noProof w:val="0"/>
                <w:lang w:val="en-US" w:eastAsia="ja-JP"/>
              </w:rPr>
              <w:t xml:space="preserve"> in </w:t>
            </w:r>
            <w:proofErr w:type="spellStart"/>
            <w:r w:rsidRPr="009534E7">
              <w:rPr>
                <w:rFonts w:eastAsia="MS Mincho"/>
                <w:noProof w:val="0"/>
                <w:lang w:val="en-US" w:eastAsia="ja-JP"/>
              </w:rPr>
              <w:t>parte</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avind</w:t>
            </w:r>
            <w:proofErr w:type="spellEnd"/>
            <w:r w:rsidRPr="009534E7">
              <w:rPr>
                <w:rFonts w:eastAsia="MS Mincho"/>
                <w:noProof w:val="0"/>
                <w:lang w:val="en-US" w:eastAsia="ja-JP"/>
              </w:rPr>
              <w:t xml:space="preserve"> 10 cm </w:t>
            </w:r>
            <w:proofErr w:type="spellStart"/>
            <w:r w:rsidRPr="009534E7">
              <w:rPr>
                <w:rFonts w:eastAsia="MS Mincho"/>
                <w:noProof w:val="0"/>
                <w:lang w:val="en-US" w:eastAsia="ja-JP"/>
              </w:rPr>
              <w:t>grosime</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pamint</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necoeziv</w:t>
            </w:r>
            <w:proofErr w:type="spellEnd"/>
          </w:p>
          <w:p w14:paraId="0C57E79A" w14:textId="77777777" w:rsidR="009534E7" w:rsidRPr="009534E7" w:rsidRDefault="009534E7" w:rsidP="009534E7">
            <w:pPr>
              <w:autoSpaceDE w:val="0"/>
              <w:autoSpaceDN w:val="0"/>
              <w:rPr>
                <w:rFonts w:eastAsia="MS Mincho"/>
                <w:noProof w:val="0"/>
                <w:lang w:val="en-US" w:eastAsia="ja-JP"/>
              </w:rPr>
            </w:pPr>
          </w:p>
        </w:tc>
        <w:tc>
          <w:tcPr>
            <w:tcW w:w="1276" w:type="dxa"/>
            <w:tcBorders>
              <w:top w:val="single" w:sz="4" w:space="0" w:color="auto"/>
              <w:bottom w:val="single" w:sz="4" w:space="0" w:color="auto"/>
            </w:tcBorders>
            <w:vAlign w:val="center"/>
          </w:tcPr>
          <w:p w14:paraId="235CAFBA"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m3</w:t>
            </w:r>
          </w:p>
        </w:tc>
        <w:tc>
          <w:tcPr>
            <w:tcW w:w="1701" w:type="dxa"/>
            <w:tcBorders>
              <w:top w:val="single" w:sz="4" w:space="0" w:color="auto"/>
              <w:bottom w:val="single" w:sz="4" w:space="0" w:color="auto"/>
            </w:tcBorders>
            <w:vAlign w:val="center"/>
          </w:tcPr>
          <w:p w14:paraId="35CE2F90" w14:textId="77777777" w:rsidR="009534E7" w:rsidRPr="009534E7" w:rsidRDefault="009534E7" w:rsidP="009534E7">
            <w:pPr>
              <w:autoSpaceDE w:val="0"/>
              <w:autoSpaceDN w:val="0"/>
              <w:jc w:val="center"/>
              <w:rPr>
                <w:rFonts w:eastAsia="MS Mincho"/>
                <w:noProof w:val="0"/>
                <w:lang w:val="ru-RU" w:eastAsia="ja-JP"/>
              </w:rPr>
            </w:pPr>
          </w:p>
        </w:tc>
      </w:tr>
      <w:tr w:rsidR="009534E7" w:rsidRPr="009534E7" w14:paraId="7527EE8E"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03B0A5C" w14:textId="77777777" w:rsidR="009534E7" w:rsidRPr="009534E7" w:rsidRDefault="009534E7" w:rsidP="009534E7">
            <w:pPr>
              <w:autoSpaceDE w:val="0"/>
              <w:autoSpaceDN w:val="0"/>
              <w:rPr>
                <w:rFonts w:eastAsia="MS Mincho"/>
                <w:noProof w:val="0"/>
                <w:sz w:val="16"/>
                <w:szCs w:val="16"/>
                <w:lang w:val="ru-RU" w:eastAsia="ja-JP"/>
              </w:rPr>
            </w:pPr>
          </w:p>
        </w:tc>
        <w:tc>
          <w:tcPr>
            <w:tcW w:w="1418" w:type="dxa"/>
            <w:tcBorders>
              <w:top w:val="single" w:sz="4" w:space="0" w:color="auto"/>
              <w:bottom w:val="single" w:sz="4" w:space="0" w:color="auto"/>
            </w:tcBorders>
          </w:tcPr>
          <w:p w14:paraId="64092F61"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9310060019900</w:t>
            </w:r>
          </w:p>
        </w:tc>
        <w:tc>
          <w:tcPr>
            <w:tcW w:w="5128" w:type="dxa"/>
            <w:tcBorders>
              <w:top w:val="single" w:sz="4" w:space="0" w:color="auto"/>
              <w:bottom w:val="single" w:sz="4" w:space="0" w:color="auto"/>
            </w:tcBorders>
          </w:tcPr>
          <w:p w14:paraId="4F6B92C6" w14:textId="77777777" w:rsidR="009534E7" w:rsidRPr="009534E7" w:rsidRDefault="009534E7" w:rsidP="009534E7">
            <w:pPr>
              <w:autoSpaceDE w:val="0"/>
              <w:autoSpaceDN w:val="0"/>
              <w:rPr>
                <w:rFonts w:eastAsia="MS Mincho"/>
                <w:noProof w:val="0"/>
                <w:lang w:val="ru-RU" w:eastAsia="ja-JP"/>
              </w:rPr>
            </w:pPr>
            <w:proofErr w:type="spellStart"/>
            <w:r w:rsidRPr="009534E7">
              <w:rPr>
                <w:rFonts w:eastAsia="MS Mincho"/>
                <w:noProof w:val="0"/>
                <w:lang w:val="ru-RU" w:eastAsia="ja-JP"/>
              </w:rPr>
              <w:t>Muncitor</w:t>
            </w:r>
            <w:proofErr w:type="spellEnd"/>
            <w:r w:rsidRPr="009534E7">
              <w:rPr>
                <w:rFonts w:eastAsia="MS Mincho"/>
                <w:noProof w:val="0"/>
                <w:lang w:val="ru-RU" w:eastAsia="ja-JP"/>
              </w:rPr>
              <w:t xml:space="preserve"> </w:t>
            </w:r>
            <w:proofErr w:type="spellStart"/>
            <w:r w:rsidRPr="009534E7">
              <w:rPr>
                <w:rFonts w:eastAsia="MS Mincho"/>
                <w:noProof w:val="0"/>
                <w:lang w:val="ru-RU" w:eastAsia="ja-JP"/>
              </w:rPr>
              <w:t>necalificat</w:t>
            </w:r>
            <w:proofErr w:type="spellEnd"/>
          </w:p>
        </w:tc>
        <w:tc>
          <w:tcPr>
            <w:tcW w:w="1276" w:type="dxa"/>
            <w:tcBorders>
              <w:top w:val="single" w:sz="4" w:space="0" w:color="auto"/>
              <w:bottom w:val="single" w:sz="4" w:space="0" w:color="auto"/>
            </w:tcBorders>
          </w:tcPr>
          <w:p w14:paraId="6CEA9D67"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h-</w:t>
            </w:r>
            <w:proofErr w:type="spellStart"/>
            <w:r w:rsidRPr="009534E7">
              <w:rPr>
                <w:rFonts w:eastAsia="MS Mincho"/>
                <w:noProof w:val="0"/>
                <w:lang w:val="ru-RU" w:eastAsia="ja-JP"/>
              </w:rPr>
              <w:t>om</w:t>
            </w:r>
            <w:proofErr w:type="spellEnd"/>
          </w:p>
        </w:tc>
        <w:tc>
          <w:tcPr>
            <w:tcW w:w="1701" w:type="dxa"/>
            <w:tcBorders>
              <w:top w:val="single" w:sz="4" w:space="0" w:color="auto"/>
              <w:bottom w:val="single" w:sz="4" w:space="0" w:color="auto"/>
            </w:tcBorders>
          </w:tcPr>
          <w:p w14:paraId="7FA572B3"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0,8700</w:t>
            </w:r>
          </w:p>
        </w:tc>
      </w:tr>
      <w:tr w:rsidR="009534E7" w:rsidRPr="009534E7" w14:paraId="153FE3D8"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7F7B540" w14:textId="77777777" w:rsidR="009534E7" w:rsidRPr="009534E7" w:rsidRDefault="009534E7" w:rsidP="009534E7">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14F10EE0"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4100116202806</w:t>
            </w:r>
          </w:p>
        </w:tc>
        <w:tc>
          <w:tcPr>
            <w:tcW w:w="5128" w:type="dxa"/>
            <w:tcBorders>
              <w:top w:val="single" w:sz="4" w:space="0" w:color="auto"/>
              <w:bottom w:val="single" w:sz="4" w:space="0" w:color="auto"/>
            </w:tcBorders>
          </w:tcPr>
          <w:p w14:paraId="7ED46ACF" w14:textId="77777777" w:rsidR="009534E7" w:rsidRPr="009534E7" w:rsidRDefault="009534E7" w:rsidP="009534E7">
            <w:pPr>
              <w:autoSpaceDE w:val="0"/>
              <w:autoSpaceDN w:val="0"/>
              <w:rPr>
                <w:rFonts w:eastAsia="MS Mincho"/>
                <w:noProof w:val="0"/>
                <w:lang w:val="en-US" w:eastAsia="ja-JP"/>
              </w:rPr>
            </w:pPr>
            <w:proofErr w:type="spellStart"/>
            <w:r w:rsidRPr="009534E7">
              <w:rPr>
                <w:rFonts w:eastAsia="MS Mincho"/>
                <w:noProof w:val="0"/>
                <w:lang w:val="en-US" w:eastAsia="ja-JP"/>
              </w:rPr>
              <w:t>Apa</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industriala</w:t>
            </w:r>
            <w:proofErr w:type="spellEnd"/>
            <w:r w:rsidRPr="009534E7">
              <w:rPr>
                <w:rFonts w:eastAsia="MS Mincho"/>
                <w:noProof w:val="0"/>
                <w:lang w:val="en-US" w:eastAsia="ja-JP"/>
              </w:rPr>
              <w:t xml:space="preserve"> in </w:t>
            </w:r>
            <w:proofErr w:type="spellStart"/>
            <w:r w:rsidRPr="009534E7">
              <w:rPr>
                <w:rFonts w:eastAsia="MS Mincho"/>
                <w:noProof w:val="0"/>
                <w:lang w:val="en-US" w:eastAsia="ja-JP"/>
              </w:rPr>
              <w:t>cisterne</w:t>
            </w:r>
            <w:proofErr w:type="spellEnd"/>
            <w:r w:rsidRPr="009534E7">
              <w:rPr>
                <w:rFonts w:eastAsia="MS Mincho"/>
                <w:noProof w:val="0"/>
                <w:lang w:val="en-US" w:eastAsia="ja-JP"/>
              </w:rPr>
              <w:t xml:space="preserve"> pt. </w:t>
            </w:r>
            <w:proofErr w:type="spellStart"/>
            <w:r w:rsidRPr="009534E7">
              <w:rPr>
                <w:rFonts w:eastAsia="MS Mincho"/>
                <w:noProof w:val="0"/>
                <w:lang w:val="en-US" w:eastAsia="ja-JP"/>
              </w:rPr>
              <w:t>lucrari</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drumuri-terasam</w:t>
            </w:r>
            <w:proofErr w:type="spellEnd"/>
            <w:r w:rsidRPr="009534E7">
              <w:rPr>
                <w:rFonts w:eastAsia="MS Mincho"/>
                <w:noProof w:val="0"/>
                <w:lang w:val="en-US" w:eastAsia="ja-JP"/>
              </w:rPr>
              <w:t>.</w:t>
            </w:r>
          </w:p>
        </w:tc>
        <w:tc>
          <w:tcPr>
            <w:tcW w:w="1276" w:type="dxa"/>
            <w:tcBorders>
              <w:top w:val="single" w:sz="4" w:space="0" w:color="auto"/>
              <w:bottom w:val="single" w:sz="4" w:space="0" w:color="auto"/>
            </w:tcBorders>
          </w:tcPr>
          <w:p w14:paraId="36127352"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m3</w:t>
            </w:r>
          </w:p>
        </w:tc>
        <w:tc>
          <w:tcPr>
            <w:tcW w:w="1701" w:type="dxa"/>
            <w:tcBorders>
              <w:top w:val="single" w:sz="4" w:space="0" w:color="auto"/>
              <w:bottom w:val="single" w:sz="4" w:space="0" w:color="auto"/>
            </w:tcBorders>
          </w:tcPr>
          <w:p w14:paraId="7CDEEED2"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0,1000</w:t>
            </w:r>
          </w:p>
        </w:tc>
      </w:tr>
      <w:tr w:rsidR="009534E7" w:rsidRPr="009534E7" w14:paraId="60E725DE" w14:textId="77777777" w:rsidTr="009534E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F149395" w14:textId="77777777" w:rsidR="009534E7" w:rsidRPr="009534E7" w:rsidRDefault="009534E7" w:rsidP="009534E7">
            <w:pPr>
              <w:autoSpaceDE w:val="0"/>
              <w:autoSpaceDN w:val="0"/>
              <w:rPr>
                <w:rFonts w:eastAsia="MS Mincho"/>
                <w:noProof w:val="0"/>
                <w:sz w:val="18"/>
                <w:szCs w:val="18"/>
                <w:lang w:val="ru-RU" w:eastAsia="ja-JP"/>
              </w:rPr>
            </w:pPr>
            <w:r w:rsidRPr="009534E7">
              <w:rPr>
                <w:rFonts w:eastAsia="MS Mincho"/>
                <w:noProof w:val="0"/>
                <w:sz w:val="18"/>
                <w:szCs w:val="18"/>
                <w:lang w:val="ru-RU" w:eastAsia="ja-JP"/>
              </w:rPr>
              <w:t>71</w:t>
            </w:r>
          </w:p>
        </w:tc>
        <w:tc>
          <w:tcPr>
            <w:tcW w:w="1418" w:type="dxa"/>
            <w:tcBorders>
              <w:top w:val="single" w:sz="4" w:space="0" w:color="auto"/>
              <w:bottom w:val="single" w:sz="4" w:space="0" w:color="auto"/>
            </w:tcBorders>
          </w:tcPr>
          <w:p w14:paraId="636EAB38" w14:textId="77777777" w:rsidR="009534E7" w:rsidRPr="009534E7" w:rsidRDefault="009534E7" w:rsidP="009534E7">
            <w:pPr>
              <w:autoSpaceDE w:val="0"/>
              <w:autoSpaceDN w:val="0"/>
              <w:rPr>
                <w:rFonts w:eastAsia="MS Mincho"/>
                <w:noProof w:val="0"/>
                <w:sz w:val="18"/>
                <w:szCs w:val="18"/>
                <w:lang w:val="en-US" w:eastAsia="ja-JP"/>
              </w:rPr>
            </w:pPr>
            <w:r w:rsidRPr="009534E7">
              <w:rPr>
                <w:rFonts w:eastAsia="MS Mincho"/>
                <w:noProof w:val="0"/>
                <w:sz w:val="18"/>
                <w:szCs w:val="18"/>
                <w:lang w:val="en-US" w:eastAsia="ja-JP"/>
              </w:rPr>
              <w:t>TsD02A1</w:t>
            </w:r>
          </w:p>
          <w:p w14:paraId="27AB795C" w14:textId="77777777" w:rsidR="009534E7" w:rsidRPr="009534E7" w:rsidRDefault="009534E7" w:rsidP="009534E7">
            <w:pPr>
              <w:autoSpaceDE w:val="0"/>
              <w:autoSpaceDN w:val="0"/>
              <w:rPr>
                <w:rFonts w:eastAsia="MS Mincho"/>
                <w:noProof w:val="0"/>
                <w:sz w:val="2"/>
                <w:szCs w:val="2"/>
                <w:lang w:val="ru-RU" w:eastAsia="ja-JP"/>
              </w:rPr>
            </w:pPr>
          </w:p>
        </w:tc>
        <w:tc>
          <w:tcPr>
            <w:tcW w:w="5128" w:type="dxa"/>
            <w:tcBorders>
              <w:top w:val="single" w:sz="4" w:space="0" w:color="auto"/>
              <w:bottom w:val="single" w:sz="4" w:space="0" w:color="auto"/>
            </w:tcBorders>
          </w:tcPr>
          <w:p w14:paraId="785B751E" w14:textId="77777777" w:rsidR="009534E7" w:rsidRPr="009534E7" w:rsidRDefault="009534E7" w:rsidP="009534E7">
            <w:pPr>
              <w:autoSpaceDE w:val="0"/>
              <w:autoSpaceDN w:val="0"/>
              <w:rPr>
                <w:rFonts w:eastAsia="MS Mincho"/>
                <w:noProof w:val="0"/>
                <w:lang w:val="en-US" w:eastAsia="ja-JP"/>
              </w:rPr>
            </w:pPr>
            <w:proofErr w:type="spellStart"/>
            <w:r w:rsidRPr="009534E7">
              <w:rPr>
                <w:rFonts w:eastAsia="MS Mincho"/>
                <w:noProof w:val="0"/>
                <w:lang w:val="en-US" w:eastAsia="ja-JP"/>
              </w:rPr>
              <w:t>Imprastierea</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pamintului</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afinat</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provenit</w:t>
            </w:r>
            <w:proofErr w:type="spellEnd"/>
            <w:r w:rsidRPr="009534E7">
              <w:rPr>
                <w:rFonts w:eastAsia="MS Mincho"/>
                <w:noProof w:val="0"/>
                <w:lang w:val="en-US" w:eastAsia="ja-JP"/>
              </w:rPr>
              <w:t xml:space="preserve"> din </w:t>
            </w:r>
            <w:proofErr w:type="spellStart"/>
            <w:r w:rsidRPr="009534E7">
              <w:rPr>
                <w:rFonts w:eastAsia="MS Mincho"/>
                <w:noProof w:val="0"/>
                <w:lang w:val="en-US" w:eastAsia="ja-JP"/>
              </w:rPr>
              <w:t>teren</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categoria</w:t>
            </w:r>
            <w:proofErr w:type="spellEnd"/>
            <w:r w:rsidRPr="009534E7">
              <w:rPr>
                <w:rFonts w:eastAsia="MS Mincho"/>
                <w:noProof w:val="0"/>
                <w:lang w:val="en-US" w:eastAsia="ja-JP"/>
              </w:rPr>
              <w:t xml:space="preserve"> I </w:t>
            </w:r>
            <w:proofErr w:type="spellStart"/>
            <w:r w:rsidRPr="009534E7">
              <w:rPr>
                <w:rFonts w:eastAsia="MS Mincho"/>
                <w:noProof w:val="0"/>
                <w:lang w:val="en-US" w:eastAsia="ja-JP"/>
              </w:rPr>
              <w:t>sau</w:t>
            </w:r>
            <w:proofErr w:type="spellEnd"/>
            <w:r w:rsidRPr="009534E7">
              <w:rPr>
                <w:rFonts w:eastAsia="MS Mincho"/>
                <w:noProof w:val="0"/>
                <w:lang w:val="en-US" w:eastAsia="ja-JP"/>
              </w:rPr>
              <w:t xml:space="preserve"> II, </w:t>
            </w:r>
            <w:proofErr w:type="spellStart"/>
            <w:r w:rsidRPr="009534E7">
              <w:rPr>
                <w:rFonts w:eastAsia="MS Mincho"/>
                <w:noProof w:val="0"/>
                <w:lang w:val="en-US" w:eastAsia="ja-JP"/>
              </w:rPr>
              <w:t>executata</w:t>
            </w:r>
            <w:proofErr w:type="spellEnd"/>
            <w:r w:rsidRPr="009534E7">
              <w:rPr>
                <w:rFonts w:eastAsia="MS Mincho"/>
                <w:noProof w:val="0"/>
                <w:lang w:val="en-US" w:eastAsia="ja-JP"/>
              </w:rPr>
              <w:t xml:space="preserve"> cu </w:t>
            </w:r>
            <w:proofErr w:type="spellStart"/>
            <w:r w:rsidRPr="009534E7">
              <w:rPr>
                <w:rFonts w:eastAsia="MS Mincho"/>
                <w:noProof w:val="0"/>
                <w:lang w:val="en-US" w:eastAsia="ja-JP"/>
              </w:rPr>
              <w:t>buldozer</w:t>
            </w:r>
            <w:proofErr w:type="spellEnd"/>
            <w:r w:rsidRPr="009534E7">
              <w:rPr>
                <w:rFonts w:eastAsia="MS Mincho"/>
                <w:noProof w:val="0"/>
                <w:lang w:val="en-US" w:eastAsia="ja-JP"/>
              </w:rPr>
              <w:t xml:space="preserve"> pe tractor cu senile de 65-80 CP, in </w:t>
            </w:r>
            <w:proofErr w:type="spellStart"/>
            <w:r w:rsidRPr="009534E7">
              <w:rPr>
                <w:rFonts w:eastAsia="MS Mincho"/>
                <w:noProof w:val="0"/>
                <w:lang w:val="en-US" w:eastAsia="ja-JP"/>
              </w:rPr>
              <w:t>straturi</w:t>
            </w:r>
            <w:proofErr w:type="spellEnd"/>
            <w:r w:rsidRPr="009534E7">
              <w:rPr>
                <w:rFonts w:eastAsia="MS Mincho"/>
                <w:noProof w:val="0"/>
                <w:lang w:val="en-US" w:eastAsia="ja-JP"/>
              </w:rPr>
              <w:t xml:space="preserve"> cu </w:t>
            </w:r>
            <w:proofErr w:type="spellStart"/>
            <w:r w:rsidRPr="009534E7">
              <w:rPr>
                <w:rFonts w:eastAsia="MS Mincho"/>
                <w:noProof w:val="0"/>
                <w:lang w:val="en-US" w:eastAsia="ja-JP"/>
              </w:rPr>
              <w:t>grosimea</w:t>
            </w:r>
            <w:proofErr w:type="spellEnd"/>
            <w:r w:rsidRPr="009534E7">
              <w:rPr>
                <w:rFonts w:eastAsia="MS Mincho"/>
                <w:noProof w:val="0"/>
                <w:lang w:val="en-US" w:eastAsia="ja-JP"/>
              </w:rPr>
              <w:t xml:space="preserve"> de 15-20 cm</w:t>
            </w:r>
          </w:p>
          <w:p w14:paraId="67A8F0AA" w14:textId="77777777" w:rsidR="009534E7" w:rsidRPr="009534E7" w:rsidRDefault="009534E7" w:rsidP="009534E7">
            <w:pPr>
              <w:autoSpaceDE w:val="0"/>
              <w:autoSpaceDN w:val="0"/>
              <w:rPr>
                <w:rFonts w:eastAsia="MS Mincho"/>
                <w:noProof w:val="0"/>
                <w:lang w:val="en-US" w:eastAsia="ja-JP"/>
              </w:rPr>
            </w:pPr>
          </w:p>
        </w:tc>
        <w:tc>
          <w:tcPr>
            <w:tcW w:w="1276" w:type="dxa"/>
            <w:tcBorders>
              <w:top w:val="single" w:sz="4" w:space="0" w:color="auto"/>
              <w:bottom w:val="single" w:sz="4" w:space="0" w:color="auto"/>
            </w:tcBorders>
            <w:vAlign w:val="center"/>
          </w:tcPr>
          <w:p w14:paraId="572591D5"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100 m3</w:t>
            </w:r>
          </w:p>
        </w:tc>
        <w:tc>
          <w:tcPr>
            <w:tcW w:w="1701" w:type="dxa"/>
            <w:tcBorders>
              <w:top w:val="single" w:sz="4" w:space="0" w:color="auto"/>
              <w:bottom w:val="single" w:sz="4" w:space="0" w:color="auto"/>
            </w:tcBorders>
            <w:vAlign w:val="center"/>
          </w:tcPr>
          <w:p w14:paraId="57587DAE" w14:textId="77777777" w:rsidR="009534E7" w:rsidRPr="009534E7" w:rsidRDefault="009534E7" w:rsidP="009534E7">
            <w:pPr>
              <w:autoSpaceDE w:val="0"/>
              <w:autoSpaceDN w:val="0"/>
              <w:jc w:val="center"/>
              <w:rPr>
                <w:rFonts w:eastAsia="MS Mincho"/>
                <w:noProof w:val="0"/>
                <w:lang w:val="ru-RU" w:eastAsia="ja-JP"/>
              </w:rPr>
            </w:pPr>
          </w:p>
        </w:tc>
      </w:tr>
      <w:tr w:rsidR="009534E7" w:rsidRPr="009534E7" w14:paraId="5FBF4F81"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A48DB1" w14:textId="77777777" w:rsidR="009534E7" w:rsidRPr="009534E7" w:rsidRDefault="009534E7" w:rsidP="009534E7">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29DC8330"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2952260003553</w:t>
            </w:r>
          </w:p>
        </w:tc>
        <w:tc>
          <w:tcPr>
            <w:tcW w:w="5128" w:type="dxa"/>
            <w:tcBorders>
              <w:top w:val="single" w:sz="4" w:space="0" w:color="auto"/>
              <w:bottom w:val="single" w:sz="4" w:space="0" w:color="auto"/>
            </w:tcBorders>
          </w:tcPr>
          <w:p w14:paraId="0BA191A5" w14:textId="77777777" w:rsidR="009534E7" w:rsidRPr="009534E7" w:rsidRDefault="009534E7" w:rsidP="009534E7">
            <w:pPr>
              <w:autoSpaceDE w:val="0"/>
              <w:autoSpaceDN w:val="0"/>
              <w:rPr>
                <w:rFonts w:eastAsia="MS Mincho"/>
                <w:noProof w:val="0"/>
                <w:lang w:val="en-US" w:eastAsia="ja-JP"/>
              </w:rPr>
            </w:pPr>
            <w:proofErr w:type="spellStart"/>
            <w:r w:rsidRPr="009534E7">
              <w:rPr>
                <w:rFonts w:eastAsia="MS Mincho"/>
                <w:noProof w:val="0"/>
                <w:lang w:val="en-US" w:eastAsia="ja-JP"/>
              </w:rPr>
              <w:t>Buldozer</w:t>
            </w:r>
            <w:proofErr w:type="spellEnd"/>
            <w:r w:rsidRPr="009534E7">
              <w:rPr>
                <w:rFonts w:eastAsia="MS Mincho"/>
                <w:noProof w:val="0"/>
                <w:lang w:val="en-US" w:eastAsia="ja-JP"/>
              </w:rPr>
              <w:t xml:space="preserve"> pe senile pina la 65-80 CP</w:t>
            </w:r>
          </w:p>
        </w:tc>
        <w:tc>
          <w:tcPr>
            <w:tcW w:w="1276" w:type="dxa"/>
            <w:tcBorders>
              <w:top w:val="single" w:sz="4" w:space="0" w:color="auto"/>
              <w:bottom w:val="single" w:sz="4" w:space="0" w:color="auto"/>
            </w:tcBorders>
          </w:tcPr>
          <w:p w14:paraId="505D2C2D"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h-</w:t>
            </w:r>
            <w:proofErr w:type="spellStart"/>
            <w:r w:rsidRPr="009534E7">
              <w:rPr>
                <w:rFonts w:eastAsia="MS Mincho"/>
                <w:noProof w:val="0"/>
                <w:lang w:val="ru-RU" w:eastAsia="ja-JP"/>
              </w:rPr>
              <w:t>ut</w:t>
            </w:r>
            <w:proofErr w:type="spellEnd"/>
          </w:p>
        </w:tc>
        <w:tc>
          <w:tcPr>
            <w:tcW w:w="1701" w:type="dxa"/>
            <w:tcBorders>
              <w:top w:val="single" w:sz="4" w:space="0" w:color="auto"/>
              <w:bottom w:val="single" w:sz="4" w:space="0" w:color="auto"/>
            </w:tcBorders>
          </w:tcPr>
          <w:p w14:paraId="21748DE5"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1,0900</w:t>
            </w:r>
          </w:p>
        </w:tc>
      </w:tr>
      <w:tr w:rsidR="009534E7" w:rsidRPr="009534E7" w14:paraId="04BF4386" w14:textId="77777777" w:rsidTr="009534E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59EEE4" w14:textId="77777777" w:rsidR="009534E7" w:rsidRPr="009534E7" w:rsidRDefault="009534E7" w:rsidP="009534E7">
            <w:pPr>
              <w:autoSpaceDE w:val="0"/>
              <w:autoSpaceDN w:val="0"/>
              <w:rPr>
                <w:rFonts w:eastAsia="MS Mincho"/>
                <w:noProof w:val="0"/>
                <w:sz w:val="18"/>
                <w:szCs w:val="18"/>
                <w:lang w:val="ru-RU" w:eastAsia="ja-JP"/>
              </w:rPr>
            </w:pPr>
            <w:r w:rsidRPr="009534E7">
              <w:rPr>
                <w:rFonts w:eastAsia="MS Mincho"/>
                <w:noProof w:val="0"/>
                <w:sz w:val="18"/>
                <w:szCs w:val="18"/>
                <w:lang w:val="ru-RU" w:eastAsia="ja-JP"/>
              </w:rPr>
              <w:t>72</w:t>
            </w:r>
          </w:p>
        </w:tc>
        <w:tc>
          <w:tcPr>
            <w:tcW w:w="1418" w:type="dxa"/>
            <w:tcBorders>
              <w:top w:val="single" w:sz="4" w:space="0" w:color="auto"/>
              <w:bottom w:val="single" w:sz="4" w:space="0" w:color="auto"/>
            </w:tcBorders>
          </w:tcPr>
          <w:p w14:paraId="1A2E714E" w14:textId="77777777" w:rsidR="009534E7" w:rsidRPr="009534E7" w:rsidRDefault="009534E7" w:rsidP="009534E7">
            <w:pPr>
              <w:autoSpaceDE w:val="0"/>
              <w:autoSpaceDN w:val="0"/>
              <w:rPr>
                <w:rFonts w:eastAsia="MS Mincho"/>
                <w:noProof w:val="0"/>
                <w:sz w:val="18"/>
                <w:szCs w:val="18"/>
                <w:lang w:val="en-US" w:eastAsia="ja-JP"/>
              </w:rPr>
            </w:pPr>
            <w:r w:rsidRPr="009534E7">
              <w:rPr>
                <w:rFonts w:eastAsia="MS Mincho"/>
                <w:noProof w:val="0"/>
                <w:sz w:val="18"/>
                <w:szCs w:val="18"/>
                <w:lang w:val="en-US" w:eastAsia="ja-JP"/>
              </w:rPr>
              <w:t>TsD05A</w:t>
            </w:r>
          </w:p>
          <w:p w14:paraId="02BD73F6" w14:textId="77777777" w:rsidR="009534E7" w:rsidRPr="009534E7" w:rsidRDefault="009534E7" w:rsidP="009534E7">
            <w:pPr>
              <w:autoSpaceDE w:val="0"/>
              <w:autoSpaceDN w:val="0"/>
              <w:rPr>
                <w:rFonts w:eastAsia="MS Mincho"/>
                <w:noProof w:val="0"/>
                <w:sz w:val="2"/>
                <w:szCs w:val="2"/>
                <w:lang w:val="ru-RU" w:eastAsia="ja-JP"/>
              </w:rPr>
            </w:pPr>
          </w:p>
        </w:tc>
        <w:tc>
          <w:tcPr>
            <w:tcW w:w="5128" w:type="dxa"/>
            <w:tcBorders>
              <w:top w:val="single" w:sz="4" w:space="0" w:color="auto"/>
              <w:bottom w:val="single" w:sz="4" w:space="0" w:color="auto"/>
            </w:tcBorders>
          </w:tcPr>
          <w:p w14:paraId="391667CE" w14:textId="77777777" w:rsidR="009534E7" w:rsidRPr="009534E7" w:rsidRDefault="009534E7" w:rsidP="009534E7">
            <w:pPr>
              <w:autoSpaceDE w:val="0"/>
              <w:autoSpaceDN w:val="0"/>
              <w:rPr>
                <w:rFonts w:eastAsia="MS Mincho"/>
                <w:noProof w:val="0"/>
                <w:lang w:val="en-US" w:eastAsia="ja-JP"/>
              </w:rPr>
            </w:pPr>
            <w:proofErr w:type="spellStart"/>
            <w:r w:rsidRPr="009534E7">
              <w:rPr>
                <w:rFonts w:eastAsia="MS Mincho"/>
                <w:noProof w:val="0"/>
                <w:lang w:val="en-US" w:eastAsia="ja-JP"/>
              </w:rPr>
              <w:t>Compactarea</w:t>
            </w:r>
            <w:proofErr w:type="spellEnd"/>
            <w:r w:rsidRPr="009534E7">
              <w:rPr>
                <w:rFonts w:eastAsia="MS Mincho"/>
                <w:noProof w:val="0"/>
                <w:lang w:val="en-US" w:eastAsia="ja-JP"/>
              </w:rPr>
              <w:t xml:space="preserve"> cu </w:t>
            </w:r>
            <w:proofErr w:type="spellStart"/>
            <w:r w:rsidRPr="009534E7">
              <w:rPr>
                <w:rFonts w:eastAsia="MS Mincho"/>
                <w:noProof w:val="0"/>
                <w:lang w:val="en-US" w:eastAsia="ja-JP"/>
              </w:rPr>
              <w:t>maiul</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mecanic</w:t>
            </w:r>
            <w:proofErr w:type="spellEnd"/>
            <w:r w:rsidRPr="009534E7">
              <w:rPr>
                <w:rFonts w:eastAsia="MS Mincho"/>
                <w:noProof w:val="0"/>
                <w:lang w:val="en-US" w:eastAsia="ja-JP"/>
              </w:rPr>
              <w:t xml:space="preserve"> de 150-200 kg a </w:t>
            </w:r>
            <w:proofErr w:type="spellStart"/>
            <w:r w:rsidRPr="009534E7">
              <w:rPr>
                <w:rFonts w:eastAsia="MS Mincho"/>
                <w:noProof w:val="0"/>
                <w:lang w:val="en-US" w:eastAsia="ja-JP"/>
              </w:rPr>
              <w:t>umpluturilor</w:t>
            </w:r>
            <w:proofErr w:type="spellEnd"/>
            <w:r w:rsidRPr="009534E7">
              <w:rPr>
                <w:rFonts w:eastAsia="MS Mincho"/>
                <w:noProof w:val="0"/>
                <w:lang w:val="en-US" w:eastAsia="ja-JP"/>
              </w:rPr>
              <w:t xml:space="preserve"> in </w:t>
            </w:r>
            <w:proofErr w:type="spellStart"/>
            <w:r w:rsidRPr="009534E7">
              <w:rPr>
                <w:rFonts w:eastAsia="MS Mincho"/>
                <w:noProof w:val="0"/>
                <w:lang w:val="en-US" w:eastAsia="ja-JP"/>
              </w:rPr>
              <w:t>straturi</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succesive</w:t>
            </w:r>
            <w:proofErr w:type="spellEnd"/>
            <w:r w:rsidRPr="009534E7">
              <w:rPr>
                <w:rFonts w:eastAsia="MS Mincho"/>
                <w:noProof w:val="0"/>
                <w:lang w:val="en-US" w:eastAsia="ja-JP"/>
              </w:rPr>
              <w:t xml:space="preserve"> de 20-30 cm </w:t>
            </w:r>
            <w:proofErr w:type="spellStart"/>
            <w:r w:rsidRPr="009534E7">
              <w:rPr>
                <w:rFonts w:eastAsia="MS Mincho"/>
                <w:noProof w:val="0"/>
                <w:lang w:val="en-US" w:eastAsia="ja-JP"/>
              </w:rPr>
              <w:t>grosime</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exclusiv</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udarea</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fiecarui</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strat</w:t>
            </w:r>
            <w:proofErr w:type="spellEnd"/>
            <w:r w:rsidRPr="009534E7">
              <w:rPr>
                <w:rFonts w:eastAsia="MS Mincho"/>
                <w:noProof w:val="0"/>
                <w:lang w:val="en-US" w:eastAsia="ja-JP"/>
              </w:rPr>
              <w:t xml:space="preserve"> in </w:t>
            </w:r>
            <w:proofErr w:type="spellStart"/>
            <w:r w:rsidRPr="009534E7">
              <w:rPr>
                <w:rFonts w:eastAsia="MS Mincho"/>
                <w:noProof w:val="0"/>
                <w:lang w:val="en-US" w:eastAsia="ja-JP"/>
              </w:rPr>
              <w:t>parte</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umpluturile</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executindu</w:t>
            </w:r>
            <w:proofErr w:type="spellEnd"/>
            <w:r w:rsidRPr="009534E7">
              <w:rPr>
                <w:rFonts w:eastAsia="MS Mincho"/>
                <w:noProof w:val="0"/>
                <w:lang w:val="en-US" w:eastAsia="ja-JP"/>
              </w:rPr>
              <w:t xml:space="preserve">-se din </w:t>
            </w:r>
            <w:proofErr w:type="spellStart"/>
            <w:r w:rsidRPr="009534E7">
              <w:rPr>
                <w:rFonts w:eastAsia="MS Mincho"/>
                <w:noProof w:val="0"/>
                <w:lang w:val="en-US" w:eastAsia="ja-JP"/>
              </w:rPr>
              <w:t>pamint</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necoeziv</w:t>
            </w:r>
            <w:proofErr w:type="spellEnd"/>
          </w:p>
          <w:p w14:paraId="2B990F99" w14:textId="77777777" w:rsidR="009534E7" w:rsidRPr="009534E7" w:rsidRDefault="009534E7" w:rsidP="009534E7">
            <w:pPr>
              <w:autoSpaceDE w:val="0"/>
              <w:autoSpaceDN w:val="0"/>
              <w:rPr>
                <w:rFonts w:eastAsia="MS Mincho"/>
                <w:noProof w:val="0"/>
                <w:lang w:val="en-US" w:eastAsia="ja-JP"/>
              </w:rPr>
            </w:pPr>
          </w:p>
        </w:tc>
        <w:tc>
          <w:tcPr>
            <w:tcW w:w="1276" w:type="dxa"/>
            <w:tcBorders>
              <w:top w:val="single" w:sz="4" w:space="0" w:color="auto"/>
              <w:bottom w:val="single" w:sz="4" w:space="0" w:color="auto"/>
            </w:tcBorders>
            <w:vAlign w:val="center"/>
          </w:tcPr>
          <w:p w14:paraId="29F82F2F"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100 m3</w:t>
            </w:r>
          </w:p>
        </w:tc>
        <w:tc>
          <w:tcPr>
            <w:tcW w:w="1701" w:type="dxa"/>
            <w:tcBorders>
              <w:top w:val="single" w:sz="4" w:space="0" w:color="auto"/>
              <w:bottom w:val="single" w:sz="4" w:space="0" w:color="auto"/>
            </w:tcBorders>
            <w:vAlign w:val="center"/>
          </w:tcPr>
          <w:p w14:paraId="3136E64E" w14:textId="77777777" w:rsidR="009534E7" w:rsidRPr="009534E7" w:rsidRDefault="009534E7" w:rsidP="009534E7">
            <w:pPr>
              <w:autoSpaceDE w:val="0"/>
              <w:autoSpaceDN w:val="0"/>
              <w:jc w:val="center"/>
              <w:rPr>
                <w:rFonts w:eastAsia="MS Mincho"/>
                <w:noProof w:val="0"/>
                <w:lang w:val="ru-RU" w:eastAsia="ja-JP"/>
              </w:rPr>
            </w:pPr>
          </w:p>
        </w:tc>
      </w:tr>
      <w:tr w:rsidR="009534E7" w:rsidRPr="009534E7" w14:paraId="21F050D1"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88E2706" w14:textId="77777777" w:rsidR="009534E7" w:rsidRPr="009534E7" w:rsidRDefault="009534E7" w:rsidP="009534E7">
            <w:pPr>
              <w:autoSpaceDE w:val="0"/>
              <w:autoSpaceDN w:val="0"/>
              <w:rPr>
                <w:rFonts w:eastAsia="MS Mincho"/>
                <w:noProof w:val="0"/>
                <w:sz w:val="16"/>
                <w:szCs w:val="16"/>
                <w:lang w:val="ru-RU" w:eastAsia="ja-JP"/>
              </w:rPr>
            </w:pPr>
          </w:p>
        </w:tc>
        <w:tc>
          <w:tcPr>
            <w:tcW w:w="1418" w:type="dxa"/>
            <w:tcBorders>
              <w:top w:val="single" w:sz="4" w:space="0" w:color="auto"/>
              <w:bottom w:val="single" w:sz="4" w:space="0" w:color="auto"/>
            </w:tcBorders>
          </w:tcPr>
          <w:p w14:paraId="407BE5A0"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9310060019900</w:t>
            </w:r>
          </w:p>
        </w:tc>
        <w:tc>
          <w:tcPr>
            <w:tcW w:w="5128" w:type="dxa"/>
            <w:tcBorders>
              <w:top w:val="single" w:sz="4" w:space="0" w:color="auto"/>
              <w:bottom w:val="single" w:sz="4" w:space="0" w:color="auto"/>
            </w:tcBorders>
          </w:tcPr>
          <w:p w14:paraId="6C24F9CC" w14:textId="77777777" w:rsidR="009534E7" w:rsidRPr="009534E7" w:rsidRDefault="009534E7" w:rsidP="009534E7">
            <w:pPr>
              <w:autoSpaceDE w:val="0"/>
              <w:autoSpaceDN w:val="0"/>
              <w:rPr>
                <w:rFonts w:eastAsia="MS Mincho"/>
                <w:noProof w:val="0"/>
                <w:lang w:val="ru-RU" w:eastAsia="ja-JP"/>
              </w:rPr>
            </w:pPr>
            <w:proofErr w:type="spellStart"/>
            <w:r w:rsidRPr="009534E7">
              <w:rPr>
                <w:rFonts w:eastAsia="MS Mincho"/>
                <w:noProof w:val="0"/>
                <w:lang w:val="ru-RU" w:eastAsia="ja-JP"/>
              </w:rPr>
              <w:t>Muncitor</w:t>
            </w:r>
            <w:proofErr w:type="spellEnd"/>
            <w:r w:rsidRPr="009534E7">
              <w:rPr>
                <w:rFonts w:eastAsia="MS Mincho"/>
                <w:noProof w:val="0"/>
                <w:lang w:val="ru-RU" w:eastAsia="ja-JP"/>
              </w:rPr>
              <w:t xml:space="preserve"> </w:t>
            </w:r>
            <w:proofErr w:type="spellStart"/>
            <w:r w:rsidRPr="009534E7">
              <w:rPr>
                <w:rFonts w:eastAsia="MS Mincho"/>
                <w:noProof w:val="0"/>
                <w:lang w:val="ru-RU" w:eastAsia="ja-JP"/>
              </w:rPr>
              <w:t>necalificat</w:t>
            </w:r>
            <w:proofErr w:type="spellEnd"/>
          </w:p>
        </w:tc>
        <w:tc>
          <w:tcPr>
            <w:tcW w:w="1276" w:type="dxa"/>
            <w:tcBorders>
              <w:top w:val="single" w:sz="4" w:space="0" w:color="auto"/>
              <w:bottom w:val="single" w:sz="4" w:space="0" w:color="auto"/>
            </w:tcBorders>
          </w:tcPr>
          <w:p w14:paraId="618FFCAC"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h-</w:t>
            </w:r>
            <w:proofErr w:type="spellStart"/>
            <w:r w:rsidRPr="009534E7">
              <w:rPr>
                <w:rFonts w:eastAsia="MS Mincho"/>
                <w:noProof w:val="0"/>
                <w:lang w:val="ru-RU" w:eastAsia="ja-JP"/>
              </w:rPr>
              <w:t>om</w:t>
            </w:r>
            <w:proofErr w:type="spellEnd"/>
          </w:p>
        </w:tc>
        <w:tc>
          <w:tcPr>
            <w:tcW w:w="1701" w:type="dxa"/>
            <w:tcBorders>
              <w:top w:val="single" w:sz="4" w:space="0" w:color="auto"/>
              <w:bottom w:val="single" w:sz="4" w:space="0" w:color="auto"/>
            </w:tcBorders>
          </w:tcPr>
          <w:p w14:paraId="6BDD2C2C"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8,8200</w:t>
            </w:r>
          </w:p>
        </w:tc>
      </w:tr>
      <w:tr w:rsidR="009534E7" w:rsidRPr="009534E7" w14:paraId="57F211B6"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B5934B9" w14:textId="77777777" w:rsidR="009534E7" w:rsidRPr="009534E7" w:rsidRDefault="009534E7" w:rsidP="009534E7">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48486C08"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2952270004021</w:t>
            </w:r>
          </w:p>
        </w:tc>
        <w:tc>
          <w:tcPr>
            <w:tcW w:w="5128" w:type="dxa"/>
            <w:tcBorders>
              <w:top w:val="single" w:sz="4" w:space="0" w:color="auto"/>
              <w:bottom w:val="single" w:sz="4" w:space="0" w:color="auto"/>
            </w:tcBorders>
          </w:tcPr>
          <w:p w14:paraId="1D654C0B" w14:textId="77777777" w:rsidR="009534E7" w:rsidRPr="009534E7" w:rsidRDefault="009534E7" w:rsidP="009534E7">
            <w:pPr>
              <w:autoSpaceDE w:val="0"/>
              <w:autoSpaceDN w:val="0"/>
              <w:rPr>
                <w:rFonts w:eastAsia="MS Mincho"/>
                <w:noProof w:val="0"/>
                <w:lang w:val="en-US" w:eastAsia="ja-JP"/>
              </w:rPr>
            </w:pPr>
            <w:r w:rsidRPr="009534E7">
              <w:rPr>
                <w:rFonts w:eastAsia="MS Mincho"/>
                <w:noProof w:val="0"/>
                <w:lang w:val="en-US" w:eastAsia="ja-JP"/>
              </w:rPr>
              <w:t xml:space="preserve">Mai </w:t>
            </w:r>
            <w:proofErr w:type="spellStart"/>
            <w:r w:rsidRPr="009534E7">
              <w:rPr>
                <w:rFonts w:eastAsia="MS Mincho"/>
                <w:noProof w:val="0"/>
                <w:lang w:val="en-US" w:eastAsia="ja-JP"/>
              </w:rPr>
              <w:t>mecanic</w:t>
            </w:r>
            <w:proofErr w:type="spellEnd"/>
            <w:r w:rsidRPr="009534E7">
              <w:rPr>
                <w:rFonts w:eastAsia="MS Mincho"/>
                <w:noProof w:val="0"/>
                <w:lang w:val="en-US" w:eastAsia="ja-JP"/>
              </w:rPr>
              <w:t xml:space="preserve"> de 150-200 kg cu motor </w:t>
            </w:r>
            <w:proofErr w:type="spellStart"/>
            <w:r w:rsidRPr="009534E7">
              <w:rPr>
                <w:rFonts w:eastAsia="MS Mincho"/>
                <w:noProof w:val="0"/>
                <w:lang w:val="en-US" w:eastAsia="ja-JP"/>
              </w:rPr>
              <w:t>termic</w:t>
            </w:r>
            <w:proofErr w:type="spellEnd"/>
            <w:r w:rsidRPr="009534E7">
              <w:rPr>
                <w:rFonts w:eastAsia="MS Mincho"/>
                <w:noProof w:val="0"/>
                <w:lang w:val="en-US" w:eastAsia="ja-JP"/>
              </w:rPr>
              <w:t xml:space="preserve"> 6 cp (4 kw)</w:t>
            </w:r>
          </w:p>
        </w:tc>
        <w:tc>
          <w:tcPr>
            <w:tcW w:w="1276" w:type="dxa"/>
            <w:tcBorders>
              <w:top w:val="single" w:sz="4" w:space="0" w:color="auto"/>
              <w:bottom w:val="single" w:sz="4" w:space="0" w:color="auto"/>
            </w:tcBorders>
          </w:tcPr>
          <w:p w14:paraId="5223135E"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h-</w:t>
            </w:r>
            <w:proofErr w:type="spellStart"/>
            <w:r w:rsidRPr="009534E7">
              <w:rPr>
                <w:rFonts w:eastAsia="MS Mincho"/>
                <w:noProof w:val="0"/>
                <w:lang w:val="ru-RU" w:eastAsia="ja-JP"/>
              </w:rPr>
              <w:t>ut</w:t>
            </w:r>
            <w:proofErr w:type="spellEnd"/>
          </w:p>
        </w:tc>
        <w:tc>
          <w:tcPr>
            <w:tcW w:w="1701" w:type="dxa"/>
            <w:tcBorders>
              <w:top w:val="single" w:sz="4" w:space="0" w:color="auto"/>
              <w:bottom w:val="single" w:sz="4" w:space="0" w:color="auto"/>
            </w:tcBorders>
          </w:tcPr>
          <w:p w14:paraId="26AAE108"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10,3900</w:t>
            </w:r>
          </w:p>
        </w:tc>
      </w:tr>
      <w:tr w:rsidR="009534E7" w:rsidRPr="009534E7" w14:paraId="7924AEF0" w14:textId="77777777" w:rsidTr="009534E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C9E59B1" w14:textId="77777777" w:rsidR="009534E7" w:rsidRPr="009534E7" w:rsidRDefault="009534E7" w:rsidP="009534E7">
            <w:pPr>
              <w:autoSpaceDE w:val="0"/>
              <w:autoSpaceDN w:val="0"/>
              <w:rPr>
                <w:rFonts w:eastAsia="MS Mincho"/>
                <w:noProof w:val="0"/>
                <w:sz w:val="18"/>
                <w:szCs w:val="18"/>
                <w:lang w:val="ru-RU" w:eastAsia="ja-JP"/>
              </w:rPr>
            </w:pPr>
            <w:r w:rsidRPr="009534E7">
              <w:rPr>
                <w:rFonts w:eastAsia="MS Mincho"/>
                <w:noProof w:val="0"/>
                <w:sz w:val="18"/>
                <w:szCs w:val="18"/>
                <w:lang w:val="ru-RU" w:eastAsia="ja-JP"/>
              </w:rPr>
              <w:t>73</w:t>
            </w:r>
          </w:p>
        </w:tc>
        <w:tc>
          <w:tcPr>
            <w:tcW w:w="1418" w:type="dxa"/>
            <w:tcBorders>
              <w:top w:val="single" w:sz="4" w:space="0" w:color="auto"/>
              <w:bottom w:val="single" w:sz="4" w:space="0" w:color="auto"/>
            </w:tcBorders>
          </w:tcPr>
          <w:p w14:paraId="61E3CEB0" w14:textId="77777777" w:rsidR="009534E7" w:rsidRPr="009534E7" w:rsidRDefault="009534E7" w:rsidP="009534E7">
            <w:pPr>
              <w:autoSpaceDE w:val="0"/>
              <w:autoSpaceDN w:val="0"/>
              <w:rPr>
                <w:rFonts w:eastAsia="MS Mincho"/>
                <w:noProof w:val="0"/>
                <w:sz w:val="18"/>
                <w:szCs w:val="18"/>
                <w:lang w:val="en-US" w:eastAsia="ja-JP"/>
              </w:rPr>
            </w:pPr>
            <w:r w:rsidRPr="009534E7">
              <w:rPr>
                <w:rFonts w:eastAsia="MS Mincho"/>
                <w:noProof w:val="0"/>
                <w:sz w:val="18"/>
                <w:szCs w:val="18"/>
                <w:lang w:val="en-US" w:eastAsia="ja-JP"/>
              </w:rPr>
              <w:t>TsC02D1</w:t>
            </w:r>
          </w:p>
          <w:p w14:paraId="7B7D2BA6" w14:textId="77777777" w:rsidR="009534E7" w:rsidRPr="009534E7" w:rsidRDefault="009534E7" w:rsidP="009534E7">
            <w:pPr>
              <w:autoSpaceDE w:val="0"/>
              <w:autoSpaceDN w:val="0"/>
              <w:rPr>
                <w:rFonts w:eastAsia="MS Mincho"/>
                <w:noProof w:val="0"/>
                <w:sz w:val="2"/>
                <w:szCs w:val="2"/>
                <w:lang w:val="ru-RU" w:eastAsia="ja-JP"/>
              </w:rPr>
            </w:pPr>
          </w:p>
        </w:tc>
        <w:tc>
          <w:tcPr>
            <w:tcW w:w="5128" w:type="dxa"/>
            <w:tcBorders>
              <w:top w:val="single" w:sz="4" w:space="0" w:color="auto"/>
              <w:bottom w:val="single" w:sz="4" w:space="0" w:color="auto"/>
            </w:tcBorders>
          </w:tcPr>
          <w:p w14:paraId="0C0066DC" w14:textId="77777777" w:rsidR="009534E7" w:rsidRPr="009534E7" w:rsidRDefault="009534E7" w:rsidP="009534E7">
            <w:pPr>
              <w:autoSpaceDE w:val="0"/>
              <w:autoSpaceDN w:val="0"/>
              <w:rPr>
                <w:rFonts w:eastAsia="MS Mincho"/>
                <w:noProof w:val="0"/>
                <w:lang w:val="ru-RU" w:eastAsia="ja-JP"/>
              </w:rPr>
            </w:pPr>
            <w:proofErr w:type="spellStart"/>
            <w:r w:rsidRPr="009534E7">
              <w:rPr>
                <w:rFonts w:eastAsia="MS Mincho"/>
                <w:noProof w:val="0"/>
                <w:lang w:val="en-US" w:eastAsia="ja-JP"/>
              </w:rPr>
              <w:t>Sapatura</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mecanica</w:t>
            </w:r>
            <w:proofErr w:type="spellEnd"/>
            <w:r w:rsidRPr="009534E7">
              <w:rPr>
                <w:rFonts w:eastAsia="MS Mincho"/>
                <w:noProof w:val="0"/>
                <w:lang w:val="en-US" w:eastAsia="ja-JP"/>
              </w:rPr>
              <w:t xml:space="preserve"> cu excavator pe </w:t>
            </w:r>
            <w:proofErr w:type="spellStart"/>
            <w:r w:rsidRPr="009534E7">
              <w:rPr>
                <w:rFonts w:eastAsia="MS Mincho"/>
                <w:noProof w:val="0"/>
                <w:lang w:val="en-US" w:eastAsia="ja-JP"/>
              </w:rPr>
              <w:t>pneuri</w:t>
            </w:r>
            <w:proofErr w:type="spellEnd"/>
            <w:r w:rsidRPr="009534E7">
              <w:rPr>
                <w:rFonts w:eastAsia="MS Mincho"/>
                <w:noProof w:val="0"/>
                <w:lang w:val="en-US" w:eastAsia="ja-JP"/>
              </w:rPr>
              <w:t xml:space="preserve"> de 0,21-0,39 mc, cu </w:t>
            </w:r>
            <w:proofErr w:type="spellStart"/>
            <w:r w:rsidRPr="009534E7">
              <w:rPr>
                <w:rFonts w:eastAsia="MS Mincho"/>
                <w:noProof w:val="0"/>
                <w:lang w:val="en-US" w:eastAsia="ja-JP"/>
              </w:rPr>
              <w:t>comanda</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hidraulica</w:t>
            </w:r>
            <w:proofErr w:type="spellEnd"/>
            <w:r w:rsidRPr="009534E7">
              <w:rPr>
                <w:rFonts w:eastAsia="MS Mincho"/>
                <w:noProof w:val="0"/>
                <w:lang w:val="en-US" w:eastAsia="ja-JP"/>
              </w:rPr>
              <w:t xml:space="preserve">, in </w:t>
            </w:r>
            <w:proofErr w:type="spellStart"/>
            <w:r w:rsidRPr="009534E7">
              <w:rPr>
                <w:rFonts w:eastAsia="MS Mincho"/>
                <w:noProof w:val="0"/>
                <w:lang w:val="en-US" w:eastAsia="ja-JP"/>
              </w:rPr>
              <w:t>pamint</w:t>
            </w:r>
            <w:proofErr w:type="spellEnd"/>
            <w:r w:rsidRPr="009534E7">
              <w:rPr>
                <w:rFonts w:eastAsia="MS Mincho"/>
                <w:noProof w:val="0"/>
                <w:lang w:val="en-US" w:eastAsia="ja-JP"/>
              </w:rPr>
              <w:t xml:space="preserve"> cu </w:t>
            </w:r>
            <w:proofErr w:type="spellStart"/>
            <w:r w:rsidRPr="009534E7">
              <w:rPr>
                <w:rFonts w:eastAsia="MS Mincho"/>
                <w:noProof w:val="0"/>
                <w:lang w:val="en-US" w:eastAsia="ja-JP"/>
              </w:rPr>
              <w:t>umiditate</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naturala</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descarcare</w:t>
            </w:r>
            <w:proofErr w:type="spellEnd"/>
            <w:r w:rsidRPr="009534E7">
              <w:rPr>
                <w:rFonts w:eastAsia="MS Mincho"/>
                <w:noProof w:val="0"/>
                <w:lang w:val="en-US" w:eastAsia="ja-JP"/>
              </w:rPr>
              <w:t xml:space="preserve"> auto </w:t>
            </w:r>
            <w:proofErr w:type="spellStart"/>
            <w:r w:rsidRPr="009534E7">
              <w:rPr>
                <w:rFonts w:eastAsia="MS Mincho"/>
                <w:noProof w:val="0"/>
                <w:lang w:val="en-US" w:eastAsia="ja-JP"/>
              </w:rPr>
              <w:t>teren</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catg</w:t>
            </w:r>
            <w:proofErr w:type="spellEnd"/>
            <w:r w:rsidRPr="009534E7">
              <w:rPr>
                <w:rFonts w:eastAsia="MS Mincho"/>
                <w:noProof w:val="0"/>
                <w:lang w:val="en-US" w:eastAsia="ja-JP"/>
              </w:rPr>
              <w:t xml:space="preserve">. </w:t>
            </w:r>
            <w:r w:rsidRPr="009534E7">
              <w:rPr>
                <w:rFonts w:eastAsia="MS Mincho"/>
                <w:noProof w:val="0"/>
                <w:lang w:val="ru-RU" w:eastAsia="ja-JP"/>
              </w:rPr>
              <w:t>II.</w:t>
            </w:r>
          </w:p>
          <w:p w14:paraId="0676BA9A" w14:textId="77777777" w:rsidR="009534E7" w:rsidRPr="009534E7" w:rsidRDefault="009534E7" w:rsidP="009534E7">
            <w:pPr>
              <w:autoSpaceDE w:val="0"/>
              <w:autoSpaceDN w:val="0"/>
              <w:rPr>
                <w:rFonts w:eastAsia="MS Mincho"/>
                <w:noProof w:val="0"/>
                <w:lang w:val="en-US" w:eastAsia="ja-JP"/>
              </w:rPr>
            </w:pPr>
          </w:p>
        </w:tc>
        <w:tc>
          <w:tcPr>
            <w:tcW w:w="1276" w:type="dxa"/>
            <w:tcBorders>
              <w:top w:val="single" w:sz="4" w:space="0" w:color="auto"/>
              <w:bottom w:val="single" w:sz="4" w:space="0" w:color="auto"/>
            </w:tcBorders>
            <w:vAlign w:val="center"/>
          </w:tcPr>
          <w:p w14:paraId="13E14DA9"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100 m3</w:t>
            </w:r>
          </w:p>
        </w:tc>
        <w:tc>
          <w:tcPr>
            <w:tcW w:w="1701" w:type="dxa"/>
            <w:tcBorders>
              <w:top w:val="single" w:sz="4" w:space="0" w:color="auto"/>
              <w:bottom w:val="single" w:sz="4" w:space="0" w:color="auto"/>
            </w:tcBorders>
            <w:vAlign w:val="center"/>
          </w:tcPr>
          <w:p w14:paraId="456D0A36" w14:textId="77777777" w:rsidR="009534E7" w:rsidRPr="009534E7" w:rsidRDefault="009534E7" w:rsidP="009534E7">
            <w:pPr>
              <w:autoSpaceDE w:val="0"/>
              <w:autoSpaceDN w:val="0"/>
              <w:jc w:val="center"/>
              <w:rPr>
                <w:rFonts w:eastAsia="MS Mincho"/>
                <w:noProof w:val="0"/>
                <w:lang w:val="ru-RU" w:eastAsia="ja-JP"/>
              </w:rPr>
            </w:pPr>
          </w:p>
        </w:tc>
      </w:tr>
      <w:tr w:rsidR="009534E7" w:rsidRPr="009534E7" w14:paraId="3425E365"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F581CAD" w14:textId="77777777" w:rsidR="009534E7" w:rsidRPr="009534E7" w:rsidRDefault="009534E7" w:rsidP="009534E7">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4250C7FA"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2952260003521</w:t>
            </w:r>
          </w:p>
        </w:tc>
        <w:tc>
          <w:tcPr>
            <w:tcW w:w="5128" w:type="dxa"/>
            <w:tcBorders>
              <w:top w:val="single" w:sz="4" w:space="0" w:color="auto"/>
              <w:bottom w:val="single" w:sz="4" w:space="0" w:color="auto"/>
            </w:tcBorders>
          </w:tcPr>
          <w:p w14:paraId="3014A554" w14:textId="77777777" w:rsidR="009534E7" w:rsidRPr="009534E7" w:rsidRDefault="009534E7" w:rsidP="009534E7">
            <w:pPr>
              <w:autoSpaceDE w:val="0"/>
              <w:autoSpaceDN w:val="0"/>
              <w:rPr>
                <w:rFonts w:eastAsia="MS Mincho"/>
                <w:noProof w:val="0"/>
                <w:lang w:val="en-US" w:eastAsia="ja-JP"/>
              </w:rPr>
            </w:pPr>
            <w:r w:rsidRPr="009534E7">
              <w:rPr>
                <w:rFonts w:eastAsia="MS Mincho"/>
                <w:noProof w:val="0"/>
                <w:lang w:val="en-US" w:eastAsia="ja-JP"/>
              </w:rPr>
              <w:t xml:space="preserve">Excavator pe </w:t>
            </w:r>
            <w:proofErr w:type="spellStart"/>
            <w:r w:rsidRPr="009534E7">
              <w:rPr>
                <w:rFonts w:eastAsia="MS Mincho"/>
                <w:noProof w:val="0"/>
                <w:lang w:val="en-US" w:eastAsia="ja-JP"/>
              </w:rPr>
              <w:t>pneuri</w:t>
            </w:r>
            <w:proofErr w:type="spellEnd"/>
            <w:r w:rsidRPr="009534E7">
              <w:rPr>
                <w:rFonts w:eastAsia="MS Mincho"/>
                <w:noProof w:val="0"/>
                <w:lang w:val="en-US" w:eastAsia="ja-JP"/>
              </w:rPr>
              <w:t xml:space="preserve"> cu motor </w:t>
            </w:r>
            <w:proofErr w:type="spellStart"/>
            <w:r w:rsidRPr="009534E7">
              <w:rPr>
                <w:rFonts w:eastAsia="MS Mincho"/>
                <w:noProof w:val="0"/>
                <w:lang w:val="en-US" w:eastAsia="ja-JP"/>
              </w:rPr>
              <w:t>termic</w:t>
            </w:r>
            <w:proofErr w:type="spellEnd"/>
            <w:r w:rsidRPr="009534E7">
              <w:rPr>
                <w:rFonts w:eastAsia="MS Mincho"/>
                <w:noProof w:val="0"/>
                <w:lang w:val="en-US" w:eastAsia="ja-JP"/>
              </w:rPr>
              <w:t xml:space="preserve"> de 0,21-0,39 mc </w:t>
            </w:r>
            <w:proofErr w:type="spellStart"/>
            <w:r w:rsidRPr="009534E7">
              <w:rPr>
                <w:rFonts w:eastAsia="MS Mincho"/>
                <w:noProof w:val="0"/>
                <w:lang w:val="en-US" w:eastAsia="ja-JP"/>
              </w:rPr>
              <w:t>buldoex</w:t>
            </w:r>
            <w:proofErr w:type="spellEnd"/>
          </w:p>
        </w:tc>
        <w:tc>
          <w:tcPr>
            <w:tcW w:w="1276" w:type="dxa"/>
            <w:tcBorders>
              <w:top w:val="single" w:sz="4" w:space="0" w:color="auto"/>
              <w:bottom w:val="single" w:sz="4" w:space="0" w:color="auto"/>
            </w:tcBorders>
          </w:tcPr>
          <w:p w14:paraId="23174363"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h-</w:t>
            </w:r>
            <w:proofErr w:type="spellStart"/>
            <w:r w:rsidRPr="009534E7">
              <w:rPr>
                <w:rFonts w:eastAsia="MS Mincho"/>
                <w:noProof w:val="0"/>
                <w:lang w:val="ru-RU" w:eastAsia="ja-JP"/>
              </w:rPr>
              <w:t>ut</w:t>
            </w:r>
            <w:proofErr w:type="spellEnd"/>
          </w:p>
        </w:tc>
        <w:tc>
          <w:tcPr>
            <w:tcW w:w="1701" w:type="dxa"/>
            <w:tcBorders>
              <w:top w:val="single" w:sz="4" w:space="0" w:color="auto"/>
              <w:bottom w:val="single" w:sz="4" w:space="0" w:color="auto"/>
            </w:tcBorders>
          </w:tcPr>
          <w:p w14:paraId="4E80E576"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4,7700</w:t>
            </w:r>
          </w:p>
        </w:tc>
      </w:tr>
      <w:tr w:rsidR="009534E7" w:rsidRPr="009534E7" w14:paraId="140DD41A" w14:textId="77777777" w:rsidTr="009534E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915FAD" w14:textId="77777777" w:rsidR="009534E7" w:rsidRPr="009534E7" w:rsidRDefault="009534E7" w:rsidP="009534E7">
            <w:pPr>
              <w:autoSpaceDE w:val="0"/>
              <w:autoSpaceDN w:val="0"/>
              <w:rPr>
                <w:rFonts w:eastAsia="MS Mincho"/>
                <w:noProof w:val="0"/>
                <w:sz w:val="18"/>
                <w:szCs w:val="18"/>
                <w:lang w:val="ru-RU" w:eastAsia="ja-JP"/>
              </w:rPr>
            </w:pPr>
            <w:r w:rsidRPr="009534E7">
              <w:rPr>
                <w:rFonts w:eastAsia="MS Mincho"/>
                <w:noProof w:val="0"/>
                <w:sz w:val="18"/>
                <w:szCs w:val="18"/>
                <w:lang w:val="ru-RU" w:eastAsia="ja-JP"/>
              </w:rPr>
              <w:t>74</w:t>
            </w:r>
          </w:p>
        </w:tc>
        <w:tc>
          <w:tcPr>
            <w:tcW w:w="1418" w:type="dxa"/>
            <w:tcBorders>
              <w:top w:val="single" w:sz="4" w:space="0" w:color="auto"/>
              <w:bottom w:val="single" w:sz="4" w:space="0" w:color="auto"/>
            </w:tcBorders>
          </w:tcPr>
          <w:p w14:paraId="60103C59" w14:textId="77777777" w:rsidR="009534E7" w:rsidRPr="009534E7" w:rsidRDefault="009534E7" w:rsidP="009534E7">
            <w:pPr>
              <w:autoSpaceDE w:val="0"/>
              <w:autoSpaceDN w:val="0"/>
              <w:rPr>
                <w:rFonts w:eastAsia="MS Mincho"/>
                <w:noProof w:val="0"/>
                <w:sz w:val="18"/>
                <w:szCs w:val="18"/>
                <w:lang w:val="en-US" w:eastAsia="ja-JP"/>
              </w:rPr>
            </w:pPr>
            <w:r w:rsidRPr="009534E7">
              <w:rPr>
                <w:rFonts w:eastAsia="MS Mincho"/>
                <w:noProof w:val="0"/>
                <w:sz w:val="18"/>
                <w:szCs w:val="18"/>
                <w:lang w:val="en-US" w:eastAsia="ja-JP"/>
              </w:rPr>
              <w:t>TsI51A3</w:t>
            </w:r>
          </w:p>
          <w:p w14:paraId="69E80DA1" w14:textId="77777777" w:rsidR="009534E7" w:rsidRPr="009534E7" w:rsidRDefault="009534E7" w:rsidP="009534E7">
            <w:pPr>
              <w:autoSpaceDE w:val="0"/>
              <w:autoSpaceDN w:val="0"/>
              <w:rPr>
                <w:rFonts w:eastAsia="MS Mincho"/>
                <w:noProof w:val="0"/>
                <w:sz w:val="2"/>
                <w:szCs w:val="2"/>
                <w:lang w:val="ru-RU" w:eastAsia="ja-JP"/>
              </w:rPr>
            </w:pPr>
          </w:p>
        </w:tc>
        <w:tc>
          <w:tcPr>
            <w:tcW w:w="5128" w:type="dxa"/>
            <w:tcBorders>
              <w:top w:val="single" w:sz="4" w:space="0" w:color="auto"/>
              <w:bottom w:val="single" w:sz="4" w:space="0" w:color="auto"/>
            </w:tcBorders>
          </w:tcPr>
          <w:p w14:paraId="065FB787" w14:textId="77777777" w:rsidR="009534E7" w:rsidRPr="009534E7" w:rsidRDefault="009534E7" w:rsidP="009534E7">
            <w:pPr>
              <w:autoSpaceDE w:val="0"/>
              <w:autoSpaceDN w:val="0"/>
              <w:rPr>
                <w:rFonts w:eastAsia="MS Mincho"/>
                <w:noProof w:val="0"/>
                <w:lang w:val="en-US" w:eastAsia="ja-JP"/>
              </w:rPr>
            </w:pPr>
            <w:proofErr w:type="spellStart"/>
            <w:r w:rsidRPr="009534E7">
              <w:rPr>
                <w:rFonts w:eastAsia="MS Mincho"/>
                <w:noProof w:val="0"/>
                <w:lang w:val="en-US" w:eastAsia="ja-JP"/>
              </w:rPr>
              <w:t>Transportarea</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pamintului</w:t>
            </w:r>
            <w:proofErr w:type="spellEnd"/>
            <w:r w:rsidRPr="009534E7">
              <w:rPr>
                <w:rFonts w:eastAsia="MS Mincho"/>
                <w:noProof w:val="0"/>
                <w:lang w:val="en-US" w:eastAsia="ja-JP"/>
              </w:rPr>
              <w:t xml:space="preserve"> cu </w:t>
            </w:r>
            <w:proofErr w:type="spellStart"/>
            <w:r w:rsidRPr="009534E7">
              <w:rPr>
                <w:rFonts w:eastAsia="MS Mincho"/>
                <w:noProof w:val="0"/>
                <w:lang w:val="en-US" w:eastAsia="ja-JP"/>
              </w:rPr>
              <w:t>autobasculanta</w:t>
            </w:r>
            <w:proofErr w:type="spellEnd"/>
            <w:r w:rsidRPr="009534E7">
              <w:rPr>
                <w:rFonts w:eastAsia="MS Mincho"/>
                <w:noProof w:val="0"/>
                <w:lang w:val="en-US" w:eastAsia="ja-JP"/>
              </w:rPr>
              <w:t xml:space="preserve"> de 10 t la </w:t>
            </w:r>
            <w:proofErr w:type="spellStart"/>
            <w:r w:rsidRPr="009534E7">
              <w:rPr>
                <w:rFonts w:eastAsia="MS Mincho"/>
                <w:noProof w:val="0"/>
                <w:lang w:val="en-US" w:eastAsia="ja-JP"/>
              </w:rPr>
              <w:t>distanta</w:t>
            </w:r>
            <w:proofErr w:type="spellEnd"/>
            <w:r w:rsidRPr="009534E7">
              <w:rPr>
                <w:rFonts w:eastAsia="MS Mincho"/>
                <w:noProof w:val="0"/>
                <w:lang w:val="en-US" w:eastAsia="ja-JP"/>
              </w:rPr>
              <w:t xml:space="preserve"> de: 3 km</w:t>
            </w:r>
          </w:p>
          <w:p w14:paraId="211067F3" w14:textId="77777777" w:rsidR="009534E7" w:rsidRPr="009534E7" w:rsidRDefault="009534E7" w:rsidP="009534E7">
            <w:pPr>
              <w:autoSpaceDE w:val="0"/>
              <w:autoSpaceDN w:val="0"/>
              <w:rPr>
                <w:rFonts w:eastAsia="MS Mincho"/>
                <w:noProof w:val="0"/>
                <w:lang w:val="en-US" w:eastAsia="ja-JP"/>
              </w:rPr>
            </w:pPr>
          </w:p>
        </w:tc>
        <w:tc>
          <w:tcPr>
            <w:tcW w:w="1276" w:type="dxa"/>
            <w:tcBorders>
              <w:top w:val="single" w:sz="4" w:space="0" w:color="auto"/>
              <w:bottom w:val="single" w:sz="4" w:space="0" w:color="auto"/>
            </w:tcBorders>
            <w:vAlign w:val="center"/>
          </w:tcPr>
          <w:p w14:paraId="0D7087B5"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t</w:t>
            </w:r>
          </w:p>
        </w:tc>
        <w:tc>
          <w:tcPr>
            <w:tcW w:w="1701" w:type="dxa"/>
            <w:tcBorders>
              <w:top w:val="single" w:sz="4" w:space="0" w:color="auto"/>
              <w:bottom w:val="single" w:sz="4" w:space="0" w:color="auto"/>
            </w:tcBorders>
            <w:vAlign w:val="center"/>
          </w:tcPr>
          <w:p w14:paraId="3112E799" w14:textId="77777777" w:rsidR="009534E7" w:rsidRPr="009534E7" w:rsidRDefault="009534E7" w:rsidP="009534E7">
            <w:pPr>
              <w:autoSpaceDE w:val="0"/>
              <w:autoSpaceDN w:val="0"/>
              <w:jc w:val="center"/>
              <w:rPr>
                <w:rFonts w:eastAsia="MS Mincho"/>
                <w:noProof w:val="0"/>
                <w:lang w:val="ru-RU" w:eastAsia="ja-JP"/>
              </w:rPr>
            </w:pPr>
          </w:p>
        </w:tc>
      </w:tr>
      <w:tr w:rsidR="009534E7" w:rsidRPr="009534E7" w14:paraId="776BDA71"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8EA2FD" w14:textId="77777777" w:rsidR="009534E7" w:rsidRPr="009534E7" w:rsidRDefault="009534E7" w:rsidP="009534E7">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080FB0EF"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3410540000007</w:t>
            </w:r>
          </w:p>
        </w:tc>
        <w:tc>
          <w:tcPr>
            <w:tcW w:w="5128" w:type="dxa"/>
            <w:tcBorders>
              <w:top w:val="single" w:sz="4" w:space="0" w:color="auto"/>
              <w:bottom w:val="single" w:sz="4" w:space="0" w:color="auto"/>
            </w:tcBorders>
          </w:tcPr>
          <w:p w14:paraId="5D037F63" w14:textId="77777777" w:rsidR="009534E7" w:rsidRPr="009534E7" w:rsidRDefault="009534E7" w:rsidP="009534E7">
            <w:pPr>
              <w:autoSpaceDE w:val="0"/>
              <w:autoSpaceDN w:val="0"/>
              <w:rPr>
                <w:rFonts w:eastAsia="MS Mincho"/>
                <w:noProof w:val="0"/>
                <w:lang w:val="ru-RU" w:eastAsia="ja-JP"/>
              </w:rPr>
            </w:pPr>
            <w:r w:rsidRPr="009534E7">
              <w:rPr>
                <w:rFonts w:eastAsia="MS Mincho"/>
                <w:noProof w:val="0"/>
                <w:lang w:val="ru-RU" w:eastAsia="ja-JP"/>
              </w:rPr>
              <w:t>Autobasculanta-10t</w:t>
            </w:r>
          </w:p>
        </w:tc>
        <w:tc>
          <w:tcPr>
            <w:tcW w:w="1276" w:type="dxa"/>
            <w:tcBorders>
              <w:top w:val="single" w:sz="4" w:space="0" w:color="auto"/>
              <w:bottom w:val="single" w:sz="4" w:space="0" w:color="auto"/>
            </w:tcBorders>
          </w:tcPr>
          <w:p w14:paraId="6A3AEC81"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h-</w:t>
            </w:r>
            <w:proofErr w:type="spellStart"/>
            <w:r w:rsidRPr="009534E7">
              <w:rPr>
                <w:rFonts w:eastAsia="MS Mincho"/>
                <w:noProof w:val="0"/>
                <w:lang w:val="ru-RU" w:eastAsia="ja-JP"/>
              </w:rPr>
              <w:t>ut</w:t>
            </w:r>
            <w:proofErr w:type="spellEnd"/>
          </w:p>
        </w:tc>
        <w:tc>
          <w:tcPr>
            <w:tcW w:w="1701" w:type="dxa"/>
            <w:tcBorders>
              <w:top w:val="single" w:sz="4" w:space="0" w:color="auto"/>
              <w:bottom w:val="single" w:sz="4" w:space="0" w:color="auto"/>
            </w:tcBorders>
          </w:tcPr>
          <w:p w14:paraId="718FEE25"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0,0307</w:t>
            </w:r>
          </w:p>
        </w:tc>
      </w:tr>
      <w:tr w:rsidR="009534E7" w:rsidRPr="009534E7" w14:paraId="430854BC" w14:textId="77777777" w:rsidTr="009534E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A80A9F" w14:textId="77777777" w:rsidR="009534E7" w:rsidRPr="009534E7" w:rsidRDefault="009534E7" w:rsidP="009534E7">
            <w:pPr>
              <w:autoSpaceDE w:val="0"/>
              <w:autoSpaceDN w:val="0"/>
              <w:rPr>
                <w:rFonts w:eastAsia="MS Mincho"/>
                <w:noProof w:val="0"/>
                <w:sz w:val="18"/>
                <w:szCs w:val="18"/>
                <w:lang w:val="ru-RU" w:eastAsia="ja-JP"/>
              </w:rPr>
            </w:pPr>
            <w:r w:rsidRPr="009534E7">
              <w:rPr>
                <w:rFonts w:eastAsia="MS Mincho"/>
                <w:noProof w:val="0"/>
                <w:sz w:val="18"/>
                <w:szCs w:val="18"/>
                <w:lang w:val="ru-RU" w:eastAsia="ja-JP"/>
              </w:rPr>
              <w:t>75</w:t>
            </w:r>
          </w:p>
        </w:tc>
        <w:tc>
          <w:tcPr>
            <w:tcW w:w="1418" w:type="dxa"/>
            <w:tcBorders>
              <w:top w:val="single" w:sz="4" w:space="0" w:color="auto"/>
              <w:bottom w:val="single" w:sz="4" w:space="0" w:color="auto"/>
            </w:tcBorders>
          </w:tcPr>
          <w:p w14:paraId="6CAC736A" w14:textId="77777777" w:rsidR="009534E7" w:rsidRPr="009534E7" w:rsidRDefault="009534E7" w:rsidP="009534E7">
            <w:pPr>
              <w:autoSpaceDE w:val="0"/>
              <w:autoSpaceDN w:val="0"/>
              <w:rPr>
                <w:rFonts w:eastAsia="MS Mincho"/>
                <w:noProof w:val="0"/>
                <w:sz w:val="18"/>
                <w:szCs w:val="18"/>
                <w:lang w:val="en-US" w:eastAsia="ja-JP"/>
              </w:rPr>
            </w:pPr>
            <w:r w:rsidRPr="009534E7">
              <w:rPr>
                <w:rFonts w:eastAsia="MS Mincho"/>
                <w:noProof w:val="0"/>
                <w:sz w:val="18"/>
                <w:szCs w:val="18"/>
                <w:lang w:val="en-US" w:eastAsia="ja-JP"/>
              </w:rPr>
              <w:t>TsC51B</w:t>
            </w:r>
          </w:p>
          <w:p w14:paraId="2ED49AE0" w14:textId="77777777" w:rsidR="009534E7" w:rsidRPr="009534E7" w:rsidRDefault="009534E7" w:rsidP="009534E7">
            <w:pPr>
              <w:autoSpaceDE w:val="0"/>
              <w:autoSpaceDN w:val="0"/>
              <w:rPr>
                <w:rFonts w:eastAsia="MS Mincho"/>
                <w:noProof w:val="0"/>
                <w:sz w:val="2"/>
                <w:szCs w:val="2"/>
                <w:lang w:val="ru-RU" w:eastAsia="ja-JP"/>
              </w:rPr>
            </w:pPr>
          </w:p>
        </w:tc>
        <w:tc>
          <w:tcPr>
            <w:tcW w:w="5128" w:type="dxa"/>
            <w:tcBorders>
              <w:top w:val="single" w:sz="4" w:space="0" w:color="auto"/>
              <w:bottom w:val="single" w:sz="4" w:space="0" w:color="auto"/>
            </w:tcBorders>
          </w:tcPr>
          <w:p w14:paraId="2D465679" w14:textId="77777777" w:rsidR="009534E7" w:rsidRPr="009534E7" w:rsidRDefault="009534E7" w:rsidP="009534E7">
            <w:pPr>
              <w:autoSpaceDE w:val="0"/>
              <w:autoSpaceDN w:val="0"/>
              <w:rPr>
                <w:rFonts w:eastAsia="MS Mincho"/>
                <w:noProof w:val="0"/>
                <w:lang w:val="en-US" w:eastAsia="ja-JP"/>
              </w:rPr>
            </w:pPr>
            <w:proofErr w:type="spellStart"/>
            <w:r w:rsidRPr="009534E7">
              <w:rPr>
                <w:rFonts w:eastAsia="MS Mincho"/>
                <w:noProof w:val="0"/>
                <w:lang w:val="en-US" w:eastAsia="ja-JP"/>
              </w:rPr>
              <w:t>Lucrari</w:t>
            </w:r>
            <w:proofErr w:type="spellEnd"/>
            <w:r w:rsidRPr="009534E7">
              <w:rPr>
                <w:rFonts w:eastAsia="MS Mincho"/>
                <w:noProof w:val="0"/>
                <w:lang w:val="en-US" w:eastAsia="ja-JP"/>
              </w:rPr>
              <w:t xml:space="preserve"> la </w:t>
            </w:r>
            <w:proofErr w:type="spellStart"/>
            <w:r w:rsidRPr="009534E7">
              <w:rPr>
                <w:rFonts w:eastAsia="MS Mincho"/>
                <w:noProof w:val="0"/>
                <w:lang w:val="en-US" w:eastAsia="ja-JP"/>
              </w:rPr>
              <w:t>descarcarea</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pamintului</w:t>
            </w:r>
            <w:proofErr w:type="spellEnd"/>
            <w:r w:rsidRPr="009534E7">
              <w:rPr>
                <w:rFonts w:eastAsia="MS Mincho"/>
                <w:noProof w:val="0"/>
                <w:lang w:val="en-US" w:eastAsia="ja-JP"/>
              </w:rPr>
              <w:t xml:space="preserve"> in </w:t>
            </w:r>
            <w:proofErr w:type="spellStart"/>
            <w:r w:rsidRPr="009534E7">
              <w:rPr>
                <w:rFonts w:eastAsia="MS Mincho"/>
                <w:noProof w:val="0"/>
                <w:lang w:val="en-US" w:eastAsia="ja-JP"/>
              </w:rPr>
              <w:t>depozit</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teren</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categoria</w:t>
            </w:r>
            <w:proofErr w:type="spellEnd"/>
            <w:r w:rsidRPr="009534E7">
              <w:rPr>
                <w:rFonts w:eastAsia="MS Mincho"/>
                <w:noProof w:val="0"/>
                <w:lang w:val="en-US" w:eastAsia="ja-JP"/>
              </w:rPr>
              <w:t xml:space="preserve"> II</w:t>
            </w:r>
          </w:p>
          <w:p w14:paraId="7E70244A" w14:textId="77777777" w:rsidR="009534E7" w:rsidRPr="009534E7" w:rsidRDefault="009534E7" w:rsidP="009534E7">
            <w:pPr>
              <w:autoSpaceDE w:val="0"/>
              <w:autoSpaceDN w:val="0"/>
              <w:rPr>
                <w:rFonts w:eastAsia="MS Mincho"/>
                <w:noProof w:val="0"/>
                <w:lang w:val="en-US" w:eastAsia="ja-JP"/>
              </w:rPr>
            </w:pPr>
          </w:p>
        </w:tc>
        <w:tc>
          <w:tcPr>
            <w:tcW w:w="1276" w:type="dxa"/>
            <w:tcBorders>
              <w:top w:val="single" w:sz="4" w:space="0" w:color="auto"/>
              <w:bottom w:val="single" w:sz="4" w:space="0" w:color="auto"/>
            </w:tcBorders>
            <w:vAlign w:val="center"/>
          </w:tcPr>
          <w:p w14:paraId="2F2D1DE6"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100 m3</w:t>
            </w:r>
          </w:p>
        </w:tc>
        <w:tc>
          <w:tcPr>
            <w:tcW w:w="1701" w:type="dxa"/>
            <w:tcBorders>
              <w:top w:val="single" w:sz="4" w:space="0" w:color="auto"/>
              <w:bottom w:val="single" w:sz="4" w:space="0" w:color="auto"/>
            </w:tcBorders>
            <w:vAlign w:val="center"/>
          </w:tcPr>
          <w:p w14:paraId="70E0D37F" w14:textId="77777777" w:rsidR="009534E7" w:rsidRPr="009534E7" w:rsidRDefault="009534E7" w:rsidP="009534E7">
            <w:pPr>
              <w:autoSpaceDE w:val="0"/>
              <w:autoSpaceDN w:val="0"/>
              <w:jc w:val="center"/>
              <w:rPr>
                <w:rFonts w:eastAsia="MS Mincho"/>
                <w:noProof w:val="0"/>
                <w:lang w:val="ru-RU" w:eastAsia="ja-JP"/>
              </w:rPr>
            </w:pPr>
          </w:p>
        </w:tc>
      </w:tr>
      <w:tr w:rsidR="009534E7" w:rsidRPr="009534E7" w14:paraId="67C4AC4A"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1A78BDC" w14:textId="77777777" w:rsidR="009534E7" w:rsidRPr="009534E7" w:rsidRDefault="009534E7" w:rsidP="009534E7">
            <w:pPr>
              <w:autoSpaceDE w:val="0"/>
              <w:autoSpaceDN w:val="0"/>
              <w:rPr>
                <w:rFonts w:eastAsia="MS Mincho"/>
                <w:noProof w:val="0"/>
                <w:sz w:val="16"/>
                <w:szCs w:val="16"/>
                <w:lang w:val="ru-RU" w:eastAsia="ja-JP"/>
              </w:rPr>
            </w:pPr>
          </w:p>
        </w:tc>
        <w:tc>
          <w:tcPr>
            <w:tcW w:w="1418" w:type="dxa"/>
            <w:tcBorders>
              <w:top w:val="single" w:sz="4" w:space="0" w:color="auto"/>
              <w:bottom w:val="single" w:sz="4" w:space="0" w:color="auto"/>
            </w:tcBorders>
          </w:tcPr>
          <w:p w14:paraId="03AD4F6B"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9310060019900</w:t>
            </w:r>
          </w:p>
        </w:tc>
        <w:tc>
          <w:tcPr>
            <w:tcW w:w="5128" w:type="dxa"/>
            <w:tcBorders>
              <w:top w:val="single" w:sz="4" w:space="0" w:color="auto"/>
              <w:bottom w:val="single" w:sz="4" w:space="0" w:color="auto"/>
            </w:tcBorders>
          </w:tcPr>
          <w:p w14:paraId="2ACC5CD7" w14:textId="77777777" w:rsidR="009534E7" w:rsidRPr="009534E7" w:rsidRDefault="009534E7" w:rsidP="009534E7">
            <w:pPr>
              <w:autoSpaceDE w:val="0"/>
              <w:autoSpaceDN w:val="0"/>
              <w:rPr>
                <w:rFonts w:eastAsia="MS Mincho"/>
                <w:noProof w:val="0"/>
                <w:lang w:val="ru-RU" w:eastAsia="ja-JP"/>
              </w:rPr>
            </w:pPr>
            <w:proofErr w:type="spellStart"/>
            <w:r w:rsidRPr="009534E7">
              <w:rPr>
                <w:rFonts w:eastAsia="MS Mincho"/>
                <w:noProof w:val="0"/>
                <w:lang w:val="ru-RU" w:eastAsia="ja-JP"/>
              </w:rPr>
              <w:t>Muncitor</w:t>
            </w:r>
            <w:proofErr w:type="spellEnd"/>
            <w:r w:rsidRPr="009534E7">
              <w:rPr>
                <w:rFonts w:eastAsia="MS Mincho"/>
                <w:noProof w:val="0"/>
                <w:lang w:val="ru-RU" w:eastAsia="ja-JP"/>
              </w:rPr>
              <w:t xml:space="preserve"> </w:t>
            </w:r>
            <w:proofErr w:type="spellStart"/>
            <w:r w:rsidRPr="009534E7">
              <w:rPr>
                <w:rFonts w:eastAsia="MS Mincho"/>
                <w:noProof w:val="0"/>
                <w:lang w:val="ru-RU" w:eastAsia="ja-JP"/>
              </w:rPr>
              <w:t>necalificat</w:t>
            </w:r>
            <w:proofErr w:type="spellEnd"/>
          </w:p>
        </w:tc>
        <w:tc>
          <w:tcPr>
            <w:tcW w:w="1276" w:type="dxa"/>
            <w:tcBorders>
              <w:top w:val="single" w:sz="4" w:space="0" w:color="auto"/>
              <w:bottom w:val="single" w:sz="4" w:space="0" w:color="auto"/>
            </w:tcBorders>
          </w:tcPr>
          <w:p w14:paraId="7D127AF2"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h-</w:t>
            </w:r>
            <w:proofErr w:type="spellStart"/>
            <w:r w:rsidRPr="009534E7">
              <w:rPr>
                <w:rFonts w:eastAsia="MS Mincho"/>
                <w:noProof w:val="0"/>
                <w:lang w:val="ru-RU" w:eastAsia="ja-JP"/>
              </w:rPr>
              <w:t>om</w:t>
            </w:r>
            <w:proofErr w:type="spellEnd"/>
          </w:p>
        </w:tc>
        <w:tc>
          <w:tcPr>
            <w:tcW w:w="1701" w:type="dxa"/>
            <w:tcBorders>
              <w:top w:val="single" w:sz="4" w:space="0" w:color="auto"/>
              <w:bottom w:val="single" w:sz="4" w:space="0" w:color="auto"/>
            </w:tcBorders>
          </w:tcPr>
          <w:p w14:paraId="490383C2"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0,3600</w:t>
            </w:r>
          </w:p>
        </w:tc>
      </w:tr>
      <w:tr w:rsidR="009534E7" w:rsidRPr="009534E7" w14:paraId="17E2F020"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127230" w14:textId="77777777" w:rsidR="009534E7" w:rsidRPr="009534E7" w:rsidRDefault="009534E7" w:rsidP="009534E7">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01B39D71"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1411122201752</w:t>
            </w:r>
          </w:p>
        </w:tc>
        <w:tc>
          <w:tcPr>
            <w:tcW w:w="5128" w:type="dxa"/>
            <w:tcBorders>
              <w:top w:val="single" w:sz="4" w:space="0" w:color="auto"/>
              <w:bottom w:val="single" w:sz="4" w:space="0" w:color="auto"/>
            </w:tcBorders>
          </w:tcPr>
          <w:p w14:paraId="62ABB138" w14:textId="77777777" w:rsidR="009534E7" w:rsidRPr="009534E7" w:rsidRDefault="009534E7" w:rsidP="009534E7">
            <w:pPr>
              <w:autoSpaceDE w:val="0"/>
              <w:autoSpaceDN w:val="0"/>
              <w:rPr>
                <w:rFonts w:eastAsia="MS Mincho"/>
                <w:noProof w:val="0"/>
                <w:lang w:val="ru-RU" w:eastAsia="ja-JP"/>
              </w:rPr>
            </w:pPr>
            <w:proofErr w:type="spellStart"/>
            <w:r w:rsidRPr="009534E7">
              <w:rPr>
                <w:rFonts w:eastAsia="MS Mincho"/>
                <w:noProof w:val="0"/>
                <w:lang w:val="ru-RU" w:eastAsia="ja-JP"/>
              </w:rPr>
              <w:t>Piatra</w:t>
            </w:r>
            <w:proofErr w:type="spellEnd"/>
            <w:r w:rsidRPr="009534E7">
              <w:rPr>
                <w:rFonts w:eastAsia="MS Mincho"/>
                <w:noProof w:val="0"/>
                <w:lang w:val="ru-RU" w:eastAsia="ja-JP"/>
              </w:rPr>
              <w:t xml:space="preserve"> </w:t>
            </w:r>
            <w:proofErr w:type="spellStart"/>
            <w:r w:rsidRPr="009534E7">
              <w:rPr>
                <w:rFonts w:eastAsia="MS Mincho"/>
                <w:noProof w:val="0"/>
                <w:lang w:val="ru-RU" w:eastAsia="ja-JP"/>
              </w:rPr>
              <w:t>sparta</w:t>
            </w:r>
            <w:proofErr w:type="spellEnd"/>
            <w:r w:rsidRPr="009534E7">
              <w:rPr>
                <w:rFonts w:eastAsia="MS Mincho"/>
                <w:noProof w:val="0"/>
                <w:lang w:val="ru-RU" w:eastAsia="ja-JP"/>
              </w:rPr>
              <w:t xml:space="preserve"> </w:t>
            </w:r>
          </w:p>
        </w:tc>
        <w:tc>
          <w:tcPr>
            <w:tcW w:w="1276" w:type="dxa"/>
            <w:tcBorders>
              <w:top w:val="single" w:sz="4" w:space="0" w:color="auto"/>
              <w:bottom w:val="single" w:sz="4" w:space="0" w:color="auto"/>
            </w:tcBorders>
          </w:tcPr>
          <w:p w14:paraId="6FBAA1E3"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m3</w:t>
            </w:r>
          </w:p>
        </w:tc>
        <w:tc>
          <w:tcPr>
            <w:tcW w:w="1701" w:type="dxa"/>
            <w:tcBorders>
              <w:top w:val="single" w:sz="4" w:space="0" w:color="auto"/>
              <w:bottom w:val="single" w:sz="4" w:space="0" w:color="auto"/>
            </w:tcBorders>
          </w:tcPr>
          <w:p w14:paraId="65E16B90"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0,0040</w:t>
            </w:r>
          </w:p>
        </w:tc>
      </w:tr>
      <w:tr w:rsidR="009534E7" w:rsidRPr="009534E7" w14:paraId="6D916060"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822CA72" w14:textId="77777777" w:rsidR="009534E7" w:rsidRPr="009534E7" w:rsidRDefault="009534E7" w:rsidP="009534E7">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69BD7AE9"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2952260003554</w:t>
            </w:r>
          </w:p>
        </w:tc>
        <w:tc>
          <w:tcPr>
            <w:tcW w:w="5128" w:type="dxa"/>
            <w:tcBorders>
              <w:top w:val="single" w:sz="4" w:space="0" w:color="auto"/>
              <w:bottom w:val="single" w:sz="4" w:space="0" w:color="auto"/>
            </w:tcBorders>
          </w:tcPr>
          <w:p w14:paraId="25213475" w14:textId="77777777" w:rsidR="009534E7" w:rsidRPr="009534E7" w:rsidRDefault="009534E7" w:rsidP="009534E7">
            <w:pPr>
              <w:autoSpaceDE w:val="0"/>
              <w:autoSpaceDN w:val="0"/>
              <w:rPr>
                <w:rFonts w:eastAsia="MS Mincho"/>
                <w:noProof w:val="0"/>
                <w:lang w:val="ru-RU" w:eastAsia="ja-JP"/>
              </w:rPr>
            </w:pPr>
            <w:proofErr w:type="spellStart"/>
            <w:r w:rsidRPr="009534E7">
              <w:rPr>
                <w:rFonts w:eastAsia="MS Mincho"/>
                <w:noProof w:val="0"/>
                <w:lang w:val="ru-RU" w:eastAsia="ja-JP"/>
              </w:rPr>
              <w:t>Buldozer</w:t>
            </w:r>
            <w:proofErr w:type="spellEnd"/>
            <w:r w:rsidRPr="009534E7">
              <w:rPr>
                <w:rFonts w:eastAsia="MS Mincho"/>
                <w:noProof w:val="0"/>
                <w:lang w:val="ru-RU" w:eastAsia="ja-JP"/>
              </w:rPr>
              <w:t xml:space="preserve"> 79kw (108CP)</w:t>
            </w:r>
          </w:p>
        </w:tc>
        <w:tc>
          <w:tcPr>
            <w:tcW w:w="1276" w:type="dxa"/>
            <w:tcBorders>
              <w:top w:val="single" w:sz="4" w:space="0" w:color="auto"/>
              <w:bottom w:val="single" w:sz="4" w:space="0" w:color="auto"/>
            </w:tcBorders>
          </w:tcPr>
          <w:p w14:paraId="05E630FE"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h-</w:t>
            </w:r>
            <w:proofErr w:type="spellStart"/>
            <w:r w:rsidRPr="009534E7">
              <w:rPr>
                <w:rFonts w:eastAsia="MS Mincho"/>
                <w:noProof w:val="0"/>
                <w:lang w:val="ru-RU" w:eastAsia="ja-JP"/>
              </w:rPr>
              <w:t>ut</w:t>
            </w:r>
            <w:proofErr w:type="spellEnd"/>
          </w:p>
        </w:tc>
        <w:tc>
          <w:tcPr>
            <w:tcW w:w="1701" w:type="dxa"/>
            <w:tcBorders>
              <w:top w:val="single" w:sz="4" w:space="0" w:color="auto"/>
              <w:bottom w:val="single" w:sz="4" w:space="0" w:color="auto"/>
            </w:tcBorders>
          </w:tcPr>
          <w:p w14:paraId="6AF2347F"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0,4000</w:t>
            </w:r>
          </w:p>
        </w:tc>
      </w:tr>
      <w:tr w:rsidR="009534E7" w:rsidRPr="009534E7" w14:paraId="7E33D03A" w14:textId="77777777" w:rsidTr="009534E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D2B3822" w14:textId="77777777" w:rsidR="009534E7" w:rsidRPr="009534E7" w:rsidRDefault="009534E7" w:rsidP="009534E7">
            <w:pPr>
              <w:autoSpaceDE w:val="0"/>
              <w:autoSpaceDN w:val="0"/>
              <w:rPr>
                <w:rFonts w:eastAsia="MS Mincho"/>
                <w:noProof w:val="0"/>
                <w:sz w:val="18"/>
                <w:szCs w:val="18"/>
                <w:lang w:val="ru-RU" w:eastAsia="ja-JP"/>
              </w:rPr>
            </w:pPr>
            <w:r w:rsidRPr="009534E7">
              <w:rPr>
                <w:rFonts w:eastAsia="MS Mincho"/>
                <w:noProof w:val="0"/>
                <w:sz w:val="18"/>
                <w:szCs w:val="18"/>
                <w:lang w:val="ru-RU" w:eastAsia="ja-JP"/>
              </w:rPr>
              <w:t>76</w:t>
            </w:r>
          </w:p>
        </w:tc>
        <w:tc>
          <w:tcPr>
            <w:tcW w:w="1418" w:type="dxa"/>
            <w:tcBorders>
              <w:top w:val="single" w:sz="4" w:space="0" w:color="auto"/>
              <w:bottom w:val="single" w:sz="4" w:space="0" w:color="auto"/>
            </w:tcBorders>
          </w:tcPr>
          <w:p w14:paraId="7E157AE4" w14:textId="77777777" w:rsidR="009534E7" w:rsidRPr="009534E7" w:rsidRDefault="009534E7" w:rsidP="009534E7">
            <w:pPr>
              <w:autoSpaceDE w:val="0"/>
              <w:autoSpaceDN w:val="0"/>
              <w:rPr>
                <w:rFonts w:eastAsia="MS Mincho"/>
                <w:noProof w:val="0"/>
                <w:sz w:val="18"/>
                <w:szCs w:val="18"/>
                <w:lang w:val="en-US" w:eastAsia="ja-JP"/>
              </w:rPr>
            </w:pPr>
            <w:r w:rsidRPr="009534E7">
              <w:rPr>
                <w:rFonts w:eastAsia="MS Mincho"/>
                <w:noProof w:val="0"/>
                <w:sz w:val="18"/>
                <w:szCs w:val="18"/>
                <w:lang w:val="en-US" w:eastAsia="ja-JP"/>
              </w:rPr>
              <w:t>AcE11A</w:t>
            </w:r>
          </w:p>
          <w:p w14:paraId="1918777D" w14:textId="77777777" w:rsidR="009534E7" w:rsidRPr="009534E7" w:rsidRDefault="009534E7" w:rsidP="009534E7">
            <w:pPr>
              <w:autoSpaceDE w:val="0"/>
              <w:autoSpaceDN w:val="0"/>
              <w:rPr>
                <w:rFonts w:eastAsia="MS Mincho"/>
                <w:noProof w:val="0"/>
                <w:sz w:val="2"/>
                <w:szCs w:val="2"/>
                <w:lang w:val="ru-RU" w:eastAsia="ja-JP"/>
              </w:rPr>
            </w:pPr>
          </w:p>
        </w:tc>
        <w:tc>
          <w:tcPr>
            <w:tcW w:w="5128" w:type="dxa"/>
            <w:tcBorders>
              <w:top w:val="single" w:sz="4" w:space="0" w:color="auto"/>
              <w:bottom w:val="single" w:sz="4" w:space="0" w:color="auto"/>
            </w:tcBorders>
          </w:tcPr>
          <w:p w14:paraId="5AACB739" w14:textId="77777777" w:rsidR="009534E7" w:rsidRPr="009534E7" w:rsidRDefault="009534E7" w:rsidP="009534E7">
            <w:pPr>
              <w:autoSpaceDE w:val="0"/>
              <w:autoSpaceDN w:val="0"/>
              <w:rPr>
                <w:rFonts w:eastAsia="MS Mincho"/>
                <w:noProof w:val="0"/>
                <w:lang w:val="en-US" w:eastAsia="ja-JP"/>
              </w:rPr>
            </w:pPr>
            <w:proofErr w:type="spellStart"/>
            <w:r w:rsidRPr="009534E7">
              <w:rPr>
                <w:rFonts w:eastAsia="MS Mincho"/>
                <w:noProof w:val="0"/>
                <w:lang w:val="en-US" w:eastAsia="ja-JP"/>
              </w:rPr>
              <w:t>Executarea</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caminelor</w:t>
            </w:r>
            <w:proofErr w:type="spellEnd"/>
            <w:r w:rsidRPr="009534E7">
              <w:rPr>
                <w:rFonts w:eastAsia="MS Mincho"/>
                <w:noProof w:val="0"/>
                <w:lang w:val="en-US" w:eastAsia="ja-JP"/>
              </w:rPr>
              <w:t xml:space="preserve"> de vane din </w:t>
            </w:r>
            <w:proofErr w:type="spellStart"/>
            <w:r w:rsidRPr="009534E7">
              <w:rPr>
                <w:rFonts w:eastAsia="MS Mincho"/>
                <w:noProof w:val="0"/>
                <w:lang w:val="en-US" w:eastAsia="ja-JP"/>
              </w:rPr>
              <w:t>elemente</w:t>
            </w:r>
            <w:proofErr w:type="spellEnd"/>
            <w:r w:rsidRPr="009534E7">
              <w:rPr>
                <w:rFonts w:eastAsia="MS Mincho"/>
                <w:noProof w:val="0"/>
                <w:lang w:val="en-US" w:eastAsia="ja-JP"/>
              </w:rPr>
              <w:t xml:space="preserve"> de </w:t>
            </w:r>
            <w:proofErr w:type="spellStart"/>
            <w:r w:rsidRPr="009534E7">
              <w:rPr>
                <w:rFonts w:eastAsia="MS Mincho"/>
                <w:noProof w:val="0"/>
                <w:lang w:val="en-US" w:eastAsia="ja-JP"/>
              </w:rPr>
              <w:t>beton</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armat</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prefabricat</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pentru</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alimentare</w:t>
            </w:r>
            <w:proofErr w:type="spellEnd"/>
            <w:r w:rsidRPr="009534E7">
              <w:rPr>
                <w:rFonts w:eastAsia="MS Mincho"/>
                <w:noProof w:val="0"/>
                <w:lang w:val="en-US" w:eastAsia="ja-JP"/>
              </w:rPr>
              <w:t xml:space="preserve"> cu </w:t>
            </w:r>
            <w:proofErr w:type="spellStart"/>
            <w:r w:rsidRPr="009534E7">
              <w:rPr>
                <w:rFonts w:eastAsia="MS Mincho"/>
                <w:noProof w:val="0"/>
                <w:lang w:val="en-US" w:eastAsia="ja-JP"/>
              </w:rPr>
              <w:t>apa</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circulare</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inelare</w:t>
            </w:r>
            <w:proofErr w:type="spellEnd"/>
            <w:r w:rsidRPr="009534E7">
              <w:rPr>
                <w:rFonts w:eastAsia="MS Mincho"/>
                <w:noProof w:val="0"/>
                <w:lang w:val="en-US" w:eastAsia="ja-JP"/>
              </w:rPr>
              <w:t xml:space="preserve">) cu </w:t>
            </w:r>
            <w:proofErr w:type="spellStart"/>
            <w:r w:rsidRPr="009534E7">
              <w:rPr>
                <w:rFonts w:eastAsia="MS Mincho"/>
                <w:noProof w:val="0"/>
                <w:lang w:val="en-US" w:eastAsia="ja-JP"/>
              </w:rPr>
              <w:t>diametrul</w:t>
            </w:r>
            <w:proofErr w:type="spellEnd"/>
            <w:r w:rsidRPr="009534E7">
              <w:rPr>
                <w:rFonts w:eastAsia="MS Mincho"/>
                <w:noProof w:val="0"/>
                <w:lang w:val="en-US" w:eastAsia="ja-JP"/>
              </w:rPr>
              <w:t xml:space="preserve"> 1,5 m, in </w:t>
            </w:r>
            <w:proofErr w:type="spellStart"/>
            <w:r w:rsidRPr="009534E7">
              <w:rPr>
                <w:rFonts w:eastAsia="MS Mincho"/>
                <w:noProof w:val="0"/>
                <w:lang w:val="en-US" w:eastAsia="ja-JP"/>
              </w:rPr>
              <w:t>teren</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fara</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apa</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subterana</w:t>
            </w:r>
            <w:proofErr w:type="spellEnd"/>
            <w:r w:rsidRPr="009534E7">
              <w:rPr>
                <w:rFonts w:eastAsia="MS Mincho"/>
                <w:noProof w:val="0"/>
                <w:lang w:val="en-US" w:eastAsia="ja-JP"/>
              </w:rPr>
              <w:t xml:space="preserve"> </w:t>
            </w:r>
          </w:p>
          <w:p w14:paraId="2EFDE41E" w14:textId="77777777" w:rsidR="009534E7" w:rsidRPr="009534E7" w:rsidRDefault="009534E7" w:rsidP="009534E7">
            <w:pPr>
              <w:autoSpaceDE w:val="0"/>
              <w:autoSpaceDN w:val="0"/>
              <w:rPr>
                <w:rFonts w:eastAsia="MS Mincho"/>
                <w:noProof w:val="0"/>
                <w:lang w:val="ru-RU" w:eastAsia="ja-JP"/>
              </w:rPr>
            </w:pPr>
            <w:proofErr w:type="spellStart"/>
            <w:r w:rsidRPr="009534E7">
              <w:rPr>
                <w:rFonts w:eastAsia="MS Mincho"/>
                <w:noProof w:val="0"/>
                <w:lang w:val="ru-RU" w:eastAsia="ja-JP"/>
              </w:rPr>
              <w:t>Material</w:t>
            </w:r>
            <w:proofErr w:type="spellEnd"/>
            <w:r w:rsidRPr="009534E7">
              <w:rPr>
                <w:rFonts w:eastAsia="MS Mincho"/>
                <w:noProof w:val="0"/>
                <w:lang w:val="ru-RU" w:eastAsia="ja-JP"/>
              </w:rPr>
              <w:t xml:space="preserve"> </w:t>
            </w:r>
            <w:proofErr w:type="spellStart"/>
            <w:proofErr w:type="gramStart"/>
            <w:r w:rsidRPr="009534E7">
              <w:rPr>
                <w:rFonts w:eastAsia="MS Mincho"/>
                <w:noProof w:val="0"/>
                <w:lang w:val="ru-RU" w:eastAsia="ja-JP"/>
              </w:rPr>
              <w:t>marunt</w:t>
            </w:r>
            <w:proofErr w:type="spellEnd"/>
            <w:r w:rsidRPr="009534E7">
              <w:rPr>
                <w:rFonts w:eastAsia="MS Mincho"/>
                <w:noProof w:val="0"/>
                <w:lang w:val="ru-RU" w:eastAsia="ja-JP"/>
              </w:rPr>
              <w:t xml:space="preserve">  (</w:t>
            </w:r>
            <w:proofErr w:type="spellStart"/>
            <w:proofErr w:type="gramEnd"/>
            <w:r w:rsidRPr="009534E7">
              <w:rPr>
                <w:rFonts w:eastAsia="MS Mincho"/>
                <w:noProof w:val="0"/>
                <w:lang w:val="ru-RU" w:eastAsia="ja-JP"/>
              </w:rPr>
              <w:t>scoabe</w:t>
            </w:r>
            <w:proofErr w:type="spellEnd"/>
            <w:r w:rsidRPr="009534E7">
              <w:rPr>
                <w:rFonts w:eastAsia="MS Mincho"/>
                <w:noProof w:val="0"/>
                <w:lang w:val="ru-RU" w:eastAsia="ja-JP"/>
              </w:rPr>
              <w:t xml:space="preserve">, </w:t>
            </w:r>
            <w:proofErr w:type="spellStart"/>
            <w:r w:rsidRPr="009534E7">
              <w:rPr>
                <w:rFonts w:eastAsia="MS Mincho"/>
                <w:noProof w:val="0"/>
                <w:lang w:val="ru-RU" w:eastAsia="ja-JP"/>
              </w:rPr>
              <w:t>apa</w:t>
            </w:r>
            <w:proofErr w:type="spellEnd"/>
            <w:r w:rsidRPr="009534E7">
              <w:rPr>
                <w:rFonts w:eastAsia="MS Mincho"/>
                <w:noProof w:val="0"/>
                <w:lang w:val="ru-RU" w:eastAsia="ja-JP"/>
              </w:rPr>
              <w:t>)=1,01</w:t>
            </w:r>
          </w:p>
          <w:p w14:paraId="5D2527A4" w14:textId="77777777" w:rsidR="009534E7" w:rsidRPr="009534E7" w:rsidRDefault="009534E7" w:rsidP="009534E7">
            <w:pPr>
              <w:autoSpaceDE w:val="0"/>
              <w:autoSpaceDN w:val="0"/>
              <w:rPr>
                <w:rFonts w:eastAsia="MS Mincho"/>
                <w:noProof w:val="0"/>
                <w:lang w:val="en-US" w:eastAsia="ja-JP"/>
              </w:rPr>
            </w:pPr>
          </w:p>
        </w:tc>
        <w:tc>
          <w:tcPr>
            <w:tcW w:w="1276" w:type="dxa"/>
            <w:tcBorders>
              <w:top w:val="single" w:sz="4" w:space="0" w:color="auto"/>
              <w:bottom w:val="single" w:sz="4" w:space="0" w:color="auto"/>
            </w:tcBorders>
            <w:vAlign w:val="center"/>
          </w:tcPr>
          <w:p w14:paraId="756EA920"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m3</w:t>
            </w:r>
          </w:p>
        </w:tc>
        <w:tc>
          <w:tcPr>
            <w:tcW w:w="1701" w:type="dxa"/>
            <w:tcBorders>
              <w:top w:val="single" w:sz="4" w:space="0" w:color="auto"/>
              <w:bottom w:val="single" w:sz="4" w:space="0" w:color="auto"/>
            </w:tcBorders>
            <w:vAlign w:val="center"/>
          </w:tcPr>
          <w:p w14:paraId="315B15B4" w14:textId="77777777" w:rsidR="009534E7" w:rsidRPr="009534E7" w:rsidRDefault="009534E7" w:rsidP="009534E7">
            <w:pPr>
              <w:autoSpaceDE w:val="0"/>
              <w:autoSpaceDN w:val="0"/>
              <w:jc w:val="center"/>
              <w:rPr>
                <w:rFonts w:eastAsia="MS Mincho"/>
                <w:noProof w:val="0"/>
                <w:lang w:val="ru-RU" w:eastAsia="ja-JP"/>
              </w:rPr>
            </w:pPr>
          </w:p>
        </w:tc>
      </w:tr>
      <w:tr w:rsidR="009534E7" w:rsidRPr="009534E7" w14:paraId="6AB39A53"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4C83C67" w14:textId="77777777" w:rsidR="009534E7" w:rsidRPr="009534E7" w:rsidRDefault="009534E7" w:rsidP="009534E7">
            <w:pPr>
              <w:autoSpaceDE w:val="0"/>
              <w:autoSpaceDN w:val="0"/>
              <w:rPr>
                <w:rFonts w:eastAsia="MS Mincho"/>
                <w:noProof w:val="0"/>
                <w:sz w:val="16"/>
                <w:szCs w:val="16"/>
                <w:lang w:val="ru-RU" w:eastAsia="ja-JP"/>
              </w:rPr>
            </w:pPr>
          </w:p>
        </w:tc>
        <w:tc>
          <w:tcPr>
            <w:tcW w:w="1418" w:type="dxa"/>
            <w:tcBorders>
              <w:top w:val="single" w:sz="4" w:space="0" w:color="auto"/>
              <w:bottom w:val="single" w:sz="4" w:space="0" w:color="auto"/>
            </w:tcBorders>
          </w:tcPr>
          <w:p w14:paraId="30C214A9"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7136050012000</w:t>
            </w:r>
          </w:p>
        </w:tc>
        <w:tc>
          <w:tcPr>
            <w:tcW w:w="5128" w:type="dxa"/>
            <w:tcBorders>
              <w:top w:val="single" w:sz="4" w:space="0" w:color="auto"/>
              <w:bottom w:val="single" w:sz="4" w:space="0" w:color="auto"/>
            </w:tcBorders>
          </w:tcPr>
          <w:p w14:paraId="209F57AF" w14:textId="77777777" w:rsidR="009534E7" w:rsidRPr="009534E7" w:rsidRDefault="009534E7" w:rsidP="009534E7">
            <w:pPr>
              <w:autoSpaceDE w:val="0"/>
              <w:autoSpaceDN w:val="0"/>
              <w:rPr>
                <w:rFonts w:eastAsia="MS Mincho"/>
                <w:noProof w:val="0"/>
                <w:lang w:val="ru-RU" w:eastAsia="ja-JP"/>
              </w:rPr>
            </w:pPr>
            <w:proofErr w:type="spellStart"/>
            <w:r w:rsidRPr="009534E7">
              <w:rPr>
                <w:rFonts w:eastAsia="MS Mincho"/>
                <w:noProof w:val="0"/>
                <w:lang w:val="ru-RU" w:eastAsia="ja-JP"/>
              </w:rPr>
              <w:t>Instalator</w:t>
            </w:r>
            <w:proofErr w:type="spellEnd"/>
            <w:r w:rsidRPr="009534E7">
              <w:rPr>
                <w:rFonts w:eastAsia="MS Mincho"/>
                <w:noProof w:val="0"/>
                <w:lang w:val="ru-RU" w:eastAsia="ja-JP"/>
              </w:rPr>
              <w:t xml:space="preserve"> </w:t>
            </w:r>
            <w:proofErr w:type="spellStart"/>
            <w:r w:rsidRPr="009534E7">
              <w:rPr>
                <w:rFonts w:eastAsia="MS Mincho"/>
                <w:noProof w:val="0"/>
                <w:lang w:val="ru-RU" w:eastAsia="ja-JP"/>
              </w:rPr>
              <w:t>alimentari</w:t>
            </w:r>
            <w:proofErr w:type="spellEnd"/>
            <w:r w:rsidRPr="009534E7">
              <w:rPr>
                <w:rFonts w:eastAsia="MS Mincho"/>
                <w:noProof w:val="0"/>
                <w:lang w:val="ru-RU" w:eastAsia="ja-JP"/>
              </w:rPr>
              <w:t xml:space="preserve"> </w:t>
            </w:r>
            <w:proofErr w:type="spellStart"/>
            <w:r w:rsidRPr="009534E7">
              <w:rPr>
                <w:rFonts w:eastAsia="MS Mincho"/>
                <w:noProof w:val="0"/>
                <w:lang w:val="ru-RU" w:eastAsia="ja-JP"/>
              </w:rPr>
              <w:t>apa</w:t>
            </w:r>
            <w:proofErr w:type="spellEnd"/>
          </w:p>
        </w:tc>
        <w:tc>
          <w:tcPr>
            <w:tcW w:w="1276" w:type="dxa"/>
            <w:tcBorders>
              <w:top w:val="single" w:sz="4" w:space="0" w:color="auto"/>
              <w:bottom w:val="single" w:sz="4" w:space="0" w:color="auto"/>
            </w:tcBorders>
          </w:tcPr>
          <w:p w14:paraId="1BF3A892"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h-</w:t>
            </w:r>
            <w:proofErr w:type="spellStart"/>
            <w:r w:rsidRPr="009534E7">
              <w:rPr>
                <w:rFonts w:eastAsia="MS Mincho"/>
                <w:noProof w:val="0"/>
                <w:lang w:val="ru-RU" w:eastAsia="ja-JP"/>
              </w:rPr>
              <w:t>om</w:t>
            </w:r>
            <w:proofErr w:type="spellEnd"/>
          </w:p>
        </w:tc>
        <w:tc>
          <w:tcPr>
            <w:tcW w:w="1701" w:type="dxa"/>
            <w:tcBorders>
              <w:top w:val="single" w:sz="4" w:space="0" w:color="auto"/>
              <w:bottom w:val="single" w:sz="4" w:space="0" w:color="auto"/>
            </w:tcBorders>
          </w:tcPr>
          <w:p w14:paraId="6D96B444"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6,7500</w:t>
            </w:r>
          </w:p>
        </w:tc>
      </w:tr>
      <w:tr w:rsidR="009534E7" w:rsidRPr="009534E7" w14:paraId="44D5EDB2"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7344C7B" w14:textId="77777777" w:rsidR="009534E7" w:rsidRPr="009534E7" w:rsidRDefault="009534E7" w:rsidP="009534E7">
            <w:pPr>
              <w:autoSpaceDE w:val="0"/>
              <w:autoSpaceDN w:val="0"/>
              <w:rPr>
                <w:rFonts w:eastAsia="MS Mincho"/>
                <w:noProof w:val="0"/>
                <w:sz w:val="16"/>
                <w:szCs w:val="16"/>
                <w:lang w:val="ru-RU" w:eastAsia="ja-JP"/>
              </w:rPr>
            </w:pPr>
          </w:p>
        </w:tc>
        <w:tc>
          <w:tcPr>
            <w:tcW w:w="1418" w:type="dxa"/>
            <w:tcBorders>
              <w:top w:val="single" w:sz="4" w:space="0" w:color="auto"/>
              <w:bottom w:val="single" w:sz="4" w:space="0" w:color="auto"/>
            </w:tcBorders>
          </w:tcPr>
          <w:p w14:paraId="7C66B47D"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9310060019922</w:t>
            </w:r>
          </w:p>
        </w:tc>
        <w:tc>
          <w:tcPr>
            <w:tcW w:w="5128" w:type="dxa"/>
            <w:tcBorders>
              <w:top w:val="single" w:sz="4" w:space="0" w:color="auto"/>
              <w:bottom w:val="single" w:sz="4" w:space="0" w:color="auto"/>
            </w:tcBorders>
          </w:tcPr>
          <w:p w14:paraId="0B272D41" w14:textId="77777777" w:rsidR="009534E7" w:rsidRPr="009534E7" w:rsidRDefault="009534E7" w:rsidP="009534E7">
            <w:pPr>
              <w:autoSpaceDE w:val="0"/>
              <w:autoSpaceDN w:val="0"/>
              <w:rPr>
                <w:rFonts w:eastAsia="MS Mincho"/>
                <w:noProof w:val="0"/>
                <w:lang w:val="ru-RU" w:eastAsia="ja-JP"/>
              </w:rPr>
            </w:pPr>
            <w:proofErr w:type="spellStart"/>
            <w:r w:rsidRPr="009534E7">
              <w:rPr>
                <w:rFonts w:eastAsia="MS Mincho"/>
                <w:noProof w:val="0"/>
                <w:lang w:val="ru-RU" w:eastAsia="ja-JP"/>
              </w:rPr>
              <w:t>Muncitor</w:t>
            </w:r>
            <w:proofErr w:type="spellEnd"/>
            <w:r w:rsidRPr="009534E7">
              <w:rPr>
                <w:rFonts w:eastAsia="MS Mincho"/>
                <w:noProof w:val="0"/>
                <w:lang w:val="ru-RU" w:eastAsia="ja-JP"/>
              </w:rPr>
              <w:t xml:space="preserve"> </w:t>
            </w:r>
            <w:proofErr w:type="spellStart"/>
            <w:r w:rsidRPr="009534E7">
              <w:rPr>
                <w:rFonts w:eastAsia="MS Mincho"/>
                <w:noProof w:val="0"/>
                <w:lang w:val="ru-RU" w:eastAsia="ja-JP"/>
              </w:rPr>
              <w:t>deservire</w:t>
            </w:r>
            <w:proofErr w:type="spellEnd"/>
            <w:r w:rsidRPr="009534E7">
              <w:rPr>
                <w:rFonts w:eastAsia="MS Mincho"/>
                <w:noProof w:val="0"/>
                <w:lang w:val="ru-RU" w:eastAsia="ja-JP"/>
              </w:rPr>
              <w:t xml:space="preserve"> </w:t>
            </w:r>
          </w:p>
        </w:tc>
        <w:tc>
          <w:tcPr>
            <w:tcW w:w="1276" w:type="dxa"/>
            <w:tcBorders>
              <w:top w:val="single" w:sz="4" w:space="0" w:color="auto"/>
              <w:bottom w:val="single" w:sz="4" w:space="0" w:color="auto"/>
            </w:tcBorders>
          </w:tcPr>
          <w:p w14:paraId="78FFC43E"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h-</w:t>
            </w:r>
            <w:proofErr w:type="spellStart"/>
            <w:r w:rsidRPr="009534E7">
              <w:rPr>
                <w:rFonts w:eastAsia="MS Mincho"/>
                <w:noProof w:val="0"/>
                <w:lang w:val="ru-RU" w:eastAsia="ja-JP"/>
              </w:rPr>
              <w:t>om</w:t>
            </w:r>
            <w:proofErr w:type="spellEnd"/>
          </w:p>
        </w:tc>
        <w:tc>
          <w:tcPr>
            <w:tcW w:w="1701" w:type="dxa"/>
            <w:tcBorders>
              <w:top w:val="single" w:sz="4" w:space="0" w:color="auto"/>
              <w:bottom w:val="single" w:sz="4" w:space="0" w:color="auto"/>
            </w:tcBorders>
          </w:tcPr>
          <w:p w14:paraId="0718701E"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2,8900</w:t>
            </w:r>
          </w:p>
        </w:tc>
      </w:tr>
      <w:tr w:rsidR="009534E7" w:rsidRPr="009534E7" w14:paraId="4C0FA15E"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E0C8D98" w14:textId="77777777" w:rsidR="009534E7" w:rsidRPr="009534E7" w:rsidRDefault="009534E7" w:rsidP="009534E7">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22A0E872"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2663102100933</w:t>
            </w:r>
          </w:p>
        </w:tc>
        <w:tc>
          <w:tcPr>
            <w:tcW w:w="5128" w:type="dxa"/>
            <w:tcBorders>
              <w:top w:val="single" w:sz="4" w:space="0" w:color="auto"/>
              <w:bottom w:val="single" w:sz="4" w:space="0" w:color="auto"/>
            </w:tcBorders>
          </w:tcPr>
          <w:p w14:paraId="12022A4B" w14:textId="77777777" w:rsidR="009534E7" w:rsidRPr="009534E7" w:rsidRDefault="009534E7" w:rsidP="009534E7">
            <w:pPr>
              <w:autoSpaceDE w:val="0"/>
              <w:autoSpaceDN w:val="0"/>
              <w:rPr>
                <w:rFonts w:eastAsia="MS Mincho"/>
                <w:noProof w:val="0"/>
                <w:lang w:val="en-US" w:eastAsia="ja-JP"/>
              </w:rPr>
            </w:pPr>
            <w:proofErr w:type="spellStart"/>
            <w:r w:rsidRPr="009534E7">
              <w:rPr>
                <w:rFonts w:eastAsia="MS Mincho"/>
                <w:noProof w:val="0"/>
                <w:lang w:val="en-US" w:eastAsia="ja-JP"/>
              </w:rPr>
              <w:t>Beton</w:t>
            </w:r>
            <w:proofErr w:type="spellEnd"/>
            <w:r w:rsidRPr="009534E7">
              <w:rPr>
                <w:rFonts w:eastAsia="MS Mincho"/>
                <w:noProof w:val="0"/>
                <w:lang w:val="en-US" w:eastAsia="ja-JP"/>
              </w:rPr>
              <w:t xml:space="preserve"> de </w:t>
            </w:r>
            <w:proofErr w:type="spellStart"/>
            <w:proofErr w:type="gramStart"/>
            <w:r w:rsidRPr="009534E7">
              <w:rPr>
                <w:rFonts w:eastAsia="MS Mincho"/>
                <w:noProof w:val="0"/>
                <w:lang w:val="en-US" w:eastAsia="ja-JP"/>
              </w:rPr>
              <w:t>ciment</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clasa</w:t>
            </w:r>
            <w:proofErr w:type="spellEnd"/>
            <w:proofErr w:type="gramEnd"/>
            <w:r w:rsidRPr="009534E7">
              <w:rPr>
                <w:rFonts w:eastAsia="MS Mincho"/>
                <w:noProof w:val="0"/>
                <w:lang w:val="en-US" w:eastAsia="ja-JP"/>
              </w:rPr>
              <w:t xml:space="preserve"> C7,5/5 (BC7,5/B100)</w:t>
            </w:r>
          </w:p>
        </w:tc>
        <w:tc>
          <w:tcPr>
            <w:tcW w:w="1276" w:type="dxa"/>
            <w:tcBorders>
              <w:top w:val="single" w:sz="4" w:space="0" w:color="auto"/>
              <w:bottom w:val="single" w:sz="4" w:space="0" w:color="auto"/>
            </w:tcBorders>
          </w:tcPr>
          <w:p w14:paraId="781D40A8"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m3</w:t>
            </w:r>
          </w:p>
        </w:tc>
        <w:tc>
          <w:tcPr>
            <w:tcW w:w="1701" w:type="dxa"/>
            <w:tcBorders>
              <w:top w:val="single" w:sz="4" w:space="0" w:color="auto"/>
              <w:bottom w:val="single" w:sz="4" w:space="0" w:color="auto"/>
            </w:tcBorders>
          </w:tcPr>
          <w:p w14:paraId="15465CD4"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0,1990</w:t>
            </w:r>
          </w:p>
        </w:tc>
      </w:tr>
      <w:tr w:rsidR="009534E7" w:rsidRPr="009534E7" w14:paraId="501D008A"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EAE62E0" w14:textId="77777777" w:rsidR="009534E7" w:rsidRPr="009534E7" w:rsidRDefault="009534E7" w:rsidP="009534E7">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5313E90A"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2010102915572</w:t>
            </w:r>
          </w:p>
        </w:tc>
        <w:tc>
          <w:tcPr>
            <w:tcW w:w="5128" w:type="dxa"/>
            <w:tcBorders>
              <w:top w:val="single" w:sz="4" w:space="0" w:color="auto"/>
              <w:bottom w:val="single" w:sz="4" w:space="0" w:color="auto"/>
            </w:tcBorders>
          </w:tcPr>
          <w:p w14:paraId="3DE01147" w14:textId="77777777" w:rsidR="009534E7" w:rsidRPr="009534E7" w:rsidRDefault="009534E7" w:rsidP="009534E7">
            <w:pPr>
              <w:autoSpaceDE w:val="0"/>
              <w:autoSpaceDN w:val="0"/>
              <w:rPr>
                <w:rFonts w:eastAsia="MS Mincho"/>
                <w:noProof w:val="0"/>
                <w:lang w:val="en-US" w:eastAsia="ja-JP"/>
              </w:rPr>
            </w:pPr>
            <w:proofErr w:type="spellStart"/>
            <w:r w:rsidRPr="009534E7">
              <w:rPr>
                <w:rFonts w:eastAsia="MS Mincho"/>
                <w:noProof w:val="0"/>
                <w:lang w:val="en-US" w:eastAsia="ja-JP"/>
              </w:rPr>
              <w:t>Cofraje</w:t>
            </w:r>
            <w:proofErr w:type="spellEnd"/>
            <w:r w:rsidRPr="009534E7">
              <w:rPr>
                <w:rFonts w:eastAsia="MS Mincho"/>
                <w:noProof w:val="0"/>
                <w:lang w:val="en-US" w:eastAsia="ja-JP"/>
              </w:rPr>
              <w:t xml:space="preserve"> din </w:t>
            </w:r>
            <w:proofErr w:type="spellStart"/>
            <w:r w:rsidRPr="009534E7">
              <w:rPr>
                <w:rFonts w:eastAsia="MS Mincho"/>
                <w:noProof w:val="0"/>
                <w:lang w:val="en-US" w:eastAsia="ja-JP"/>
              </w:rPr>
              <w:t>scindura</w:t>
            </w:r>
            <w:proofErr w:type="spellEnd"/>
            <w:r w:rsidRPr="009534E7">
              <w:rPr>
                <w:rFonts w:eastAsia="MS Mincho"/>
                <w:noProof w:val="0"/>
                <w:lang w:val="en-US" w:eastAsia="ja-JP"/>
              </w:rPr>
              <w:t xml:space="preserve"> 40 mm </w:t>
            </w:r>
            <w:proofErr w:type="spellStart"/>
            <w:r w:rsidRPr="009534E7">
              <w:rPr>
                <w:rFonts w:eastAsia="MS Mincho"/>
                <w:noProof w:val="0"/>
                <w:lang w:val="en-US" w:eastAsia="ja-JP"/>
              </w:rPr>
              <w:t>grosime</w:t>
            </w:r>
            <w:proofErr w:type="spellEnd"/>
          </w:p>
        </w:tc>
        <w:tc>
          <w:tcPr>
            <w:tcW w:w="1276" w:type="dxa"/>
            <w:tcBorders>
              <w:top w:val="single" w:sz="4" w:space="0" w:color="auto"/>
              <w:bottom w:val="single" w:sz="4" w:space="0" w:color="auto"/>
            </w:tcBorders>
          </w:tcPr>
          <w:p w14:paraId="5803B92B"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m2</w:t>
            </w:r>
          </w:p>
        </w:tc>
        <w:tc>
          <w:tcPr>
            <w:tcW w:w="1701" w:type="dxa"/>
            <w:tcBorders>
              <w:top w:val="single" w:sz="4" w:space="0" w:color="auto"/>
              <w:bottom w:val="single" w:sz="4" w:space="0" w:color="auto"/>
            </w:tcBorders>
          </w:tcPr>
          <w:p w14:paraId="21E38170"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0,1200</w:t>
            </w:r>
          </w:p>
        </w:tc>
      </w:tr>
      <w:tr w:rsidR="009534E7" w:rsidRPr="009534E7" w14:paraId="1D2A2788"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3AA98D6" w14:textId="77777777" w:rsidR="009534E7" w:rsidRPr="009534E7" w:rsidRDefault="009534E7" w:rsidP="009534E7">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42B5F008"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2664102101196</w:t>
            </w:r>
          </w:p>
        </w:tc>
        <w:tc>
          <w:tcPr>
            <w:tcW w:w="5128" w:type="dxa"/>
            <w:tcBorders>
              <w:top w:val="single" w:sz="4" w:space="0" w:color="auto"/>
              <w:bottom w:val="single" w:sz="4" w:space="0" w:color="auto"/>
            </w:tcBorders>
          </w:tcPr>
          <w:p w14:paraId="58C635C7" w14:textId="77777777" w:rsidR="009534E7" w:rsidRPr="009534E7" w:rsidRDefault="009534E7" w:rsidP="009534E7">
            <w:pPr>
              <w:autoSpaceDE w:val="0"/>
              <w:autoSpaceDN w:val="0"/>
              <w:rPr>
                <w:rFonts w:eastAsia="MS Mincho"/>
                <w:noProof w:val="0"/>
                <w:lang w:val="ru-RU" w:eastAsia="ja-JP"/>
              </w:rPr>
            </w:pPr>
            <w:proofErr w:type="spellStart"/>
            <w:r w:rsidRPr="009534E7">
              <w:rPr>
                <w:rFonts w:eastAsia="MS Mincho"/>
                <w:noProof w:val="0"/>
                <w:lang w:val="ru-RU" w:eastAsia="ja-JP"/>
              </w:rPr>
              <w:t>Mortar</w:t>
            </w:r>
            <w:proofErr w:type="spellEnd"/>
            <w:r w:rsidRPr="009534E7">
              <w:rPr>
                <w:rFonts w:eastAsia="MS Mincho"/>
                <w:noProof w:val="0"/>
                <w:lang w:val="ru-RU" w:eastAsia="ja-JP"/>
              </w:rPr>
              <w:t xml:space="preserve"> -</w:t>
            </w:r>
            <w:proofErr w:type="spellStart"/>
            <w:r w:rsidRPr="009534E7">
              <w:rPr>
                <w:rFonts w:eastAsia="MS Mincho"/>
                <w:noProof w:val="0"/>
                <w:lang w:val="ru-RU" w:eastAsia="ja-JP"/>
              </w:rPr>
              <w:t>ciment</w:t>
            </w:r>
            <w:proofErr w:type="spellEnd"/>
            <w:r w:rsidRPr="009534E7">
              <w:rPr>
                <w:rFonts w:eastAsia="MS Mincho"/>
                <w:noProof w:val="0"/>
                <w:lang w:val="ru-RU" w:eastAsia="ja-JP"/>
              </w:rPr>
              <w:t xml:space="preserve"> M 50</w:t>
            </w:r>
          </w:p>
        </w:tc>
        <w:tc>
          <w:tcPr>
            <w:tcW w:w="1276" w:type="dxa"/>
            <w:tcBorders>
              <w:top w:val="single" w:sz="4" w:space="0" w:color="auto"/>
              <w:bottom w:val="single" w:sz="4" w:space="0" w:color="auto"/>
            </w:tcBorders>
          </w:tcPr>
          <w:p w14:paraId="4709E916"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m3</w:t>
            </w:r>
          </w:p>
        </w:tc>
        <w:tc>
          <w:tcPr>
            <w:tcW w:w="1701" w:type="dxa"/>
            <w:tcBorders>
              <w:top w:val="single" w:sz="4" w:space="0" w:color="auto"/>
              <w:bottom w:val="single" w:sz="4" w:space="0" w:color="auto"/>
            </w:tcBorders>
          </w:tcPr>
          <w:p w14:paraId="623FCA01"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0,0100</w:t>
            </w:r>
          </w:p>
        </w:tc>
      </w:tr>
      <w:tr w:rsidR="009534E7" w:rsidRPr="009534E7" w14:paraId="1EF6E6C8"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53B5888" w14:textId="77777777" w:rsidR="009534E7" w:rsidRPr="009534E7" w:rsidRDefault="009534E7" w:rsidP="009534E7">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00C0483B"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1411122201752</w:t>
            </w:r>
          </w:p>
        </w:tc>
        <w:tc>
          <w:tcPr>
            <w:tcW w:w="5128" w:type="dxa"/>
            <w:tcBorders>
              <w:top w:val="single" w:sz="4" w:space="0" w:color="auto"/>
              <w:bottom w:val="single" w:sz="4" w:space="0" w:color="auto"/>
            </w:tcBorders>
          </w:tcPr>
          <w:p w14:paraId="6B9FA56B" w14:textId="77777777" w:rsidR="009534E7" w:rsidRPr="009534E7" w:rsidRDefault="009534E7" w:rsidP="009534E7">
            <w:pPr>
              <w:autoSpaceDE w:val="0"/>
              <w:autoSpaceDN w:val="0"/>
              <w:rPr>
                <w:rFonts w:eastAsia="MS Mincho"/>
                <w:noProof w:val="0"/>
                <w:lang w:val="ru-RU" w:eastAsia="ja-JP"/>
              </w:rPr>
            </w:pPr>
            <w:proofErr w:type="spellStart"/>
            <w:r w:rsidRPr="009534E7">
              <w:rPr>
                <w:rFonts w:eastAsia="MS Mincho"/>
                <w:noProof w:val="0"/>
                <w:lang w:val="ru-RU" w:eastAsia="ja-JP"/>
              </w:rPr>
              <w:t>Piatra</w:t>
            </w:r>
            <w:proofErr w:type="spellEnd"/>
            <w:r w:rsidRPr="009534E7">
              <w:rPr>
                <w:rFonts w:eastAsia="MS Mincho"/>
                <w:noProof w:val="0"/>
                <w:lang w:val="ru-RU" w:eastAsia="ja-JP"/>
              </w:rPr>
              <w:t xml:space="preserve"> </w:t>
            </w:r>
            <w:proofErr w:type="spellStart"/>
            <w:r w:rsidRPr="009534E7">
              <w:rPr>
                <w:rFonts w:eastAsia="MS Mincho"/>
                <w:noProof w:val="0"/>
                <w:lang w:val="ru-RU" w:eastAsia="ja-JP"/>
              </w:rPr>
              <w:t>sparta</w:t>
            </w:r>
            <w:proofErr w:type="spellEnd"/>
            <w:r w:rsidRPr="009534E7">
              <w:rPr>
                <w:rFonts w:eastAsia="MS Mincho"/>
                <w:noProof w:val="0"/>
                <w:lang w:val="ru-RU" w:eastAsia="ja-JP"/>
              </w:rPr>
              <w:t xml:space="preserve"> </w:t>
            </w:r>
          </w:p>
        </w:tc>
        <w:tc>
          <w:tcPr>
            <w:tcW w:w="1276" w:type="dxa"/>
            <w:tcBorders>
              <w:top w:val="single" w:sz="4" w:space="0" w:color="auto"/>
              <w:bottom w:val="single" w:sz="4" w:space="0" w:color="auto"/>
            </w:tcBorders>
          </w:tcPr>
          <w:p w14:paraId="6699FD98"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m3</w:t>
            </w:r>
          </w:p>
        </w:tc>
        <w:tc>
          <w:tcPr>
            <w:tcW w:w="1701" w:type="dxa"/>
            <w:tcBorders>
              <w:top w:val="single" w:sz="4" w:space="0" w:color="auto"/>
              <w:bottom w:val="single" w:sz="4" w:space="0" w:color="auto"/>
            </w:tcBorders>
          </w:tcPr>
          <w:p w14:paraId="3CA2A209"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0,2660</w:t>
            </w:r>
          </w:p>
        </w:tc>
      </w:tr>
      <w:tr w:rsidR="009534E7" w:rsidRPr="009534E7" w14:paraId="05C459FF"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1004407" w14:textId="77777777" w:rsidR="009534E7" w:rsidRPr="009534E7" w:rsidRDefault="009534E7" w:rsidP="009534E7">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023E6AF5"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2664102101126</w:t>
            </w:r>
          </w:p>
        </w:tc>
        <w:tc>
          <w:tcPr>
            <w:tcW w:w="5128" w:type="dxa"/>
            <w:tcBorders>
              <w:top w:val="single" w:sz="4" w:space="0" w:color="auto"/>
              <w:bottom w:val="single" w:sz="4" w:space="0" w:color="auto"/>
            </w:tcBorders>
          </w:tcPr>
          <w:p w14:paraId="2F99E524" w14:textId="77777777" w:rsidR="009534E7" w:rsidRPr="009534E7" w:rsidRDefault="009534E7" w:rsidP="009534E7">
            <w:pPr>
              <w:autoSpaceDE w:val="0"/>
              <w:autoSpaceDN w:val="0"/>
              <w:rPr>
                <w:rFonts w:eastAsia="MS Mincho"/>
                <w:noProof w:val="0"/>
                <w:lang w:val="ru-RU" w:eastAsia="ja-JP"/>
              </w:rPr>
            </w:pPr>
            <w:proofErr w:type="spellStart"/>
            <w:r w:rsidRPr="009534E7">
              <w:rPr>
                <w:rFonts w:eastAsia="MS Mincho"/>
                <w:noProof w:val="0"/>
                <w:lang w:val="ru-RU" w:eastAsia="ja-JP"/>
              </w:rPr>
              <w:t>Var</w:t>
            </w:r>
            <w:proofErr w:type="spellEnd"/>
          </w:p>
        </w:tc>
        <w:tc>
          <w:tcPr>
            <w:tcW w:w="1276" w:type="dxa"/>
            <w:tcBorders>
              <w:top w:val="single" w:sz="4" w:space="0" w:color="auto"/>
              <w:bottom w:val="single" w:sz="4" w:space="0" w:color="auto"/>
            </w:tcBorders>
          </w:tcPr>
          <w:p w14:paraId="3DF85487" w14:textId="77777777" w:rsidR="009534E7" w:rsidRPr="009534E7" w:rsidRDefault="009534E7" w:rsidP="009534E7">
            <w:pPr>
              <w:autoSpaceDE w:val="0"/>
              <w:autoSpaceDN w:val="0"/>
              <w:jc w:val="center"/>
              <w:rPr>
                <w:rFonts w:eastAsia="MS Mincho"/>
                <w:noProof w:val="0"/>
                <w:lang w:val="ru-RU" w:eastAsia="ja-JP"/>
              </w:rPr>
            </w:pPr>
            <w:proofErr w:type="spellStart"/>
            <w:r w:rsidRPr="009534E7">
              <w:rPr>
                <w:rFonts w:eastAsia="MS Mincho"/>
                <w:noProof w:val="0"/>
                <w:lang w:val="ru-RU" w:eastAsia="ja-JP"/>
              </w:rPr>
              <w:t>kg</w:t>
            </w:r>
            <w:proofErr w:type="spellEnd"/>
          </w:p>
        </w:tc>
        <w:tc>
          <w:tcPr>
            <w:tcW w:w="1701" w:type="dxa"/>
            <w:tcBorders>
              <w:top w:val="single" w:sz="4" w:space="0" w:color="auto"/>
              <w:bottom w:val="single" w:sz="4" w:space="0" w:color="auto"/>
            </w:tcBorders>
          </w:tcPr>
          <w:p w14:paraId="7ACFA44E"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0,1100</w:t>
            </w:r>
          </w:p>
        </w:tc>
      </w:tr>
      <w:tr w:rsidR="009534E7" w:rsidRPr="009534E7" w14:paraId="0C71ADB7"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8BD30E0" w14:textId="77777777" w:rsidR="009534E7" w:rsidRPr="009534E7" w:rsidRDefault="009534E7" w:rsidP="009534E7">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6D08E5C7"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2874145893787</w:t>
            </w:r>
          </w:p>
        </w:tc>
        <w:tc>
          <w:tcPr>
            <w:tcW w:w="5128" w:type="dxa"/>
            <w:tcBorders>
              <w:top w:val="single" w:sz="4" w:space="0" w:color="auto"/>
              <w:bottom w:val="single" w:sz="4" w:space="0" w:color="auto"/>
            </w:tcBorders>
          </w:tcPr>
          <w:p w14:paraId="0963EC6C" w14:textId="77777777" w:rsidR="009534E7" w:rsidRPr="009534E7" w:rsidRDefault="009534E7" w:rsidP="009534E7">
            <w:pPr>
              <w:autoSpaceDE w:val="0"/>
              <w:autoSpaceDN w:val="0"/>
              <w:rPr>
                <w:rFonts w:eastAsia="MS Mincho"/>
                <w:noProof w:val="0"/>
                <w:lang w:val="ru-RU" w:eastAsia="ja-JP"/>
              </w:rPr>
            </w:pPr>
            <w:proofErr w:type="spellStart"/>
            <w:r w:rsidRPr="009534E7">
              <w:rPr>
                <w:rFonts w:eastAsia="MS Mincho"/>
                <w:noProof w:val="0"/>
                <w:lang w:val="ru-RU" w:eastAsia="ja-JP"/>
              </w:rPr>
              <w:t>Cuie</w:t>
            </w:r>
            <w:proofErr w:type="spellEnd"/>
            <w:r w:rsidRPr="009534E7">
              <w:rPr>
                <w:rFonts w:eastAsia="MS Mincho"/>
                <w:noProof w:val="0"/>
                <w:lang w:val="ru-RU" w:eastAsia="ja-JP"/>
              </w:rPr>
              <w:t xml:space="preserve"> </w:t>
            </w:r>
            <w:proofErr w:type="spellStart"/>
            <w:r w:rsidRPr="009534E7">
              <w:rPr>
                <w:rFonts w:eastAsia="MS Mincho"/>
                <w:noProof w:val="0"/>
                <w:lang w:val="ru-RU" w:eastAsia="ja-JP"/>
              </w:rPr>
              <w:t>de</w:t>
            </w:r>
            <w:proofErr w:type="spellEnd"/>
            <w:r w:rsidRPr="009534E7">
              <w:rPr>
                <w:rFonts w:eastAsia="MS Mincho"/>
                <w:noProof w:val="0"/>
                <w:lang w:val="ru-RU" w:eastAsia="ja-JP"/>
              </w:rPr>
              <w:t xml:space="preserve"> </w:t>
            </w:r>
            <w:proofErr w:type="spellStart"/>
            <w:r w:rsidRPr="009534E7">
              <w:rPr>
                <w:rFonts w:eastAsia="MS Mincho"/>
                <w:noProof w:val="0"/>
                <w:lang w:val="ru-RU" w:eastAsia="ja-JP"/>
              </w:rPr>
              <w:t>constructii</w:t>
            </w:r>
            <w:proofErr w:type="spellEnd"/>
          </w:p>
        </w:tc>
        <w:tc>
          <w:tcPr>
            <w:tcW w:w="1276" w:type="dxa"/>
            <w:tcBorders>
              <w:top w:val="single" w:sz="4" w:space="0" w:color="auto"/>
              <w:bottom w:val="single" w:sz="4" w:space="0" w:color="auto"/>
            </w:tcBorders>
          </w:tcPr>
          <w:p w14:paraId="597198B7" w14:textId="77777777" w:rsidR="009534E7" w:rsidRPr="009534E7" w:rsidRDefault="009534E7" w:rsidP="009534E7">
            <w:pPr>
              <w:autoSpaceDE w:val="0"/>
              <w:autoSpaceDN w:val="0"/>
              <w:jc w:val="center"/>
              <w:rPr>
                <w:rFonts w:eastAsia="MS Mincho"/>
                <w:noProof w:val="0"/>
                <w:lang w:val="ru-RU" w:eastAsia="ja-JP"/>
              </w:rPr>
            </w:pPr>
            <w:proofErr w:type="spellStart"/>
            <w:r w:rsidRPr="009534E7">
              <w:rPr>
                <w:rFonts w:eastAsia="MS Mincho"/>
                <w:noProof w:val="0"/>
                <w:lang w:val="ru-RU" w:eastAsia="ja-JP"/>
              </w:rPr>
              <w:t>kg</w:t>
            </w:r>
            <w:proofErr w:type="spellEnd"/>
          </w:p>
        </w:tc>
        <w:tc>
          <w:tcPr>
            <w:tcW w:w="1701" w:type="dxa"/>
            <w:tcBorders>
              <w:top w:val="single" w:sz="4" w:space="0" w:color="auto"/>
              <w:bottom w:val="single" w:sz="4" w:space="0" w:color="auto"/>
            </w:tcBorders>
          </w:tcPr>
          <w:p w14:paraId="75FC8822"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0,0800</w:t>
            </w:r>
          </w:p>
        </w:tc>
      </w:tr>
      <w:tr w:rsidR="009534E7" w:rsidRPr="009534E7" w14:paraId="3DB3A109"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021ECBF" w14:textId="77777777" w:rsidR="009534E7" w:rsidRPr="009534E7" w:rsidRDefault="009534E7" w:rsidP="009534E7">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308415C2"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2010102906951</w:t>
            </w:r>
          </w:p>
        </w:tc>
        <w:tc>
          <w:tcPr>
            <w:tcW w:w="5128" w:type="dxa"/>
            <w:tcBorders>
              <w:top w:val="single" w:sz="4" w:space="0" w:color="auto"/>
              <w:bottom w:val="single" w:sz="4" w:space="0" w:color="auto"/>
            </w:tcBorders>
          </w:tcPr>
          <w:p w14:paraId="56437A0F" w14:textId="77777777" w:rsidR="009534E7" w:rsidRPr="009534E7" w:rsidRDefault="009534E7" w:rsidP="009534E7">
            <w:pPr>
              <w:autoSpaceDE w:val="0"/>
              <w:autoSpaceDN w:val="0"/>
              <w:rPr>
                <w:rFonts w:eastAsia="MS Mincho"/>
                <w:noProof w:val="0"/>
                <w:lang w:val="ru-RU" w:eastAsia="ja-JP"/>
              </w:rPr>
            </w:pPr>
            <w:proofErr w:type="spellStart"/>
            <w:r w:rsidRPr="009534E7">
              <w:rPr>
                <w:rFonts w:eastAsia="MS Mincho"/>
                <w:noProof w:val="0"/>
                <w:lang w:val="ru-RU" w:eastAsia="ja-JP"/>
              </w:rPr>
              <w:t>Bara</w:t>
            </w:r>
            <w:proofErr w:type="spellEnd"/>
            <w:r w:rsidRPr="009534E7">
              <w:rPr>
                <w:rFonts w:eastAsia="MS Mincho"/>
                <w:noProof w:val="0"/>
                <w:lang w:val="ru-RU" w:eastAsia="ja-JP"/>
              </w:rPr>
              <w:t xml:space="preserve"> </w:t>
            </w:r>
            <w:proofErr w:type="spellStart"/>
            <w:r w:rsidRPr="009534E7">
              <w:rPr>
                <w:rFonts w:eastAsia="MS Mincho"/>
                <w:noProof w:val="0"/>
                <w:lang w:val="ru-RU" w:eastAsia="ja-JP"/>
              </w:rPr>
              <w:t>de</w:t>
            </w:r>
            <w:proofErr w:type="spellEnd"/>
            <w:r w:rsidRPr="009534E7">
              <w:rPr>
                <w:rFonts w:eastAsia="MS Mincho"/>
                <w:noProof w:val="0"/>
                <w:lang w:val="ru-RU" w:eastAsia="ja-JP"/>
              </w:rPr>
              <w:t xml:space="preserve"> </w:t>
            </w:r>
            <w:proofErr w:type="spellStart"/>
            <w:r w:rsidRPr="009534E7">
              <w:rPr>
                <w:rFonts w:eastAsia="MS Mincho"/>
                <w:noProof w:val="0"/>
                <w:lang w:val="ru-RU" w:eastAsia="ja-JP"/>
              </w:rPr>
              <w:t>lemn</w:t>
            </w:r>
            <w:proofErr w:type="spellEnd"/>
            <w:r w:rsidRPr="009534E7">
              <w:rPr>
                <w:rFonts w:eastAsia="MS Mincho"/>
                <w:noProof w:val="0"/>
                <w:lang w:val="ru-RU" w:eastAsia="ja-JP"/>
              </w:rPr>
              <w:t xml:space="preserve">           </w:t>
            </w:r>
          </w:p>
        </w:tc>
        <w:tc>
          <w:tcPr>
            <w:tcW w:w="1276" w:type="dxa"/>
            <w:tcBorders>
              <w:top w:val="single" w:sz="4" w:space="0" w:color="auto"/>
              <w:bottom w:val="single" w:sz="4" w:space="0" w:color="auto"/>
            </w:tcBorders>
          </w:tcPr>
          <w:p w14:paraId="75AE7DB8"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m3</w:t>
            </w:r>
          </w:p>
        </w:tc>
        <w:tc>
          <w:tcPr>
            <w:tcW w:w="1701" w:type="dxa"/>
            <w:tcBorders>
              <w:top w:val="single" w:sz="4" w:space="0" w:color="auto"/>
              <w:bottom w:val="single" w:sz="4" w:space="0" w:color="auto"/>
            </w:tcBorders>
          </w:tcPr>
          <w:p w14:paraId="4219E7BE"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0,0040</w:t>
            </w:r>
          </w:p>
        </w:tc>
      </w:tr>
      <w:tr w:rsidR="009534E7" w:rsidRPr="009534E7" w14:paraId="10C508A1"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35AB51" w14:textId="77777777" w:rsidR="009534E7" w:rsidRPr="009534E7" w:rsidRDefault="009534E7" w:rsidP="009534E7">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38F9FC1F"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3410520001373</w:t>
            </w:r>
          </w:p>
        </w:tc>
        <w:tc>
          <w:tcPr>
            <w:tcW w:w="5128" w:type="dxa"/>
            <w:tcBorders>
              <w:top w:val="single" w:sz="4" w:space="0" w:color="auto"/>
              <w:bottom w:val="single" w:sz="4" w:space="0" w:color="auto"/>
            </w:tcBorders>
          </w:tcPr>
          <w:p w14:paraId="694A05DB" w14:textId="77777777" w:rsidR="009534E7" w:rsidRPr="009534E7" w:rsidRDefault="009534E7" w:rsidP="009534E7">
            <w:pPr>
              <w:autoSpaceDE w:val="0"/>
              <w:autoSpaceDN w:val="0"/>
              <w:rPr>
                <w:rFonts w:eastAsia="MS Mincho"/>
                <w:noProof w:val="0"/>
                <w:lang w:val="ru-RU" w:eastAsia="ja-JP"/>
              </w:rPr>
            </w:pPr>
            <w:proofErr w:type="spellStart"/>
            <w:r w:rsidRPr="009534E7">
              <w:rPr>
                <w:rFonts w:eastAsia="MS Mincho"/>
                <w:noProof w:val="0"/>
                <w:lang w:val="ru-RU" w:eastAsia="ja-JP"/>
              </w:rPr>
              <w:t>Automacara</w:t>
            </w:r>
            <w:proofErr w:type="spellEnd"/>
            <w:r w:rsidRPr="009534E7">
              <w:rPr>
                <w:rFonts w:eastAsia="MS Mincho"/>
                <w:noProof w:val="0"/>
                <w:lang w:val="ru-RU" w:eastAsia="ja-JP"/>
              </w:rPr>
              <w:t xml:space="preserve"> 5 </w:t>
            </w:r>
            <w:proofErr w:type="spellStart"/>
            <w:r w:rsidRPr="009534E7">
              <w:rPr>
                <w:rFonts w:eastAsia="MS Mincho"/>
                <w:noProof w:val="0"/>
                <w:lang w:val="ru-RU" w:eastAsia="ja-JP"/>
              </w:rPr>
              <w:t>tf</w:t>
            </w:r>
            <w:proofErr w:type="spellEnd"/>
          </w:p>
        </w:tc>
        <w:tc>
          <w:tcPr>
            <w:tcW w:w="1276" w:type="dxa"/>
            <w:tcBorders>
              <w:top w:val="single" w:sz="4" w:space="0" w:color="auto"/>
              <w:bottom w:val="single" w:sz="4" w:space="0" w:color="auto"/>
            </w:tcBorders>
          </w:tcPr>
          <w:p w14:paraId="57CF7F2B"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h-</w:t>
            </w:r>
            <w:proofErr w:type="spellStart"/>
            <w:r w:rsidRPr="009534E7">
              <w:rPr>
                <w:rFonts w:eastAsia="MS Mincho"/>
                <w:noProof w:val="0"/>
                <w:lang w:val="ru-RU" w:eastAsia="ja-JP"/>
              </w:rPr>
              <w:t>ut</w:t>
            </w:r>
            <w:proofErr w:type="spellEnd"/>
          </w:p>
        </w:tc>
        <w:tc>
          <w:tcPr>
            <w:tcW w:w="1701" w:type="dxa"/>
            <w:tcBorders>
              <w:top w:val="single" w:sz="4" w:space="0" w:color="auto"/>
              <w:bottom w:val="single" w:sz="4" w:space="0" w:color="auto"/>
            </w:tcBorders>
          </w:tcPr>
          <w:p w14:paraId="4E4E81F1"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1,8500</w:t>
            </w:r>
          </w:p>
        </w:tc>
      </w:tr>
      <w:tr w:rsidR="009534E7" w:rsidRPr="009534E7" w14:paraId="601DCAF7" w14:textId="77777777" w:rsidTr="009534E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E8B2F8" w14:textId="77777777" w:rsidR="009534E7" w:rsidRPr="009534E7" w:rsidRDefault="009534E7" w:rsidP="009534E7">
            <w:pPr>
              <w:autoSpaceDE w:val="0"/>
              <w:autoSpaceDN w:val="0"/>
              <w:rPr>
                <w:rFonts w:eastAsia="MS Mincho"/>
                <w:noProof w:val="0"/>
                <w:sz w:val="18"/>
                <w:szCs w:val="18"/>
                <w:lang w:val="ru-RU" w:eastAsia="ja-JP"/>
              </w:rPr>
            </w:pPr>
            <w:r w:rsidRPr="009534E7">
              <w:rPr>
                <w:rFonts w:eastAsia="MS Mincho"/>
                <w:noProof w:val="0"/>
                <w:sz w:val="18"/>
                <w:szCs w:val="18"/>
                <w:lang w:val="ru-RU" w:eastAsia="ja-JP"/>
              </w:rPr>
              <w:t>77</w:t>
            </w:r>
          </w:p>
        </w:tc>
        <w:tc>
          <w:tcPr>
            <w:tcW w:w="1418" w:type="dxa"/>
            <w:tcBorders>
              <w:top w:val="single" w:sz="4" w:space="0" w:color="auto"/>
              <w:bottom w:val="single" w:sz="4" w:space="0" w:color="auto"/>
            </w:tcBorders>
          </w:tcPr>
          <w:p w14:paraId="0726D3ED" w14:textId="77777777" w:rsidR="009534E7" w:rsidRPr="009534E7" w:rsidRDefault="009534E7" w:rsidP="009534E7">
            <w:pPr>
              <w:autoSpaceDE w:val="0"/>
              <w:autoSpaceDN w:val="0"/>
              <w:rPr>
                <w:rFonts w:eastAsia="MS Mincho"/>
                <w:noProof w:val="0"/>
                <w:sz w:val="18"/>
                <w:szCs w:val="18"/>
                <w:lang w:val="en-US" w:eastAsia="ja-JP"/>
              </w:rPr>
            </w:pPr>
            <w:r w:rsidRPr="009534E7">
              <w:rPr>
                <w:rFonts w:eastAsia="MS Mincho"/>
                <w:noProof w:val="0"/>
                <w:sz w:val="18"/>
                <w:szCs w:val="18"/>
                <w:lang w:val="en-US" w:eastAsia="ja-JP"/>
              </w:rPr>
              <w:t>AcE11A1</w:t>
            </w:r>
          </w:p>
          <w:p w14:paraId="779CDA13" w14:textId="77777777" w:rsidR="009534E7" w:rsidRPr="009534E7" w:rsidRDefault="009534E7" w:rsidP="009534E7">
            <w:pPr>
              <w:autoSpaceDE w:val="0"/>
              <w:autoSpaceDN w:val="0"/>
              <w:rPr>
                <w:rFonts w:eastAsia="MS Mincho"/>
                <w:noProof w:val="0"/>
                <w:sz w:val="2"/>
                <w:szCs w:val="2"/>
                <w:lang w:val="ru-RU" w:eastAsia="ja-JP"/>
              </w:rPr>
            </w:pPr>
          </w:p>
        </w:tc>
        <w:tc>
          <w:tcPr>
            <w:tcW w:w="5128" w:type="dxa"/>
            <w:tcBorders>
              <w:top w:val="single" w:sz="4" w:space="0" w:color="auto"/>
              <w:bottom w:val="single" w:sz="4" w:space="0" w:color="auto"/>
            </w:tcBorders>
          </w:tcPr>
          <w:p w14:paraId="576706D5" w14:textId="77777777" w:rsidR="009534E7" w:rsidRPr="009534E7" w:rsidRDefault="009534E7" w:rsidP="009534E7">
            <w:pPr>
              <w:autoSpaceDE w:val="0"/>
              <w:autoSpaceDN w:val="0"/>
              <w:rPr>
                <w:rFonts w:eastAsia="MS Mincho"/>
                <w:noProof w:val="0"/>
                <w:lang w:val="en-US" w:eastAsia="ja-JP"/>
              </w:rPr>
            </w:pPr>
            <w:proofErr w:type="spellStart"/>
            <w:r w:rsidRPr="009534E7">
              <w:rPr>
                <w:rFonts w:eastAsia="MS Mincho"/>
                <w:noProof w:val="0"/>
                <w:lang w:val="en-US" w:eastAsia="ja-JP"/>
              </w:rPr>
              <w:t>Placi</w:t>
            </w:r>
            <w:proofErr w:type="spellEnd"/>
            <w:r w:rsidRPr="009534E7">
              <w:rPr>
                <w:rFonts w:eastAsia="MS Mincho"/>
                <w:noProof w:val="0"/>
                <w:lang w:val="en-US" w:eastAsia="ja-JP"/>
              </w:rPr>
              <w:t xml:space="preserve"> prefabricate pt. </w:t>
            </w:r>
            <w:proofErr w:type="spellStart"/>
            <w:proofErr w:type="gramStart"/>
            <w:r w:rsidRPr="009534E7">
              <w:rPr>
                <w:rFonts w:eastAsia="MS Mincho"/>
                <w:noProof w:val="0"/>
                <w:lang w:val="en-US" w:eastAsia="ja-JP"/>
              </w:rPr>
              <w:t>camine</w:t>
            </w:r>
            <w:proofErr w:type="spellEnd"/>
            <w:r w:rsidRPr="009534E7">
              <w:rPr>
                <w:rFonts w:eastAsia="MS Mincho"/>
                <w:noProof w:val="0"/>
                <w:lang w:val="en-US" w:eastAsia="ja-JP"/>
              </w:rPr>
              <w:t xml:space="preserve">  </w:t>
            </w:r>
            <w:r w:rsidRPr="009534E7">
              <w:rPr>
                <w:rFonts w:eastAsia="MS Mincho"/>
                <w:noProof w:val="0"/>
                <w:lang w:val="ru-RU" w:eastAsia="ja-JP"/>
              </w:rPr>
              <w:t>КЦД</w:t>
            </w:r>
            <w:proofErr w:type="gramEnd"/>
            <w:r w:rsidRPr="009534E7">
              <w:rPr>
                <w:rFonts w:eastAsia="MS Mincho"/>
                <w:noProof w:val="0"/>
                <w:lang w:val="en-US" w:eastAsia="ja-JP"/>
              </w:rPr>
              <w:t>-15</w:t>
            </w:r>
          </w:p>
          <w:p w14:paraId="267E0401" w14:textId="77777777" w:rsidR="009534E7" w:rsidRPr="009534E7" w:rsidRDefault="009534E7" w:rsidP="009534E7">
            <w:pPr>
              <w:autoSpaceDE w:val="0"/>
              <w:autoSpaceDN w:val="0"/>
              <w:rPr>
                <w:rFonts w:eastAsia="MS Mincho"/>
                <w:noProof w:val="0"/>
                <w:lang w:val="en-US" w:eastAsia="ja-JP"/>
              </w:rPr>
            </w:pPr>
          </w:p>
        </w:tc>
        <w:tc>
          <w:tcPr>
            <w:tcW w:w="1276" w:type="dxa"/>
            <w:tcBorders>
              <w:top w:val="single" w:sz="4" w:space="0" w:color="auto"/>
              <w:bottom w:val="single" w:sz="4" w:space="0" w:color="auto"/>
            </w:tcBorders>
            <w:vAlign w:val="center"/>
          </w:tcPr>
          <w:p w14:paraId="4B6C600C" w14:textId="77777777" w:rsidR="009534E7" w:rsidRPr="009534E7" w:rsidRDefault="009534E7" w:rsidP="009534E7">
            <w:pPr>
              <w:autoSpaceDE w:val="0"/>
              <w:autoSpaceDN w:val="0"/>
              <w:jc w:val="center"/>
              <w:rPr>
                <w:rFonts w:eastAsia="MS Mincho"/>
                <w:noProof w:val="0"/>
                <w:lang w:val="ru-RU" w:eastAsia="ja-JP"/>
              </w:rPr>
            </w:pPr>
            <w:proofErr w:type="spellStart"/>
            <w:r w:rsidRPr="009534E7">
              <w:rPr>
                <w:rFonts w:eastAsia="MS Mincho"/>
                <w:noProof w:val="0"/>
                <w:lang w:val="ru-RU" w:eastAsia="ja-JP"/>
              </w:rPr>
              <w:t>buc</w:t>
            </w:r>
            <w:proofErr w:type="spellEnd"/>
          </w:p>
        </w:tc>
        <w:tc>
          <w:tcPr>
            <w:tcW w:w="1701" w:type="dxa"/>
            <w:tcBorders>
              <w:top w:val="single" w:sz="4" w:space="0" w:color="auto"/>
              <w:bottom w:val="single" w:sz="4" w:space="0" w:color="auto"/>
            </w:tcBorders>
            <w:vAlign w:val="center"/>
          </w:tcPr>
          <w:p w14:paraId="17AD835B" w14:textId="77777777" w:rsidR="009534E7" w:rsidRPr="009534E7" w:rsidRDefault="009534E7" w:rsidP="009534E7">
            <w:pPr>
              <w:autoSpaceDE w:val="0"/>
              <w:autoSpaceDN w:val="0"/>
              <w:jc w:val="center"/>
              <w:rPr>
                <w:rFonts w:eastAsia="MS Mincho"/>
                <w:noProof w:val="0"/>
                <w:lang w:val="ru-RU" w:eastAsia="ja-JP"/>
              </w:rPr>
            </w:pPr>
          </w:p>
        </w:tc>
      </w:tr>
      <w:tr w:rsidR="009534E7" w:rsidRPr="009534E7" w14:paraId="1BBDD243"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2004B2E" w14:textId="77777777" w:rsidR="009534E7" w:rsidRPr="009534E7" w:rsidRDefault="009534E7" w:rsidP="009534E7">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105121AB"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266112643310101</w:t>
            </w:r>
          </w:p>
        </w:tc>
        <w:tc>
          <w:tcPr>
            <w:tcW w:w="5128" w:type="dxa"/>
            <w:tcBorders>
              <w:top w:val="single" w:sz="4" w:space="0" w:color="auto"/>
              <w:bottom w:val="single" w:sz="4" w:space="0" w:color="auto"/>
            </w:tcBorders>
          </w:tcPr>
          <w:p w14:paraId="13855DA3" w14:textId="77777777" w:rsidR="009534E7" w:rsidRPr="009534E7" w:rsidRDefault="009534E7" w:rsidP="009534E7">
            <w:pPr>
              <w:autoSpaceDE w:val="0"/>
              <w:autoSpaceDN w:val="0"/>
              <w:rPr>
                <w:rFonts w:eastAsia="MS Mincho"/>
                <w:noProof w:val="0"/>
                <w:lang w:val="en-US" w:eastAsia="ja-JP"/>
              </w:rPr>
            </w:pPr>
            <w:proofErr w:type="spellStart"/>
            <w:r w:rsidRPr="009534E7">
              <w:rPr>
                <w:rFonts w:eastAsia="MS Mincho"/>
                <w:noProof w:val="0"/>
                <w:lang w:val="en-US" w:eastAsia="ja-JP"/>
              </w:rPr>
              <w:t>Placi</w:t>
            </w:r>
            <w:proofErr w:type="spellEnd"/>
            <w:r w:rsidRPr="009534E7">
              <w:rPr>
                <w:rFonts w:eastAsia="MS Mincho"/>
                <w:noProof w:val="0"/>
                <w:lang w:val="en-US" w:eastAsia="ja-JP"/>
              </w:rPr>
              <w:t xml:space="preserve"> prefabricate pt. </w:t>
            </w:r>
            <w:proofErr w:type="spellStart"/>
            <w:proofErr w:type="gramStart"/>
            <w:r w:rsidRPr="009534E7">
              <w:rPr>
                <w:rFonts w:eastAsia="MS Mincho"/>
                <w:noProof w:val="0"/>
                <w:lang w:val="en-US" w:eastAsia="ja-JP"/>
              </w:rPr>
              <w:t>camine</w:t>
            </w:r>
            <w:proofErr w:type="spellEnd"/>
            <w:r w:rsidRPr="009534E7">
              <w:rPr>
                <w:rFonts w:eastAsia="MS Mincho"/>
                <w:noProof w:val="0"/>
                <w:lang w:val="en-US" w:eastAsia="ja-JP"/>
              </w:rPr>
              <w:t xml:space="preserve">  </w:t>
            </w:r>
            <w:r w:rsidRPr="009534E7">
              <w:rPr>
                <w:rFonts w:eastAsia="MS Mincho"/>
                <w:noProof w:val="0"/>
                <w:lang w:val="ru-RU" w:eastAsia="ja-JP"/>
              </w:rPr>
              <w:t>КЦД</w:t>
            </w:r>
            <w:proofErr w:type="gramEnd"/>
            <w:r w:rsidRPr="009534E7">
              <w:rPr>
                <w:rFonts w:eastAsia="MS Mincho"/>
                <w:noProof w:val="0"/>
                <w:lang w:val="en-US" w:eastAsia="ja-JP"/>
              </w:rPr>
              <w:t>-15</w:t>
            </w:r>
          </w:p>
        </w:tc>
        <w:tc>
          <w:tcPr>
            <w:tcW w:w="1276" w:type="dxa"/>
            <w:tcBorders>
              <w:top w:val="single" w:sz="4" w:space="0" w:color="auto"/>
              <w:bottom w:val="single" w:sz="4" w:space="0" w:color="auto"/>
            </w:tcBorders>
          </w:tcPr>
          <w:p w14:paraId="7E65F8BF" w14:textId="77777777" w:rsidR="009534E7" w:rsidRPr="009534E7" w:rsidRDefault="009534E7" w:rsidP="009534E7">
            <w:pPr>
              <w:autoSpaceDE w:val="0"/>
              <w:autoSpaceDN w:val="0"/>
              <w:jc w:val="center"/>
              <w:rPr>
                <w:rFonts w:eastAsia="MS Mincho"/>
                <w:noProof w:val="0"/>
                <w:lang w:val="ru-RU" w:eastAsia="ja-JP"/>
              </w:rPr>
            </w:pPr>
            <w:proofErr w:type="spellStart"/>
            <w:r w:rsidRPr="009534E7">
              <w:rPr>
                <w:rFonts w:eastAsia="MS Mincho"/>
                <w:noProof w:val="0"/>
                <w:lang w:val="ru-RU" w:eastAsia="ja-JP"/>
              </w:rPr>
              <w:t>buc</w:t>
            </w:r>
            <w:proofErr w:type="spellEnd"/>
          </w:p>
        </w:tc>
        <w:tc>
          <w:tcPr>
            <w:tcW w:w="1701" w:type="dxa"/>
            <w:tcBorders>
              <w:top w:val="single" w:sz="4" w:space="0" w:color="auto"/>
              <w:bottom w:val="single" w:sz="4" w:space="0" w:color="auto"/>
            </w:tcBorders>
          </w:tcPr>
          <w:p w14:paraId="2904C2FB"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1,0000</w:t>
            </w:r>
          </w:p>
        </w:tc>
      </w:tr>
      <w:tr w:rsidR="009534E7" w:rsidRPr="009534E7" w14:paraId="39C10475" w14:textId="77777777" w:rsidTr="009534E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C382257" w14:textId="77777777" w:rsidR="009534E7" w:rsidRPr="009534E7" w:rsidRDefault="009534E7" w:rsidP="009534E7">
            <w:pPr>
              <w:autoSpaceDE w:val="0"/>
              <w:autoSpaceDN w:val="0"/>
              <w:rPr>
                <w:rFonts w:eastAsia="MS Mincho"/>
                <w:noProof w:val="0"/>
                <w:sz w:val="18"/>
                <w:szCs w:val="18"/>
                <w:lang w:val="ru-RU" w:eastAsia="ja-JP"/>
              </w:rPr>
            </w:pPr>
            <w:r w:rsidRPr="009534E7">
              <w:rPr>
                <w:rFonts w:eastAsia="MS Mincho"/>
                <w:noProof w:val="0"/>
                <w:sz w:val="18"/>
                <w:szCs w:val="18"/>
                <w:lang w:val="ru-RU" w:eastAsia="ja-JP"/>
              </w:rPr>
              <w:t>78</w:t>
            </w:r>
          </w:p>
        </w:tc>
        <w:tc>
          <w:tcPr>
            <w:tcW w:w="1418" w:type="dxa"/>
            <w:tcBorders>
              <w:top w:val="single" w:sz="4" w:space="0" w:color="auto"/>
              <w:bottom w:val="single" w:sz="4" w:space="0" w:color="auto"/>
            </w:tcBorders>
          </w:tcPr>
          <w:p w14:paraId="708A40D0" w14:textId="77777777" w:rsidR="009534E7" w:rsidRPr="009534E7" w:rsidRDefault="009534E7" w:rsidP="009534E7">
            <w:pPr>
              <w:autoSpaceDE w:val="0"/>
              <w:autoSpaceDN w:val="0"/>
              <w:rPr>
                <w:rFonts w:eastAsia="MS Mincho"/>
                <w:noProof w:val="0"/>
                <w:sz w:val="18"/>
                <w:szCs w:val="18"/>
                <w:lang w:val="en-US" w:eastAsia="ja-JP"/>
              </w:rPr>
            </w:pPr>
            <w:r w:rsidRPr="009534E7">
              <w:rPr>
                <w:rFonts w:eastAsia="MS Mincho"/>
                <w:noProof w:val="0"/>
                <w:sz w:val="18"/>
                <w:szCs w:val="18"/>
                <w:lang w:val="en-US" w:eastAsia="ja-JP"/>
              </w:rPr>
              <w:t>AcE11A1</w:t>
            </w:r>
          </w:p>
          <w:p w14:paraId="02E56A45" w14:textId="77777777" w:rsidR="009534E7" w:rsidRPr="009534E7" w:rsidRDefault="009534E7" w:rsidP="009534E7">
            <w:pPr>
              <w:autoSpaceDE w:val="0"/>
              <w:autoSpaceDN w:val="0"/>
              <w:rPr>
                <w:rFonts w:eastAsia="MS Mincho"/>
                <w:noProof w:val="0"/>
                <w:sz w:val="2"/>
                <w:szCs w:val="2"/>
                <w:lang w:val="ru-RU" w:eastAsia="ja-JP"/>
              </w:rPr>
            </w:pPr>
          </w:p>
        </w:tc>
        <w:tc>
          <w:tcPr>
            <w:tcW w:w="5128" w:type="dxa"/>
            <w:tcBorders>
              <w:top w:val="single" w:sz="4" w:space="0" w:color="auto"/>
              <w:bottom w:val="single" w:sz="4" w:space="0" w:color="auto"/>
            </w:tcBorders>
          </w:tcPr>
          <w:p w14:paraId="362A928A" w14:textId="77777777" w:rsidR="009534E7" w:rsidRPr="009534E7" w:rsidRDefault="009534E7" w:rsidP="009534E7">
            <w:pPr>
              <w:autoSpaceDE w:val="0"/>
              <w:autoSpaceDN w:val="0"/>
              <w:rPr>
                <w:rFonts w:eastAsia="MS Mincho"/>
                <w:noProof w:val="0"/>
                <w:lang w:val="en-US" w:eastAsia="ja-JP"/>
              </w:rPr>
            </w:pPr>
            <w:proofErr w:type="spellStart"/>
            <w:r w:rsidRPr="009534E7">
              <w:rPr>
                <w:rFonts w:eastAsia="MS Mincho"/>
                <w:noProof w:val="0"/>
                <w:lang w:val="en-US" w:eastAsia="ja-JP"/>
              </w:rPr>
              <w:t>Inel</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prefabricat</w:t>
            </w:r>
            <w:proofErr w:type="spellEnd"/>
            <w:r w:rsidRPr="009534E7">
              <w:rPr>
                <w:rFonts w:eastAsia="MS Mincho"/>
                <w:noProof w:val="0"/>
                <w:lang w:val="en-US" w:eastAsia="ja-JP"/>
              </w:rPr>
              <w:t xml:space="preserve"> pt. </w:t>
            </w:r>
            <w:proofErr w:type="spellStart"/>
            <w:r w:rsidRPr="009534E7">
              <w:rPr>
                <w:rFonts w:eastAsia="MS Mincho"/>
                <w:noProof w:val="0"/>
                <w:lang w:val="en-US" w:eastAsia="ja-JP"/>
              </w:rPr>
              <w:t>camine</w:t>
            </w:r>
            <w:proofErr w:type="spellEnd"/>
            <w:r w:rsidRPr="009534E7">
              <w:rPr>
                <w:rFonts w:eastAsia="MS Mincho"/>
                <w:noProof w:val="0"/>
                <w:lang w:val="en-US" w:eastAsia="ja-JP"/>
              </w:rPr>
              <w:t xml:space="preserve"> </w:t>
            </w:r>
            <w:r w:rsidRPr="009534E7">
              <w:rPr>
                <w:rFonts w:eastAsia="MS Mincho"/>
                <w:noProof w:val="0"/>
                <w:lang w:val="ru-RU" w:eastAsia="ja-JP"/>
              </w:rPr>
              <w:t>КЦ</w:t>
            </w:r>
            <w:r w:rsidRPr="009534E7">
              <w:rPr>
                <w:rFonts w:eastAsia="MS Mincho"/>
                <w:noProof w:val="0"/>
                <w:lang w:val="en-US" w:eastAsia="ja-JP"/>
              </w:rPr>
              <w:t>-15-6</w:t>
            </w:r>
          </w:p>
          <w:p w14:paraId="1A4477D4" w14:textId="77777777" w:rsidR="009534E7" w:rsidRPr="009534E7" w:rsidRDefault="009534E7" w:rsidP="009534E7">
            <w:pPr>
              <w:autoSpaceDE w:val="0"/>
              <w:autoSpaceDN w:val="0"/>
              <w:rPr>
                <w:rFonts w:eastAsia="MS Mincho"/>
                <w:noProof w:val="0"/>
                <w:lang w:val="en-US" w:eastAsia="ja-JP"/>
              </w:rPr>
            </w:pPr>
          </w:p>
        </w:tc>
        <w:tc>
          <w:tcPr>
            <w:tcW w:w="1276" w:type="dxa"/>
            <w:tcBorders>
              <w:top w:val="single" w:sz="4" w:space="0" w:color="auto"/>
              <w:bottom w:val="single" w:sz="4" w:space="0" w:color="auto"/>
            </w:tcBorders>
            <w:vAlign w:val="center"/>
          </w:tcPr>
          <w:p w14:paraId="4FB5B344" w14:textId="77777777" w:rsidR="009534E7" w:rsidRPr="009534E7" w:rsidRDefault="009534E7" w:rsidP="009534E7">
            <w:pPr>
              <w:autoSpaceDE w:val="0"/>
              <w:autoSpaceDN w:val="0"/>
              <w:jc w:val="center"/>
              <w:rPr>
                <w:rFonts w:eastAsia="MS Mincho"/>
                <w:noProof w:val="0"/>
                <w:lang w:val="ru-RU" w:eastAsia="ja-JP"/>
              </w:rPr>
            </w:pPr>
            <w:proofErr w:type="spellStart"/>
            <w:r w:rsidRPr="009534E7">
              <w:rPr>
                <w:rFonts w:eastAsia="MS Mincho"/>
                <w:noProof w:val="0"/>
                <w:lang w:val="ru-RU" w:eastAsia="ja-JP"/>
              </w:rPr>
              <w:t>buc</w:t>
            </w:r>
            <w:proofErr w:type="spellEnd"/>
          </w:p>
        </w:tc>
        <w:tc>
          <w:tcPr>
            <w:tcW w:w="1701" w:type="dxa"/>
            <w:tcBorders>
              <w:top w:val="single" w:sz="4" w:space="0" w:color="auto"/>
              <w:bottom w:val="single" w:sz="4" w:space="0" w:color="auto"/>
            </w:tcBorders>
            <w:vAlign w:val="center"/>
          </w:tcPr>
          <w:p w14:paraId="08AB1AD6" w14:textId="77777777" w:rsidR="009534E7" w:rsidRPr="009534E7" w:rsidRDefault="009534E7" w:rsidP="009534E7">
            <w:pPr>
              <w:autoSpaceDE w:val="0"/>
              <w:autoSpaceDN w:val="0"/>
              <w:jc w:val="center"/>
              <w:rPr>
                <w:rFonts w:eastAsia="MS Mincho"/>
                <w:noProof w:val="0"/>
                <w:lang w:val="ru-RU" w:eastAsia="ja-JP"/>
              </w:rPr>
            </w:pPr>
          </w:p>
        </w:tc>
      </w:tr>
      <w:tr w:rsidR="009534E7" w:rsidRPr="009534E7" w14:paraId="0FD53D17"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CD4DFEF" w14:textId="77777777" w:rsidR="009534E7" w:rsidRPr="009534E7" w:rsidRDefault="009534E7" w:rsidP="009534E7">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4D9FAF16"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266112643310121</w:t>
            </w:r>
          </w:p>
        </w:tc>
        <w:tc>
          <w:tcPr>
            <w:tcW w:w="5128" w:type="dxa"/>
            <w:tcBorders>
              <w:top w:val="single" w:sz="4" w:space="0" w:color="auto"/>
              <w:bottom w:val="single" w:sz="4" w:space="0" w:color="auto"/>
            </w:tcBorders>
          </w:tcPr>
          <w:p w14:paraId="020CC1FA" w14:textId="77777777" w:rsidR="009534E7" w:rsidRPr="009534E7" w:rsidRDefault="009534E7" w:rsidP="009534E7">
            <w:pPr>
              <w:autoSpaceDE w:val="0"/>
              <w:autoSpaceDN w:val="0"/>
              <w:rPr>
                <w:rFonts w:eastAsia="MS Mincho"/>
                <w:noProof w:val="0"/>
                <w:lang w:val="en-US" w:eastAsia="ja-JP"/>
              </w:rPr>
            </w:pPr>
            <w:proofErr w:type="spellStart"/>
            <w:r w:rsidRPr="009534E7">
              <w:rPr>
                <w:rFonts w:eastAsia="MS Mincho"/>
                <w:noProof w:val="0"/>
                <w:lang w:val="en-US" w:eastAsia="ja-JP"/>
              </w:rPr>
              <w:t>Inel</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prefabricat</w:t>
            </w:r>
            <w:proofErr w:type="spellEnd"/>
            <w:r w:rsidRPr="009534E7">
              <w:rPr>
                <w:rFonts w:eastAsia="MS Mincho"/>
                <w:noProof w:val="0"/>
                <w:lang w:val="en-US" w:eastAsia="ja-JP"/>
              </w:rPr>
              <w:t xml:space="preserve"> pt. </w:t>
            </w:r>
            <w:proofErr w:type="spellStart"/>
            <w:r w:rsidRPr="009534E7">
              <w:rPr>
                <w:rFonts w:eastAsia="MS Mincho"/>
                <w:noProof w:val="0"/>
                <w:lang w:val="en-US" w:eastAsia="ja-JP"/>
              </w:rPr>
              <w:t>camine</w:t>
            </w:r>
            <w:proofErr w:type="spellEnd"/>
            <w:r w:rsidRPr="009534E7">
              <w:rPr>
                <w:rFonts w:eastAsia="MS Mincho"/>
                <w:noProof w:val="0"/>
                <w:lang w:val="en-US" w:eastAsia="ja-JP"/>
              </w:rPr>
              <w:t xml:space="preserve"> </w:t>
            </w:r>
            <w:r w:rsidRPr="009534E7">
              <w:rPr>
                <w:rFonts w:eastAsia="MS Mincho"/>
                <w:noProof w:val="0"/>
                <w:lang w:val="ru-RU" w:eastAsia="ja-JP"/>
              </w:rPr>
              <w:t>КЦ</w:t>
            </w:r>
            <w:r w:rsidRPr="009534E7">
              <w:rPr>
                <w:rFonts w:eastAsia="MS Mincho"/>
                <w:noProof w:val="0"/>
                <w:lang w:val="en-US" w:eastAsia="ja-JP"/>
              </w:rPr>
              <w:t>-15-6</w:t>
            </w:r>
          </w:p>
        </w:tc>
        <w:tc>
          <w:tcPr>
            <w:tcW w:w="1276" w:type="dxa"/>
            <w:tcBorders>
              <w:top w:val="single" w:sz="4" w:space="0" w:color="auto"/>
              <w:bottom w:val="single" w:sz="4" w:space="0" w:color="auto"/>
            </w:tcBorders>
          </w:tcPr>
          <w:p w14:paraId="3E7A4546" w14:textId="77777777" w:rsidR="009534E7" w:rsidRPr="009534E7" w:rsidRDefault="009534E7" w:rsidP="009534E7">
            <w:pPr>
              <w:autoSpaceDE w:val="0"/>
              <w:autoSpaceDN w:val="0"/>
              <w:jc w:val="center"/>
              <w:rPr>
                <w:rFonts w:eastAsia="MS Mincho"/>
                <w:noProof w:val="0"/>
                <w:lang w:val="ru-RU" w:eastAsia="ja-JP"/>
              </w:rPr>
            </w:pPr>
            <w:proofErr w:type="spellStart"/>
            <w:r w:rsidRPr="009534E7">
              <w:rPr>
                <w:rFonts w:eastAsia="MS Mincho"/>
                <w:noProof w:val="0"/>
                <w:lang w:val="ru-RU" w:eastAsia="ja-JP"/>
              </w:rPr>
              <w:t>buc</w:t>
            </w:r>
            <w:proofErr w:type="spellEnd"/>
          </w:p>
        </w:tc>
        <w:tc>
          <w:tcPr>
            <w:tcW w:w="1701" w:type="dxa"/>
            <w:tcBorders>
              <w:top w:val="single" w:sz="4" w:space="0" w:color="auto"/>
              <w:bottom w:val="single" w:sz="4" w:space="0" w:color="auto"/>
            </w:tcBorders>
          </w:tcPr>
          <w:p w14:paraId="73C063C6"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1,0000</w:t>
            </w:r>
          </w:p>
        </w:tc>
      </w:tr>
      <w:tr w:rsidR="009534E7" w:rsidRPr="009534E7" w14:paraId="2E59707B" w14:textId="77777777" w:rsidTr="009534E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2955009" w14:textId="77777777" w:rsidR="009534E7" w:rsidRPr="009534E7" w:rsidRDefault="009534E7" w:rsidP="009534E7">
            <w:pPr>
              <w:autoSpaceDE w:val="0"/>
              <w:autoSpaceDN w:val="0"/>
              <w:rPr>
                <w:rFonts w:eastAsia="MS Mincho"/>
                <w:noProof w:val="0"/>
                <w:sz w:val="18"/>
                <w:szCs w:val="18"/>
                <w:lang w:val="ru-RU" w:eastAsia="ja-JP"/>
              </w:rPr>
            </w:pPr>
            <w:r w:rsidRPr="009534E7">
              <w:rPr>
                <w:rFonts w:eastAsia="MS Mincho"/>
                <w:noProof w:val="0"/>
                <w:sz w:val="18"/>
                <w:szCs w:val="18"/>
                <w:lang w:val="ru-RU" w:eastAsia="ja-JP"/>
              </w:rPr>
              <w:lastRenderedPageBreak/>
              <w:t>79</w:t>
            </w:r>
          </w:p>
        </w:tc>
        <w:tc>
          <w:tcPr>
            <w:tcW w:w="1418" w:type="dxa"/>
            <w:tcBorders>
              <w:top w:val="single" w:sz="4" w:space="0" w:color="auto"/>
              <w:bottom w:val="single" w:sz="4" w:space="0" w:color="auto"/>
            </w:tcBorders>
          </w:tcPr>
          <w:p w14:paraId="352C10FC" w14:textId="77777777" w:rsidR="009534E7" w:rsidRPr="009534E7" w:rsidRDefault="009534E7" w:rsidP="009534E7">
            <w:pPr>
              <w:autoSpaceDE w:val="0"/>
              <w:autoSpaceDN w:val="0"/>
              <w:rPr>
                <w:rFonts w:eastAsia="MS Mincho"/>
                <w:noProof w:val="0"/>
                <w:sz w:val="18"/>
                <w:szCs w:val="18"/>
                <w:lang w:val="en-US" w:eastAsia="ja-JP"/>
              </w:rPr>
            </w:pPr>
            <w:r w:rsidRPr="009534E7">
              <w:rPr>
                <w:rFonts w:eastAsia="MS Mincho"/>
                <w:noProof w:val="0"/>
                <w:sz w:val="18"/>
                <w:szCs w:val="18"/>
                <w:lang w:val="en-US" w:eastAsia="ja-JP"/>
              </w:rPr>
              <w:t>AcE11A1</w:t>
            </w:r>
          </w:p>
          <w:p w14:paraId="7694515D" w14:textId="77777777" w:rsidR="009534E7" w:rsidRPr="009534E7" w:rsidRDefault="009534E7" w:rsidP="009534E7">
            <w:pPr>
              <w:autoSpaceDE w:val="0"/>
              <w:autoSpaceDN w:val="0"/>
              <w:rPr>
                <w:rFonts w:eastAsia="MS Mincho"/>
                <w:noProof w:val="0"/>
                <w:sz w:val="2"/>
                <w:szCs w:val="2"/>
                <w:lang w:val="ru-RU" w:eastAsia="ja-JP"/>
              </w:rPr>
            </w:pPr>
          </w:p>
        </w:tc>
        <w:tc>
          <w:tcPr>
            <w:tcW w:w="5128" w:type="dxa"/>
            <w:tcBorders>
              <w:top w:val="single" w:sz="4" w:space="0" w:color="auto"/>
              <w:bottom w:val="single" w:sz="4" w:space="0" w:color="auto"/>
            </w:tcBorders>
          </w:tcPr>
          <w:p w14:paraId="33024802" w14:textId="77777777" w:rsidR="009534E7" w:rsidRPr="009534E7" w:rsidRDefault="009534E7" w:rsidP="009534E7">
            <w:pPr>
              <w:autoSpaceDE w:val="0"/>
              <w:autoSpaceDN w:val="0"/>
              <w:rPr>
                <w:rFonts w:eastAsia="MS Mincho"/>
                <w:noProof w:val="0"/>
                <w:lang w:val="en-US" w:eastAsia="ja-JP"/>
              </w:rPr>
            </w:pPr>
            <w:proofErr w:type="spellStart"/>
            <w:r w:rsidRPr="009534E7">
              <w:rPr>
                <w:rFonts w:eastAsia="MS Mincho"/>
                <w:noProof w:val="0"/>
                <w:lang w:val="en-US" w:eastAsia="ja-JP"/>
              </w:rPr>
              <w:t>Inel</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prefabricat</w:t>
            </w:r>
            <w:proofErr w:type="spellEnd"/>
            <w:r w:rsidRPr="009534E7">
              <w:rPr>
                <w:rFonts w:eastAsia="MS Mincho"/>
                <w:noProof w:val="0"/>
                <w:lang w:val="en-US" w:eastAsia="ja-JP"/>
              </w:rPr>
              <w:t xml:space="preserve"> pt. </w:t>
            </w:r>
            <w:proofErr w:type="spellStart"/>
            <w:r w:rsidRPr="009534E7">
              <w:rPr>
                <w:rFonts w:eastAsia="MS Mincho"/>
                <w:noProof w:val="0"/>
                <w:lang w:val="en-US" w:eastAsia="ja-JP"/>
              </w:rPr>
              <w:t>camine</w:t>
            </w:r>
            <w:proofErr w:type="spellEnd"/>
            <w:r w:rsidRPr="009534E7">
              <w:rPr>
                <w:rFonts w:eastAsia="MS Mincho"/>
                <w:noProof w:val="0"/>
                <w:lang w:val="en-US" w:eastAsia="ja-JP"/>
              </w:rPr>
              <w:t xml:space="preserve"> </w:t>
            </w:r>
            <w:r w:rsidRPr="009534E7">
              <w:rPr>
                <w:rFonts w:eastAsia="MS Mincho"/>
                <w:noProof w:val="0"/>
                <w:lang w:val="ru-RU" w:eastAsia="ja-JP"/>
              </w:rPr>
              <w:t>КЦ</w:t>
            </w:r>
            <w:r w:rsidRPr="009534E7">
              <w:rPr>
                <w:rFonts w:eastAsia="MS Mincho"/>
                <w:noProof w:val="0"/>
                <w:lang w:val="en-US" w:eastAsia="ja-JP"/>
              </w:rPr>
              <w:t>-15-9</w:t>
            </w:r>
          </w:p>
          <w:p w14:paraId="79914BDD" w14:textId="77777777" w:rsidR="009534E7" w:rsidRPr="009534E7" w:rsidRDefault="009534E7" w:rsidP="009534E7">
            <w:pPr>
              <w:autoSpaceDE w:val="0"/>
              <w:autoSpaceDN w:val="0"/>
              <w:rPr>
                <w:rFonts w:eastAsia="MS Mincho"/>
                <w:noProof w:val="0"/>
                <w:lang w:val="en-US" w:eastAsia="ja-JP"/>
              </w:rPr>
            </w:pPr>
          </w:p>
        </w:tc>
        <w:tc>
          <w:tcPr>
            <w:tcW w:w="1276" w:type="dxa"/>
            <w:tcBorders>
              <w:top w:val="single" w:sz="4" w:space="0" w:color="auto"/>
              <w:bottom w:val="single" w:sz="4" w:space="0" w:color="auto"/>
            </w:tcBorders>
            <w:vAlign w:val="center"/>
          </w:tcPr>
          <w:p w14:paraId="56186701" w14:textId="77777777" w:rsidR="009534E7" w:rsidRPr="009534E7" w:rsidRDefault="009534E7" w:rsidP="009534E7">
            <w:pPr>
              <w:autoSpaceDE w:val="0"/>
              <w:autoSpaceDN w:val="0"/>
              <w:jc w:val="center"/>
              <w:rPr>
                <w:rFonts w:eastAsia="MS Mincho"/>
                <w:noProof w:val="0"/>
                <w:lang w:val="ru-RU" w:eastAsia="ja-JP"/>
              </w:rPr>
            </w:pPr>
            <w:proofErr w:type="spellStart"/>
            <w:r w:rsidRPr="009534E7">
              <w:rPr>
                <w:rFonts w:eastAsia="MS Mincho"/>
                <w:noProof w:val="0"/>
                <w:lang w:val="ru-RU" w:eastAsia="ja-JP"/>
              </w:rPr>
              <w:t>buc</w:t>
            </w:r>
            <w:proofErr w:type="spellEnd"/>
          </w:p>
        </w:tc>
        <w:tc>
          <w:tcPr>
            <w:tcW w:w="1701" w:type="dxa"/>
            <w:tcBorders>
              <w:top w:val="single" w:sz="4" w:space="0" w:color="auto"/>
              <w:bottom w:val="single" w:sz="4" w:space="0" w:color="auto"/>
            </w:tcBorders>
            <w:vAlign w:val="center"/>
          </w:tcPr>
          <w:p w14:paraId="013465D0" w14:textId="77777777" w:rsidR="009534E7" w:rsidRPr="009534E7" w:rsidRDefault="009534E7" w:rsidP="009534E7">
            <w:pPr>
              <w:autoSpaceDE w:val="0"/>
              <w:autoSpaceDN w:val="0"/>
              <w:jc w:val="center"/>
              <w:rPr>
                <w:rFonts w:eastAsia="MS Mincho"/>
                <w:noProof w:val="0"/>
                <w:lang w:val="ru-RU" w:eastAsia="ja-JP"/>
              </w:rPr>
            </w:pPr>
          </w:p>
        </w:tc>
      </w:tr>
      <w:tr w:rsidR="009534E7" w:rsidRPr="009534E7" w14:paraId="36055CC7"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83CF9DF" w14:textId="77777777" w:rsidR="009534E7" w:rsidRPr="009534E7" w:rsidRDefault="009534E7" w:rsidP="009534E7">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164ABC07"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26611264331012</w:t>
            </w:r>
          </w:p>
        </w:tc>
        <w:tc>
          <w:tcPr>
            <w:tcW w:w="5128" w:type="dxa"/>
            <w:tcBorders>
              <w:top w:val="single" w:sz="4" w:space="0" w:color="auto"/>
              <w:bottom w:val="single" w:sz="4" w:space="0" w:color="auto"/>
            </w:tcBorders>
          </w:tcPr>
          <w:p w14:paraId="4C1C0E1E" w14:textId="77777777" w:rsidR="009534E7" w:rsidRPr="009534E7" w:rsidRDefault="009534E7" w:rsidP="009534E7">
            <w:pPr>
              <w:autoSpaceDE w:val="0"/>
              <w:autoSpaceDN w:val="0"/>
              <w:rPr>
                <w:rFonts w:eastAsia="MS Mincho"/>
                <w:noProof w:val="0"/>
                <w:lang w:val="en-US" w:eastAsia="ja-JP"/>
              </w:rPr>
            </w:pPr>
            <w:proofErr w:type="spellStart"/>
            <w:r w:rsidRPr="009534E7">
              <w:rPr>
                <w:rFonts w:eastAsia="MS Mincho"/>
                <w:noProof w:val="0"/>
                <w:lang w:val="en-US" w:eastAsia="ja-JP"/>
              </w:rPr>
              <w:t>Inel</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prefabricat</w:t>
            </w:r>
            <w:proofErr w:type="spellEnd"/>
            <w:r w:rsidRPr="009534E7">
              <w:rPr>
                <w:rFonts w:eastAsia="MS Mincho"/>
                <w:noProof w:val="0"/>
                <w:lang w:val="en-US" w:eastAsia="ja-JP"/>
              </w:rPr>
              <w:t xml:space="preserve"> pt. </w:t>
            </w:r>
            <w:proofErr w:type="spellStart"/>
            <w:r w:rsidRPr="009534E7">
              <w:rPr>
                <w:rFonts w:eastAsia="MS Mincho"/>
                <w:noProof w:val="0"/>
                <w:lang w:val="en-US" w:eastAsia="ja-JP"/>
              </w:rPr>
              <w:t>camine</w:t>
            </w:r>
            <w:proofErr w:type="spellEnd"/>
            <w:r w:rsidRPr="009534E7">
              <w:rPr>
                <w:rFonts w:eastAsia="MS Mincho"/>
                <w:noProof w:val="0"/>
                <w:lang w:val="en-US" w:eastAsia="ja-JP"/>
              </w:rPr>
              <w:t xml:space="preserve"> </w:t>
            </w:r>
            <w:r w:rsidRPr="009534E7">
              <w:rPr>
                <w:rFonts w:eastAsia="MS Mincho"/>
                <w:noProof w:val="0"/>
                <w:lang w:val="ru-RU" w:eastAsia="ja-JP"/>
              </w:rPr>
              <w:t>КЦ</w:t>
            </w:r>
            <w:r w:rsidRPr="009534E7">
              <w:rPr>
                <w:rFonts w:eastAsia="MS Mincho"/>
                <w:noProof w:val="0"/>
                <w:lang w:val="en-US" w:eastAsia="ja-JP"/>
              </w:rPr>
              <w:t>-15-9</w:t>
            </w:r>
          </w:p>
        </w:tc>
        <w:tc>
          <w:tcPr>
            <w:tcW w:w="1276" w:type="dxa"/>
            <w:tcBorders>
              <w:top w:val="single" w:sz="4" w:space="0" w:color="auto"/>
              <w:bottom w:val="single" w:sz="4" w:space="0" w:color="auto"/>
            </w:tcBorders>
          </w:tcPr>
          <w:p w14:paraId="6B5669DD" w14:textId="77777777" w:rsidR="009534E7" w:rsidRPr="009534E7" w:rsidRDefault="009534E7" w:rsidP="009534E7">
            <w:pPr>
              <w:autoSpaceDE w:val="0"/>
              <w:autoSpaceDN w:val="0"/>
              <w:jc w:val="center"/>
              <w:rPr>
                <w:rFonts w:eastAsia="MS Mincho"/>
                <w:noProof w:val="0"/>
                <w:lang w:val="ru-RU" w:eastAsia="ja-JP"/>
              </w:rPr>
            </w:pPr>
            <w:proofErr w:type="spellStart"/>
            <w:r w:rsidRPr="009534E7">
              <w:rPr>
                <w:rFonts w:eastAsia="MS Mincho"/>
                <w:noProof w:val="0"/>
                <w:lang w:val="ru-RU" w:eastAsia="ja-JP"/>
              </w:rPr>
              <w:t>buc</w:t>
            </w:r>
            <w:proofErr w:type="spellEnd"/>
          </w:p>
        </w:tc>
        <w:tc>
          <w:tcPr>
            <w:tcW w:w="1701" w:type="dxa"/>
            <w:tcBorders>
              <w:top w:val="single" w:sz="4" w:space="0" w:color="auto"/>
              <w:bottom w:val="single" w:sz="4" w:space="0" w:color="auto"/>
            </w:tcBorders>
          </w:tcPr>
          <w:p w14:paraId="6D2842BC"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1,0000</w:t>
            </w:r>
          </w:p>
        </w:tc>
      </w:tr>
      <w:tr w:rsidR="009534E7" w:rsidRPr="009534E7" w14:paraId="05DC0850" w14:textId="77777777" w:rsidTr="009534E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6C50328" w14:textId="77777777" w:rsidR="009534E7" w:rsidRPr="009534E7" w:rsidRDefault="009534E7" w:rsidP="009534E7">
            <w:pPr>
              <w:autoSpaceDE w:val="0"/>
              <w:autoSpaceDN w:val="0"/>
              <w:rPr>
                <w:rFonts w:eastAsia="MS Mincho"/>
                <w:noProof w:val="0"/>
                <w:sz w:val="18"/>
                <w:szCs w:val="18"/>
                <w:lang w:val="ru-RU" w:eastAsia="ja-JP"/>
              </w:rPr>
            </w:pPr>
            <w:r w:rsidRPr="009534E7">
              <w:rPr>
                <w:rFonts w:eastAsia="MS Mincho"/>
                <w:noProof w:val="0"/>
                <w:sz w:val="18"/>
                <w:szCs w:val="18"/>
                <w:lang w:val="ru-RU" w:eastAsia="ja-JP"/>
              </w:rPr>
              <w:t>80</w:t>
            </w:r>
          </w:p>
        </w:tc>
        <w:tc>
          <w:tcPr>
            <w:tcW w:w="1418" w:type="dxa"/>
            <w:tcBorders>
              <w:top w:val="single" w:sz="4" w:space="0" w:color="auto"/>
              <w:bottom w:val="single" w:sz="4" w:space="0" w:color="auto"/>
            </w:tcBorders>
          </w:tcPr>
          <w:p w14:paraId="4F16C63C" w14:textId="77777777" w:rsidR="009534E7" w:rsidRPr="009534E7" w:rsidRDefault="009534E7" w:rsidP="009534E7">
            <w:pPr>
              <w:autoSpaceDE w:val="0"/>
              <w:autoSpaceDN w:val="0"/>
              <w:rPr>
                <w:rFonts w:eastAsia="MS Mincho"/>
                <w:noProof w:val="0"/>
                <w:sz w:val="18"/>
                <w:szCs w:val="18"/>
                <w:lang w:val="en-US" w:eastAsia="ja-JP"/>
              </w:rPr>
            </w:pPr>
            <w:r w:rsidRPr="009534E7">
              <w:rPr>
                <w:rFonts w:eastAsia="MS Mincho"/>
                <w:noProof w:val="0"/>
                <w:sz w:val="18"/>
                <w:szCs w:val="18"/>
                <w:lang w:val="en-US" w:eastAsia="ja-JP"/>
              </w:rPr>
              <w:t>AcE11A1</w:t>
            </w:r>
          </w:p>
          <w:p w14:paraId="37BFC82F" w14:textId="77777777" w:rsidR="009534E7" w:rsidRPr="009534E7" w:rsidRDefault="009534E7" w:rsidP="009534E7">
            <w:pPr>
              <w:autoSpaceDE w:val="0"/>
              <w:autoSpaceDN w:val="0"/>
              <w:rPr>
                <w:rFonts w:eastAsia="MS Mincho"/>
                <w:noProof w:val="0"/>
                <w:sz w:val="2"/>
                <w:szCs w:val="2"/>
                <w:lang w:val="ru-RU" w:eastAsia="ja-JP"/>
              </w:rPr>
            </w:pPr>
          </w:p>
        </w:tc>
        <w:tc>
          <w:tcPr>
            <w:tcW w:w="5128" w:type="dxa"/>
            <w:tcBorders>
              <w:top w:val="single" w:sz="4" w:space="0" w:color="auto"/>
              <w:bottom w:val="single" w:sz="4" w:space="0" w:color="auto"/>
            </w:tcBorders>
          </w:tcPr>
          <w:p w14:paraId="536F8B7D" w14:textId="77777777" w:rsidR="009534E7" w:rsidRPr="009534E7" w:rsidRDefault="009534E7" w:rsidP="009534E7">
            <w:pPr>
              <w:autoSpaceDE w:val="0"/>
              <w:autoSpaceDN w:val="0"/>
              <w:rPr>
                <w:rFonts w:eastAsia="MS Mincho"/>
                <w:noProof w:val="0"/>
                <w:lang w:val="en-US" w:eastAsia="ja-JP"/>
              </w:rPr>
            </w:pPr>
            <w:proofErr w:type="spellStart"/>
            <w:r w:rsidRPr="009534E7">
              <w:rPr>
                <w:rFonts w:eastAsia="MS Mincho"/>
                <w:noProof w:val="0"/>
                <w:lang w:val="en-US" w:eastAsia="ja-JP"/>
              </w:rPr>
              <w:t>Placi</w:t>
            </w:r>
            <w:proofErr w:type="spellEnd"/>
            <w:r w:rsidRPr="009534E7">
              <w:rPr>
                <w:rFonts w:eastAsia="MS Mincho"/>
                <w:noProof w:val="0"/>
                <w:lang w:val="en-US" w:eastAsia="ja-JP"/>
              </w:rPr>
              <w:t xml:space="preserve"> prefabricate pt. </w:t>
            </w:r>
            <w:proofErr w:type="spellStart"/>
            <w:r w:rsidRPr="009534E7">
              <w:rPr>
                <w:rFonts w:eastAsia="MS Mincho"/>
                <w:noProof w:val="0"/>
                <w:lang w:val="en-US" w:eastAsia="ja-JP"/>
              </w:rPr>
              <w:t>camine</w:t>
            </w:r>
            <w:proofErr w:type="spellEnd"/>
            <w:r w:rsidRPr="009534E7">
              <w:rPr>
                <w:rFonts w:eastAsia="MS Mincho"/>
                <w:noProof w:val="0"/>
                <w:lang w:val="en-US" w:eastAsia="ja-JP"/>
              </w:rPr>
              <w:t xml:space="preserve"> </w:t>
            </w:r>
            <w:r w:rsidRPr="009534E7">
              <w:rPr>
                <w:rFonts w:eastAsia="MS Mincho"/>
                <w:noProof w:val="0"/>
                <w:lang w:val="ru-RU" w:eastAsia="ja-JP"/>
              </w:rPr>
              <w:t>КЦП</w:t>
            </w:r>
            <w:r w:rsidRPr="009534E7">
              <w:rPr>
                <w:rFonts w:eastAsia="MS Mincho"/>
                <w:noProof w:val="0"/>
                <w:lang w:val="en-US" w:eastAsia="ja-JP"/>
              </w:rPr>
              <w:t>1-15-1</w:t>
            </w:r>
          </w:p>
          <w:p w14:paraId="79472122" w14:textId="77777777" w:rsidR="009534E7" w:rsidRPr="009534E7" w:rsidRDefault="009534E7" w:rsidP="009534E7">
            <w:pPr>
              <w:autoSpaceDE w:val="0"/>
              <w:autoSpaceDN w:val="0"/>
              <w:rPr>
                <w:rFonts w:eastAsia="MS Mincho"/>
                <w:noProof w:val="0"/>
                <w:lang w:val="en-US" w:eastAsia="ja-JP"/>
              </w:rPr>
            </w:pPr>
          </w:p>
        </w:tc>
        <w:tc>
          <w:tcPr>
            <w:tcW w:w="1276" w:type="dxa"/>
            <w:tcBorders>
              <w:top w:val="single" w:sz="4" w:space="0" w:color="auto"/>
              <w:bottom w:val="single" w:sz="4" w:space="0" w:color="auto"/>
            </w:tcBorders>
            <w:vAlign w:val="center"/>
          </w:tcPr>
          <w:p w14:paraId="38CF16AE" w14:textId="77777777" w:rsidR="009534E7" w:rsidRPr="009534E7" w:rsidRDefault="009534E7" w:rsidP="009534E7">
            <w:pPr>
              <w:autoSpaceDE w:val="0"/>
              <w:autoSpaceDN w:val="0"/>
              <w:jc w:val="center"/>
              <w:rPr>
                <w:rFonts w:eastAsia="MS Mincho"/>
                <w:noProof w:val="0"/>
                <w:lang w:val="ru-RU" w:eastAsia="ja-JP"/>
              </w:rPr>
            </w:pPr>
            <w:proofErr w:type="spellStart"/>
            <w:r w:rsidRPr="009534E7">
              <w:rPr>
                <w:rFonts w:eastAsia="MS Mincho"/>
                <w:noProof w:val="0"/>
                <w:lang w:val="ru-RU" w:eastAsia="ja-JP"/>
              </w:rPr>
              <w:t>buc</w:t>
            </w:r>
            <w:proofErr w:type="spellEnd"/>
          </w:p>
        </w:tc>
        <w:tc>
          <w:tcPr>
            <w:tcW w:w="1701" w:type="dxa"/>
            <w:tcBorders>
              <w:top w:val="single" w:sz="4" w:space="0" w:color="auto"/>
              <w:bottom w:val="single" w:sz="4" w:space="0" w:color="auto"/>
            </w:tcBorders>
            <w:vAlign w:val="center"/>
          </w:tcPr>
          <w:p w14:paraId="7BA5D877" w14:textId="77777777" w:rsidR="009534E7" w:rsidRPr="009534E7" w:rsidRDefault="009534E7" w:rsidP="009534E7">
            <w:pPr>
              <w:autoSpaceDE w:val="0"/>
              <w:autoSpaceDN w:val="0"/>
              <w:jc w:val="center"/>
              <w:rPr>
                <w:rFonts w:eastAsia="MS Mincho"/>
                <w:noProof w:val="0"/>
                <w:lang w:val="ru-RU" w:eastAsia="ja-JP"/>
              </w:rPr>
            </w:pPr>
          </w:p>
        </w:tc>
      </w:tr>
      <w:tr w:rsidR="009534E7" w:rsidRPr="009534E7" w14:paraId="3E53C580"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5379F94" w14:textId="77777777" w:rsidR="009534E7" w:rsidRPr="009534E7" w:rsidRDefault="009534E7" w:rsidP="009534E7">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21F1EBA6"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26611264331012-15-2</w:t>
            </w:r>
          </w:p>
        </w:tc>
        <w:tc>
          <w:tcPr>
            <w:tcW w:w="5128" w:type="dxa"/>
            <w:tcBorders>
              <w:top w:val="single" w:sz="4" w:space="0" w:color="auto"/>
              <w:bottom w:val="single" w:sz="4" w:space="0" w:color="auto"/>
            </w:tcBorders>
          </w:tcPr>
          <w:p w14:paraId="58EA14F2" w14:textId="77777777" w:rsidR="009534E7" w:rsidRPr="009534E7" w:rsidRDefault="009534E7" w:rsidP="009534E7">
            <w:pPr>
              <w:autoSpaceDE w:val="0"/>
              <w:autoSpaceDN w:val="0"/>
              <w:rPr>
                <w:rFonts w:eastAsia="MS Mincho"/>
                <w:noProof w:val="0"/>
                <w:lang w:val="en-US" w:eastAsia="ja-JP"/>
              </w:rPr>
            </w:pPr>
            <w:proofErr w:type="spellStart"/>
            <w:r w:rsidRPr="009534E7">
              <w:rPr>
                <w:rFonts w:eastAsia="MS Mincho"/>
                <w:noProof w:val="0"/>
                <w:lang w:val="en-US" w:eastAsia="ja-JP"/>
              </w:rPr>
              <w:t>Placi</w:t>
            </w:r>
            <w:proofErr w:type="spellEnd"/>
            <w:r w:rsidRPr="009534E7">
              <w:rPr>
                <w:rFonts w:eastAsia="MS Mincho"/>
                <w:noProof w:val="0"/>
                <w:lang w:val="en-US" w:eastAsia="ja-JP"/>
              </w:rPr>
              <w:t xml:space="preserve"> prefabricate pt. </w:t>
            </w:r>
            <w:proofErr w:type="spellStart"/>
            <w:r w:rsidRPr="009534E7">
              <w:rPr>
                <w:rFonts w:eastAsia="MS Mincho"/>
                <w:noProof w:val="0"/>
                <w:lang w:val="en-US" w:eastAsia="ja-JP"/>
              </w:rPr>
              <w:t>camine</w:t>
            </w:r>
            <w:proofErr w:type="spellEnd"/>
            <w:r w:rsidRPr="009534E7">
              <w:rPr>
                <w:rFonts w:eastAsia="MS Mincho"/>
                <w:noProof w:val="0"/>
                <w:lang w:val="en-US" w:eastAsia="ja-JP"/>
              </w:rPr>
              <w:t xml:space="preserve"> </w:t>
            </w:r>
            <w:r w:rsidRPr="009534E7">
              <w:rPr>
                <w:rFonts w:eastAsia="MS Mincho"/>
                <w:noProof w:val="0"/>
                <w:lang w:val="ru-RU" w:eastAsia="ja-JP"/>
              </w:rPr>
              <w:t>КЦП</w:t>
            </w:r>
            <w:r w:rsidRPr="009534E7">
              <w:rPr>
                <w:rFonts w:eastAsia="MS Mincho"/>
                <w:noProof w:val="0"/>
                <w:lang w:val="en-US" w:eastAsia="ja-JP"/>
              </w:rPr>
              <w:t>1-15-1</w:t>
            </w:r>
          </w:p>
        </w:tc>
        <w:tc>
          <w:tcPr>
            <w:tcW w:w="1276" w:type="dxa"/>
            <w:tcBorders>
              <w:top w:val="single" w:sz="4" w:space="0" w:color="auto"/>
              <w:bottom w:val="single" w:sz="4" w:space="0" w:color="auto"/>
            </w:tcBorders>
          </w:tcPr>
          <w:p w14:paraId="2732795B" w14:textId="77777777" w:rsidR="009534E7" w:rsidRPr="009534E7" w:rsidRDefault="009534E7" w:rsidP="009534E7">
            <w:pPr>
              <w:autoSpaceDE w:val="0"/>
              <w:autoSpaceDN w:val="0"/>
              <w:jc w:val="center"/>
              <w:rPr>
                <w:rFonts w:eastAsia="MS Mincho"/>
                <w:noProof w:val="0"/>
                <w:lang w:val="ru-RU" w:eastAsia="ja-JP"/>
              </w:rPr>
            </w:pPr>
            <w:proofErr w:type="spellStart"/>
            <w:r w:rsidRPr="009534E7">
              <w:rPr>
                <w:rFonts w:eastAsia="MS Mincho"/>
                <w:noProof w:val="0"/>
                <w:lang w:val="ru-RU" w:eastAsia="ja-JP"/>
              </w:rPr>
              <w:t>buc</w:t>
            </w:r>
            <w:proofErr w:type="spellEnd"/>
          </w:p>
        </w:tc>
        <w:tc>
          <w:tcPr>
            <w:tcW w:w="1701" w:type="dxa"/>
            <w:tcBorders>
              <w:top w:val="single" w:sz="4" w:space="0" w:color="auto"/>
              <w:bottom w:val="single" w:sz="4" w:space="0" w:color="auto"/>
            </w:tcBorders>
          </w:tcPr>
          <w:p w14:paraId="5666720C"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1,0000</w:t>
            </w:r>
          </w:p>
        </w:tc>
      </w:tr>
      <w:tr w:rsidR="009534E7" w:rsidRPr="009534E7" w14:paraId="5ED1E0C3" w14:textId="77777777" w:rsidTr="009534E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ECC8436" w14:textId="77777777" w:rsidR="009534E7" w:rsidRPr="009534E7" w:rsidRDefault="009534E7" w:rsidP="009534E7">
            <w:pPr>
              <w:autoSpaceDE w:val="0"/>
              <w:autoSpaceDN w:val="0"/>
              <w:rPr>
                <w:rFonts w:eastAsia="MS Mincho"/>
                <w:noProof w:val="0"/>
                <w:sz w:val="18"/>
                <w:szCs w:val="18"/>
                <w:lang w:val="ru-RU" w:eastAsia="ja-JP"/>
              </w:rPr>
            </w:pPr>
            <w:r w:rsidRPr="009534E7">
              <w:rPr>
                <w:rFonts w:eastAsia="MS Mincho"/>
                <w:noProof w:val="0"/>
                <w:sz w:val="18"/>
                <w:szCs w:val="18"/>
                <w:lang w:val="ru-RU" w:eastAsia="ja-JP"/>
              </w:rPr>
              <w:t>81</w:t>
            </w:r>
          </w:p>
        </w:tc>
        <w:tc>
          <w:tcPr>
            <w:tcW w:w="1418" w:type="dxa"/>
            <w:tcBorders>
              <w:top w:val="single" w:sz="4" w:space="0" w:color="auto"/>
              <w:bottom w:val="single" w:sz="4" w:space="0" w:color="auto"/>
            </w:tcBorders>
          </w:tcPr>
          <w:p w14:paraId="76F8D4BF" w14:textId="77777777" w:rsidR="009534E7" w:rsidRPr="009534E7" w:rsidRDefault="009534E7" w:rsidP="009534E7">
            <w:pPr>
              <w:autoSpaceDE w:val="0"/>
              <w:autoSpaceDN w:val="0"/>
              <w:rPr>
                <w:rFonts w:eastAsia="MS Mincho"/>
                <w:noProof w:val="0"/>
                <w:sz w:val="18"/>
                <w:szCs w:val="18"/>
                <w:lang w:val="en-US" w:eastAsia="ja-JP"/>
              </w:rPr>
            </w:pPr>
            <w:r w:rsidRPr="009534E7">
              <w:rPr>
                <w:rFonts w:eastAsia="MS Mincho"/>
                <w:noProof w:val="0"/>
                <w:sz w:val="18"/>
                <w:szCs w:val="18"/>
                <w:lang w:val="en-US" w:eastAsia="ja-JP"/>
              </w:rPr>
              <w:t>AcE11A1</w:t>
            </w:r>
          </w:p>
          <w:p w14:paraId="43068804" w14:textId="77777777" w:rsidR="009534E7" w:rsidRPr="009534E7" w:rsidRDefault="009534E7" w:rsidP="009534E7">
            <w:pPr>
              <w:autoSpaceDE w:val="0"/>
              <w:autoSpaceDN w:val="0"/>
              <w:rPr>
                <w:rFonts w:eastAsia="MS Mincho"/>
                <w:noProof w:val="0"/>
                <w:sz w:val="2"/>
                <w:szCs w:val="2"/>
                <w:lang w:val="ru-RU" w:eastAsia="ja-JP"/>
              </w:rPr>
            </w:pPr>
          </w:p>
        </w:tc>
        <w:tc>
          <w:tcPr>
            <w:tcW w:w="5128" w:type="dxa"/>
            <w:tcBorders>
              <w:top w:val="single" w:sz="4" w:space="0" w:color="auto"/>
              <w:bottom w:val="single" w:sz="4" w:space="0" w:color="auto"/>
            </w:tcBorders>
          </w:tcPr>
          <w:p w14:paraId="6C9CD931" w14:textId="77777777" w:rsidR="009534E7" w:rsidRPr="009534E7" w:rsidRDefault="009534E7" w:rsidP="009534E7">
            <w:pPr>
              <w:autoSpaceDE w:val="0"/>
              <w:autoSpaceDN w:val="0"/>
              <w:rPr>
                <w:rFonts w:eastAsia="MS Mincho"/>
                <w:noProof w:val="0"/>
                <w:lang w:val="ru-RU" w:eastAsia="ja-JP"/>
              </w:rPr>
            </w:pPr>
            <w:proofErr w:type="spellStart"/>
            <w:r w:rsidRPr="009534E7">
              <w:rPr>
                <w:rFonts w:eastAsia="MS Mincho"/>
                <w:noProof w:val="0"/>
                <w:lang w:val="ru-RU" w:eastAsia="ja-JP"/>
              </w:rPr>
              <w:t>Inel</w:t>
            </w:r>
            <w:proofErr w:type="spellEnd"/>
            <w:r w:rsidRPr="009534E7">
              <w:rPr>
                <w:rFonts w:eastAsia="MS Mincho"/>
                <w:noProof w:val="0"/>
                <w:lang w:val="ru-RU" w:eastAsia="ja-JP"/>
              </w:rPr>
              <w:t xml:space="preserve"> </w:t>
            </w:r>
            <w:proofErr w:type="spellStart"/>
            <w:r w:rsidRPr="009534E7">
              <w:rPr>
                <w:rFonts w:eastAsia="MS Mincho"/>
                <w:noProof w:val="0"/>
                <w:lang w:val="ru-RU" w:eastAsia="ja-JP"/>
              </w:rPr>
              <w:t>de</w:t>
            </w:r>
            <w:proofErr w:type="spellEnd"/>
            <w:r w:rsidRPr="009534E7">
              <w:rPr>
                <w:rFonts w:eastAsia="MS Mincho"/>
                <w:noProof w:val="0"/>
                <w:lang w:val="ru-RU" w:eastAsia="ja-JP"/>
              </w:rPr>
              <w:t xml:space="preserve"> </w:t>
            </w:r>
            <w:proofErr w:type="spellStart"/>
            <w:r w:rsidRPr="009534E7">
              <w:rPr>
                <w:rFonts w:eastAsia="MS Mincho"/>
                <w:noProof w:val="0"/>
                <w:lang w:val="ru-RU" w:eastAsia="ja-JP"/>
              </w:rPr>
              <w:t>reazem</w:t>
            </w:r>
            <w:proofErr w:type="spellEnd"/>
            <w:r w:rsidRPr="009534E7">
              <w:rPr>
                <w:rFonts w:eastAsia="MS Mincho"/>
                <w:noProof w:val="0"/>
                <w:lang w:val="ru-RU" w:eastAsia="ja-JP"/>
              </w:rPr>
              <w:t xml:space="preserve"> КЦО-1</w:t>
            </w:r>
          </w:p>
          <w:p w14:paraId="5845218A" w14:textId="77777777" w:rsidR="009534E7" w:rsidRPr="009534E7" w:rsidRDefault="009534E7" w:rsidP="009534E7">
            <w:pPr>
              <w:autoSpaceDE w:val="0"/>
              <w:autoSpaceDN w:val="0"/>
              <w:rPr>
                <w:rFonts w:eastAsia="MS Mincho"/>
                <w:noProof w:val="0"/>
                <w:lang w:val="en-US" w:eastAsia="ja-JP"/>
              </w:rPr>
            </w:pPr>
          </w:p>
        </w:tc>
        <w:tc>
          <w:tcPr>
            <w:tcW w:w="1276" w:type="dxa"/>
            <w:tcBorders>
              <w:top w:val="single" w:sz="4" w:space="0" w:color="auto"/>
              <w:bottom w:val="single" w:sz="4" w:space="0" w:color="auto"/>
            </w:tcBorders>
            <w:vAlign w:val="center"/>
          </w:tcPr>
          <w:p w14:paraId="6F2484F8" w14:textId="77777777" w:rsidR="009534E7" w:rsidRPr="009534E7" w:rsidRDefault="009534E7" w:rsidP="009534E7">
            <w:pPr>
              <w:autoSpaceDE w:val="0"/>
              <w:autoSpaceDN w:val="0"/>
              <w:jc w:val="center"/>
              <w:rPr>
                <w:rFonts w:eastAsia="MS Mincho"/>
                <w:noProof w:val="0"/>
                <w:lang w:val="ru-RU" w:eastAsia="ja-JP"/>
              </w:rPr>
            </w:pPr>
            <w:proofErr w:type="spellStart"/>
            <w:r w:rsidRPr="009534E7">
              <w:rPr>
                <w:rFonts w:eastAsia="MS Mincho"/>
                <w:noProof w:val="0"/>
                <w:lang w:val="ru-RU" w:eastAsia="ja-JP"/>
              </w:rPr>
              <w:t>buc</w:t>
            </w:r>
            <w:proofErr w:type="spellEnd"/>
          </w:p>
        </w:tc>
        <w:tc>
          <w:tcPr>
            <w:tcW w:w="1701" w:type="dxa"/>
            <w:tcBorders>
              <w:top w:val="single" w:sz="4" w:space="0" w:color="auto"/>
              <w:bottom w:val="single" w:sz="4" w:space="0" w:color="auto"/>
            </w:tcBorders>
            <w:vAlign w:val="center"/>
          </w:tcPr>
          <w:p w14:paraId="670E1620" w14:textId="77777777" w:rsidR="009534E7" w:rsidRPr="009534E7" w:rsidRDefault="009534E7" w:rsidP="009534E7">
            <w:pPr>
              <w:autoSpaceDE w:val="0"/>
              <w:autoSpaceDN w:val="0"/>
              <w:jc w:val="center"/>
              <w:rPr>
                <w:rFonts w:eastAsia="MS Mincho"/>
                <w:noProof w:val="0"/>
                <w:lang w:val="ru-RU" w:eastAsia="ja-JP"/>
              </w:rPr>
            </w:pPr>
          </w:p>
        </w:tc>
      </w:tr>
      <w:tr w:rsidR="009534E7" w:rsidRPr="009534E7" w14:paraId="2BC7EAC4"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4A88BEE" w14:textId="77777777" w:rsidR="009534E7" w:rsidRPr="009534E7" w:rsidRDefault="009534E7" w:rsidP="009534E7">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410D034D"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26611264330911</w:t>
            </w:r>
          </w:p>
        </w:tc>
        <w:tc>
          <w:tcPr>
            <w:tcW w:w="5128" w:type="dxa"/>
            <w:tcBorders>
              <w:top w:val="single" w:sz="4" w:space="0" w:color="auto"/>
              <w:bottom w:val="single" w:sz="4" w:space="0" w:color="auto"/>
            </w:tcBorders>
          </w:tcPr>
          <w:p w14:paraId="2B4472A5" w14:textId="77777777" w:rsidR="009534E7" w:rsidRPr="009534E7" w:rsidRDefault="009534E7" w:rsidP="009534E7">
            <w:pPr>
              <w:autoSpaceDE w:val="0"/>
              <w:autoSpaceDN w:val="0"/>
              <w:rPr>
                <w:rFonts w:eastAsia="MS Mincho"/>
                <w:noProof w:val="0"/>
                <w:lang w:val="en-US" w:eastAsia="ja-JP"/>
              </w:rPr>
            </w:pPr>
            <w:proofErr w:type="spellStart"/>
            <w:r w:rsidRPr="009534E7">
              <w:rPr>
                <w:rFonts w:eastAsia="MS Mincho"/>
                <w:noProof w:val="0"/>
                <w:lang w:val="en-US" w:eastAsia="ja-JP"/>
              </w:rPr>
              <w:t>Inel</w:t>
            </w:r>
            <w:proofErr w:type="spellEnd"/>
            <w:r w:rsidRPr="009534E7">
              <w:rPr>
                <w:rFonts w:eastAsia="MS Mincho"/>
                <w:noProof w:val="0"/>
                <w:lang w:val="en-US" w:eastAsia="ja-JP"/>
              </w:rPr>
              <w:t xml:space="preserve"> de </w:t>
            </w:r>
            <w:proofErr w:type="spellStart"/>
            <w:r w:rsidRPr="009534E7">
              <w:rPr>
                <w:rFonts w:eastAsia="MS Mincho"/>
                <w:noProof w:val="0"/>
                <w:lang w:val="en-US" w:eastAsia="ja-JP"/>
              </w:rPr>
              <w:t>reazem</w:t>
            </w:r>
            <w:proofErr w:type="spellEnd"/>
            <w:r w:rsidRPr="009534E7">
              <w:rPr>
                <w:rFonts w:eastAsia="MS Mincho"/>
                <w:noProof w:val="0"/>
                <w:lang w:val="en-US" w:eastAsia="ja-JP"/>
              </w:rPr>
              <w:t xml:space="preserve"> </w:t>
            </w:r>
            <w:r w:rsidRPr="009534E7">
              <w:rPr>
                <w:rFonts w:eastAsia="MS Mincho"/>
                <w:noProof w:val="0"/>
                <w:lang w:val="ru-RU" w:eastAsia="ja-JP"/>
              </w:rPr>
              <w:t>КЦО</w:t>
            </w:r>
            <w:r w:rsidRPr="009534E7">
              <w:rPr>
                <w:rFonts w:eastAsia="MS Mincho"/>
                <w:noProof w:val="0"/>
                <w:lang w:val="en-US" w:eastAsia="ja-JP"/>
              </w:rPr>
              <w:t>-1(0,02 m3)</w:t>
            </w:r>
          </w:p>
        </w:tc>
        <w:tc>
          <w:tcPr>
            <w:tcW w:w="1276" w:type="dxa"/>
            <w:tcBorders>
              <w:top w:val="single" w:sz="4" w:space="0" w:color="auto"/>
              <w:bottom w:val="single" w:sz="4" w:space="0" w:color="auto"/>
            </w:tcBorders>
          </w:tcPr>
          <w:p w14:paraId="7BEEFD54" w14:textId="77777777" w:rsidR="009534E7" w:rsidRPr="009534E7" w:rsidRDefault="009534E7" w:rsidP="009534E7">
            <w:pPr>
              <w:autoSpaceDE w:val="0"/>
              <w:autoSpaceDN w:val="0"/>
              <w:jc w:val="center"/>
              <w:rPr>
                <w:rFonts w:eastAsia="MS Mincho"/>
                <w:noProof w:val="0"/>
                <w:lang w:val="ru-RU" w:eastAsia="ja-JP"/>
              </w:rPr>
            </w:pPr>
            <w:proofErr w:type="spellStart"/>
            <w:r w:rsidRPr="009534E7">
              <w:rPr>
                <w:rFonts w:eastAsia="MS Mincho"/>
                <w:noProof w:val="0"/>
                <w:lang w:val="ru-RU" w:eastAsia="ja-JP"/>
              </w:rPr>
              <w:t>buc</w:t>
            </w:r>
            <w:proofErr w:type="spellEnd"/>
          </w:p>
        </w:tc>
        <w:tc>
          <w:tcPr>
            <w:tcW w:w="1701" w:type="dxa"/>
            <w:tcBorders>
              <w:top w:val="single" w:sz="4" w:space="0" w:color="auto"/>
              <w:bottom w:val="single" w:sz="4" w:space="0" w:color="auto"/>
            </w:tcBorders>
          </w:tcPr>
          <w:p w14:paraId="1A79741B"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1,0000</w:t>
            </w:r>
          </w:p>
        </w:tc>
      </w:tr>
      <w:tr w:rsidR="009534E7" w:rsidRPr="009534E7" w14:paraId="0C56C7D9" w14:textId="77777777" w:rsidTr="009534E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8635CC" w14:textId="77777777" w:rsidR="009534E7" w:rsidRPr="009534E7" w:rsidRDefault="009534E7" w:rsidP="009534E7">
            <w:pPr>
              <w:autoSpaceDE w:val="0"/>
              <w:autoSpaceDN w:val="0"/>
              <w:rPr>
                <w:rFonts w:eastAsia="MS Mincho"/>
                <w:noProof w:val="0"/>
                <w:sz w:val="18"/>
                <w:szCs w:val="18"/>
                <w:lang w:val="ru-RU" w:eastAsia="ja-JP"/>
              </w:rPr>
            </w:pPr>
            <w:r w:rsidRPr="009534E7">
              <w:rPr>
                <w:rFonts w:eastAsia="MS Mincho"/>
                <w:noProof w:val="0"/>
                <w:sz w:val="18"/>
                <w:szCs w:val="18"/>
                <w:lang w:val="ru-RU" w:eastAsia="ja-JP"/>
              </w:rPr>
              <w:t>82</w:t>
            </w:r>
          </w:p>
        </w:tc>
        <w:tc>
          <w:tcPr>
            <w:tcW w:w="1418" w:type="dxa"/>
            <w:tcBorders>
              <w:top w:val="single" w:sz="4" w:space="0" w:color="auto"/>
              <w:bottom w:val="single" w:sz="4" w:space="0" w:color="auto"/>
            </w:tcBorders>
          </w:tcPr>
          <w:p w14:paraId="4ACAAFB8" w14:textId="77777777" w:rsidR="009534E7" w:rsidRPr="009534E7" w:rsidRDefault="009534E7" w:rsidP="009534E7">
            <w:pPr>
              <w:autoSpaceDE w:val="0"/>
              <w:autoSpaceDN w:val="0"/>
              <w:rPr>
                <w:rFonts w:eastAsia="MS Mincho"/>
                <w:noProof w:val="0"/>
                <w:sz w:val="18"/>
                <w:szCs w:val="18"/>
                <w:lang w:val="en-US" w:eastAsia="ja-JP"/>
              </w:rPr>
            </w:pPr>
            <w:r w:rsidRPr="009534E7">
              <w:rPr>
                <w:rFonts w:eastAsia="MS Mincho"/>
                <w:noProof w:val="0"/>
                <w:sz w:val="18"/>
                <w:szCs w:val="18"/>
                <w:lang w:val="en-US" w:eastAsia="ja-JP"/>
              </w:rPr>
              <w:t>AcE11A1</w:t>
            </w:r>
          </w:p>
          <w:p w14:paraId="5CC4132A" w14:textId="77777777" w:rsidR="009534E7" w:rsidRPr="009534E7" w:rsidRDefault="009534E7" w:rsidP="009534E7">
            <w:pPr>
              <w:autoSpaceDE w:val="0"/>
              <w:autoSpaceDN w:val="0"/>
              <w:rPr>
                <w:rFonts w:eastAsia="MS Mincho"/>
                <w:noProof w:val="0"/>
                <w:sz w:val="2"/>
                <w:szCs w:val="2"/>
                <w:lang w:val="ru-RU" w:eastAsia="ja-JP"/>
              </w:rPr>
            </w:pPr>
          </w:p>
        </w:tc>
        <w:tc>
          <w:tcPr>
            <w:tcW w:w="5128" w:type="dxa"/>
            <w:tcBorders>
              <w:top w:val="single" w:sz="4" w:space="0" w:color="auto"/>
              <w:bottom w:val="single" w:sz="4" w:space="0" w:color="auto"/>
            </w:tcBorders>
          </w:tcPr>
          <w:p w14:paraId="69200C9F" w14:textId="77777777" w:rsidR="009534E7" w:rsidRPr="009534E7" w:rsidRDefault="009534E7" w:rsidP="009534E7">
            <w:pPr>
              <w:autoSpaceDE w:val="0"/>
              <w:autoSpaceDN w:val="0"/>
              <w:rPr>
                <w:rFonts w:eastAsia="MS Mincho"/>
                <w:noProof w:val="0"/>
                <w:lang w:val="en-US" w:eastAsia="ja-JP"/>
              </w:rPr>
            </w:pPr>
            <w:proofErr w:type="spellStart"/>
            <w:r w:rsidRPr="009534E7">
              <w:rPr>
                <w:rFonts w:eastAsia="MS Mincho"/>
                <w:noProof w:val="0"/>
                <w:lang w:val="en-US" w:eastAsia="ja-JP"/>
              </w:rPr>
              <w:t>Inel</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prefabricat</w:t>
            </w:r>
            <w:proofErr w:type="spellEnd"/>
            <w:r w:rsidRPr="009534E7">
              <w:rPr>
                <w:rFonts w:eastAsia="MS Mincho"/>
                <w:noProof w:val="0"/>
                <w:lang w:val="en-US" w:eastAsia="ja-JP"/>
              </w:rPr>
              <w:t xml:space="preserve"> pt. </w:t>
            </w:r>
            <w:proofErr w:type="spellStart"/>
            <w:r w:rsidRPr="009534E7">
              <w:rPr>
                <w:rFonts w:eastAsia="MS Mincho"/>
                <w:noProof w:val="0"/>
                <w:lang w:val="en-US" w:eastAsia="ja-JP"/>
              </w:rPr>
              <w:t>camine</w:t>
            </w:r>
            <w:proofErr w:type="spellEnd"/>
            <w:r w:rsidRPr="009534E7">
              <w:rPr>
                <w:rFonts w:eastAsia="MS Mincho"/>
                <w:noProof w:val="0"/>
                <w:lang w:val="en-US" w:eastAsia="ja-JP"/>
              </w:rPr>
              <w:t xml:space="preserve"> </w:t>
            </w:r>
            <w:r w:rsidRPr="009534E7">
              <w:rPr>
                <w:rFonts w:eastAsia="MS Mincho"/>
                <w:noProof w:val="0"/>
                <w:lang w:val="ru-RU" w:eastAsia="ja-JP"/>
              </w:rPr>
              <w:t>КЦ</w:t>
            </w:r>
            <w:r w:rsidRPr="009534E7">
              <w:rPr>
                <w:rFonts w:eastAsia="MS Mincho"/>
                <w:noProof w:val="0"/>
                <w:lang w:val="en-US" w:eastAsia="ja-JP"/>
              </w:rPr>
              <w:t>-7-3</w:t>
            </w:r>
          </w:p>
          <w:p w14:paraId="0D910BDA" w14:textId="77777777" w:rsidR="009534E7" w:rsidRPr="009534E7" w:rsidRDefault="009534E7" w:rsidP="009534E7">
            <w:pPr>
              <w:autoSpaceDE w:val="0"/>
              <w:autoSpaceDN w:val="0"/>
              <w:rPr>
                <w:rFonts w:eastAsia="MS Mincho"/>
                <w:noProof w:val="0"/>
                <w:lang w:val="en-US" w:eastAsia="ja-JP"/>
              </w:rPr>
            </w:pPr>
          </w:p>
        </w:tc>
        <w:tc>
          <w:tcPr>
            <w:tcW w:w="1276" w:type="dxa"/>
            <w:tcBorders>
              <w:top w:val="single" w:sz="4" w:space="0" w:color="auto"/>
              <w:bottom w:val="single" w:sz="4" w:space="0" w:color="auto"/>
            </w:tcBorders>
            <w:vAlign w:val="center"/>
          </w:tcPr>
          <w:p w14:paraId="108066BE" w14:textId="77777777" w:rsidR="009534E7" w:rsidRPr="009534E7" w:rsidRDefault="009534E7" w:rsidP="009534E7">
            <w:pPr>
              <w:autoSpaceDE w:val="0"/>
              <w:autoSpaceDN w:val="0"/>
              <w:jc w:val="center"/>
              <w:rPr>
                <w:rFonts w:eastAsia="MS Mincho"/>
                <w:noProof w:val="0"/>
                <w:lang w:val="ru-RU" w:eastAsia="ja-JP"/>
              </w:rPr>
            </w:pPr>
            <w:proofErr w:type="spellStart"/>
            <w:r w:rsidRPr="009534E7">
              <w:rPr>
                <w:rFonts w:eastAsia="MS Mincho"/>
                <w:noProof w:val="0"/>
                <w:lang w:val="ru-RU" w:eastAsia="ja-JP"/>
              </w:rPr>
              <w:t>buc</w:t>
            </w:r>
            <w:proofErr w:type="spellEnd"/>
          </w:p>
        </w:tc>
        <w:tc>
          <w:tcPr>
            <w:tcW w:w="1701" w:type="dxa"/>
            <w:tcBorders>
              <w:top w:val="single" w:sz="4" w:space="0" w:color="auto"/>
              <w:bottom w:val="single" w:sz="4" w:space="0" w:color="auto"/>
            </w:tcBorders>
            <w:vAlign w:val="center"/>
          </w:tcPr>
          <w:p w14:paraId="28F23182" w14:textId="77777777" w:rsidR="009534E7" w:rsidRPr="009534E7" w:rsidRDefault="009534E7" w:rsidP="009534E7">
            <w:pPr>
              <w:autoSpaceDE w:val="0"/>
              <w:autoSpaceDN w:val="0"/>
              <w:jc w:val="center"/>
              <w:rPr>
                <w:rFonts w:eastAsia="MS Mincho"/>
                <w:noProof w:val="0"/>
                <w:lang w:val="ru-RU" w:eastAsia="ja-JP"/>
              </w:rPr>
            </w:pPr>
          </w:p>
        </w:tc>
      </w:tr>
      <w:tr w:rsidR="009534E7" w:rsidRPr="009534E7" w14:paraId="4713D27C"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83D7CC9" w14:textId="77777777" w:rsidR="009534E7" w:rsidRPr="009534E7" w:rsidRDefault="009534E7" w:rsidP="009534E7">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69E92A9F"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26611264331015</w:t>
            </w:r>
          </w:p>
        </w:tc>
        <w:tc>
          <w:tcPr>
            <w:tcW w:w="5128" w:type="dxa"/>
            <w:tcBorders>
              <w:top w:val="single" w:sz="4" w:space="0" w:color="auto"/>
              <w:bottom w:val="single" w:sz="4" w:space="0" w:color="auto"/>
            </w:tcBorders>
          </w:tcPr>
          <w:p w14:paraId="3114FC7D" w14:textId="77777777" w:rsidR="009534E7" w:rsidRPr="009534E7" w:rsidRDefault="009534E7" w:rsidP="009534E7">
            <w:pPr>
              <w:autoSpaceDE w:val="0"/>
              <w:autoSpaceDN w:val="0"/>
              <w:rPr>
                <w:rFonts w:eastAsia="MS Mincho"/>
                <w:noProof w:val="0"/>
                <w:lang w:val="en-US" w:eastAsia="ja-JP"/>
              </w:rPr>
            </w:pPr>
            <w:proofErr w:type="spellStart"/>
            <w:r w:rsidRPr="009534E7">
              <w:rPr>
                <w:rFonts w:eastAsia="MS Mincho"/>
                <w:noProof w:val="0"/>
                <w:lang w:val="en-US" w:eastAsia="ja-JP"/>
              </w:rPr>
              <w:t>Inel</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prefabricat</w:t>
            </w:r>
            <w:proofErr w:type="spellEnd"/>
            <w:r w:rsidRPr="009534E7">
              <w:rPr>
                <w:rFonts w:eastAsia="MS Mincho"/>
                <w:noProof w:val="0"/>
                <w:lang w:val="en-US" w:eastAsia="ja-JP"/>
              </w:rPr>
              <w:t xml:space="preserve"> pt. </w:t>
            </w:r>
            <w:proofErr w:type="spellStart"/>
            <w:r w:rsidRPr="009534E7">
              <w:rPr>
                <w:rFonts w:eastAsia="MS Mincho"/>
                <w:noProof w:val="0"/>
                <w:lang w:val="en-US" w:eastAsia="ja-JP"/>
              </w:rPr>
              <w:t>camine</w:t>
            </w:r>
            <w:proofErr w:type="spellEnd"/>
            <w:r w:rsidRPr="009534E7">
              <w:rPr>
                <w:rFonts w:eastAsia="MS Mincho"/>
                <w:noProof w:val="0"/>
                <w:lang w:val="en-US" w:eastAsia="ja-JP"/>
              </w:rPr>
              <w:t xml:space="preserve"> </w:t>
            </w:r>
            <w:r w:rsidRPr="009534E7">
              <w:rPr>
                <w:rFonts w:eastAsia="MS Mincho"/>
                <w:noProof w:val="0"/>
                <w:lang w:val="ru-RU" w:eastAsia="ja-JP"/>
              </w:rPr>
              <w:t>КЦ</w:t>
            </w:r>
            <w:r w:rsidRPr="009534E7">
              <w:rPr>
                <w:rFonts w:eastAsia="MS Mincho"/>
                <w:noProof w:val="0"/>
                <w:lang w:val="en-US" w:eastAsia="ja-JP"/>
              </w:rPr>
              <w:t>-7-3</w:t>
            </w:r>
          </w:p>
        </w:tc>
        <w:tc>
          <w:tcPr>
            <w:tcW w:w="1276" w:type="dxa"/>
            <w:tcBorders>
              <w:top w:val="single" w:sz="4" w:space="0" w:color="auto"/>
              <w:bottom w:val="single" w:sz="4" w:space="0" w:color="auto"/>
            </w:tcBorders>
          </w:tcPr>
          <w:p w14:paraId="0D272260" w14:textId="77777777" w:rsidR="009534E7" w:rsidRPr="009534E7" w:rsidRDefault="009534E7" w:rsidP="009534E7">
            <w:pPr>
              <w:autoSpaceDE w:val="0"/>
              <w:autoSpaceDN w:val="0"/>
              <w:jc w:val="center"/>
              <w:rPr>
                <w:rFonts w:eastAsia="MS Mincho"/>
                <w:noProof w:val="0"/>
                <w:lang w:val="ru-RU" w:eastAsia="ja-JP"/>
              </w:rPr>
            </w:pPr>
            <w:proofErr w:type="spellStart"/>
            <w:r w:rsidRPr="009534E7">
              <w:rPr>
                <w:rFonts w:eastAsia="MS Mincho"/>
                <w:noProof w:val="0"/>
                <w:lang w:val="ru-RU" w:eastAsia="ja-JP"/>
              </w:rPr>
              <w:t>buc</w:t>
            </w:r>
            <w:proofErr w:type="spellEnd"/>
          </w:p>
        </w:tc>
        <w:tc>
          <w:tcPr>
            <w:tcW w:w="1701" w:type="dxa"/>
            <w:tcBorders>
              <w:top w:val="single" w:sz="4" w:space="0" w:color="auto"/>
              <w:bottom w:val="single" w:sz="4" w:space="0" w:color="auto"/>
            </w:tcBorders>
          </w:tcPr>
          <w:p w14:paraId="315E83FC"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1,0000</w:t>
            </w:r>
          </w:p>
        </w:tc>
      </w:tr>
      <w:tr w:rsidR="009534E7" w:rsidRPr="009534E7" w14:paraId="65A4DE6C" w14:textId="77777777" w:rsidTr="009534E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E7EA8DA" w14:textId="77777777" w:rsidR="009534E7" w:rsidRPr="009534E7" w:rsidRDefault="009534E7" w:rsidP="009534E7">
            <w:pPr>
              <w:autoSpaceDE w:val="0"/>
              <w:autoSpaceDN w:val="0"/>
              <w:rPr>
                <w:rFonts w:eastAsia="MS Mincho"/>
                <w:noProof w:val="0"/>
                <w:sz w:val="18"/>
                <w:szCs w:val="18"/>
                <w:lang w:val="ru-RU" w:eastAsia="ja-JP"/>
              </w:rPr>
            </w:pPr>
            <w:r w:rsidRPr="009534E7">
              <w:rPr>
                <w:rFonts w:eastAsia="MS Mincho"/>
                <w:noProof w:val="0"/>
                <w:sz w:val="18"/>
                <w:szCs w:val="18"/>
                <w:lang w:val="ru-RU" w:eastAsia="ja-JP"/>
              </w:rPr>
              <w:t>83</w:t>
            </w:r>
          </w:p>
        </w:tc>
        <w:tc>
          <w:tcPr>
            <w:tcW w:w="1418" w:type="dxa"/>
            <w:tcBorders>
              <w:top w:val="single" w:sz="4" w:space="0" w:color="auto"/>
              <w:bottom w:val="single" w:sz="4" w:space="0" w:color="auto"/>
            </w:tcBorders>
          </w:tcPr>
          <w:p w14:paraId="3C2089D0" w14:textId="77777777" w:rsidR="009534E7" w:rsidRPr="009534E7" w:rsidRDefault="009534E7" w:rsidP="009534E7">
            <w:pPr>
              <w:autoSpaceDE w:val="0"/>
              <w:autoSpaceDN w:val="0"/>
              <w:rPr>
                <w:rFonts w:eastAsia="MS Mincho"/>
                <w:noProof w:val="0"/>
                <w:sz w:val="18"/>
                <w:szCs w:val="18"/>
                <w:lang w:val="en-US" w:eastAsia="ja-JP"/>
              </w:rPr>
            </w:pPr>
            <w:r w:rsidRPr="009534E7">
              <w:rPr>
                <w:rFonts w:eastAsia="MS Mincho"/>
                <w:noProof w:val="0"/>
                <w:sz w:val="18"/>
                <w:szCs w:val="18"/>
                <w:lang w:val="en-US" w:eastAsia="ja-JP"/>
              </w:rPr>
              <w:t>AcE12A</w:t>
            </w:r>
          </w:p>
          <w:p w14:paraId="4753C981" w14:textId="77777777" w:rsidR="009534E7" w:rsidRPr="009534E7" w:rsidRDefault="009534E7" w:rsidP="009534E7">
            <w:pPr>
              <w:autoSpaceDE w:val="0"/>
              <w:autoSpaceDN w:val="0"/>
              <w:rPr>
                <w:rFonts w:eastAsia="MS Mincho"/>
                <w:noProof w:val="0"/>
                <w:sz w:val="2"/>
                <w:szCs w:val="2"/>
                <w:lang w:val="ru-RU" w:eastAsia="ja-JP"/>
              </w:rPr>
            </w:pPr>
          </w:p>
        </w:tc>
        <w:tc>
          <w:tcPr>
            <w:tcW w:w="5128" w:type="dxa"/>
            <w:tcBorders>
              <w:top w:val="single" w:sz="4" w:space="0" w:color="auto"/>
              <w:bottom w:val="single" w:sz="4" w:space="0" w:color="auto"/>
            </w:tcBorders>
          </w:tcPr>
          <w:p w14:paraId="746624A4" w14:textId="77777777" w:rsidR="009534E7" w:rsidRPr="009534E7" w:rsidRDefault="009534E7" w:rsidP="009534E7">
            <w:pPr>
              <w:autoSpaceDE w:val="0"/>
              <w:autoSpaceDN w:val="0"/>
              <w:rPr>
                <w:rFonts w:eastAsia="MS Mincho"/>
                <w:noProof w:val="0"/>
                <w:lang w:val="en-US" w:eastAsia="ja-JP"/>
              </w:rPr>
            </w:pPr>
            <w:proofErr w:type="spellStart"/>
            <w:r w:rsidRPr="009534E7">
              <w:rPr>
                <w:rFonts w:eastAsia="MS Mincho"/>
                <w:noProof w:val="0"/>
                <w:lang w:val="en-US" w:eastAsia="ja-JP"/>
              </w:rPr>
              <w:t>Executarea</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caminelor</w:t>
            </w:r>
            <w:proofErr w:type="spellEnd"/>
            <w:r w:rsidRPr="009534E7">
              <w:rPr>
                <w:rFonts w:eastAsia="MS Mincho"/>
                <w:noProof w:val="0"/>
                <w:lang w:val="en-US" w:eastAsia="ja-JP"/>
              </w:rPr>
              <w:t xml:space="preserve"> de vane din </w:t>
            </w:r>
            <w:proofErr w:type="spellStart"/>
            <w:r w:rsidRPr="009534E7">
              <w:rPr>
                <w:rFonts w:eastAsia="MS Mincho"/>
                <w:noProof w:val="0"/>
                <w:lang w:val="en-US" w:eastAsia="ja-JP"/>
              </w:rPr>
              <w:t>elemente</w:t>
            </w:r>
            <w:proofErr w:type="spellEnd"/>
            <w:r w:rsidRPr="009534E7">
              <w:rPr>
                <w:rFonts w:eastAsia="MS Mincho"/>
                <w:noProof w:val="0"/>
                <w:lang w:val="en-US" w:eastAsia="ja-JP"/>
              </w:rPr>
              <w:t xml:space="preserve"> de </w:t>
            </w:r>
            <w:proofErr w:type="spellStart"/>
            <w:r w:rsidRPr="009534E7">
              <w:rPr>
                <w:rFonts w:eastAsia="MS Mincho"/>
                <w:noProof w:val="0"/>
                <w:lang w:val="en-US" w:eastAsia="ja-JP"/>
              </w:rPr>
              <w:t>beton</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armat</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prefabricat</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pentru</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alimentare</w:t>
            </w:r>
            <w:proofErr w:type="spellEnd"/>
            <w:r w:rsidRPr="009534E7">
              <w:rPr>
                <w:rFonts w:eastAsia="MS Mincho"/>
                <w:noProof w:val="0"/>
                <w:lang w:val="en-US" w:eastAsia="ja-JP"/>
              </w:rPr>
              <w:t xml:space="preserve"> cu </w:t>
            </w:r>
            <w:proofErr w:type="spellStart"/>
            <w:r w:rsidRPr="009534E7">
              <w:rPr>
                <w:rFonts w:eastAsia="MS Mincho"/>
                <w:noProof w:val="0"/>
                <w:lang w:val="en-US" w:eastAsia="ja-JP"/>
              </w:rPr>
              <w:t>apa</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circulare</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inelare</w:t>
            </w:r>
            <w:proofErr w:type="spellEnd"/>
            <w:r w:rsidRPr="009534E7">
              <w:rPr>
                <w:rFonts w:eastAsia="MS Mincho"/>
                <w:noProof w:val="0"/>
                <w:lang w:val="en-US" w:eastAsia="ja-JP"/>
              </w:rPr>
              <w:t xml:space="preserve">) cu </w:t>
            </w:r>
            <w:proofErr w:type="spellStart"/>
            <w:r w:rsidRPr="009534E7">
              <w:rPr>
                <w:rFonts w:eastAsia="MS Mincho"/>
                <w:noProof w:val="0"/>
                <w:lang w:val="en-US" w:eastAsia="ja-JP"/>
              </w:rPr>
              <w:t>diametrul</w:t>
            </w:r>
            <w:proofErr w:type="spellEnd"/>
            <w:r w:rsidRPr="009534E7">
              <w:rPr>
                <w:rFonts w:eastAsia="MS Mincho"/>
                <w:noProof w:val="0"/>
                <w:lang w:val="en-US" w:eastAsia="ja-JP"/>
              </w:rPr>
              <w:t xml:space="preserve"> 2,0 m, in </w:t>
            </w:r>
            <w:proofErr w:type="spellStart"/>
            <w:r w:rsidRPr="009534E7">
              <w:rPr>
                <w:rFonts w:eastAsia="MS Mincho"/>
                <w:noProof w:val="0"/>
                <w:lang w:val="en-US" w:eastAsia="ja-JP"/>
              </w:rPr>
              <w:t>teren</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fara</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apa</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subterana</w:t>
            </w:r>
            <w:proofErr w:type="spellEnd"/>
          </w:p>
          <w:p w14:paraId="0D988C0F" w14:textId="77777777" w:rsidR="009534E7" w:rsidRPr="009534E7" w:rsidRDefault="009534E7" w:rsidP="009534E7">
            <w:pPr>
              <w:autoSpaceDE w:val="0"/>
              <w:autoSpaceDN w:val="0"/>
              <w:rPr>
                <w:rFonts w:eastAsia="MS Mincho"/>
                <w:noProof w:val="0"/>
                <w:lang w:val="ru-RU" w:eastAsia="ja-JP"/>
              </w:rPr>
            </w:pPr>
            <w:proofErr w:type="spellStart"/>
            <w:r w:rsidRPr="009534E7">
              <w:rPr>
                <w:rFonts w:eastAsia="MS Mincho"/>
                <w:noProof w:val="0"/>
                <w:lang w:val="ru-RU" w:eastAsia="ja-JP"/>
              </w:rPr>
              <w:t>Material</w:t>
            </w:r>
            <w:proofErr w:type="spellEnd"/>
            <w:r w:rsidRPr="009534E7">
              <w:rPr>
                <w:rFonts w:eastAsia="MS Mincho"/>
                <w:noProof w:val="0"/>
                <w:lang w:val="ru-RU" w:eastAsia="ja-JP"/>
              </w:rPr>
              <w:t xml:space="preserve"> </w:t>
            </w:r>
            <w:proofErr w:type="spellStart"/>
            <w:proofErr w:type="gramStart"/>
            <w:r w:rsidRPr="009534E7">
              <w:rPr>
                <w:rFonts w:eastAsia="MS Mincho"/>
                <w:noProof w:val="0"/>
                <w:lang w:val="ru-RU" w:eastAsia="ja-JP"/>
              </w:rPr>
              <w:t>marunt</w:t>
            </w:r>
            <w:proofErr w:type="spellEnd"/>
            <w:r w:rsidRPr="009534E7">
              <w:rPr>
                <w:rFonts w:eastAsia="MS Mincho"/>
                <w:noProof w:val="0"/>
                <w:lang w:val="ru-RU" w:eastAsia="ja-JP"/>
              </w:rPr>
              <w:t xml:space="preserve">  (</w:t>
            </w:r>
            <w:proofErr w:type="spellStart"/>
            <w:proofErr w:type="gramEnd"/>
            <w:r w:rsidRPr="009534E7">
              <w:rPr>
                <w:rFonts w:eastAsia="MS Mincho"/>
                <w:noProof w:val="0"/>
                <w:lang w:val="ru-RU" w:eastAsia="ja-JP"/>
              </w:rPr>
              <w:t>scoabe</w:t>
            </w:r>
            <w:proofErr w:type="spellEnd"/>
            <w:r w:rsidRPr="009534E7">
              <w:rPr>
                <w:rFonts w:eastAsia="MS Mincho"/>
                <w:noProof w:val="0"/>
                <w:lang w:val="ru-RU" w:eastAsia="ja-JP"/>
              </w:rPr>
              <w:t xml:space="preserve">, </w:t>
            </w:r>
            <w:proofErr w:type="spellStart"/>
            <w:r w:rsidRPr="009534E7">
              <w:rPr>
                <w:rFonts w:eastAsia="MS Mincho"/>
                <w:noProof w:val="0"/>
                <w:lang w:val="ru-RU" w:eastAsia="ja-JP"/>
              </w:rPr>
              <w:t>apa</w:t>
            </w:r>
            <w:proofErr w:type="spellEnd"/>
            <w:r w:rsidRPr="009534E7">
              <w:rPr>
                <w:rFonts w:eastAsia="MS Mincho"/>
                <w:noProof w:val="0"/>
                <w:lang w:val="ru-RU" w:eastAsia="ja-JP"/>
              </w:rPr>
              <w:t>)=1,01</w:t>
            </w:r>
          </w:p>
          <w:p w14:paraId="3041E541" w14:textId="77777777" w:rsidR="009534E7" w:rsidRPr="009534E7" w:rsidRDefault="009534E7" w:rsidP="009534E7">
            <w:pPr>
              <w:autoSpaceDE w:val="0"/>
              <w:autoSpaceDN w:val="0"/>
              <w:rPr>
                <w:rFonts w:eastAsia="MS Mincho"/>
                <w:noProof w:val="0"/>
                <w:lang w:val="en-US" w:eastAsia="ja-JP"/>
              </w:rPr>
            </w:pPr>
          </w:p>
        </w:tc>
        <w:tc>
          <w:tcPr>
            <w:tcW w:w="1276" w:type="dxa"/>
            <w:tcBorders>
              <w:top w:val="single" w:sz="4" w:space="0" w:color="auto"/>
              <w:bottom w:val="single" w:sz="4" w:space="0" w:color="auto"/>
            </w:tcBorders>
            <w:vAlign w:val="center"/>
          </w:tcPr>
          <w:p w14:paraId="6B04C53A"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m3</w:t>
            </w:r>
          </w:p>
        </w:tc>
        <w:tc>
          <w:tcPr>
            <w:tcW w:w="1701" w:type="dxa"/>
            <w:tcBorders>
              <w:top w:val="single" w:sz="4" w:space="0" w:color="auto"/>
              <w:bottom w:val="single" w:sz="4" w:space="0" w:color="auto"/>
            </w:tcBorders>
            <w:vAlign w:val="center"/>
          </w:tcPr>
          <w:p w14:paraId="310F4160" w14:textId="77777777" w:rsidR="009534E7" w:rsidRPr="009534E7" w:rsidRDefault="009534E7" w:rsidP="009534E7">
            <w:pPr>
              <w:autoSpaceDE w:val="0"/>
              <w:autoSpaceDN w:val="0"/>
              <w:jc w:val="center"/>
              <w:rPr>
                <w:rFonts w:eastAsia="MS Mincho"/>
                <w:noProof w:val="0"/>
                <w:lang w:val="ru-RU" w:eastAsia="ja-JP"/>
              </w:rPr>
            </w:pPr>
          </w:p>
        </w:tc>
      </w:tr>
      <w:tr w:rsidR="009534E7" w:rsidRPr="009534E7" w14:paraId="06B4517F"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0F5CBA0" w14:textId="77777777" w:rsidR="009534E7" w:rsidRPr="009534E7" w:rsidRDefault="009534E7" w:rsidP="009534E7">
            <w:pPr>
              <w:autoSpaceDE w:val="0"/>
              <w:autoSpaceDN w:val="0"/>
              <w:rPr>
                <w:rFonts w:eastAsia="MS Mincho"/>
                <w:noProof w:val="0"/>
                <w:sz w:val="16"/>
                <w:szCs w:val="16"/>
                <w:lang w:val="ru-RU" w:eastAsia="ja-JP"/>
              </w:rPr>
            </w:pPr>
          </w:p>
        </w:tc>
        <w:tc>
          <w:tcPr>
            <w:tcW w:w="1418" w:type="dxa"/>
            <w:tcBorders>
              <w:top w:val="single" w:sz="4" w:space="0" w:color="auto"/>
              <w:bottom w:val="single" w:sz="4" w:space="0" w:color="auto"/>
            </w:tcBorders>
          </w:tcPr>
          <w:p w14:paraId="70916C4C"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7136050012000</w:t>
            </w:r>
          </w:p>
        </w:tc>
        <w:tc>
          <w:tcPr>
            <w:tcW w:w="5128" w:type="dxa"/>
            <w:tcBorders>
              <w:top w:val="single" w:sz="4" w:space="0" w:color="auto"/>
              <w:bottom w:val="single" w:sz="4" w:space="0" w:color="auto"/>
            </w:tcBorders>
          </w:tcPr>
          <w:p w14:paraId="15F4A223" w14:textId="77777777" w:rsidR="009534E7" w:rsidRPr="009534E7" w:rsidRDefault="009534E7" w:rsidP="009534E7">
            <w:pPr>
              <w:autoSpaceDE w:val="0"/>
              <w:autoSpaceDN w:val="0"/>
              <w:rPr>
                <w:rFonts w:eastAsia="MS Mincho"/>
                <w:noProof w:val="0"/>
                <w:lang w:val="ru-RU" w:eastAsia="ja-JP"/>
              </w:rPr>
            </w:pPr>
            <w:proofErr w:type="spellStart"/>
            <w:r w:rsidRPr="009534E7">
              <w:rPr>
                <w:rFonts w:eastAsia="MS Mincho"/>
                <w:noProof w:val="0"/>
                <w:lang w:val="ru-RU" w:eastAsia="ja-JP"/>
              </w:rPr>
              <w:t>Instalator</w:t>
            </w:r>
            <w:proofErr w:type="spellEnd"/>
            <w:r w:rsidRPr="009534E7">
              <w:rPr>
                <w:rFonts w:eastAsia="MS Mincho"/>
                <w:noProof w:val="0"/>
                <w:lang w:val="ru-RU" w:eastAsia="ja-JP"/>
              </w:rPr>
              <w:t xml:space="preserve"> </w:t>
            </w:r>
            <w:proofErr w:type="spellStart"/>
            <w:r w:rsidRPr="009534E7">
              <w:rPr>
                <w:rFonts w:eastAsia="MS Mincho"/>
                <w:noProof w:val="0"/>
                <w:lang w:val="ru-RU" w:eastAsia="ja-JP"/>
              </w:rPr>
              <w:t>alimentari</w:t>
            </w:r>
            <w:proofErr w:type="spellEnd"/>
            <w:r w:rsidRPr="009534E7">
              <w:rPr>
                <w:rFonts w:eastAsia="MS Mincho"/>
                <w:noProof w:val="0"/>
                <w:lang w:val="ru-RU" w:eastAsia="ja-JP"/>
              </w:rPr>
              <w:t xml:space="preserve"> </w:t>
            </w:r>
            <w:proofErr w:type="spellStart"/>
            <w:r w:rsidRPr="009534E7">
              <w:rPr>
                <w:rFonts w:eastAsia="MS Mincho"/>
                <w:noProof w:val="0"/>
                <w:lang w:val="ru-RU" w:eastAsia="ja-JP"/>
              </w:rPr>
              <w:t>apa</w:t>
            </w:r>
            <w:proofErr w:type="spellEnd"/>
          </w:p>
        </w:tc>
        <w:tc>
          <w:tcPr>
            <w:tcW w:w="1276" w:type="dxa"/>
            <w:tcBorders>
              <w:top w:val="single" w:sz="4" w:space="0" w:color="auto"/>
              <w:bottom w:val="single" w:sz="4" w:space="0" w:color="auto"/>
            </w:tcBorders>
          </w:tcPr>
          <w:p w14:paraId="64FCE7C3"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h-</w:t>
            </w:r>
            <w:proofErr w:type="spellStart"/>
            <w:r w:rsidRPr="009534E7">
              <w:rPr>
                <w:rFonts w:eastAsia="MS Mincho"/>
                <w:noProof w:val="0"/>
                <w:lang w:val="ru-RU" w:eastAsia="ja-JP"/>
              </w:rPr>
              <w:t>om</w:t>
            </w:r>
            <w:proofErr w:type="spellEnd"/>
          </w:p>
        </w:tc>
        <w:tc>
          <w:tcPr>
            <w:tcW w:w="1701" w:type="dxa"/>
            <w:tcBorders>
              <w:top w:val="single" w:sz="4" w:space="0" w:color="auto"/>
              <w:bottom w:val="single" w:sz="4" w:space="0" w:color="auto"/>
            </w:tcBorders>
          </w:tcPr>
          <w:p w14:paraId="555415E1"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6,0000</w:t>
            </w:r>
          </w:p>
        </w:tc>
      </w:tr>
      <w:tr w:rsidR="009534E7" w:rsidRPr="009534E7" w14:paraId="3673F0EC"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EA727F0" w14:textId="77777777" w:rsidR="009534E7" w:rsidRPr="009534E7" w:rsidRDefault="009534E7" w:rsidP="009534E7">
            <w:pPr>
              <w:autoSpaceDE w:val="0"/>
              <w:autoSpaceDN w:val="0"/>
              <w:rPr>
                <w:rFonts w:eastAsia="MS Mincho"/>
                <w:noProof w:val="0"/>
                <w:sz w:val="16"/>
                <w:szCs w:val="16"/>
                <w:lang w:val="ru-RU" w:eastAsia="ja-JP"/>
              </w:rPr>
            </w:pPr>
          </w:p>
        </w:tc>
        <w:tc>
          <w:tcPr>
            <w:tcW w:w="1418" w:type="dxa"/>
            <w:tcBorders>
              <w:top w:val="single" w:sz="4" w:space="0" w:color="auto"/>
              <w:bottom w:val="single" w:sz="4" w:space="0" w:color="auto"/>
            </w:tcBorders>
          </w:tcPr>
          <w:p w14:paraId="7DB401DE"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9310060019922</w:t>
            </w:r>
          </w:p>
        </w:tc>
        <w:tc>
          <w:tcPr>
            <w:tcW w:w="5128" w:type="dxa"/>
            <w:tcBorders>
              <w:top w:val="single" w:sz="4" w:space="0" w:color="auto"/>
              <w:bottom w:val="single" w:sz="4" w:space="0" w:color="auto"/>
            </w:tcBorders>
          </w:tcPr>
          <w:p w14:paraId="7DB8A020" w14:textId="77777777" w:rsidR="009534E7" w:rsidRPr="009534E7" w:rsidRDefault="009534E7" w:rsidP="009534E7">
            <w:pPr>
              <w:autoSpaceDE w:val="0"/>
              <w:autoSpaceDN w:val="0"/>
              <w:rPr>
                <w:rFonts w:eastAsia="MS Mincho"/>
                <w:noProof w:val="0"/>
                <w:lang w:val="ru-RU" w:eastAsia="ja-JP"/>
              </w:rPr>
            </w:pPr>
            <w:proofErr w:type="spellStart"/>
            <w:r w:rsidRPr="009534E7">
              <w:rPr>
                <w:rFonts w:eastAsia="MS Mincho"/>
                <w:noProof w:val="0"/>
                <w:lang w:val="ru-RU" w:eastAsia="ja-JP"/>
              </w:rPr>
              <w:t>Muncitor</w:t>
            </w:r>
            <w:proofErr w:type="spellEnd"/>
            <w:r w:rsidRPr="009534E7">
              <w:rPr>
                <w:rFonts w:eastAsia="MS Mincho"/>
                <w:noProof w:val="0"/>
                <w:lang w:val="ru-RU" w:eastAsia="ja-JP"/>
              </w:rPr>
              <w:t xml:space="preserve"> </w:t>
            </w:r>
            <w:proofErr w:type="spellStart"/>
            <w:r w:rsidRPr="009534E7">
              <w:rPr>
                <w:rFonts w:eastAsia="MS Mincho"/>
                <w:noProof w:val="0"/>
                <w:lang w:val="ru-RU" w:eastAsia="ja-JP"/>
              </w:rPr>
              <w:t>deservire</w:t>
            </w:r>
            <w:proofErr w:type="spellEnd"/>
            <w:r w:rsidRPr="009534E7">
              <w:rPr>
                <w:rFonts w:eastAsia="MS Mincho"/>
                <w:noProof w:val="0"/>
                <w:lang w:val="ru-RU" w:eastAsia="ja-JP"/>
              </w:rPr>
              <w:t xml:space="preserve"> </w:t>
            </w:r>
          </w:p>
        </w:tc>
        <w:tc>
          <w:tcPr>
            <w:tcW w:w="1276" w:type="dxa"/>
            <w:tcBorders>
              <w:top w:val="single" w:sz="4" w:space="0" w:color="auto"/>
              <w:bottom w:val="single" w:sz="4" w:space="0" w:color="auto"/>
            </w:tcBorders>
          </w:tcPr>
          <w:p w14:paraId="2EE3DCD8"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h-</w:t>
            </w:r>
            <w:proofErr w:type="spellStart"/>
            <w:r w:rsidRPr="009534E7">
              <w:rPr>
                <w:rFonts w:eastAsia="MS Mincho"/>
                <w:noProof w:val="0"/>
                <w:lang w:val="ru-RU" w:eastAsia="ja-JP"/>
              </w:rPr>
              <w:t>om</w:t>
            </w:r>
            <w:proofErr w:type="spellEnd"/>
          </w:p>
        </w:tc>
        <w:tc>
          <w:tcPr>
            <w:tcW w:w="1701" w:type="dxa"/>
            <w:tcBorders>
              <w:top w:val="single" w:sz="4" w:space="0" w:color="auto"/>
              <w:bottom w:val="single" w:sz="4" w:space="0" w:color="auto"/>
            </w:tcBorders>
          </w:tcPr>
          <w:p w14:paraId="769C0FA0"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2,8400</w:t>
            </w:r>
          </w:p>
        </w:tc>
      </w:tr>
      <w:tr w:rsidR="009534E7" w:rsidRPr="009534E7" w14:paraId="705D46FF"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8EE5E49" w14:textId="77777777" w:rsidR="009534E7" w:rsidRPr="009534E7" w:rsidRDefault="009534E7" w:rsidP="009534E7">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0BA3D41D"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2663102100957</w:t>
            </w:r>
          </w:p>
        </w:tc>
        <w:tc>
          <w:tcPr>
            <w:tcW w:w="5128" w:type="dxa"/>
            <w:tcBorders>
              <w:top w:val="single" w:sz="4" w:space="0" w:color="auto"/>
              <w:bottom w:val="single" w:sz="4" w:space="0" w:color="auto"/>
            </w:tcBorders>
          </w:tcPr>
          <w:p w14:paraId="270D1BDA" w14:textId="77777777" w:rsidR="009534E7" w:rsidRPr="009534E7" w:rsidRDefault="009534E7" w:rsidP="009534E7">
            <w:pPr>
              <w:autoSpaceDE w:val="0"/>
              <w:autoSpaceDN w:val="0"/>
              <w:rPr>
                <w:rFonts w:eastAsia="MS Mincho"/>
                <w:noProof w:val="0"/>
                <w:lang w:val="en-US" w:eastAsia="ja-JP"/>
              </w:rPr>
            </w:pPr>
            <w:proofErr w:type="spellStart"/>
            <w:r w:rsidRPr="009534E7">
              <w:rPr>
                <w:rFonts w:eastAsia="MS Mincho"/>
                <w:noProof w:val="0"/>
                <w:lang w:val="en-US" w:eastAsia="ja-JP"/>
              </w:rPr>
              <w:t>Beton</w:t>
            </w:r>
            <w:proofErr w:type="spellEnd"/>
            <w:r w:rsidRPr="009534E7">
              <w:rPr>
                <w:rFonts w:eastAsia="MS Mincho"/>
                <w:noProof w:val="0"/>
                <w:lang w:val="en-US" w:eastAsia="ja-JP"/>
              </w:rPr>
              <w:t xml:space="preserve"> de </w:t>
            </w:r>
            <w:proofErr w:type="spellStart"/>
            <w:proofErr w:type="gramStart"/>
            <w:r w:rsidRPr="009534E7">
              <w:rPr>
                <w:rFonts w:eastAsia="MS Mincho"/>
                <w:noProof w:val="0"/>
                <w:lang w:val="en-US" w:eastAsia="ja-JP"/>
              </w:rPr>
              <w:t>ciment</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clasa</w:t>
            </w:r>
            <w:proofErr w:type="spellEnd"/>
            <w:proofErr w:type="gramEnd"/>
            <w:r w:rsidRPr="009534E7">
              <w:rPr>
                <w:rFonts w:eastAsia="MS Mincho"/>
                <w:noProof w:val="0"/>
                <w:lang w:val="en-US" w:eastAsia="ja-JP"/>
              </w:rPr>
              <w:t xml:space="preserve"> B15/M200</w:t>
            </w:r>
          </w:p>
        </w:tc>
        <w:tc>
          <w:tcPr>
            <w:tcW w:w="1276" w:type="dxa"/>
            <w:tcBorders>
              <w:top w:val="single" w:sz="4" w:space="0" w:color="auto"/>
              <w:bottom w:val="single" w:sz="4" w:space="0" w:color="auto"/>
            </w:tcBorders>
          </w:tcPr>
          <w:p w14:paraId="3CF24054"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m3</w:t>
            </w:r>
          </w:p>
        </w:tc>
        <w:tc>
          <w:tcPr>
            <w:tcW w:w="1701" w:type="dxa"/>
            <w:tcBorders>
              <w:top w:val="single" w:sz="4" w:space="0" w:color="auto"/>
              <w:bottom w:val="single" w:sz="4" w:space="0" w:color="auto"/>
            </w:tcBorders>
          </w:tcPr>
          <w:p w14:paraId="349AB0F5"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0,2840</w:t>
            </w:r>
          </w:p>
        </w:tc>
      </w:tr>
      <w:tr w:rsidR="009534E7" w:rsidRPr="009534E7" w14:paraId="1EC1664B"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579A0F1" w14:textId="77777777" w:rsidR="009534E7" w:rsidRPr="009534E7" w:rsidRDefault="009534E7" w:rsidP="009534E7">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66202493"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2010102915572</w:t>
            </w:r>
          </w:p>
        </w:tc>
        <w:tc>
          <w:tcPr>
            <w:tcW w:w="5128" w:type="dxa"/>
            <w:tcBorders>
              <w:top w:val="single" w:sz="4" w:space="0" w:color="auto"/>
              <w:bottom w:val="single" w:sz="4" w:space="0" w:color="auto"/>
            </w:tcBorders>
          </w:tcPr>
          <w:p w14:paraId="7A28123C" w14:textId="77777777" w:rsidR="009534E7" w:rsidRPr="009534E7" w:rsidRDefault="009534E7" w:rsidP="009534E7">
            <w:pPr>
              <w:autoSpaceDE w:val="0"/>
              <w:autoSpaceDN w:val="0"/>
              <w:rPr>
                <w:rFonts w:eastAsia="MS Mincho"/>
                <w:noProof w:val="0"/>
                <w:lang w:val="en-US" w:eastAsia="ja-JP"/>
              </w:rPr>
            </w:pPr>
            <w:proofErr w:type="spellStart"/>
            <w:r w:rsidRPr="009534E7">
              <w:rPr>
                <w:rFonts w:eastAsia="MS Mincho"/>
                <w:noProof w:val="0"/>
                <w:lang w:val="en-US" w:eastAsia="ja-JP"/>
              </w:rPr>
              <w:t>Cofraje</w:t>
            </w:r>
            <w:proofErr w:type="spellEnd"/>
            <w:r w:rsidRPr="009534E7">
              <w:rPr>
                <w:rFonts w:eastAsia="MS Mincho"/>
                <w:noProof w:val="0"/>
                <w:lang w:val="en-US" w:eastAsia="ja-JP"/>
              </w:rPr>
              <w:t xml:space="preserve"> din </w:t>
            </w:r>
            <w:proofErr w:type="spellStart"/>
            <w:r w:rsidRPr="009534E7">
              <w:rPr>
                <w:rFonts w:eastAsia="MS Mincho"/>
                <w:noProof w:val="0"/>
                <w:lang w:val="en-US" w:eastAsia="ja-JP"/>
              </w:rPr>
              <w:t>scindura</w:t>
            </w:r>
            <w:proofErr w:type="spellEnd"/>
            <w:r w:rsidRPr="009534E7">
              <w:rPr>
                <w:rFonts w:eastAsia="MS Mincho"/>
                <w:noProof w:val="0"/>
                <w:lang w:val="en-US" w:eastAsia="ja-JP"/>
              </w:rPr>
              <w:t xml:space="preserve"> 40 mm </w:t>
            </w:r>
            <w:proofErr w:type="spellStart"/>
            <w:r w:rsidRPr="009534E7">
              <w:rPr>
                <w:rFonts w:eastAsia="MS Mincho"/>
                <w:noProof w:val="0"/>
                <w:lang w:val="en-US" w:eastAsia="ja-JP"/>
              </w:rPr>
              <w:t>grosime</w:t>
            </w:r>
            <w:proofErr w:type="spellEnd"/>
          </w:p>
        </w:tc>
        <w:tc>
          <w:tcPr>
            <w:tcW w:w="1276" w:type="dxa"/>
            <w:tcBorders>
              <w:top w:val="single" w:sz="4" w:space="0" w:color="auto"/>
              <w:bottom w:val="single" w:sz="4" w:space="0" w:color="auto"/>
            </w:tcBorders>
          </w:tcPr>
          <w:p w14:paraId="6E508B25"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m2</w:t>
            </w:r>
          </w:p>
        </w:tc>
        <w:tc>
          <w:tcPr>
            <w:tcW w:w="1701" w:type="dxa"/>
            <w:tcBorders>
              <w:top w:val="single" w:sz="4" w:space="0" w:color="auto"/>
              <w:bottom w:val="single" w:sz="4" w:space="0" w:color="auto"/>
            </w:tcBorders>
          </w:tcPr>
          <w:p w14:paraId="22F6F451"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0,2100</w:t>
            </w:r>
          </w:p>
        </w:tc>
      </w:tr>
      <w:tr w:rsidR="009534E7" w:rsidRPr="009534E7" w14:paraId="002DAF66"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C7DFEB8" w14:textId="77777777" w:rsidR="009534E7" w:rsidRPr="009534E7" w:rsidRDefault="009534E7" w:rsidP="009534E7">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08A1D0E2"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2664102101196</w:t>
            </w:r>
          </w:p>
        </w:tc>
        <w:tc>
          <w:tcPr>
            <w:tcW w:w="5128" w:type="dxa"/>
            <w:tcBorders>
              <w:top w:val="single" w:sz="4" w:space="0" w:color="auto"/>
              <w:bottom w:val="single" w:sz="4" w:space="0" w:color="auto"/>
            </w:tcBorders>
          </w:tcPr>
          <w:p w14:paraId="42D72147" w14:textId="77777777" w:rsidR="009534E7" w:rsidRPr="009534E7" w:rsidRDefault="009534E7" w:rsidP="009534E7">
            <w:pPr>
              <w:autoSpaceDE w:val="0"/>
              <w:autoSpaceDN w:val="0"/>
              <w:rPr>
                <w:rFonts w:eastAsia="MS Mincho"/>
                <w:noProof w:val="0"/>
                <w:lang w:val="ru-RU" w:eastAsia="ja-JP"/>
              </w:rPr>
            </w:pPr>
            <w:proofErr w:type="spellStart"/>
            <w:r w:rsidRPr="009534E7">
              <w:rPr>
                <w:rFonts w:eastAsia="MS Mincho"/>
                <w:noProof w:val="0"/>
                <w:lang w:val="ru-RU" w:eastAsia="ja-JP"/>
              </w:rPr>
              <w:t>Mortar</w:t>
            </w:r>
            <w:proofErr w:type="spellEnd"/>
            <w:r w:rsidRPr="009534E7">
              <w:rPr>
                <w:rFonts w:eastAsia="MS Mincho"/>
                <w:noProof w:val="0"/>
                <w:lang w:val="ru-RU" w:eastAsia="ja-JP"/>
              </w:rPr>
              <w:t xml:space="preserve"> -</w:t>
            </w:r>
            <w:proofErr w:type="spellStart"/>
            <w:r w:rsidRPr="009534E7">
              <w:rPr>
                <w:rFonts w:eastAsia="MS Mincho"/>
                <w:noProof w:val="0"/>
                <w:lang w:val="ru-RU" w:eastAsia="ja-JP"/>
              </w:rPr>
              <w:t>ciment</w:t>
            </w:r>
            <w:proofErr w:type="spellEnd"/>
            <w:r w:rsidRPr="009534E7">
              <w:rPr>
                <w:rFonts w:eastAsia="MS Mincho"/>
                <w:noProof w:val="0"/>
                <w:lang w:val="ru-RU" w:eastAsia="ja-JP"/>
              </w:rPr>
              <w:t xml:space="preserve"> M 50</w:t>
            </w:r>
          </w:p>
        </w:tc>
        <w:tc>
          <w:tcPr>
            <w:tcW w:w="1276" w:type="dxa"/>
            <w:tcBorders>
              <w:top w:val="single" w:sz="4" w:space="0" w:color="auto"/>
              <w:bottom w:val="single" w:sz="4" w:space="0" w:color="auto"/>
            </w:tcBorders>
          </w:tcPr>
          <w:p w14:paraId="52247CF4"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m3</w:t>
            </w:r>
          </w:p>
        </w:tc>
        <w:tc>
          <w:tcPr>
            <w:tcW w:w="1701" w:type="dxa"/>
            <w:tcBorders>
              <w:top w:val="single" w:sz="4" w:space="0" w:color="auto"/>
              <w:bottom w:val="single" w:sz="4" w:space="0" w:color="auto"/>
            </w:tcBorders>
          </w:tcPr>
          <w:p w14:paraId="5CDA8683"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0,0860</w:t>
            </w:r>
          </w:p>
        </w:tc>
      </w:tr>
      <w:tr w:rsidR="009534E7" w:rsidRPr="009534E7" w14:paraId="7EA94C75"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3AE8F15" w14:textId="77777777" w:rsidR="009534E7" w:rsidRPr="009534E7" w:rsidRDefault="009534E7" w:rsidP="009534E7">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0AB3FDDB"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1411122201752</w:t>
            </w:r>
          </w:p>
        </w:tc>
        <w:tc>
          <w:tcPr>
            <w:tcW w:w="5128" w:type="dxa"/>
            <w:tcBorders>
              <w:top w:val="single" w:sz="4" w:space="0" w:color="auto"/>
              <w:bottom w:val="single" w:sz="4" w:space="0" w:color="auto"/>
            </w:tcBorders>
          </w:tcPr>
          <w:p w14:paraId="361E6D23" w14:textId="77777777" w:rsidR="009534E7" w:rsidRPr="009534E7" w:rsidRDefault="009534E7" w:rsidP="009534E7">
            <w:pPr>
              <w:autoSpaceDE w:val="0"/>
              <w:autoSpaceDN w:val="0"/>
              <w:rPr>
                <w:rFonts w:eastAsia="MS Mincho"/>
                <w:noProof w:val="0"/>
                <w:lang w:val="ru-RU" w:eastAsia="ja-JP"/>
              </w:rPr>
            </w:pPr>
            <w:proofErr w:type="spellStart"/>
            <w:r w:rsidRPr="009534E7">
              <w:rPr>
                <w:rFonts w:eastAsia="MS Mincho"/>
                <w:noProof w:val="0"/>
                <w:lang w:val="ru-RU" w:eastAsia="ja-JP"/>
              </w:rPr>
              <w:t>Piatra</w:t>
            </w:r>
            <w:proofErr w:type="spellEnd"/>
            <w:r w:rsidRPr="009534E7">
              <w:rPr>
                <w:rFonts w:eastAsia="MS Mincho"/>
                <w:noProof w:val="0"/>
                <w:lang w:val="ru-RU" w:eastAsia="ja-JP"/>
              </w:rPr>
              <w:t xml:space="preserve"> </w:t>
            </w:r>
            <w:proofErr w:type="spellStart"/>
            <w:r w:rsidRPr="009534E7">
              <w:rPr>
                <w:rFonts w:eastAsia="MS Mincho"/>
                <w:noProof w:val="0"/>
                <w:lang w:val="ru-RU" w:eastAsia="ja-JP"/>
              </w:rPr>
              <w:t>sparta</w:t>
            </w:r>
            <w:proofErr w:type="spellEnd"/>
            <w:r w:rsidRPr="009534E7">
              <w:rPr>
                <w:rFonts w:eastAsia="MS Mincho"/>
                <w:noProof w:val="0"/>
                <w:lang w:val="ru-RU" w:eastAsia="ja-JP"/>
              </w:rPr>
              <w:t xml:space="preserve"> </w:t>
            </w:r>
          </w:p>
        </w:tc>
        <w:tc>
          <w:tcPr>
            <w:tcW w:w="1276" w:type="dxa"/>
            <w:tcBorders>
              <w:top w:val="single" w:sz="4" w:space="0" w:color="auto"/>
              <w:bottom w:val="single" w:sz="4" w:space="0" w:color="auto"/>
            </w:tcBorders>
          </w:tcPr>
          <w:p w14:paraId="484DA27E"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m3</w:t>
            </w:r>
          </w:p>
        </w:tc>
        <w:tc>
          <w:tcPr>
            <w:tcW w:w="1701" w:type="dxa"/>
            <w:tcBorders>
              <w:top w:val="single" w:sz="4" w:space="0" w:color="auto"/>
              <w:bottom w:val="single" w:sz="4" w:space="0" w:color="auto"/>
            </w:tcBorders>
          </w:tcPr>
          <w:p w14:paraId="655FA040"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0,2590</w:t>
            </w:r>
          </w:p>
        </w:tc>
      </w:tr>
      <w:tr w:rsidR="009534E7" w:rsidRPr="009534E7" w14:paraId="5831A53F"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FE71545" w14:textId="77777777" w:rsidR="009534E7" w:rsidRPr="009534E7" w:rsidRDefault="009534E7" w:rsidP="009534E7">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1F27E025"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2874145893787</w:t>
            </w:r>
          </w:p>
        </w:tc>
        <w:tc>
          <w:tcPr>
            <w:tcW w:w="5128" w:type="dxa"/>
            <w:tcBorders>
              <w:top w:val="single" w:sz="4" w:space="0" w:color="auto"/>
              <w:bottom w:val="single" w:sz="4" w:space="0" w:color="auto"/>
            </w:tcBorders>
          </w:tcPr>
          <w:p w14:paraId="57CEAA61" w14:textId="77777777" w:rsidR="009534E7" w:rsidRPr="009534E7" w:rsidRDefault="009534E7" w:rsidP="009534E7">
            <w:pPr>
              <w:autoSpaceDE w:val="0"/>
              <w:autoSpaceDN w:val="0"/>
              <w:rPr>
                <w:rFonts w:eastAsia="MS Mincho"/>
                <w:noProof w:val="0"/>
                <w:lang w:val="ru-RU" w:eastAsia="ja-JP"/>
              </w:rPr>
            </w:pPr>
            <w:proofErr w:type="spellStart"/>
            <w:r w:rsidRPr="009534E7">
              <w:rPr>
                <w:rFonts w:eastAsia="MS Mincho"/>
                <w:noProof w:val="0"/>
                <w:lang w:val="ru-RU" w:eastAsia="ja-JP"/>
              </w:rPr>
              <w:t>Cuie</w:t>
            </w:r>
            <w:proofErr w:type="spellEnd"/>
            <w:r w:rsidRPr="009534E7">
              <w:rPr>
                <w:rFonts w:eastAsia="MS Mincho"/>
                <w:noProof w:val="0"/>
                <w:lang w:val="ru-RU" w:eastAsia="ja-JP"/>
              </w:rPr>
              <w:t xml:space="preserve"> </w:t>
            </w:r>
            <w:proofErr w:type="spellStart"/>
            <w:r w:rsidRPr="009534E7">
              <w:rPr>
                <w:rFonts w:eastAsia="MS Mincho"/>
                <w:noProof w:val="0"/>
                <w:lang w:val="ru-RU" w:eastAsia="ja-JP"/>
              </w:rPr>
              <w:t>de</w:t>
            </w:r>
            <w:proofErr w:type="spellEnd"/>
            <w:r w:rsidRPr="009534E7">
              <w:rPr>
                <w:rFonts w:eastAsia="MS Mincho"/>
                <w:noProof w:val="0"/>
                <w:lang w:val="ru-RU" w:eastAsia="ja-JP"/>
              </w:rPr>
              <w:t xml:space="preserve"> </w:t>
            </w:r>
            <w:proofErr w:type="spellStart"/>
            <w:r w:rsidRPr="009534E7">
              <w:rPr>
                <w:rFonts w:eastAsia="MS Mincho"/>
                <w:noProof w:val="0"/>
                <w:lang w:val="ru-RU" w:eastAsia="ja-JP"/>
              </w:rPr>
              <w:t>constructii</w:t>
            </w:r>
            <w:proofErr w:type="spellEnd"/>
          </w:p>
        </w:tc>
        <w:tc>
          <w:tcPr>
            <w:tcW w:w="1276" w:type="dxa"/>
            <w:tcBorders>
              <w:top w:val="single" w:sz="4" w:space="0" w:color="auto"/>
              <w:bottom w:val="single" w:sz="4" w:space="0" w:color="auto"/>
            </w:tcBorders>
          </w:tcPr>
          <w:p w14:paraId="2E6B3B42" w14:textId="77777777" w:rsidR="009534E7" w:rsidRPr="009534E7" w:rsidRDefault="009534E7" w:rsidP="009534E7">
            <w:pPr>
              <w:autoSpaceDE w:val="0"/>
              <w:autoSpaceDN w:val="0"/>
              <w:jc w:val="center"/>
              <w:rPr>
                <w:rFonts w:eastAsia="MS Mincho"/>
                <w:noProof w:val="0"/>
                <w:lang w:val="ru-RU" w:eastAsia="ja-JP"/>
              </w:rPr>
            </w:pPr>
            <w:proofErr w:type="spellStart"/>
            <w:r w:rsidRPr="009534E7">
              <w:rPr>
                <w:rFonts w:eastAsia="MS Mincho"/>
                <w:noProof w:val="0"/>
                <w:lang w:val="ru-RU" w:eastAsia="ja-JP"/>
              </w:rPr>
              <w:t>kg</w:t>
            </w:r>
            <w:proofErr w:type="spellEnd"/>
          </w:p>
        </w:tc>
        <w:tc>
          <w:tcPr>
            <w:tcW w:w="1701" w:type="dxa"/>
            <w:tcBorders>
              <w:top w:val="single" w:sz="4" w:space="0" w:color="auto"/>
              <w:bottom w:val="single" w:sz="4" w:space="0" w:color="auto"/>
            </w:tcBorders>
          </w:tcPr>
          <w:p w14:paraId="62CD1BA8"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0,0900</w:t>
            </w:r>
          </w:p>
        </w:tc>
      </w:tr>
      <w:tr w:rsidR="009534E7" w:rsidRPr="009534E7" w14:paraId="0F3A3B34"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39D54D5" w14:textId="77777777" w:rsidR="009534E7" w:rsidRPr="009534E7" w:rsidRDefault="009534E7" w:rsidP="009534E7">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45CC14EB"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2664102101126</w:t>
            </w:r>
          </w:p>
        </w:tc>
        <w:tc>
          <w:tcPr>
            <w:tcW w:w="5128" w:type="dxa"/>
            <w:tcBorders>
              <w:top w:val="single" w:sz="4" w:space="0" w:color="auto"/>
              <w:bottom w:val="single" w:sz="4" w:space="0" w:color="auto"/>
            </w:tcBorders>
          </w:tcPr>
          <w:p w14:paraId="414B5549" w14:textId="77777777" w:rsidR="009534E7" w:rsidRPr="009534E7" w:rsidRDefault="009534E7" w:rsidP="009534E7">
            <w:pPr>
              <w:autoSpaceDE w:val="0"/>
              <w:autoSpaceDN w:val="0"/>
              <w:rPr>
                <w:rFonts w:eastAsia="MS Mincho"/>
                <w:noProof w:val="0"/>
                <w:lang w:val="ru-RU" w:eastAsia="ja-JP"/>
              </w:rPr>
            </w:pPr>
            <w:proofErr w:type="spellStart"/>
            <w:r w:rsidRPr="009534E7">
              <w:rPr>
                <w:rFonts w:eastAsia="MS Mincho"/>
                <w:noProof w:val="0"/>
                <w:lang w:val="ru-RU" w:eastAsia="ja-JP"/>
              </w:rPr>
              <w:t>Var</w:t>
            </w:r>
            <w:proofErr w:type="spellEnd"/>
          </w:p>
        </w:tc>
        <w:tc>
          <w:tcPr>
            <w:tcW w:w="1276" w:type="dxa"/>
            <w:tcBorders>
              <w:top w:val="single" w:sz="4" w:space="0" w:color="auto"/>
              <w:bottom w:val="single" w:sz="4" w:space="0" w:color="auto"/>
            </w:tcBorders>
          </w:tcPr>
          <w:p w14:paraId="0213AA2A" w14:textId="77777777" w:rsidR="009534E7" w:rsidRPr="009534E7" w:rsidRDefault="009534E7" w:rsidP="009534E7">
            <w:pPr>
              <w:autoSpaceDE w:val="0"/>
              <w:autoSpaceDN w:val="0"/>
              <w:jc w:val="center"/>
              <w:rPr>
                <w:rFonts w:eastAsia="MS Mincho"/>
                <w:noProof w:val="0"/>
                <w:lang w:val="ru-RU" w:eastAsia="ja-JP"/>
              </w:rPr>
            </w:pPr>
            <w:proofErr w:type="spellStart"/>
            <w:r w:rsidRPr="009534E7">
              <w:rPr>
                <w:rFonts w:eastAsia="MS Mincho"/>
                <w:noProof w:val="0"/>
                <w:lang w:val="ru-RU" w:eastAsia="ja-JP"/>
              </w:rPr>
              <w:t>kg</w:t>
            </w:r>
            <w:proofErr w:type="spellEnd"/>
          </w:p>
        </w:tc>
        <w:tc>
          <w:tcPr>
            <w:tcW w:w="1701" w:type="dxa"/>
            <w:tcBorders>
              <w:top w:val="single" w:sz="4" w:space="0" w:color="auto"/>
              <w:bottom w:val="single" w:sz="4" w:space="0" w:color="auto"/>
            </w:tcBorders>
          </w:tcPr>
          <w:p w14:paraId="4773BC2A"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0,1470</w:t>
            </w:r>
          </w:p>
        </w:tc>
      </w:tr>
      <w:tr w:rsidR="009534E7" w:rsidRPr="009534E7" w14:paraId="7F9B4F7C"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7FDF71B" w14:textId="77777777" w:rsidR="009534E7" w:rsidRPr="009534E7" w:rsidRDefault="009534E7" w:rsidP="009534E7">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74FDB001"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2010102906951</w:t>
            </w:r>
          </w:p>
        </w:tc>
        <w:tc>
          <w:tcPr>
            <w:tcW w:w="5128" w:type="dxa"/>
            <w:tcBorders>
              <w:top w:val="single" w:sz="4" w:space="0" w:color="auto"/>
              <w:bottom w:val="single" w:sz="4" w:space="0" w:color="auto"/>
            </w:tcBorders>
          </w:tcPr>
          <w:p w14:paraId="43561777" w14:textId="77777777" w:rsidR="009534E7" w:rsidRPr="009534E7" w:rsidRDefault="009534E7" w:rsidP="009534E7">
            <w:pPr>
              <w:autoSpaceDE w:val="0"/>
              <w:autoSpaceDN w:val="0"/>
              <w:rPr>
                <w:rFonts w:eastAsia="MS Mincho"/>
                <w:noProof w:val="0"/>
                <w:lang w:val="ru-RU" w:eastAsia="ja-JP"/>
              </w:rPr>
            </w:pPr>
            <w:proofErr w:type="spellStart"/>
            <w:r w:rsidRPr="009534E7">
              <w:rPr>
                <w:rFonts w:eastAsia="MS Mincho"/>
                <w:noProof w:val="0"/>
                <w:lang w:val="ru-RU" w:eastAsia="ja-JP"/>
              </w:rPr>
              <w:t>Bara</w:t>
            </w:r>
            <w:proofErr w:type="spellEnd"/>
            <w:r w:rsidRPr="009534E7">
              <w:rPr>
                <w:rFonts w:eastAsia="MS Mincho"/>
                <w:noProof w:val="0"/>
                <w:lang w:val="ru-RU" w:eastAsia="ja-JP"/>
              </w:rPr>
              <w:t xml:space="preserve"> de </w:t>
            </w:r>
            <w:proofErr w:type="spellStart"/>
            <w:r w:rsidRPr="009534E7">
              <w:rPr>
                <w:rFonts w:eastAsia="MS Mincho"/>
                <w:noProof w:val="0"/>
                <w:lang w:val="ru-RU" w:eastAsia="ja-JP"/>
              </w:rPr>
              <w:t>lemn</w:t>
            </w:r>
            <w:proofErr w:type="spellEnd"/>
            <w:r w:rsidRPr="009534E7">
              <w:rPr>
                <w:rFonts w:eastAsia="MS Mincho"/>
                <w:noProof w:val="0"/>
                <w:lang w:val="ru-RU" w:eastAsia="ja-JP"/>
              </w:rPr>
              <w:t xml:space="preserve">           </w:t>
            </w:r>
          </w:p>
        </w:tc>
        <w:tc>
          <w:tcPr>
            <w:tcW w:w="1276" w:type="dxa"/>
            <w:tcBorders>
              <w:top w:val="single" w:sz="4" w:space="0" w:color="auto"/>
              <w:bottom w:val="single" w:sz="4" w:space="0" w:color="auto"/>
            </w:tcBorders>
          </w:tcPr>
          <w:p w14:paraId="58CF08DF"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m3</w:t>
            </w:r>
          </w:p>
        </w:tc>
        <w:tc>
          <w:tcPr>
            <w:tcW w:w="1701" w:type="dxa"/>
            <w:tcBorders>
              <w:top w:val="single" w:sz="4" w:space="0" w:color="auto"/>
              <w:bottom w:val="single" w:sz="4" w:space="0" w:color="auto"/>
            </w:tcBorders>
          </w:tcPr>
          <w:p w14:paraId="19942848"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0,0040</w:t>
            </w:r>
          </w:p>
        </w:tc>
      </w:tr>
      <w:tr w:rsidR="009534E7" w:rsidRPr="009534E7" w14:paraId="392C3F56"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445512B" w14:textId="77777777" w:rsidR="009534E7" w:rsidRPr="009534E7" w:rsidRDefault="009534E7" w:rsidP="009534E7">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7247A1AE"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3410520001373</w:t>
            </w:r>
          </w:p>
        </w:tc>
        <w:tc>
          <w:tcPr>
            <w:tcW w:w="5128" w:type="dxa"/>
            <w:tcBorders>
              <w:top w:val="single" w:sz="4" w:space="0" w:color="auto"/>
              <w:bottom w:val="single" w:sz="4" w:space="0" w:color="auto"/>
            </w:tcBorders>
          </w:tcPr>
          <w:p w14:paraId="41127FDB" w14:textId="77777777" w:rsidR="009534E7" w:rsidRPr="009534E7" w:rsidRDefault="009534E7" w:rsidP="009534E7">
            <w:pPr>
              <w:autoSpaceDE w:val="0"/>
              <w:autoSpaceDN w:val="0"/>
              <w:rPr>
                <w:rFonts w:eastAsia="MS Mincho"/>
                <w:noProof w:val="0"/>
                <w:lang w:val="ru-RU" w:eastAsia="ja-JP"/>
              </w:rPr>
            </w:pPr>
            <w:proofErr w:type="spellStart"/>
            <w:r w:rsidRPr="009534E7">
              <w:rPr>
                <w:rFonts w:eastAsia="MS Mincho"/>
                <w:noProof w:val="0"/>
                <w:lang w:val="ru-RU" w:eastAsia="ja-JP"/>
              </w:rPr>
              <w:t>Automacara</w:t>
            </w:r>
            <w:proofErr w:type="spellEnd"/>
            <w:r w:rsidRPr="009534E7">
              <w:rPr>
                <w:rFonts w:eastAsia="MS Mincho"/>
                <w:noProof w:val="0"/>
                <w:lang w:val="ru-RU" w:eastAsia="ja-JP"/>
              </w:rPr>
              <w:t xml:space="preserve"> 5 </w:t>
            </w:r>
            <w:proofErr w:type="spellStart"/>
            <w:r w:rsidRPr="009534E7">
              <w:rPr>
                <w:rFonts w:eastAsia="MS Mincho"/>
                <w:noProof w:val="0"/>
                <w:lang w:val="ru-RU" w:eastAsia="ja-JP"/>
              </w:rPr>
              <w:t>tf</w:t>
            </w:r>
            <w:proofErr w:type="spellEnd"/>
          </w:p>
        </w:tc>
        <w:tc>
          <w:tcPr>
            <w:tcW w:w="1276" w:type="dxa"/>
            <w:tcBorders>
              <w:top w:val="single" w:sz="4" w:space="0" w:color="auto"/>
              <w:bottom w:val="single" w:sz="4" w:space="0" w:color="auto"/>
            </w:tcBorders>
          </w:tcPr>
          <w:p w14:paraId="7DBFC0E8"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h-</w:t>
            </w:r>
            <w:proofErr w:type="spellStart"/>
            <w:r w:rsidRPr="009534E7">
              <w:rPr>
                <w:rFonts w:eastAsia="MS Mincho"/>
                <w:noProof w:val="0"/>
                <w:lang w:val="ru-RU" w:eastAsia="ja-JP"/>
              </w:rPr>
              <w:t>ut</w:t>
            </w:r>
            <w:proofErr w:type="spellEnd"/>
          </w:p>
        </w:tc>
        <w:tc>
          <w:tcPr>
            <w:tcW w:w="1701" w:type="dxa"/>
            <w:tcBorders>
              <w:top w:val="single" w:sz="4" w:space="0" w:color="auto"/>
              <w:bottom w:val="single" w:sz="4" w:space="0" w:color="auto"/>
            </w:tcBorders>
          </w:tcPr>
          <w:p w14:paraId="40588801"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1,6800</w:t>
            </w:r>
          </w:p>
        </w:tc>
      </w:tr>
      <w:tr w:rsidR="009534E7" w:rsidRPr="009534E7" w14:paraId="788DDEC3" w14:textId="77777777" w:rsidTr="009534E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8686AE" w14:textId="77777777" w:rsidR="009534E7" w:rsidRPr="009534E7" w:rsidRDefault="009534E7" w:rsidP="009534E7">
            <w:pPr>
              <w:autoSpaceDE w:val="0"/>
              <w:autoSpaceDN w:val="0"/>
              <w:rPr>
                <w:rFonts w:eastAsia="MS Mincho"/>
                <w:noProof w:val="0"/>
                <w:sz w:val="18"/>
                <w:szCs w:val="18"/>
                <w:lang w:val="ru-RU" w:eastAsia="ja-JP"/>
              </w:rPr>
            </w:pPr>
            <w:r w:rsidRPr="009534E7">
              <w:rPr>
                <w:rFonts w:eastAsia="MS Mincho"/>
                <w:noProof w:val="0"/>
                <w:sz w:val="18"/>
                <w:szCs w:val="18"/>
                <w:lang w:val="ru-RU" w:eastAsia="ja-JP"/>
              </w:rPr>
              <w:t>84</w:t>
            </w:r>
          </w:p>
        </w:tc>
        <w:tc>
          <w:tcPr>
            <w:tcW w:w="1418" w:type="dxa"/>
            <w:tcBorders>
              <w:top w:val="single" w:sz="4" w:space="0" w:color="auto"/>
              <w:bottom w:val="single" w:sz="4" w:space="0" w:color="auto"/>
            </w:tcBorders>
          </w:tcPr>
          <w:p w14:paraId="50E9A324" w14:textId="77777777" w:rsidR="009534E7" w:rsidRPr="009534E7" w:rsidRDefault="009534E7" w:rsidP="009534E7">
            <w:pPr>
              <w:autoSpaceDE w:val="0"/>
              <w:autoSpaceDN w:val="0"/>
              <w:rPr>
                <w:rFonts w:eastAsia="MS Mincho"/>
                <w:noProof w:val="0"/>
                <w:sz w:val="18"/>
                <w:szCs w:val="18"/>
                <w:lang w:val="en-US" w:eastAsia="ja-JP"/>
              </w:rPr>
            </w:pPr>
            <w:r w:rsidRPr="009534E7">
              <w:rPr>
                <w:rFonts w:eastAsia="MS Mincho"/>
                <w:noProof w:val="0"/>
                <w:sz w:val="18"/>
                <w:szCs w:val="18"/>
                <w:lang w:val="en-US" w:eastAsia="ja-JP"/>
              </w:rPr>
              <w:t>AcE12A1</w:t>
            </w:r>
          </w:p>
          <w:p w14:paraId="2E248581" w14:textId="77777777" w:rsidR="009534E7" w:rsidRPr="009534E7" w:rsidRDefault="009534E7" w:rsidP="009534E7">
            <w:pPr>
              <w:autoSpaceDE w:val="0"/>
              <w:autoSpaceDN w:val="0"/>
              <w:rPr>
                <w:rFonts w:eastAsia="MS Mincho"/>
                <w:noProof w:val="0"/>
                <w:sz w:val="2"/>
                <w:szCs w:val="2"/>
                <w:lang w:val="ru-RU" w:eastAsia="ja-JP"/>
              </w:rPr>
            </w:pPr>
          </w:p>
        </w:tc>
        <w:tc>
          <w:tcPr>
            <w:tcW w:w="5128" w:type="dxa"/>
            <w:tcBorders>
              <w:top w:val="single" w:sz="4" w:space="0" w:color="auto"/>
              <w:bottom w:val="single" w:sz="4" w:space="0" w:color="auto"/>
            </w:tcBorders>
          </w:tcPr>
          <w:p w14:paraId="4A226F25" w14:textId="77777777" w:rsidR="009534E7" w:rsidRPr="009534E7" w:rsidRDefault="009534E7" w:rsidP="009534E7">
            <w:pPr>
              <w:autoSpaceDE w:val="0"/>
              <w:autoSpaceDN w:val="0"/>
              <w:rPr>
                <w:rFonts w:eastAsia="MS Mincho"/>
                <w:noProof w:val="0"/>
                <w:lang w:val="en-US" w:eastAsia="ja-JP"/>
              </w:rPr>
            </w:pPr>
            <w:proofErr w:type="spellStart"/>
            <w:r w:rsidRPr="009534E7">
              <w:rPr>
                <w:rFonts w:eastAsia="MS Mincho"/>
                <w:noProof w:val="0"/>
                <w:lang w:val="en-US" w:eastAsia="ja-JP"/>
              </w:rPr>
              <w:t>Placi</w:t>
            </w:r>
            <w:proofErr w:type="spellEnd"/>
            <w:r w:rsidRPr="009534E7">
              <w:rPr>
                <w:rFonts w:eastAsia="MS Mincho"/>
                <w:noProof w:val="0"/>
                <w:lang w:val="en-US" w:eastAsia="ja-JP"/>
              </w:rPr>
              <w:t xml:space="preserve"> prefabricate pt. </w:t>
            </w:r>
            <w:proofErr w:type="spellStart"/>
            <w:proofErr w:type="gramStart"/>
            <w:r w:rsidRPr="009534E7">
              <w:rPr>
                <w:rFonts w:eastAsia="MS Mincho"/>
                <w:noProof w:val="0"/>
                <w:lang w:val="en-US" w:eastAsia="ja-JP"/>
              </w:rPr>
              <w:t>camine</w:t>
            </w:r>
            <w:proofErr w:type="spellEnd"/>
            <w:r w:rsidRPr="009534E7">
              <w:rPr>
                <w:rFonts w:eastAsia="MS Mincho"/>
                <w:noProof w:val="0"/>
                <w:lang w:val="en-US" w:eastAsia="ja-JP"/>
              </w:rPr>
              <w:t xml:space="preserve">  </w:t>
            </w:r>
            <w:r w:rsidRPr="009534E7">
              <w:rPr>
                <w:rFonts w:eastAsia="MS Mincho"/>
                <w:noProof w:val="0"/>
                <w:lang w:val="ru-RU" w:eastAsia="ja-JP"/>
              </w:rPr>
              <w:t>КЦД</w:t>
            </w:r>
            <w:proofErr w:type="gramEnd"/>
            <w:r w:rsidRPr="009534E7">
              <w:rPr>
                <w:rFonts w:eastAsia="MS Mincho"/>
                <w:noProof w:val="0"/>
                <w:lang w:val="en-US" w:eastAsia="ja-JP"/>
              </w:rPr>
              <w:t>-20</w:t>
            </w:r>
          </w:p>
          <w:p w14:paraId="260EAAA5" w14:textId="77777777" w:rsidR="009534E7" w:rsidRPr="009534E7" w:rsidRDefault="009534E7" w:rsidP="009534E7">
            <w:pPr>
              <w:autoSpaceDE w:val="0"/>
              <w:autoSpaceDN w:val="0"/>
              <w:rPr>
                <w:rFonts w:eastAsia="MS Mincho"/>
                <w:noProof w:val="0"/>
                <w:lang w:val="en-US" w:eastAsia="ja-JP"/>
              </w:rPr>
            </w:pPr>
          </w:p>
        </w:tc>
        <w:tc>
          <w:tcPr>
            <w:tcW w:w="1276" w:type="dxa"/>
            <w:tcBorders>
              <w:top w:val="single" w:sz="4" w:space="0" w:color="auto"/>
              <w:bottom w:val="single" w:sz="4" w:space="0" w:color="auto"/>
            </w:tcBorders>
            <w:vAlign w:val="center"/>
          </w:tcPr>
          <w:p w14:paraId="1BB54B5E" w14:textId="77777777" w:rsidR="009534E7" w:rsidRPr="009534E7" w:rsidRDefault="009534E7" w:rsidP="009534E7">
            <w:pPr>
              <w:autoSpaceDE w:val="0"/>
              <w:autoSpaceDN w:val="0"/>
              <w:jc w:val="center"/>
              <w:rPr>
                <w:rFonts w:eastAsia="MS Mincho"/>
                <w:noProof w:val="0"/>
                <w:lang w:val="ru-RU" w:eastAsia="ja-JP"/>
              </w:rPr>
            </w:pPr>
            <w:proofErr w:type="spellStart"/>
            <w:r w:rsidRPr="009534E7">
              <w:rPr>
                <w:rFonts w:eastAsia="MS Mincho"/>
                <w:noProof w:val="0"/>
                <w:lang w:val="ru-RU" w:eastAsia="ja-JP"/>
              </w:rPr>
              <w:t>buc</w:t>
            </w:r>
            <w:proofErr w:type="spellEnd"/>
          </w:p>
        </w:tc>
        <w:tc>
          <w:tcPr>
            <w:tcW w:w="1701" w:type="dxa"/>
            <w:tcBorders>
              <w:top w:val="single" w:sz="4" w:space="0" w:color="auto"/>
              <w:bottom w:val="single" w:sz="4" w:space="0" w:color="auto"/>
            </w:tcBorders>
            <w:vAlign w:val="center"/>
          </w:tcPr>
          <w:p w14:paraId="15191D4F" w14:textId="77777777" w:rsidR="009534E7" w:rsidRPr="009534E7" w:rsidRDefault="009534E7" w:rsidP="009534E7">
            <w:pPr>
              <w:autoSpaceDE w:val="0"/>
              <w:autoSpaceDN w:val="0"/>
              <w:jc w:val="center"/>
              <w:rPr>
                <w:rFonts w:eastAsia="MS Mincho"/>
                <w:noProof w:val="0"/>
                <w:lang w:val="ru-RU" w:eastAsia="ja-JP"/>
              </w:rPr>
            </w:pPr>
          </w:p>
        </w:tc>
      </w:tr>
      <w:tr w:rsidR="009534E7" w:rsidRPr="009534E7" w14:paraId="1616C6D3"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5A7CB09" w14:textId="77777777" w:rsidR="009534E7" w:rsidRPr="009534E7" w:rsidRDefault="009534E7" w:rsidP="009534E7">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4124FD33"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26611264332010</w:t>
            </w:r>
          </w:p>
        </w:tc>
        <w:tc>
          <w:tcPr>
            <w:tcW w:w="5128" w:type="dxa"/>
            <w:tcBorders>
              <w:top w:val="single" w:sz="4" w:space="0" w:color="auto"/>
              <w:bottom w:val="single" w:sz="4" w:space="0" w:color="auto"/>
            </w:tcBorders>
          </w:tcPr>
          <w:p w14:paraId="43125AC7" w14:textId="77777777" w:rsidR="009534E7" w:rsidRPr="009534E7" w:rsidRDefault="009534E7" w:rsidP="009534E7">
            <w:pPr>
              <w:autoSpaceDE w:val="0"/>
              <w:autoSpaceDN w:val="0"/>
              <w:rPr>
                <w:rFonts w:eastAsia="MS Mincho"/>
                <w:noProof w:val="0"/>
                <w:lang w:val="en-US" w:eastAsia="ja-JP"/>
              </w:rPr>
            </w:pPr>
            <w:proofErr w:type="spellStart"/>
            <w:r w:rsidRPr="009534E7">
              <w:rPr>
                <w:rFonts w:eastAsia="MS Mincho"/>
                <w:noProof w:val="0"/>
                <w:lang w:val="en-US" w:eastAsia="ja-JP"/>
              </w:rPr>
              <w:t>Placi</w:t>
            </w:r>
            <w:proofErr w:type="spellEnd"/>
            <w:r w:rsidRPr="009534E7">
              <w:rPr>
                <w:rFonts w:eastAsia="MS Mincho"/>
                <w:noProof w:val="0"/>
                <w:lang w:val="en-US" w:eastAsia="ja-JP"/>
              </w:rPr>
              <w:t xml:space="preserve"> prefabricate pt. </w:t>
            </w:r>
            <w:proofErr w:type="spellStart"/>
            <w:proofErr w:type="gramStart"/>
            <w:r w:rsidRPr="009534E7">
              <w:rPr>
                <w:rFonts w:eastAsia="MS Mincho"/>
                <w:noProof w:val="0"/>
                <w:lang w:val="en-US" w:eastAsia="ja-JP"/>
              </w:rPr>
              <w:t>camine</w:t>
            </w:r>
            <w:proofErr w:type="spellEnd"/>
            <w:r w:rsidRPr="009534E7">
              <w:rPr>
                <w:rFonts w:eastAsia="MS Mincho"/>
                <w:noProof w:val="0"/>
                <w:lang w:val="en-US" w:eastAsia="ja-JP"/>
              </w:rPr>
              <w:t xml:space="preserve">  </w:t>
            </w:r>
            <w:r w:rsidRPr="009534E7">
              <w:rPr>
                <w:rFonts w:eastAsia="MS Mincho"/>
                <w:noProof w:val="0"/>
                <w:lang w:val="ru-RU" w:eastAsia="ja-JP"/>
              </w:rPr>
              <w:t>КЦД</w:t>
            </w:r>
            <w:proofErr w:type="gramEnd"/>
            <w:r w:rsidRPr="009534E7">
              <w:rPr>
                <w:rFonts w:eastAsia="MS Mincho"/>
                <w:noProof w:val="0"/>
                <w:lang w:val="en-US" w:eastAsia="ja-JP"/>
              </w:rPr>
              <w:t>-20 (0,59 m3)</w:t>
            </w:r>
          </w:p>
        </w:tc>
        <w:tc>
          <w:tcPr>
            <w:tcW w:w="1276" w:type="dxa"/>
            <w:tcBorders>
              <w:top w:val="single" w:sz="4" w:space="0" w:color="auto"/>
              <w:bottom w:val="single" w:sz="4" w:space="0" w:color="auto"/>
            </w:tcBorders>
          </w:tcPr>
          <w:p w14:paraId="3231688C" w14:textId="77777777" w:rsidR="009534E7" w:rsidRPr="009534E7" w:rsidRDefault="009534E7" w:rsidP="009534E7">
            <w:pPr>
              <w:autoSpaceDE w:val="0"/>
              <w:autoSpaceDN w:val="0"/>
              <w:jc w:val="center"/>
              <w:rPr>
                <w:rFonts w:eastAsia="MS Mincho"/>
                <w:noProof w:val="0"/>
                <w:lang w:val="ru-RU" w:eastAsia="ja-JP"/>
              </w:rPr>
            </w:pPr>
            <w:proofErr w:type="spellStart"/>
            <w:r w:rsidRPr="009534E7">
              <w:rPr>
                <w:rFonts w:eastAsia="MS Mincho"/>
                <w:noProof w:val="0"/>
                <w:lang w:val="ru-RU" w:eastAsia="ja-JP"/>
              </w:rPr>
              <w:t>buc</w:t>
            </w:r>
            <w:proofErr w:type="spellEnd"/>
          </w:p>
        </w:tc>
        <w:tc>
          <w:tcPr>
            <w:tcW w:w="1701" w:type="dxa"/>
            <w:tcBorders>
              <w:top w:val="single" w:sz="4" w:space="0" w:color="auto"/>
              <w:bottom w:val="single" w:sz="4" w:space="0" w:color="auto"/>
            </w:tcBorders>
          </w:tcPr>
          <w:p w14:paraId="2C849E0C"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1,0000</w:t>
            </w:r>
          </w:p>
        </w:tc>
      </w:tr>
      <w:tr w:rsidR="009534E7" w:rsidRPr="009534E7" w14:paraId="6C7CE4E4" w14:textId="77777777" w:rsidTr="009534E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2D6465A" w14:textId="77777777" w:rsidR="009534E7" w:rsidRPr="009534E7" w:rsidRDefault="009534E7" w:rsidP="009534E7">
            <w:pPr>
              <w:autoSpaceDE w:val="0"/>
              <w:autoSpaceDN w:val="0"/>
              <w:rPr>
                <w:rFonts w:eastAsia="MS Mincho"/>
                <w:noProof w:val="0"/>
                <w:sz w:val="18"/>
                <w:szCs w:val="18"/>
                <w:lang w:val="ru-RU" w:eastAsia="ja-JP"/>
              </w:rPr>
            </w:pPr>
            <w:r w:rsidRPr="009534E7">
              <w:rPr>
                <w:rFonts w:eastAsia="MS Mincho"/>
                <w:noProof w:val="0"/>
                <w:sz w:val="18"/>
                <w:szCs w:val="18"/>
                <w:lang w:val="ru-RU" w:eastAsia="ja-JP"/>
              </w:rPr>
              <w:t>85</w:t>
            </w:r>
          </w:p>
        </w:tc>
        <w:tc>
          <w:tcPr>
            <w:tcW w:w="1418" w:type="dxa"/>
            <w:tcBorders>
              <w:top w:val="single" w:sz="4" w:space="0" w:color="auto"/>
              <w:bottom w:val="single" w:sz="4" w:space="0" w:color="auto"/>
            </w:tcBorders>
          </w:tcPr>
          <w:p w14:paraId="715598EC" w14:textId="77777777" w:rsidR="009534E7" w:rsidRPr="009534E7" w:rsidRDefault="009534E7" w:rsidP="009534E7">
            <w:pPr>
              <w:autoSpaceDE w:val="0"/>
              <w:autoSpaceDN w:val="0"/>
              <w:rPr>
                <w:rFonts w:eastAsia="MS Mincho"/>
                <w:noProof w:val="0"/>
                <w:sz w:val="18"/>
                <w:szCs w:val="18"/>
                <w:lang w:val="en-US" w:eastAsia="ja-JP"/>
              </w:rPr>
            </w:pPr>
            <w:r w:rsidRPr="009534E7">
              <w:rPr>
                <w:rFonts w:eastAsia="MS Mincho"/>
                <w:noProof w:val="0"/>
                <w:sz w:val="18"/>
                <w:szCs w:val="18"/>
                <w:lang w:val="en-US" w:eastAsia="ja-JP"/>
              </w:rPr>
              <w:t>AcE12A1</w:t>
            </w:r>
          </w:p>
          <w:p w14:paraId="7BD898B5" w14:textId="77777777" w:rsidR="009534E7" w:rsidRPr="009534E7" w:rsidRDefault="009534E7" w:rsidP="009534E7">
            <w:pPr>
              <w:autoSpaceDE w:val="0"/>
              <w:autoSpaceDN w:val="0"/>
              <w:rPr>
                <w:rFonts w:eastAsia="MS Mincho"/>
                <w:noProof w:val="0"/>
                <w:sz w:val="2"/>
                <w:szCs w:val="2"/>
                <w:lang w:val="ru-RU" w:eastAsia="ja-JP"/>
              </w:rPr>
            </w:pPr>
          </w:p>
        </w:tc>
        <w:tc>
          <w:tcPr>
            <w:tcW w:w="5128" w:type="dxa"/>
            <w:tcBorders>
              <w:top w:val="single" w:sz="4" w:space="0" w:color="auto"/>
              <w:bottom w:val="single" w:sz="4" w:space="0" w:color="auto"/>
            </w:tcBorders>
          </w:tcPr>
          <w:p w14:paraId="3F675C27" w14:textId="77777777" w:rsidR="009534E7" w:rsidRPr="009534E7" w:rsidRDefault="009534E7" w:rsidP="009534E7">
            <w:pPr>
              <w:autoSpaceDE w:val="0"/>
              <w:autoSpaceDN w:val="0"/>
              <w:rPr>
                <w:rFonts w:eastAsia="MS Mincho"/>
                <w:noProof w:val="0"/>
                <w:lang w:val="en-US" w:eastAsia="ja-JP"/>
              </w:rPr>
            </w:pPr>
            <w:proofErr w:type="spellStart"/>
            <w:r w:rsidRPr="009534E7">
              <w:rPr>
                <w:rFonts w:eastAsia="MS Mincho"/>
                <w:noProof w:val="0"/>
                <w:lang w:val="en-US" w:eastAsia="ja-JP"/>
              </w:rPr>
              <w:t>Inel</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prefabricat</w:t>
            </w:r>
            <w:proofErr w:type="spellEnd"/>
            <w:r w:rsidRPr="009534E7">
              <w:rPr>
                <w:rFonts w:eastAsia="MS Mincho"/>
                <w:noProof w:val="0"/>
                <w:lang w:val="en-US" w:eastAsia="ja-JP"/>
              </w:rPr>
              <w:t xml:space="preserve"> pt. </w:t>
            </w:r>
            <w:proofErr w:type="spellStart"/>
            <w:r w:rsidRPr="009534E7">
              <w:rPr>
                <w:rFonts w:eastAsia="MS Mincho"/>
                <w:noProof w:val="0"/>
                <w:lang w:val="en-US" w:eastAsia="ja-JP"/>
              </w:rPr>
              <w:t>camine</w:t>
            </w:r>
            <w:proofErr w:type="spellEnd"/>
            <w:r w:rsidRPr="009534E7">
              <w:rPr>
                <w:rFonts w:eastAsia="MS Mincho"/>
                <w:noProof w:val="0"/>
                <w:lang w:val="en-US" w:eastAsia="ja-JP"/>
              </w:rPr>
              <w:t xml:space="preserve"> </w:t>
            </w:r>
            <w:r w:rsidRPr="009534E7">
              <w:rPr>
                <w:rFonts w:eastAsia="MS Mincho"/>
                <w:noProof w:val="0"/>
                <w:lang w:val="ru-RU" w:eastAsia="ja-JP"/>
              </w:rPr>
              <w:t>КЦ</w:t>
            </w:r>
            <w:r w:rsidRPr="009534E7">
              <w:rPr>
                <w:rFonts w:eastAsia="MS Mincho"/>
                <w:noProof w:val="0"/>
                <w:lang w:val="en-US" w:eastAsia="ja-JP"/>
              </w:rPr>
              <w:t>-20-6</w:t>
            </w:r>
          </w:p>
          <w:p w14:paraId="7B471C81" w14:textId="77777777" w:rsidR="009534E7" w:rsidRPr="009534E7" w:rsidRDefault="009534E7" w:rsidP="009534E7">
            <w:pPr>
              <w:autoSpaceDE w:val="0"/>
              <w:autoSpaceDN w:val="0"/>
              <w:rPr>
                <w:rFonts w:eastAsia="MS Mincho"/>
                <w:noProof w:val="0"/>
                <w:lang w:val="en-US" w:eastAsia="ja-JP"/>
              </w:rPr>
            </w:pPr>
          </w:p>
        </w:tc>
        <w:tc>
          <w:tcPr>
            <w:tcW w:w="1276" w:type="dxa"/>
            <w:tcBorders>
              <w:top w:val="single" w:sz="4" w:space="0" w:color="auto"/>
              <w:bottom w:val="single" w:sz="4" w:space="0" w:color="auto"/>
            </w:tcBorders>
            <w:vAlign w:val="center"/>
          </w:tcPr>
          <w:p w14:paraId="721D86FB" w14:textId="77777777" w:rsidR="009534E7" w:rsidRPr="009534E7" w:rsidRDefault="009534E7" w:rsidP="009534E7">
            <w:pPr>
              <w:autoSpaceDE w:val="0"/>
              <w:autoSpaceDN w:val="0"/>
              <w:jc w:val="center"/>
              <w:rPr>
                <w:rFonts w:eastAsia="MS Mincho"/>
                <w:noProof w:val="0"/>
                <w:lang w:val="ru-RU" w:eastAsia="ja-JP"/>
              </w:rPr>
            </w:pPr>
            <w:proofErr w:type="spellStart"/>
            <w:r w:rsidRPr="009534E7">
              <w:rPr>
                <w:rFonts w:eastAsia="MS Mincho"/>
                <w:noProof w:val="0"/>
                <w:lang w:val="ru-RU" w:eastAsia="ja-JP"/>
              </w:rPr>
              <w:t>buc</w:t>
            </w:r>
            <w:proofErr w:type="spellEnd"/>
          </w:p>
        </w:tc>
        <w:tc>
          <w:tcPr>
            <w:tcW w:w="1701" w:type="dxa"/>
            <w:tcBorders>
              <w:top w:val="single" w:sz="4" w:space="0" w:color="auto"/>
              <w:bottom w:val="single" w:sz="4" w:space="0" w:color="auto"/>
            </w:tcBorders>
            <w:vAlign w:val="center"/>
          </w:tcPr>
          <w:p w14:paraId="71D050C7" w14:textId="77777777" w:rsidR="009534E7" w:rsidRPr="009534E7" w:rsidRDefault="009534E7" w:rsidP="009534E7">
            <w:pPr>
              <w:autoSpaceDE w:val="0"/>
              <w:autoSpaceDN w:val="0"/>
              <w:jc w:val="center"/>
              <w:rPr>
                <w:rFonts w:eastAsia="MS Mincho"/>
                <w:noProof w:val="0"/>
                <w:lang w:val="ru-RU" w:eastAsia="ja-JP"/>
              </w:rPr>
            </w:pPr>
          </w:p>
        </w:tc>
      </w:tr>
      <w:tr w:rsidR="009534E7" w:rsidRPr="009534E7" w14:paraId="6333A292"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E65FC30" w14:textId="77777777" w:rsidR="009534E7" w:rsidRPr="009534E7" w:rsidRDefault="009534E7" w:rsidP="009534E7">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79886C90"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266112643320221</w:t>
            </w:r>
          </w:p>
        </w:tc>
        <w:tc>
          <w:tcPr>
            <w:tcW w:w="5128" w:type="dxa"/>
            <w:tcBorders>
              <w:top w:val="single" w:sz="4" w:space="0" w:color="auto"/>
              <w:bottom w:val="single" w:sz="4" w:space="0" w:color="auto"/>
            </w:tcBorders>
          </w:tcPr>
          <w:p w14:paraId="01B9DA2F" w14:textId="77777777" w:rsidR="009534E7" w:rsidRPr="009534E7" w:rsidRDefault="009534E7" w:rsidP="009534E7">
            <w:pPr>
              <w:autoSpaceDE w:val="0"/>
              <w:autoSpaceDN w:val="0"/>
              <w:rPr>
                <w:rFonts w:eastAsia="MS Mincho"/>
                <w:noProof w:val="0"/>
                <w:lang w:val="en-US" w:eastAsia="ja-JP"/>
              </w:rPr>
            </w:pPr>
            <w:proofErr w:type="spellStart"/>
            <w:r w:rsidRPr="009534E7">
              <w:rPr>
                <w:rFonts w:eastAsia="MS Mincho"/>
                <w:noProof w:val="0"/>
                <w:lang w:val="en-US" w:eastAsia="ja-JP"/>
              </w:rPr>
              <w:t>Inel</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prefabricat</w:t>
            </w:r>
            <w:proofErr w:type="spellEnd"/>
            <w:r w:rsidRPr="009534E7">
              <w:rPr>
                <w:rFonts w:eastAsia="MS Mincho"/>
                <w:noProof w:val="0"/>
                <w:lang w:val="en-US" w:eastAsia="ja-JP"/>
              </w:rPr>
              <w:t xml:space="preserve"> pt. </w:t>
            </w:r>
            <w:proofErr w:type="spellStart"/>
            <w:r w:rsidRPr="009534E7">
              <w:rPr>
                <w:rFonts w:eastAsia="MS Mincho"/>
                <w:noProof w:val="0"/>
                <w:lang w:val="en-US" w:eastAsia="ja-JP"/>
              </w:rPr>
              <w:t>camine</w:t>
            </w:r>
            <w:proofErr w:type="spellEnd"/>
            <w:r w:rsidRPr="009534E7">
              <w:rPr>
                <w:rFonts w:eastAsia="MS Mincho"/>
                <w:noProof w:val="0"/>
                <w:lang w:val="en-US" w:eastAsia="ja-JP"/>
              </w:rPr>
              <w:t xml:space="preserve"> </w:t>
            </w:r>
            <w:r w:rsidRPr="009534E7">
              <w:rPr>
                <w:rFonts w:eastAsia="MS Mincho"/>
                <w:noProof w:val="0"/>
                <w:lang w:val="ru-RU" w:eastAsia="ja-JP"/>
              </w:rPr>
              <w:t>КЦ</w:t>
            </w:r>
            <w:r w:rsidRPr="009534E7">
              <w:rPr>
                <w:rFonts w:eastAsia="MS Mincho"/>
                <w:noProof w:val="0"/>
                <w:lang w:val="en-US" w:eastAsia="ja-JP"/>
              </w:rPr>
              <w:t>-20-6</w:t>
            </w:r>
          </w:p>
        </w:tc>
        <w:tc>
          <w:tcPr>
            <w:tcW w:w="1276" w:type="dxa"/>
            <w:tcBorders>
              <w:top w:val="single" w:sz="4" w:space="0" w:color="auto"/>
              <w:bottom w:val="single" w:sz="4" w:space="0" w:color="auto"/>
            </w:tcBorders>
          </w:tcPr>
          <w:p w14:paraId="51F3F8F1" w14:textId="77777777" w:rsidR="009534E7" w:rsidRPr="009534E7" w:rsidRDefault="009534E7" w:rsidP="009534E7">
            <w:pPr>
              <w:autoSpaceDE w:val="0"/>
              <w:autoSpaceDN w:val="0"/>
              <w:jc w:val="center"/>
              <w:rPr>
                <w:rFonts w:eastAsia="MS Mincho"/>
                <w:noProof w:val="0"/>
                <w:lang w:val="ru-RU" w:eastAsia="ja-JP"/>
              </w:rPr>
            </w:pPr>
            <w:proofErr w:type="spellStart"/>
            <w:r w:rsidRPr="009534E7">
              <w:rPr>
                <w:rFonts w:eastAsia="MS Mincho"/>
                <w:noProof w:val="0"/>
                <w:lang w:val="ru-RU" w:eastAsia="ja-JP"/>
              </w:rPr>
              <w:t>buc</w:t>
            </w:r>
            <w:proofErr w:type="spellEnd"/>
          </w:p>
        </w:tc>
        <w:tc>
          <w:tcPr>
            <w:tcW w:w="1701" w:type="dxa"/>
            <w:tcBorders>
              <w:top w:val="single" w:sz="4" w:space="0" w:color="auto"/>
              <w:bottom w:val="single" w:sz="4" w:space="0" w:color="auto"/>
            </w:tcBorders>
          </w:tcPr>
          <w:p w14:paraId="17A2146A"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1,0000</w:t>
            </w:r>
          </w:p>
        </w:tc>
      </w:tr>
      <w:tr w:rsidR="009534E7" w:rsidRPr="009534E7" w14:paraId="73BC182C" w14:textId="77777777" w:rsidTr="009534E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EF0A74F" w14:textId="77777777" w:rsidR="009534E7" w:rsidRPr="009534E7" w:rsidRDefault="009534E7" w:rsidP="009534E7">
            <w:pPr>
              <w:autoSpaceDE w:val="0"/>
              <w:autoSpaceDN w:val="0"/>
              <w:rPr>
                <w:rFonts w:eastAsia="MS Mincho"/>
                <w:noProof w:val="0"/>
                <w:sz w:val="18"/>
                <w:szCs w:val="18"/>
                <w:lang w:val="ru-RU" w:eastAsia="ja-JP"/>
              </w:rPr>
            </w:pPr>
            <w:r w:rsidRPr="009534E7">
              <w:rPr>
                <w:rFonts w:eastAsia="MS Mincho"/>
                <w:noProof w:val="0"/>
                <w:sz w:val="18"/>
                <w:szCs w:val="18"/>
                <w:lang w:val="ru-RU" w:eastAsia="ja-JP"/>
              </w:rPr>
              <w:t>86</w:t>
            </w:r>
          </w:p>
        </w:tc>
        <w:tc>
          <w:tcPr>
            <w:tcW w:w="1418" w:type="dxa"/>
            <w:tcBorders>
              <w:top w:val="single" w:sz="4" w:space="0" w:color="auto"/>
              <w:bottom w:val="single" w:sz="4" w:space="0" w:color="auto"/>
            </w:tcBorders>
          </w:tcPr>
          <w:p w14:paraId="014F6D9A" w14:textId="77777777" w:rsidR="009534E7" w:rsidRPr="009534E7" w:rsidRDefault="009534E7" w:rsidP="009534E7">
            <w:pPr>
              <w:autoSpaceDE w:val="0"/>
              <w:autoSpaceDN w:val="0"/>
              <w:rPr>
                <w:rFonts w:eastAsia="MS Mincho"/>
                <w:noProof w:val="0"/>
                <w:sz w:val="18"/>
                <w:szCs w:val="18"/>
                <w:lang w:val="en-US" w:eastAsia="ja-JP"/>
              </w:rPr>
            </w:pPr>
            <w:r w:rsidRPr="009534E7">
              <w:rPr>
                <w:rFonts w:eastAsia="MS Mincho"/>
                <w:noProof w:val="0"/>
                <w:sz w:val="18"/>
                <w:szCs w:val="18"/>
                <w:lang w:val="en-US" w:eastAsia="ja-JP"/>
              </w:rPr>
              <w:t>AcE12A1</w:t>
            </w:r>
          </w:p>
          <w:p w14:paraId="5F2C4FA3" w14:textId="77777777" w:rsidR="009534E7" w:rsidRPr="009534E7" w:rsidRDefault="009534E7" w:rsidP="009534E7">
            <w:pPr>
              <w:autoSpaceDE w:val="0"/>
              <w:autoSpaceDN w:val="0"/>
              <w:rPr>
                <w:rFonts w:eastAsia="MS Mincho"/>
                <w:noProof w:val="0"/>
                <w:sz w:val="2"/>
                <w:szCs w:val="2"/>
                <w:lang w:val="ru-RU" w:eastAsia="ja-JP"/>
              </w:rPr>
            </w:pPr>
          </w:p>
        </w:tc>
        <w:tc>
          <w:tcPr>
            <w:tcW w:w="5128" w:type="dxa"/>
            <w:tcBorders>
              <w:top w:val="single" w:sz="4" w:space="0" w:color="auto"/>
              <w:bottom w:val="single" w:sz="4" w:space="0" w:color="auto"/>
            </w:tcBorders>
          </w:tcPr>
          <w:p w14:paraId="41F7FDE0" w14:textId="77777777" w:rsidR="009534E7" w:rsidRPr="009534E7" w:rsidRDefault="009534E7" w:rsidP="009534E7">
            <w:pPr>
              <w:autoSpaceDE w:val="0"/>
              <w:autoSpaceDN w:val="0"/>
              <w:rPr>
                <w:rFonts w:eastAsia="MS Mincho"/>
                <w:noProof w:val="0"/>
                <w:lang w:val="en-US" w:eastAsia="ja-JP"/>
              </w:rPr>
            </w:pPr>
            <w:proofErr w:type="spellStart"/>
            <w:r w:rsidRPr="009534E7">
              <w:rPr>
                <w:rFonts w:eastAsia="MS Mincho"/>
                <w:noProof w:val="0"/>
                <w:lang w:val="en-US" w:eastAsia="ja-JP"/>
              </w:rPr>
              <w:t>Inel</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prefabricat</w:t>
            </w:r>
            <w:proofErr w:type="spellEnd"/>
            <w:r w:rsidRPr="009534E7">
              <w:rPr>
                <w:rFonts w:eastAsia="MS Mincho"/>
                <w:noProof w:val="0"/>
                <w:lang w:val="en-US" w:eastAsia="ja-JP"/>
              </w:rPr>
              <w:t xml:space="preserve"> pt. </w:t>
            </w:r>
            <w:proofErr w:type="spellStart"/>
            <w:r w:rsidRPr="009534E7">
              <w:rPr>
                <w:rFonts w:eastAsia="MS Mincho"/>
                <w:noProof w:val="0"/>
                <w:lang w:val="en-US" w:eastAsia="ja-JP"/>
              </w:rPr>
              <w:t>camine</w:t>
            </w:r>
            <w:proofErr w:type="spellEnd"/>
            <w:r w:rsidRPr="009534E7">
              <w:rPr>
                <w:rFonts w:eastAsia="MS Mincho"/>
                <w:noProof w:val="0"/>
                <w:lang w:val="en-US" w:eastAsia="ja-JP"/>
              </w:rPr>
              <w:t xml:space="preserve"> </w:t>
            </w:r>
            <w:r w:rsidRPr="009534E7">
              <w:rPr>
                <w:rFonts w:eastAsia="MS Mincho"/>
                <w:noProof w:val="0"/>
                <w:lang w:val="ru-RU" w:eastAsia="ja-JP"/>
              </w:rPr>
              <w:t>КЦ</w:t>
            </w:r>
            <w:r w:rsidRPr="009534E7">
              <w:rPr>
                <w:rFonts w:eastAsia="MS Mincho"/>
                <w:noProof w:val="0"/>
                <w:lang w:val="en-US" w:eastAsia="ja-JP"/>
              </w:rPr>
              <w:t>-20-9</w:t>
            </w:r>
          </w:p>
          <w:p w14:paraId="61D361A0" w14:textId="77777777" w:rsidR="009534E7" w:rsidRPr="009534E7" w:rsidRDefault="009534E7" w:rsidP="009534E7">
            <w:pPr>
              <w:autoSpaceDE w:val="0"/>
              <w:autoSpaceDN w:val="0"/>
              <w:rPr>
                <w:rFonts w:eastAsia="MS Mincho"/>
                <w:noProof w:val="0"/>
                <w:lang w:val="en-US" w:eastAsia="ja-JP"/>
              </w:rPr>
            </w:pPr>
          </w:p>
        </w:tc>
        <w:tc>
          <w:tcPr>
            <w:tcW w:w="1276" w:type="dxa"/>
            <w:tcBorders>
              <w:top w:val="single" w:sz="4" w:space="0" w:color="auto"/>
              <w:bottom w:val="single" w:sz="4" w:space="0" w:color="auto"/>
            </w:tcBorders>
            <w:vAlign w:val="center"/>
          </w:tcPr>
          <w:p w14:paraId="05551C82" w14:textId="77777777" w:rsidR="009534E7" w:rsidRPr="009534E7" w:rsidRDefault="009534E7" w:rsidP="009534E7">
            <w:pPr>
              <w:autoSpaceDE w:val="0"/>
              <w:autoSpaceDN w:val="0"/>
              <w:jc w:val="center"/>
              <w:rPr>
                <w:rFonts w:eastAsia="MS Mincho"/>
                <w:noProof w:val="0"/>
                <w:lang w:val="ru-RU" w:eastAsia="ja-JP"/>
              </w:rPr>
            </w:pPr>
            <w:proofErr w:type="spellStart"/>
            <w:r w:rsidRPr="009534E7">
              <w:rPr>
                <w:rFonts w:eastAsia="MS Mincho"/>
                <w:noProof w:val="0"/>
                <w:lang w:val="ru-RU" w:eastAsia="ja-JP"/>
              </w:rPr>
              <w:t>buc</w:t>
            </w:r>
            <w:proofErr w:type="spellEnd"/>
          </w:p>
        </w:tc>
        <w:tc>
          <w:tcPr>
            <w:tcW w:w="1701" w:type="dxa"/>
            <w:tcBorders>
              <w:top w:val="single" w:sz="4" w:space="0" w:color="auto"/>
              <w:bottom w:val="single" w:sz="4" w:space="0" w:color="auto"/>
            </w:tcBorders>
            <w:vAlign w:val="center"/>
          </w:tcPr>
          <w:p w14:paraId="2D33517D" w14:textId="77777777" w:rsidR="009534E7" w:rsidRPr="009534E7" w:rsidRDefault="009534E7" w:rsidP="009534E7">
            <w:pPr>
              <w:autoSpaceDE w:val="0"/>
              <w:autoSpaceDN w:val="0"/>
              <w:jc w:val="center"/>
              <w:rPr>
                <w:rFonts w:eastAsia="MS Mincho"/>
                <w:noProof w:val="0"/>
                <w:lang w:val="ru-RU" w:eastAsia="ja-JP"/>
              </w:rPr>
            </w:pPr>
          </w:p>
        </w:tc>
      </w:tr>
      <w:tr w:rsidR="009534E7" w:rsidRPr="009534E7" w14:paraId="6F5B7A33"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1F84D58" w14:textId="77777777" w:rsidR="009534E7" w:rsidRPr="009534E7" w:rsidRDefault="009534E7" w:rsidP="009534E7">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7DBBD818"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26611264332021</w:t>
            </w:r>
          </w:p>
        </w:tc>
        <w:tc>
          <w:tcPr>
            <w:tcW w:w="5128" w:type="dxa"/>
            <w:tcBorders>
              <w:top w:val="single" w:sz="4" w:space="0" w:color="auto"/>
              <w:bottom w:val="single" w:sz="4" w:space="0" w:color="auto"/>
            </w:tcBorders>
          </w:tcPr>
          <w:p w14:paraId="2A5E1A97" w14:textId="77777777" w:rsidR="009534E7" w:rsidRPr="009534E7" w:rsidRDefault="009534E7" w:rsidP="009534E7">
            <w:pPr>
              <w:autoSpaceDE w:val="0"/>
              <w:autoSpaceDN w:val="0"/>
              <w:rPr>
                <w:rFonts w:eastAsia="MS Mincho"/>
                <w:noProof w:val="0"/>
                <w:lang w:val="en-US" w:eastAsia="ja-JP"/>
              </w:rPr>
            </w:pPr>
            <w:proofErr w:type="spellStart"/>
            <w:r w:rsidRPr="009534E7">
              <w:rPr>
                <w:rFonts w:eastAsia="MS Mincho"/>
                <w:noProof w:val="0"/>
                <w:lang w:val="en-US" w:eastAsia="ja-JP"/>
              </w:rPr>
              <w:t>Inel</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prefabricat</w:t>
            </w:r>
            <w:proofErr w:type="spellEnd"/>
            <w:r w:rsidRPr="009534E7">
              <w:rPr>
                <w:rFonts w:eastAsia="MS Mincho"/>
                <w:noProof w:val="0"/>
                <w:lang w:val="en-US" w:eastAsia="ja-JP"/>
              </w:rPr>
              <w:t xml:space="preserve"> pt. </w:t>
            </w:r>
            <w:proofErr w:type="spellStart"/>
            <w:r w:rsidRPr="009534E7">
              <w:rPr>
                <w:rFonts w:eastAsia="MS Mincho"/>
                <w:noProof w:val="0"/>
                <w:lang w:val="en-US" w:eastAsia="ja-JP"/>
              </w:rPr>
              <w:t>camine</w:t>
            </w:r>
            <w:proofErr w:type="spellEnd"/>
            <w:r w:rsidRPr="009534E7">
              <w:rPr>
                <w:rFonts w:eastAsia="MS Mincho"/>
                <w:noProof w:val="0"/>
                <w:lang w:val="en-US" w:eastAsia="ja-JP"/>
              </w:rPr>
              <w:t xml:space="preserve"> </w:t>
            </w:r>
            <w:r w:rsidRPr="009534E7">
              <w:rPr>
                <w:rFonts w:eastAsia="MS Mincho"/>
                <w:noProof w:val="0"/>
                <w:lang w:val="ru-RU" w:eastAsia="ja-JP"/>
              </w:rPr>
              <w:t>КЦ</w:t>
            </w:r>
            <w:r w:rsidRPr="009534E7">
              <w:rPr>
                <w:rFonts w:eastAsia="MS Mincho"/>
                <w:noProof w:val="0"/>
                <w:lang w:val="en-US" w:eastAsia="ja-JP"/>
              </w:rPr>
              <w:t>-20-9 (0,59 m3)</w:t>
            </w:r>
          </w:p>
        </w:tc>
        <w:tc>
          <w:tcPr>
            <w:tcW w:w="1276" w:type="dxa"/>
            <w:tcBorders>
              <w:top w:val="single" w:sz="4" w:space="0" w:color="auto"/>
              <w:bottom w:val="single" w:sz="4" w:space="0" w:color="auto"/>
            </w:tcBorders>
          </w:tcPr>
          <w:p w14:paraId="772ECEB8" w14:textId="77777777" w:rsidR="009534E7" w:rsidRPr="009534E7" w:rsidRDefault="009534E7" w:rsidP="009534E7">
            <w:pPr>
              <w:autoSpaceDE w:val="0"/>
              <w:autoSpaceDN w:val="0"/>
              <w:jc w:val="center"/>
              <w:rPr>
                <w:rFonts w:eastAsia="MS Mincho"/>
                <w:noProof w:val="0"/>
                <w:lang w:val="ru-RU" w:eastAsia="ja-JP"/>
              </w:rPr>
            </w:pPr>
            <w:proofErr w:type="spellStart"/>
            <w:r w:rsidRPr="009534E7">
              <w:rPr>
                <w:rFonts w:eastAsia="MS Mincho"/>
                <w:noProof w:val="0"/>
                <w:lang w:val="ru-RU" w:eastAsia="ja-JP"/>
              </w:rPr>
              <w:t>buc</w:t>
            </w:r>
            <w:proofErr w:type="spellEnd"/>
          </w:p>
        </w:tc>
        <w:tc>
          <w:tcPr>
            <w:tcW w:w="1701" w:type="dxa"/>
            <w:tcBorders>
              <w:top w:val="single" w:sz="4" w:space="0" w:color="auto"/>
              <w:bottom w:val="single" w:sz="4" w:space="0" w:color="auto"/>
            </w:tcBorders>
          </w:tcPr>
          <w:p w14:paraId="59BD6E11"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1,0000</w:t>
            </w:r>
          </w:p>
        </w:tc>
      </w:tr>
      <w:tr w:rsidR="009534E7" w:rsidRPr="009534E7" w14:paraId="1BD988F0" w14:textId="77777777" w:rsidTr="009534E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36BE3A0" w14:textId="77777777" w:rsidR="009534E7" w:rsidRPr="009534E7" w:rsidRDefault="009534E7" w:rsidP="009534E7">
            <w:pPr>
              <w:autoSpaceDE w:val="0"/>
              <w:autoSpaceDN w:val="0"/>
              <w:rPr>
                <w:rFonts w:eastAsia="MS Mincho"/>
                <w:noProof w:val="0"/>
                <w:sz w:val="18"/>
                <w:szCs w:val="18"/>
                <w:lang w:val="ru-RU" w:eastAsia="ja-JP"/>
              </w:rPr>
            </w:pPr>
            <w:r w:rsidRPr="009534E7">
              <w:rPr>
                <w:rFonts w:eastAsia="MS Mincho"/>
                <w:noProof w:val="0"/>
                <w:sz w:val="18"/>
                <w:szCs w:val="18"/>
                <w:lang w:val="ru-RU" w:eastAsia="ja-JP"/>
              </w:rPr>
              <w:t>87</w:t>
            </w:r>
          </w:p>
        </w:tc>
        <w:tc>
          <w:tcPr>
            <w:tcW w:w="1418" w:type="dxa"/>
            <w:tcBorders>
              <w:top w:val="single" w:sz="4" w:space="0" w:color="auto"/>
              <w:bottom w:val="single" w:sz="4" w:space="0" w:color="auto"/>
            </w:tcBorders>
          </w:tcPr>
          <w:p w14:paraId="7D083695" w14:textId="77777777" w:rsidR="009534E7" w:rsidRPr="009534E7" w:rsidRDefault="009534E7" w:rsidP="009534E7">
            <w:pPr>
              <w:autoSpaceDE w:val="0"/>
              <w:autoSpaceDN w:val="0"/>
              <w:rPr>
                <w:rFonts w:eastAsia="MS Mincho"/>
                <w:noProof w:val="0"/>
                <w:sz w:val="18"/>
                <w:szCs w:val="18"/>
                <w:lang w:val="en-US" w:eastAsia="ja-JP"/>
              </w:rPr>
            </w:pPr>
            <w:r w:rsidRPr="009534E7">
              <w:rPr>
                <w:rFonts w:eastAsia="MS Mincho"/>
                <w:noProof w:val="0"/>
                <w:sz w:val="18"/>
                <w:szCs w:val="18"/>
                <w:lang w:val="en-US" w:eastAsia="ja-JP"/>
              </w:rPr>
              <w:t>AcE12A1</w:t>
            </w:r>
          </w:p>
          <w:p w14:paraId="3F22DA94" w14:textId="77777777" w:rsidR="009534E7" w:rsidRPr="009534E7" w:rsidRDefault="009534E7" w:rsidP="009534E7">
            <w:pPr>
              <w:autoSpaceDE w:val="0"/>
              <w:autoSpaceDN w:val="0"/>
              <w:rPr>
                <w:rFonts w:eastAsia="MS Mincho"/>
                <w:noProof w:val="0"/>
                <w:sz w:val="2"/>
                <w:szCs w:val="2"/>
                <w:lang w:val="ru-RU" w:eastAsia="ja-JP"/>
              </w:rPr>
            </w:pPr>
          </w:p>
        </w:tc>
        <w:tc>
          <w:tcPr>
            <w:tcW w:w="5128" w:type="dxa"/>
            <w:tcBorders>
              <w:top w:val="single" w:sz="4" w:space="0" w:color="auto"/>
              <w:bottom w:val="single" w:sz="4" w:space="0" w:color="auto"/>
            </w:tcBorders>
          </w:tcPr>
          <w:p w14:paraId="372841B3" w14:textId="77777777" w:rsidR="009534E7" w:rsidRPr="009534E7" w:rsidRDefault="009534E7" w:rsidP="009534E7">
            <w:pPr>
              <w:autoSpaceDE w:val="0"/>
              <w:autoSpaceDN w:val="0"/>
              <w:rPr>
                <w:rFonts w:eastAsia="MS Mincho"/>
                <w:noProof w:val="0"/>
                <w:lang w:val="en-US" w:eastAsia="ja-JP"/>
              </w:rPr>
            </w:pPr>
            <w:proofErr w:type="spellStart"/>
            <w:r w:rsidRPr="009534E7">
              <w:rPr>
                <w:rFonts w:eastAsia="MS Mincho"/>
                <w:noProof w:val="0"/>
                <w:lang w:val="en-US" w:eastAsia="ja-JP"/>
              </w:rPr>
              <w:t>Placi</w:t>
            </w:r>
            <w:proofErr w:type="spellEnd"/>
            <w:r w:rsidRPr="009534E7">
              <w:rPr>
                <w:rFonts w:eastAsia="MS Mincho"/>
                <w:noProof w:val="0"/>
                <w:lang w:val="en-US" w:eastAsia="ja-JP"/>
              </w:rPr>
              <w:t xml:space="preserve"> prefabricate pt. </w:t>
            </w:r>
            <w:proofErr w:type="spellStart"/>
            <w:r w:rsidRPr="009534E7">
              <w:rPr>
                <w:rFonts w:eastAsia="MS Mincho"/>
                <w:noProof w:val="0"/>
                <w:lang w:val="en-US" w:eastAsia="ja-JP"/>
              </w:rPr>
              <w:t>camine</w:t>
            </w:r>
            <w:proofErr w:type="spellEnd"/>
            <w:r w:rsidRPr="009534E7">
              <w:rPr>
                <w:rFonts w:eastAsia="MS Mincho"/>
                <w:noProof w:val="0"/>
                <w:lang w:val="en-US" w:eastAsia="ja-JP"/>
              </w:rPr>
              <w:t xml:space="preserve"> </w:t>
            </w:r>
            <w:r w:rsidRPr="009534E7">
              <w:rPr>
                <w:rFonts w:eastAsia="MS Mincho"/>
                <w:noProof w:val="0"/>
                <w:lang w:val="ru-RU" w:eastAsia="ja-JP"/>
              </w:rPr>
              <w:t>КЦП</w:t>
            </w:r>
            <w:r w:rsidRPr="009534E7">
              <w:rPr>
                <w:rFonts w:eastAsia="MS Mincho"/>
                <w:noProof w:val="0"/>
                <w:lang w:val="en-US" w:eastAsia="ja-JP"/>
              </w:rPr>
              <w:t>1-20-1</w:t>
            </w:r>
          </w:p>
          <w:p w14:paraId="1E6D3304" w14:textId="77777777" w:rsidR="009534E7" w:rsidRPr="009534E7" w:rsidRDefault="009534E7" w:rsidP="009534E7">
            <w:pPr>
              <w:autoSpaceDE w:val="0"/>
              <w:autoSpaceDN w:val="0"/>
              <w:rPr>
                <w:rFonts w:eastAsia="MS Mincho"/>
                <w:noProof w:val="0"/>
                <w:lang w:val="en-US" w:eastAsia="ja-JP"/>
              </w:rPr>
            </w:pPr>
          </w:p>
        </w:tc>
        <w:tc>
          <w:tcPr>
            <w:tcW w:w="1276" w:type="dxa"/>
            <w:tcBorders>
              <w:top w:val="single" w:sz="4" w:space="0" w:color="auto"/>
              <w:bottom w:val="single" w:sz="4" w:space="0" w:color="auto"/>
            </w:tcBorders>
            <w:vAlign w:val="center"/>
          </w:tcPr>
          <w:p w14:paraId="5E4AE2C3" w14:textId="77777777" w:rsidR="009534E7" w:rsidRPr="009534E7" w:rsidRDefault="009534E7" w:rsidP="009534E7">
            <w:pPr>
              <w:autoSpaceDE w:val="0"/>
              <w:autoSpaceDN w:val="0"/>
              <w:jc w:val="center"/>
              <w:rPr>
                <w:rFonts w:eastAsia="MS Mincho"/>
                <w:noProof w:val="0"/>
                <w:lang w:val="ru-RU" w:eastAsia="ja-JP"/>
              </w:rPr>
            </w:pPr>
            <w:proofErr w:type="spellStart"/>
            <w:r w:rsidRPr="009534E7">
              <w:rPr>
                <w:rFonts w:eastAsia="MS Mincho"/>
                <w:noProof w:val="0"/>
                <w:lang w:val="ru-RU" w:eastAsia="ja-JP"/>
              </w:rPr>
              <w:t>buc</w:t>
            </w:r>
            <w:proofErr w:type="spellEnd"/>
          </w:p>
        </w:tc>
        <w:tc>
          <w:tcPr>
            <w:tcW w:w="1701" w:type="dxa"/>
            <w:tcBorders>
              <w:top w:val="single" w:sz="4" w:space="0" w:color="auto"/>
              <w:bottom w:val="single" w:sz="4" w:space="0" w:color="auto"/>
            </w:tcBorders>
            <w:vAlign w:val="center"/>
          </w:tcPr>
          <w:p w14:paraId="79EA4986" w14:textId="77777777" w:rsidR="009534E7" w:rsidRPr="009534E7" w:rsidRDefault="009534E7" w:rsidP="009534E7">
            <w:pPr>
              <w:autoSpaceDE w:val="0"/>
              <w:autoSpaceDN w:val="0"/>
              <w:jc w:val="center"/>
              <w:rPr>
                <w:rFonts w:eastAsia="MS Mincho"/>
                <w:noProof w:val="0"/>
                <w:lang w:val="ru-RU" w:eastAsia="ja-JP"/>
              </w:rPr>
            </w:pPr>
          </w:p>
        </w:tc>
      </w:tr>
      <w:tr w:rsidR="009534E7" w:rsidRPr="009534E7" w14:paraId="7D2F1403"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36719B6" w14:textId="77777777" w:rsidR="009534E7" w:rsidRPr="009534E7" w:rsidRDefault="009534E7" w:rsidP="009534E7">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25520946"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266112643320121</w:t>
            </w:r>
          </w:p>
        </w:tc>
        <w:tc>
          <w:tcPr>
            <w:tcW w:w="5128" w:type="dxa"/>
            <w:tcBorders>
              <w:top w:val="single" w:sz="4" w:space="0" w:color="auto"/>
              <w:bottom w:val="single" w:sz="4" w:space="0" w:color="auto"/>
            </w:tcBorders>
          </w:tcPr>
          <w:p w14:paraId="573A9812" w14:textId="77777777" w:rsidR="009534E7" w:rsidRPr="009534E7" w:rsidRDefault="009534E7" w:rsidP="009534E7">
            <w:pPr>
              <w:autoSpaceDE w:val="0"/>
              <w:autoSpaceDN w:val="0"/>
              <w:rPr>
                <w:rFonts w:eastAsia="MS Mincho"/>
                <w:noProof w:val="0"/>
                <w:lang w:val="en-US" w:eastAsia="ja-JP"/>
              </w:rPr>
            </w:pPr>
            <w:proofErr w:type="spellStart"/>
            <w:r w:rsidRPr="009534E7">
              <w:rPr>
                <w:rFonts w:eastAsia="MS Mincho"/>
                <w:noProof w:val="0"/>
                <w:lang w:val="en-US" w:eastAsia="ja-JP"/>
              </w:rPr>
              <w:t>Placi</w:t>
            </w:r>
            <w:proofErr w:type="spellEnd"/>
            <w:r w:rsidRPr="009534E7">
              <w:rPr>
                <w:rFonts w:eastAsia="MS Mincho"/>
                <w:noProof w:val="0"/>
                <w:lang w:val="en-US" w:eastAsia="ja-JP"/>
              </w:rPr>
              <w:t xml:space="preserve"> prefabricate pt. </w:t>
            </w:r>
            <w:proofErr w:type="spellStart"/>
            <w:r w:rsidRPr="009534E7">
              <w:rPr>
                <w:rFonts w:eastAsia="MS Mincho"/>
                <w:noProof w:val="0"/>
                <w:lang w:val="en-US" w:eastAsia="ja-JP"/>
              </w:rPr>
              <w:t>camine</w:t>
            </w:r>
            <w:proofErr w:type="spellEnd"/>
            <w:r w:rsidRPr="009534E7">
              <w:rPr>
                <w:rFonts w:eastAsia="MS Mincho"/>
                <w:noProof w:val="0"/>
                <w:lang w:val="en-US" w:eastAsia="ja-JP"/>
              </w:rPr>
              <w:t xml:space="preserve"> </w:t>
            </w:r>
            <w:r w:rsidRPr="009534E7">
              <w:rPr>
                <w:rFonts w:eastAsia="MS Mincho"/>
                <w:noProof w:val="0"/>
                <w:lang w:val="ru-RU" w:eastAsia="ja-JP"/>
              </w:rPr>
              <w:t>КЦП</w:t>
            </w:r>
            <w:r w:rsidRPr="009534E7">
              <w:rPr>
                <w:rFonts w:eastAsia="MS Mincho"/>
                <w:noProof w:val="0"/>
                <w:lang w:val="en-US" w:eastAsia="ja-JP"/>
              </w:rPr>
              <w:t>1-20-1</w:t>
            </w:r>
          </w:p>
        </w:tc>
        <w:tc>
          <w:tcPr>
            <w:tcW w:w="1276" w:type="dxa"/>
            <w:tcBorders>
              <w:top w:val="single" w:sz="4" w:space="0" w:color="auto"/>
              <w:bottom w:val="single" w:sz="4" w:space="0" w:color="auto"/>
            </w:tcBorders>
          </w:tcPr>
          <w:p w14:paraId="7DE8DBFA" w14:textId="77777777" w:rsidR="009534E7" w:rsidRPr="009534E7" w:rsidRDefault="009534E7" w:rsidP="009534E7">
            <w:pPr>
              <w:autoSpaceDE w:val="0"/>
              <w:autoSpaceDN w:val="0"/>
              <w:jc w:val="center"/>
              <w:rPr>
                <w:rFonts w:eastAsia="MS Mincho"/>
                <w:noProof w:val="0"/>
                <w:lang w:val="ru-RU" w:eastAsia="ja-JP"/>
              </w:rPr>
            </w:pPr>
            <w:proofErr w:type="spellStart"/>
            <w:r w:rsidRPr="009534E7">
              <w:rPr>
                <w:rFonts w:eastAsia="MS Mincho"/>
                <w:noProof w:val="0"/>
                <w:lang w:val="ru-RU" w:eastAsia="ja-JP"/>
              </w:rPr>
              <w:t>buc</w:t>
            </w:r>
            <w:proofErr w:type="spellEnd"/>
          </w:p>
        </w:tc>
        <w:tc>
          <w:tcPr>
            <w:tcW w:w="1701" w:type="dxa"/>
            <w:tcBorders>
              <w:top w:val="single" w:sz="4" w:space="0" w:color="auto"/>
              <w:bottom w:val="single" w:sz="4" w:space="0" w:color="auto"/>
            </w:tcBorders>
          </w:tcPr>
          <w:p w14:paraId="694C062C"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1,0000</w:t>
            </w:r>
          </w:p>
        </w:tc>
      </w:tr>
      <w:tr w:rsidR="009534E7" w:rsidRPr="009534E7" w14:paraId="4BCDE834" w14:textId="77777777" w:rsidTr="009534E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21FA28A" w14:textId="77777777" w:rsidR="009534E7" w:rsidRPr="009534E7" w:rsidRDefault="009534E7" w:rsidP="009534E7">
            <w:pPr>
              <w:autoSpaceDE w:val="0"/>
              <w:autoSpaceDN w:val="0"/>
              <w:rPr>
                <w:rFonts w:eastAsia="MS Mincho"/>
                <w:noProof w:val="0"/>
                <w:sz w:val="18"/>
                <w:szCs w:val="18"/>
                <w:lang w:val="ru-RU" w:eastAsia="ja-JP"/>
              </w:rPr>
            </w:pPr>
            <w:r w:rsidRPr="009534E7">
              <w:rPr>
                <w:rFonts w:eastAsia="MS Mincho"/>
                <w:noProof w:val="0"/>
                <w:sz w:val="18"/>
                <w:szCs w:val="18"/>
                <w:lang w:val="ru-RU" w:eastAsia="ja-JP"/>
              </w:rPr>
              <w:t>88</w:t>
            </w:r>
          </w:p>
        </w:tc>
        <w:tc>
          <w:tcPr>
            <w:tcW w:w="1418" w:type="dxa"/>
            <w:tcBorders>
              <w:top w:val="single" w:sz="4" w:space="0" w:color="auto"/>
              <w:bottom w:val="single" w:sz="4" w:space="0" w:color="auto"/>
            </w:tcBorders>
          </w:tcPr>
          <w:p w14:paraId="62AB4DE4" w14:textId="77777777" w:rsidR="009534E7" w:rsidRPr="009534E7" w:rsidRDefault="009534E7" w:rsidP="009534E7">
            <w:pPr>
              <w:autoSpaceDE w:val="0"/>
              <w:autoSpaceDN w:val="0"/>
              <w:rPr>
                <w:rFonts w:eastAsia="MS Mincho"/>
                <w:noProof w:val="0"/>
                <w:sz w:val="18"/>
                <w:szCs w:val="18"/>
                <w:lang w:val="en-US" w:eastAsia="ja-JP"/>
              </w:rPr>
            </w:pPr>
            <w:r w:rsidRPr="009534E7">
              <w:rPr>
                <w:rFonts w:eastAsia="MS Mincho"/>
                <w:noProof w:val="0"/>
                <w:sz w:val="18"/>
                <w:szCs w:val="18"/>
                <w:lang w:val="en-US" w:eastAsia="ja-JP"/>
              </w:rPr>
              <w:t>AcE12A1</w:t>
            </w:r>
          </w:p>
          <w:p w14:paraId="60D801C9" w14:textId="77777777" w:rsidR="009534E7" w:rsidRPr="009534E7" w:rsidRDefault="009534E7" w:rsidP="009534E7">
            <w:pPr>
              <w:autoSpaceDE w:val="0"/>
              <w:autoSpaceDN w:val="0"/>
              <w:rPr>
                <w:rFonts w:eastAsia="MS Mincho"/>
                <w:noProof w:val="0"/>
                <w:sz w:val="2"/>
                <w:szCs w:val="2"/>
                <w:lang w:val="ru-RU" w:eastAsia="ja-JP"/>
              </w:rPr>
            </w:pPr>
          </w:p>
        </w:tc>
        <w:tc>
          <w:tcPr>
            <w:tcW w:w="5128" w:type="dxa"/>
            <w:tcBorders>
              <w:top w:val="single" w:sz="4" w:space="0" w:color="auto"/>
              <w:bottom w:val="single" w:sz="4" w:space="0" w:color="auto"/>
            </w:tcBorders>
          </w:tcPr>
          <w:p w14:paraId="59C973AE" w14:textId="77777777" w:rsidR="009534E7" w:rsidRPr="009534E7" w:rsidRDefault="009534E7" w:rsidP="009534E7">
            <w:pPr>
              <w:autoSpaceDE w:val="0"/>
              <w:autoSpaceDN w:val="0"/>
              <w:rPr>
                <w:rFonts w:eastAsia="MS Mincho"/>
                <w:noProof w:val="0"/>
                <w:lang w:val="ru-RU" w:eastAsia="ja-JP"/>
              </w:rPr>
            </w:pPr>
            <w:proofErr w:type="spellStart"/>
            <w:r w:rsidRPr="009534E7">
              <w:rPr>
                <w:rFonts w:eastAsia="MS Mincho"/>
                <w:noProof w:val="0"/>
                <w:lang w:val="ru-RU" w:eastAsia="ja-JP"/>
              </w:rPr>
              <w:t>Inel</w:t>
            </w:r>
            <w:proofErr w:type="spellEnd"/>
            <w:r w:rsidRPr="009534E7">
              <w:rPr>
                <w:rFonts w:eastAsia="MS Mincho"/>
                <w:noProof w:val="0"/>
                <w:lang w:val="ru-RU" w:eastAsia="ja-JP"/>
              </w:rPr>
              <w:t xml:space="preserve"> </w:t>
            </w:r>
            <w:proofErr w:type="spellStart"/>
            <w:r w:rsidRPr="009534E7">
              <w:rPr>
                <w:rFonts w:eastAsia="MS Mincho"/>
                <w:noProof w:val="0"/>
                <w:lang w:val="ru-RU" w:eastAsia="ja-JP"/>
              </w:rPr>
              <w:t>de</w:t>
            </w:r>
            <w:proofErr w:type="spellEnd"/>
            <w:r w:rsidRPr="009534E7">
              <w:rPr>
                <w:rFonts w:eastAsia="MS Mincho"/>
                <w:noProof w:val="0"/>
                <w:lang w:val="ru-RU" w:eastAsia="ja-JP"/>
              </w:rPr>
              <w:t xml:space="preserve"> </w:t>
            </w:r>
            <w:proofErr w:type="spellStart"/>
            <w:r w:rsidRPr="009534E7">
              <w:rPr>
                <w:rFonts w:eastAsia="MS Mincho"/>
                <w:noProof w:val="0"/>
                <w:lang w:val="ru-RU" w:eastAsia="ja-JP"/>
              </w:rPr>
              <w:t>reazem</w:t>
            </w:r>
            <w:proofErr w:type="spellEnd"/>
            <w:r w:rsidRPr="009534E7">
              <w:rPr>
                <w:rFonts w:eastAsia="MS Mincho"/>
                <w:noProof w:val="0"/>
                <w:lang w:val="ru-RU" w:eastAsia="ja-JP"/>
              </w:rPr>
              <w:t xml:space="preserve"> КЦО-1</w:t>
            </w:r>
          </w:p>
          <w:p w14:paraId="2067B720" w14:textId="77777777" w:rsidR="009534E7" w:rsidRPr="009534E7" w:rsidRDefault="009534E7" w:rsidP="009534E7">
            <w:pPr>
              <w:autoSpaceDE w:val="0"/>
              <w:autoSpaceDN w:val="0"/>
              <w:rPr>
                <w:rFonts w:eastAsia="MS Mincho"/>
                <w:noProof w:val="0"/>
                <w:lang w:val="en-US" w:eastAsia="ja-JP"/>
              </w:rPr>
            </w:pPr>
          </w:p>
        </w:tc>
        <w:tc>
          <w:tcPr>
            <w:tcW w:w="1276" w:type="dxa"/>
            <w:tcBorders>
              <w:top w:val="single" w:sz="4" w:space="0" w:color="auto"/>
              <w:bottom w:val="single" w:sz="4" w:space="0" w:color="auto"/>
            </w:tcBorders>
            <w:vAlign w:val="center"/>
          </w:tcPr>
          <w:p w14:paraId="45E90318" w14:textId="77777777" w:rsidR="009534E7" w:rsidRPr="009534E7" w:rsidRDefault="009534E7" w:rsidP="009534E7">
            <w:pPr>
              <w:autoSpaceDE w:val="0"/>
              <w:autoSpaceDN w:val="0"/>
              <w:jc w:val="center"/>
              <w:rPr>
                <w:rFonts w:eastAsia="MS Mincho"/>
                <w:noProof w:val="0"/>
                <w:lang w:val="ru-RU" w:eastAsia="ja-JP"/>
              </w:rPr>
            </w:pPr>
            <w:proofErr w:type="spellStart"/>
            <w:r w:rsidRPr="009534E7">
              <w:rPr>
                <w:rFonts w:eastAsia="MS Mincho"/>
                <w:noProof w:val="0"/>
                <w:lang w:val="ru-RU" w:eastAsia="ja-JP"/>
              </w:rPr>
              <w:t>buc</w:t>
            </w:r>
            <w:proofErr w:type="spellEnd"/>
          </w:p>
        </w:tc>
        <w:tc>
          <w:tcPr>
            <w:tcW w:w="1701" w:type="dxa"/>
            <w:tcBorders>
              <w:top w:val="single" w:sz="4" w:space="0" w:color="auto"/>
              <w:bottom w:val="single" w:sz="4" w:space="0" w:color="auto"/>
            </w:tcBorders>
            <w:vAlign w:val="center"/>
          </w:tcPr>
          <w:p w14:paraId="1728799A" w14:textId="77777777" w:rsidR="009534E7" w:rsidRPr="009534E7" w:rsidRDefault="009534E7" w:rsidP="009534E7">
            <w:pPr>
              <w:autoSpaceDE w:val="0"/>
              <w:autoSpaceDN w:val="0"/>
              <w:jc w:val="center"/>
              <w:rPr>
                <w:rFonts w:eastAsia="MS Mincho"/>
                <w:noProof w:val="0"/>
                <w:lang w:val="ru-RU" w:eastAsia="ja-JP"/>
              </w:rPr>
            </w:pPr>
          </w:p>
        </w:tc>
      </w:tr>
      <w:tr w:rsidR="009534E7" w:rsidRPr="009534E7" w14:paraId="09944D3A"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551F3D9" w14:textId="77777777" w:rsidR="009534E7" w:rsidRPr="009534E7" w:rsidRDefault="009534E7" w:rsidP="009534E7">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2404A752"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26611264330911</w:t>
            </w:r>
          </w:p>
        </w:tc>
        <w:tc>
          <w:tcPr>
            <w:tcW w:w="5128" w:type="dxa"/>
            <w:tcBorders>
              <w:top w:val="single" w:sz="4" w:space="0" w:color="auto"/>
              <w:bottom w:val="single" w:sz="4" w:space="0" w:color="auto"/>
            </w:tcBorders>
          </w:tcPr>
          <w:p w14:paraId="6193C64F" w14:textId="77777777" w:rsidR="009534E7" w:rsidRPr="009534E7" w:rsidRDefault="009534E7" w:rsidP="009534E7">
            <w:pPr>
              <w:autoSpaceDE w:val="0"/>
              <w:autoSpaceDN w:val="0"/>
              <w:rPr>
                <w:rFonts w:eastAsia="MS Mincho"/>
                <w:noProof w:val="0"/>
                <w:lang w:val="en-US" w:eastAsia="ja-JP"/>
              </w:rPr>
            </w:pPr>
            <w:proofErr w:type="spellStart"/>
            <w:r w:rsidRPr="009534E7">
              <w:rPr>
                <w:rFonts w:eastAsia="MS Mincho"/>
                <w:noProof w:val="0"/>
                <w:lang w:val="en-US" w:eastAsia="ja-JP"/>
              </w:rPr>
              <w:t>Inel</w:t>
            </w:r>
            <w:proofErr w:type="spellEnd"/>
            <w:r w:rsidRPr="009534E7">
              <w:rPr>
                <w:rFonts w:eastAsia="MS Mincho"/>
                <w:noProof w:val="0"/>
                <w:lang w:val="en-US" w:eastAsia="ja-JP"/>
              </w:rPr>
              <w:t xml:space="preserve"> de </w:t>
            </w:r>
            <w:proofErr w:type="spellStart"/>
            <w:r w:rsidRPr="009534E7">
              <w:rPr>
                <w:rFonts w:eastAsia="MS Mincho"/>
                <w:noProof w:val="0"/>
                <w:lang w:val="en-US" w:eastAsia="ja-JP"/>
              </w:rPr>
              <w:t>reazem</w:t>
            </w:r>
            <w:proofErr w:type="spellEnd"/>
            <w:r w:rsidRPr="009534E7">
              <w:rPr>
                <w:rFonts w:eastAsia="MS Mincho"/>
                <w:noProof w:val="0"/>
                <w:lang w:val="en-US" w:eastAsia="ja-JP"/>
              </w:rPr>
              <w:t xml:space="preserve"> </w:t>
            </w:r>
            <w:r w:rsidRPr="009534E7">
              <w:rPr>
                <w:rFonts w:eastAsia="MS Mincho"/>
                <w:noProof w:val="0"/>
                <w:lang w:val="ru-RU" w:eastAsia="ja-JP"/>
              </w:rPr>
              <w:t>КЦО</w:t>
            </w:r>
            <w:r w:rsidRPr="009534E7">
              <w:rPr>
                <w:rFonts w:eastAsia="MS Mincho"/>
                <w:noProof w:val="0"/>
                <w:lang w:val="en-US" w:eastAsia="ja-JP"/>
              </w:rPr>
              <w:t>-1(0,02 m3)</w:t>
            </w:r>
          </w:p>
        </w:tc>
        <w:tc>
          <w:tcPr>
            <w:tcW w:w="1276" w:type="dxa"/>
            <w:tcBorders>
              <w:top w:val="single" w:sz="4" w:space="0" w:color="auto"/>
              <w:bottom w:val="single" w:sz="4" w:space="0" w:color="auto"/>
            </w:tcBorders>
          </w:tcPr>
          <w:p w14:paraId="7D2BB683" w14:textId="77777777" w:rsidR="009534E7" w:rsidRPr="009534E7" w:rsidRDefault="009534E7" w:rsidP="009534E7">
            <w:pPr>
              <w:autoSpaceDE w:val="0"/>
              <w:autoSpaceDN w:val="0"/>
              <w:jc w:val="center"/>
              <w:rPr>
                <w:rFonts w:eastAsia="MS Mincho"/>
                <w:noProof w:val="0"/>
                <w:lang w:val="ru-RU" w:eastAsia="ja-JP"/>
              </w:rPr>
            </w:pPr>
            <w:proofErr w:type="spellStart"/>
            <w:r w:rsidRPr="009534E7">
              <w:rPr>
                <w:rFonts w:eastAsia="MS Mincho"/>
                <w:noProof w:val="0"/>
                <w:lang w:val="ru-RU" w:eastAsia="ja-JP"/>
              </w:rPr>
              <w:t>buc</w:t>
            </w:r>
            <w:proofErr w:type="spellEnd"/>
          </w:p>
        </w:tc>
        <w:tc>
          <w:tcPr>
            <w:tcW w:w="1701" w:type="dxa"/>
            <w:tcBorders>
              <w:top w:val="single" w:sz="4" w:space="0" w:color="auto"/>
              <w:bottom w:val="single" w:sz="4" w:space="0" w:color="auto"/>
            </w:tcBorders>
          </w:tcPr>
          <w:p w14:paraId="1105BC6C"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1,0000</w:t>
            </w:r>
          </w:p>
        </w:tc>
      </w:tr>
      <w:tr w:rsidR="009534E7" w:rsidRPr="009534E7" w14:paraId="60E47943" w14:textId="77777777" w:rsidTr="009534E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963553B" w14:textId="77777777" w:rsidR="009534E7" w:rsidRPr="009534E7" w:rsidRDefault="009534E7" w:rsidP="009534E7">
            <w:pPr>
              <w:autoSpaceDE w:val="0"/>
              <w:autoSpaceDN w:val="0"/>
              <w:rPr>
                <w:rFonts w:eastAsia="MS Mincho"/>
                <w:noProof w:val="0"/>
                <w:sz w:val="18"/>
                <w:szCs w:val="18"/>
                <w:lang w:val="ru-RU" w:eastAsia="ja-JP"/>
              </w:rPr>
            </w:pPr>
            <w:r w:rsidRPr="009534E7">
              <w:rPr>
                <w:rFonts w:eastAsia="MS Mincho"/>
                <w:noProof w:val="0"/>
                <w:sz w:val="18"/>
                <w:szCs w:val="18"/>
                <w:lang w:val="ru-RU" w:eastAsia="ja-JP"/>
              </w:rPr>
              <w:t>89</w:t>
            </w:r>
          </w:p>
        </w:tc>
        <w:tc>
          <w:tcPr>
            <w:tcW w:w="1418" w:type="dxa"/>
            <w:tcBorders>
              <w:top w:val="single" w:sz="4" w:space="0" w:color="auto"/>
              <w:bottom w:val="single" w:sz="4" w:space="0" w:color="auto"/>
            </w:tcBorders>
          </w:tcPr>
          <w:p w14:paraId="12C983E4" w14:textId="77777777" w:rsidR="009534E7" w:rsidRPr="009534E7" w:rsidRDefault="009534E7" w:rsidP="009534E7">
            <w:pPr>
              <w:autoSpaceDE w:val="0"/>
              <w:autoSpaceDN w:val="0"/>
              <w:rPr>
                <w:rFonts w:eastAsia="MS Mincho"/>
                <w:noProof w:val="0"/>
                <w:sz w:val="18"/>
                <w:szCs w:val="18"/>
                <w:lang w:val="en-US" w:eastAsia="ja-JP"/>
              </w:rPr>
            </w:pPr>
            <w:r w:rsidRPr="009534E7">
              <w:rPr>
                <w:rFonts w:eastAsia="MS Mincho"/>
                <w:noProof w:val="0"/>
                <w:sz w:val="18"/>
                <w:szCs w:val="18"/>
                <w:lang w:val="en-US" w:eastAsia="ja-JP"/>
              </w:rPr>
              <w:t>AcE12A1</w:t>
            </w:r>
          </w:p>
          <w:p w14:paraId="57D571EE" w14:textId="77777777" w:rsidR="009534E7" w:rsidRPr="009534E7" w:rsidRDefault="009534E7" w:rsidP="009534E7">
            <w:pPr>
              <w:autoSpaceDE w:val="0"/>
              <w:autoSpaceDN w:val="0"/>
              <w:rPr>
                <w:rFonts w:eastAsia="MS Mincho"/>
                <w:noProof w:val="0"/>
                <w:sz w:val="2"/>
                <w:szCs w:val="2"/>
                <w:lang w:val="ru-RU" w:eastAsia="ja-JP"/>
              </w:rPr>
            </w:pPr>
          </w:p>
        </w:tc>
        <w:tc>
          <w:tcPr>
            <w:tcW w:w="5128" w:type="dxa"/>
            <w:tcBorders>
              <w:top w:val="single" w:sz="4" w:space="0" w:color="auto"/>
              <w:bottom w:val="single" w:sz="4" w:space="0" w:color="auto"/>
            </w:tcBorders>
          </w:tcPr>
          <w:p w14:paraId="3280A8D4" w14:textId="77777777" w:rsidR="009534E7" w:rsidRPr="009534E7" w:rsidRDefault="009534E7" w:rsidP="009534E7">
            <w:pPr>
              <w:autoSpaceDE w:val="0"/>
              <w:autoSpaceDN w:val="0"/>
              <w:rPr>
                <w:rFonts w:eastAsia="MS Mincho"/>
                <w:noProof w:val="0"/>
                <w:lang w:val="en-US" w:eastAsia="ja-JP"/>
              </w:rPr>
            </w:pPr>
            <w:proofErr w:type="spellStart"/>
            <w:r w:rsidRPr="009534E7">
              <w:rPr>
                <w:rFonts w:eastAsia="MS Mincho"/>
                <w:noProof w:val="0"/>
                <w:lang w:val="en-US" w:eastAsia="ja-JP"/>
              </w:rPr>
              <w:t>Inel</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prefabricat</w:t>
            </w:r>
            <w:proofErr w:type="spellEnd"/>
            <w:r w:rsidRPr="009534E7">
              <w:rPr>
                <w:rFonts w:eastAsia="MS Mincho"/>
                <w:noProof w:val="0"/>
                <w:lang w:val="en-US" w:eastAsia="ja-JP"/>
              </w:rPr>
              <w:t xml:space="preserve"> pt. </w:t>
            </w:r>
            <w:proofErr w:type="spellStart"/>
            <w:r w:rsidRPr="009534E7">
              <w:rPr>
                <w:rFonts w:eastAsia="MS Mincho"/>
                <w:noProof w:val="0"/>
                <w:lang w:val="en-US" w:eastAsia="ja-JP"/>
              </w:rPr>
              <w:t>camine</w:t>
            </w:r>
            <w:proofErr w:type="spellEnd"/>
            <w:r w:rsidRPr="009534E7">
              <w:rPr>
                <w:rFonts w:eastAsia="MS Mincho"/>
                <w:noProof w:val="0"/>
                <w:lang w:val="en-US" w:eastAsia="ja-JP"/>
              </w:rPr>
              <w:t xml:space="preserve"> </w:t>
            </w:r>
            <w:r w:rsidRPr="009534E7">
              <w:rPr>
                <w:rFonts w:eastAsia="MS Mincho"/>
                <w:noProof w:val="0"/>
                <w:lang w:val="ru-RU" w:eastAsia="ja-JP"/>
              </w:rPr>
              <w:t>КЦ</w:t>
            </w:r>
            <w:r w:rsidRPr="009534E7">
              <w:rPr>
                <w:rFonts w:eastAsia="MS Mincho"/>
                <w:noProof w:val="0"/>
                <w:lang w:val="en-US" w:eastAsia="ja-JP"/>
              </w:rPr>
              <w:t>-7-3</w:t>
            </w:r>
          </w:p>
          <w:p w14:paraId="0CD9A00A" w14:textId="77777777" w:rsidR="009534E7" w:rsidRPr="009534E7" w:rsidRDefault="009534E7" w:rsidP="009534E7">
            <w:pPr>
              <w:autoSpaceDE w:val="0"/>
              <w:autoSpaceDN w:val="0"/>
              <w:rPr>
                <w:rFonts w:eastAsia="MS Mincho"/>
                <w:noProof w:val="0"/>
                <w:lang w:val="en-US" w:eastAsia="ja-JP"/>
              </w:rPr>
            </w:pPr>
          </w:p>
        </w:tc>
        <w:tc>
          <w:tcPr>
            <w:tcW w:w="1276" w:type="dxa"/>
            <w:tcBorders>
              <w:top w:val="single" w:sz="4" w:space="0" w:color="auto"/>
              <w:bottom w:val="single" w:sz="4" w:space="0" w:color="auto"/>
            </w:tcBorders>
            <w:vAlign w:val="center"/>
          </w:tcPr>
          <w:p w14:paraId="13DD5D01" w14:textId="77777777" w:rsidR="009534E7" w:rsidRPr="009534E7" w:rsidRDefault="009534E7" w:rsidP="009534E7">
            <w:pPr>
              <w:autoSpaceDE w:val="0"/>
              <w:autoSpaceDN w:val="0"/>
              <w:jc w:val="center"/>
              <w:rPr>
                <w:rFonts w:eastAsia="MS Mincho"/>
                <w:noProof w:val="0"/>
                <w:lang w:val="ru-RU" w:eastAsia="ja-JP"/>
              </w:rPr>
            </w:pPr>
            <w:proofErr w:type="spellStart"/>
            <w:r w:rsidRPr="009534E7">
              <w:rPr>
                <w:rFonts w:eastAsia="MS Mincho"/>
                <w:noProof w:val="0"/>
                <w:lang w:val="ru-RU" w:eastAsia="ja-JP"/>
              </w:rPr>
              <w:t>buc</w:t>
            </w:r>
            <w:proofErr w:type="spellEnd"/>
          </w:p>
        </w:tc>
        <w:tc>
          <w:tcPr>
            <w:tcW w:w="1701" w:type="dxa"/>
            <w:tcBorders>
              <w:top w:val="single" w:sz="4" w:space="0" w:color="auto"/>
              <w:bottom w:val="single" w:sz="4" w:space="0" w:color="auto"/>
            </w:tcBorders>
            <w:vAlign w:val="center"/>
          </w:tcPr>
          <w:p w14:paraId="2E4599C6" w14:textId="77777777" w:rsidR="009534E7" w:rsidRPr="009534E7" w:rsidRDefault="009534E7" w:rsidP="009534E7">
            <w:pPr>
              <w:autoSpaceDE w:val="0"/>
              <w:autoSpaceDN w:val="0"/>
              <w:jc w:val="center"/>
              <w:rPr>
                <w:rFonts w:eastAsia="MS Mincho"/>
                <w:noProof w:val="0"/>
                <w:lang w:val="ru-RU" w:eastAsia="ja-JP"/>
              </w:rPr>
            </w:pPr>
          </w:p>
        </w:tc>
      </w:tr>
      <w:tr w:rsidR="009534E7" w:rsidRPr="009534E7" w14:paraId="02AAAA56"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80CF594" w14:textId="77777777" w:rsidR="009534E7" w:rsidRPr="009534E7" w:rsidRDefault="009534E7" w:rsidP="009534E7">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6435FA5E"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26611264331015</w:t>
            </w:r>
          </w:p>
        </w:tc>
        <w:tc>
          <w:tcPr>
            <w:tcW w:w="5128" w:type="dxa"/>
            <w:tcBorders>
              <w:top w:val="single" w:sz="4" w:space="0" w:color="auto"/>
              <w:bottom w:val="single" w:sz="4" w:space="0" w:color="auto"/>
            </w:tcBorders>
          </w:tcPr>
          <w:p w14:paraId="05D2CC8E" w14:textId="77777777" w:rsidR="009534E7" w:rsidRPr="009534E7" w:rsidRDefault="009534E7" w:rsidP="009534E7">
            <w:pPr>
              <w:autoSpaceDE w:val="0"/>
              <w:autoSpaceDN w:val="0"/>
              <w:rPr>
                <w:rFonts w:eastAsia="MS Mincho"/>
                <w:noProof w:val="0"/>
                <w:lang w:val="en-US" w:eastAsia="ja-JP"/>
              </w:rPr>
            </w:pPr>
            <w:proofErr w:type="spellStart"/>
            <w:r w:rsidRPr="009534E7">
              <w:rPr>
                <w:rFonts w:eastAsia="MS Mincho"/>
                <w:noProof w:val="0"/>
                <w:lang w:val="en-US" w:eastAsia="ja-JP"/>
              </w:rPr>
              <w:t>Inel</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prefabricat</w:t>
            </w:r>
            <w:proofErr w:type="spellEnd"/>
            <w:r w:rsidRPr="009534E7">
              <w:rPr>
                <w:rFonts w:eastAsia="MS Mincho"/>
                <w:noProof w:val="0"/>
                <w:lang w:val="en-US" w:eastAsia="ja-JP"/>
              </w:rPr>
              <w:t xml:space="preserve"> pt. </w:t>
            </w:r>
            <w:proofErr w:type="spellStart"/>
            <w:r w:rsidRPr="009534E7">
              <w:rPr>
                <w:rFonts w:eastAsia="MS Mincho"/>
                <w:noProof w:val="0"/>
                <w:lang w:val="en-US" w:eastAsia="ja-JP"/>
              </w:rPr>
              <w:t>camine</w:t>
            </w:r>
            <w:proofErr w:type="spellEnd"/>
            <w:r w:rsidRPr="009534E7">
              <w:rPr>
                <w:rFonts w:eastAsia="MS Mincho"/>
                <w:noProof w:val="0"/>
                <w:lang w:val="en-US" w:eastAsia="ja-JP"/>
              </w:rPr>
              <w:t xml:space="preserve"> </w:t>
            </w:r>
            <w:r w:rsidRPr="009534E7">
              <w:rPr>
                <w:rFonts w:eastAsia="MS Mincho"/>
                <w:noProof w:val="0"/>
                <w:lang w:val="ru-RU" w:eastAsia="ja-JP"/>
              </w:rPr>
              <w:t>КЦ</w:t>
            </w:r>
            <w:r w:rsidRPr="009534E7">
              <w:rPr>
                <w:rFonts w:eastAsia="MS Mincho"/>
                <w:noProof w:val="0"/>
                <w:lang w:val="en-US" w:eastAsia="ja-JP"/>
              </w:rPr>
              <w:t>-7-3</w:t>
            </w:r>
          </w:p>
        </w:tc>
        <w:tc>
          <w:tcPr>
            <w:tcW w:w="1276" w:type="dxa"/>
            <w:tcBorders>
              <w:top w:val="single" w:sz="4" w:space="0" w:color="auto"/>
              <w:bottom w:val="single" w:sz="4" w:space="0" w:color="auto"/>
            </w:tcBorders>
          </w:tcPr>
          <w:p w14:paraId="02FE265A" w14:textId="77777777" w:rsidR="009534E7" w:rsidRPr="009534E7" w:rsidRDefault="009534E7" w:rsidP="009534E7">
            <w:pPr>
              <w:autoSpaceDE w:val="0"/>
              <w:autoSpaceDN w:val="0"/>
              <w:jc w:val="center"/>
              <w:rPr>
                <w:rFonts w:eastAsia="MS Mincho"/>
                <w:noProof w:val="0"/>
                <w:lang w:val="ru-RU" w:eastAsia="ja-JP"/>
              </w:rPr>
            </w:pPr>
            <w:proofErr w:type="spellStart"/>
            <w:r w:rsidRPr="009534E7">
              <w:rPr>
                <w:rFonts w:eastAsia="MS Mincho"/>
                <w:noProof w:val="0"/>
                <w:lang w:val="ru-RU" w:eastAsia="ja-JP"/>
              </w:rPr>
              <w:t>buc</w:t>
            </w:r>
            <w:proofErr w:type="spellEnd"/>
          </w:p>
        </w:tc>
        <w:tc>
          <w:tcPr>
            <w:tcW w:w="1701" w:type="dxa"/>
            <w:tcBorders>
              <w:top w:val="single" w:sz="4" w:space="0" w:color="auto"/>
              <w:bottom w:val="single" w:sz="4" w:space="0" w:color="auto"/>
            </w:tcBorders>
          </w:tcPr>
          <w:p w14:paraId="6B11F819"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1,0000</w:t>
            </w:r>
          </w:p>
        </w:tc>
      </w:tr>
      <w:tr w:rsidR="009534E7" w:rsidRPr="009534E7" w14:paraId="13ADE3A8" w14:textId="77777777" w:rsidTr="009534E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8555C2A" w14:textId="77777777" w:rsidR="009534E7" w:rsidRPr="009534E7" w:rsidRDefault="009534E7" w:rsidP="009534E7">
            <w:pPr>
              <w:autoSpaceDE w:val="0"/>
              <w:autoSpaceDN w:val="0"/>
              <w:rPr>
                <w:rFonts w:eastAsia="MS Mincho"/>
                <w:noProof w:val="0"/>
                <w:sz w:val="18"/>
                <w:szCs w:val="18"/>
                <w:lang w:val="ru-RU" w:eastAsia="ja-JP"/>
              </w:rPr>
            </w:pPr>
            <w:r w:rsidRPr="009534E7">
              <w:rPr>
                <w:rFonts w:eastAsia="MS Mincho"/>
                <w:noProof w:val="0"/>
                <w:sz w:val="18"/>
                <w:szCs w:val="18"/>
                <w:lang w:val="ru-RU" w:eastAsia="ja-JP"/>
              </w:rPr>
              <w:t>90</w:t>
            </w:r>
          </w:p>
        </w:tc>
        <w:tc>
          <w:tcPr>
            <w:tcW w:w="1418" w:type="dxa"/>
            <w:tcBorders>
              <w:top w:val="single" w:sz="4" w:space="0" w:color="auto"/>
              <w:bottom w:val="single" w:sz="4" w:space="0" w:color="auto"/>
            </w:tcBorders>
          </w:tcPr>
          <w:p w14:paraId="2DBD9692" w14:textId="77777777" w:rsidR="009534E7" w:rsidRPr="009534E7" w:rsidRDefault="009534E7" w:rsidP="009534E7">
            <w:pPr>
              <w:autoSpaceDE w:val="0"/>
              <w:autoSpaceDN w:val="0"/>
              <w:rPr>
                <w:rFonts w:eastAsia="MS Mincho"/>
                <w:noProof w:val="0"/>
                <w:sz w:val="18"/>
                <w:szCs w:val="18"/>
                <w:lang w:val="en-US" w:eastAsia="ja-JP"/>
              </w:rPr>
            </w:pPr>
            <w:r w:rsidRPr="009534E7">
              <w:rPr>
                <w:rFonts w:eastAsia="MS Mincho"/>
                <w:noProof w:val="0"/>
                <w:sz w:val="18"/>
                <w:szCs w:val="18"/>
                <w:lang w:val="en-US" w:eastAsia="ja-JP"/>
              </w:rPr>
              <w:t>AcE11A1</w:t>
            </w:r>
          </w:p>
          <w:p w14:paraId="5D462B51" w14:textId="77777777" w:rsidR="009534E7" w:rsidRPr="009534E7" w:rsidRDefault="009534E7" w:rsidP="009534E7">
            <w:pPr>
              <w:autoSpaceDE w:val="0"/>
              <w:autoSpaceDN w:val="0"/>
              <w:rPr>
                <w:rFonts w:eastAsia="MS Mincho"/>
                <w:noProof w:val="0"/>
                <w:sz w:val="2"/>
                <w:szCs w:val="2"/>
                <w:lang w:val="ru-RU" w:eastAsia="ja-JP"/>
              </w:rPr>
            </w:pPr>
          </w:p>
        </w:tc>
        <w:tc>
          <w:tcPr>
            <w:tcW w:w="5128" w:type="dxa"/>
            <w:tcBorders>
              <w:top w:val="single" w:sz="4" w:space="0" w:color="auto"/>
              <w:bottom w:val="single" w:sz="4" w:space="0" w:color="auto"/>
            </w:tcBorders>
          </w:tcPr>
          <w:p w14:paraId="67F898D1" w14:textId="77777777" w:rsidR="009534E7" w:rsidRPr="009534E7" w:rsidRDefault="009534E7" w:rsidP="009534E7">
            <w:pPr>
              <w:autoSpaceDE w:val="0"/>
              <w:autoSpaceDN w:val="0"/>
              <w:rPr>
                <w:rFonts w:eastAsia="MS Mincho"/>
                <w:noProof w:val="0"/>
                <w:lang w:val="en-US" w:eastAsia="ja-JP"/>
              </w:rPr>
            </w:pPr>
            <w:proofErr w:type="spellStart"/>
            <w:r w:rsidRPr="009534E7">
              <w:rPr>
                <w:rFonts w:eastAsia="MS Mincho"/>
                <w:noProof w:val="0"/>
                <w:lang w:val="en-US" w:eastAsia="ja-JP"/>
              </w:rPr>
              <w:t>Capacul</w:t>
            </w:r>
            <w:proofErr w:type="spellEnd"/>
            <w:r w:rsidRPr="009534E7">
              <w:rPr>
                <w:rFonts w:eastAsia="MS Mincho"/>
                <w:noProof w:val="0"/>
                <w:lang w:val="en-US" w:eastAsia="ja-JP"/>
              </w:rPr>
              <w:t xml:space="preserve"> cu </w:t>
            </w:r>
            <w:proofErr w:type="spellStart"/>
            <w:r w:rsidRPr="009534E7">
              <w:rPr>
                <w:rFonts w:eastAsia="MS Mincho"/>
                <w:noProof w:val="0"/>
                <w:lang w:val="en-US" w:eastAsia="ja-JP"/>
              </w:rPr>
              <w:t>rama</w:t>
            </w:r>
            <w:proofErr w:type="spellEnd"/>
            <w:r w:rsidRPr="009534E7">
              <w:rPr>
                <w:rFonts w:eastAsia="MS Mincho"/>
                <w:noProof w:val="0"/>
                <w:lang w:val="en-US" w:eastAsia="ja-JP"/>
              </w:rPr>
              <w:t xml:space="preserve"> din </w:t>
            </w:r>
            <w:proofErr w:type="spellStart"/>
            <w:r w:rsidRPr="009534E7">
              <w:rPr>
                <w:rFonts w:eastAsia="MS Mincho"/>
                <w:noProof w:val="0"/>
                <w:lang w:val="en-US" w:eastAsia="ja-JP"/>
              </w:rPr>
              <w:t>fonta</w:t>
            </w:r>
            <w:proofErr w:type="spellEnd"/>
            <w:r w:rsidRPr="009534E7">
              <w:rPr>
                <w:rFonts w:eastAsia="MS Mincho"/>
                <w:noProof w:val="0"/>
                <w:lang w:val="en-US" w:eastAsia="ja-JP"/>
              </w:rPr>
              <w:t xml:space="preserve"> T</w:t>
            </w:r>
          </w:p>
          <w:p w14:paraId="470B7453" w14:textId="77777777" w:rsidR="009534E7" w:rsidRPr="009534E7" w:rsidRDefault="009534E7" w:rsidP="009534E7">
            <w:pPr>
              <w:autoSpaceDE w:val="0"/>
              <w:autoSpaceDN w:val="0"/>
              <w:rPr>
                <w:rFonts w:eastAsia="MS Mincho"/>
                <w:noProof w:val="0"/>
                <w:lang w:val="en-US" w:eastAsia="ja-JP"/>
              </w:rPr>
            </w:pPr>
          </w:p>
        </w:tc>
        <w:tc>
          <w:tcPr>
            <w:tcW w:w="1276" w:type="dxa"/>
            <w:tcBorders>
              <w:top w:val="single" w:sz="4" w:space="0" w:color="auto"/>
              <w:bottom w:val="single" w:sz="4" w:space="0" w:color="auto"/>
            </w:tcBorders>
            <w:vAlign w:val="center"/>
          </w:tcPr>
          <w:p w14:paraId="1D7A6B4C" w14:textId="77777777" w:rsidR="009534E7" w:rsidRPr="009534E7" w:rsidRDefault="009534E7" w:rsidP="009534E7">
            <w:pPr>
              <w:autoSpaceDE w:val="0"/>
              <w:autoSpaceDN w:val="0"/>
              <w:jc w:val="center"/>
              <w:rPr>
                <w:rFonts w:eastAsia="MS Mincho"/>
                <w:noProof w:val="0"/>
                <w:lang w:val="ru-RU" w:eastAsia="ja-JP"/>
              </w:rPr>
            </w:pPr>
            <w:proofErr w:type="spellStart"/>
            <w:r w:rsidRPr="009534E7">
              <w:rPr>
                <w:rFonts w:eastAsia="MS Mincho"/>
                <w:noProof w:val="0"/>
                <w:lang w:val="ru-RU" w:eastAsia="ja-JP"/>
              </w:rPr>
              <w:t>buc</w:t>
            </w:r>
            <w:proofErr w:type="spellEnd"/>
          </w:p>
        </w:tc>
        <w:tc>
          <w:tcPr>
            <w:tcW w:w="1701" w:type="dxa"/>
            <w:tcBorders>
              <w:top w:val="single" w:sz="4" w:space="0" w:color="auto"/>
              <w:bottom w:val="single" w:sz="4" w:space="0" w:color="auto"/>
            </w:tcBorders>
            <w:vAlign w:val="center"/>
          </w:tcPr>
          <w:p w14:paraId="7C72FF99" w14:textId="77777777" w:rsidR="009534E7" w:rsidRPr="009534E7" w:rsidRDefault="009534E7" w:rsidP="009534E7">
            <w:pPr>
              <w:autoSpaceDE w:val="0"/>
              <w:autoSpaceDN w:val="0"/>
              <w:jc w:val="center"/>
              <w:rPr>
                <w:rFonts w:eastAsia="MS Mincho"/>
                <w:noProof w:val="0"/>
                <w:lang w:val="ru-RU" w:eastAsia="ja-JP"/>
              </w:rPr>
            </w:pPr>
          </w:p>
        </w:tc>
      </w:tr>
      <w:tr w:rsidR="009534E7" w:rsidRPr="009534E7" w14:paraId="6A134A0A"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103526A" w14:textId="77777777" w:rsidR="009534E7" w:rsidRPr="009534E7" w:rsidRDefault="009534E7" w:rsidP="009534E7">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477D70B1"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2875274200001</w:t>
            </w:r>
          </w:p>
        </w:tc>
        <w:tc>
          <w:tcPr>
            <w:tcW w:w="5128" w:type="dxa"/>
            <w:tcBorders>
              <w:top w:val="single" w:sz="4" w:space="0" w:color="auto"/>
              <w:bottom w:val="single" w:sz="4" w:space="0" w:color="auto"/>
            </w:tcBorders>
          </w:tcPr>
          <w:p w14:paraId="32591B61" w14:textId="77777777" w:rsidR="009534E7" w:rsidRPr="009534E7" w:rsidRDefault="009534E7" w:rsidP="009534E7">
            <w:pPr>
              <w:autoSpaceDE w:val="0"/>
              <w:autoSpaceDN w:val="0"/>
              <w:rPr>
                <w:rFonts w:eastAsia="MS Mincho"/>
                <w:noProof w:val="0"/>
                <w:lang w:val="en-US" w:eastAsia="ja-JP"/>
              </w:rPr>
            </w:pPr>
            <w:proofErr w:type="spellStart"/>
            <w:r w:rsidRPr="009534E7">
              <w:rPr>
                <w:rFonts w:eastAsia="MS Mincho"/>
                <w:noProof w:val="0"/>
                <w:lang w:val="en-US" w:eastAsia="ja-JP"/>
              </w:rPr>
              <w:t>Capacul</w:t>
            </w:r>
            <w:proofErr w:type="spellEnd"/>
            <w:r w:rsidRPr="009534E7">
              <w:rPr>
                <w:rFonts w:eastAsia="MS Mincho"/>
                <w:noProof w:val="0"/>
                <w:lang w:val="en-US" w:eastAsia="ja-JP"/>
              </w:rPr>
              <w:t xml:space="preserve"> cu </w:t>
            </w:r>
            <w:proofErr w:type="spellStart"/>
            <w:r w:rsidRPr="009534E7">
              <w:rPr>
                <w:rFonts w:eastAsia="MS Mincho"/>
                <w:noProof w:val="0"/>
                <w:lang w:val="en-US" w:eastAsia="ja-JP"/>
              </w:rPr>
              <w:t>rama</w:t>
            </w:r>
            <w:proofErr w:type="spellEnd"/>
            <w:r w:rsidRPr="009534E7">
              <w:rPr>
                <w:rFonts w:eastAsia="MS Mincho"/>
                <w:noProof w:val="0"/>
                <w:lang w:val="en-US" w:eastAsia="ja-JP"/>
              </w:rPr>
              <w:t xml:space="preserve"> din </w:t>
            </w:r>
            <w:proofErr w:type="spellStart"/>
            <w:r w:rsidRPr="009534E7">
              <w:rPr>
                <w:rFonts w:eastAsia="MS Mincho"/>
                <w:noProof w:val="0"/>
                <w:lang w:val="en-US" w:eastAsia="ja-JP"/>
              </w:rPr>
              <w:t>fonta</w:t>
            </w:r>
            <w:proofErr w:type="spellEnd"/>
            <w:r w:rsidRPr="009534E7">
              <w:rPr>
                <w:rFonts w:eastAsia="MS Mincho"/>
                <w:noProof w:val="0"/>
                <w:lang w:val="en-US" w:eastAsia="ja-JP"/>
              </w:rPr>
              <w:t xml:space="preserve"> T</w:t>
            </w:r>
          </w:p>
        </w:tc>
        <w:tc>
          <w:tcPr>
            <w:tcW w:w="1276" w:type="dxa"/>
            <w:tcBorders>
              <w:top w:val="single" w:sz="4" w:space="0" w:color="auto"/>
              <w:bottom w:val="single" w:sz="4" w:space="0" w:color="auto"/>
            </w:tcBorders>
          </w:tcPr>
          <w:p w14:paraId="1F7C335A" w14:textId="77777777" w:rsidR="009534E7" w:rsidRPr="009534E7" w:rsidRDefault="009534E7" w:rsidP="009534E7">
            <w:pPr>
              <w:autoSpaceDE w:val="0"/>
              <w:autoSpaceDN w:val="0"/>
              <w:jc w:val="center"/>
              <w:rPr>
                <w:rFonts w:eastAsia="MS Mincho"/>
                <w:noProof w:val="0"/>
                <w:lang w:val="ru-RU" w:eastAsia="ja-JP"/>
              </w:rPr>
            </w:pPr>
            <w:proofErr w:type="spellStart"/>
            <w:r w:rsidRPr="009534E7">
              <w:rPr>
                <w:rFonts w:eastAsia="MS Mincho"/>
                <w:noProof w:val="0"/>
                <w:lang w:val="ru-RU" w:eastAsia="ja-JP"/>
              </w:rPr>
              <w:t>buc</w:t>
            </w:r>
            <w:proofErr w:type="spellEnd"/>
          </w:p>
        </w:tc>
        <w:tc>
          <w:tcPr>
            <w:tcW w:w="1701" w:type="dxa"/>
            <w:tcBorders>
              <w:top w:val="single" w:sz="4" w:space="0" w:color="auto"/>
              <w:bottom w:val="single" w:sz="4" w:space="0" w:color="auto"/>
            </w:tcBorders>
          </w:tcPr>
          <w:p w14:paraId="7ACAD8BC"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1,0000</w:t>
            </w:r>
          </w:p>
        </w:tc>
      </w:tr>
      <w:tr w:rsidR="009534E7" w:rsidRPr="009534E7" w14:paraId="208ADDB4" w14:textId="77777777" w:rsidTr="009534E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10C46B7" w14:textId="77777777" w:rsidR="009534E7" w:rsidRPr="009534E7" w:rsidRDefault="009534E7" w:rsidP="009534E7">
            <w:pPr>
              <w:autoSpaceDE w:val="0"/>
              <w:autoSpaceDN w:val="0"/>
              <w:rPr>
                <w:rFonts w:eastAsia="MS Mincho"/>
                <w:noProof w:val="0"/>
                <w:sz w:val="18"/>
                <w:szCs w:val="18"/>
                <w:lang w:val="ru-RU" w:eastAsia="ja-JP"/>
              </w:rPr>
            </w:pPr>
            <w:r w:rsidRPr="009534E7">
              <w:rPr>
                <w:rFonts w:eastAsia="MS Mincho"/>
                <w:noProof w:val="0"/>
                <w:sz w:val="18"/>
                <w:szCs w:val="18"/>
                <w:lang w:val="ru-RU" w:eastAsia="ja-JP"/>
              </w:rPr>
              <w:t>91</w:t>
            </w:r>
          </w:p>
        </w:tc>
        <w:tc>
          <w:tcPr>
            <w:tcW w:w="1418" w:type="dxa"/>
            <w:tcBorders>
              <w:top w:val="single" w:sz="4" w:space="0" w:color="auto"/>
              <w:bottom w:val="single" w:sz="4" w:space="0" w:color="auto"/>
            </w:tcBorders>
          </w:tcPr>
          <w:p w14:paraId="4F018F3B" w14:textId="77777777" w:rsidR="009534E7" w:rsidRPr="009534E7" w:rsidRDefault="009534E7" w:rsidP="009534E7">
            <w:pPr>
              <w:autoSpaceDE w:val="0"/>
              <w:autoSpaceDN w:val="0"/>
              <w:rPr>
                <w:rFonts w:eastAsia="MS Mincho"/>
                <w:noProof w:val="0"/>
                <w:sz w:val="18"/>
                <w:szCs w:val="18"/>
                <w:lang w:val="en-US" w:eastAsia="ja-JP"/>
              </w:rPr>
            </w:pPr>
            <w:r w:rsidRPr="009534E7">
              <w:rPr>
                <w:rFonts w:eastAsia="MS Mincho"/>
                <w:noProof w:val="0"/>
                <w:sz w:val="18"/>
                <w:szCs w:val="18"/>
                <w:lang w:val="en-US" w:eastAsia="ja-JP"/>
              </w:rPr>
              <w:t>RpCU05H1</w:t>
            </w:r>
          </w:p>
          <w:p w14:paraId="09E09F7B" w14:textId="77777777" w:rsidR="009534E7" w:rsidRPr="009534E7" w:rsidRDefault="009534E7" w:rsidP="009534E7">
            <w:pPr>
              <w:autoSpaceDE w:val="0"/>
              <w:autoSpaceDN w:val="0"/>
              <w:rPr>
                <w:rFonts w:eastAsia="MS Mincho"/>
                <w:noProof w:val="0"/>
                <w:sz w:val="2"/>
                <w:szCs w:val="2"/>
                <w:lang w:val="ru-RU" w:eastAsia="ja-JP"/>
              </w:rPr>
            </w:pPr>
          </w:p>
        </w:tc>
        <w:tc>
          <w:tcPr>
            <w:tcW w:w="5128" w:type="dxa"/>
            <w:tcBorders>
              <w:top w:val="single" w:sz="4" w:space="0" w:color="auto"/>
              <w:bottom w:val="single" w:sz="4" w:space="0" w:color="auto"/>
            </w:tcBorders>
          </w:tcPr>
          <w:p w14:paraId="0952F6D9" w14:textId="77777777" w:rsidR="009534E7" w:rsidRPr="009534E7" w:rsidRDefault="009534E7" w:rsidP="009534E7">
            <w:pPr>
              <w:autoSpaceDE w:val="0"/>
              <w:autoSpaceDN w:val="0"/>
              <w:rPr>
                <w:rFonts w:eastAsia="MS Mincho"/>
                <w:noProof w:val="0"/>
                <w:lang w:val="en-US" w:eastAsia="ja-JP"/>
              </w:rPr>
            </w:pPr>
            <w:proofErr w:type="spellStart"/>
            <w:r w:rsidRPr="009534E7">
              <w:rPr>
                <w:rFonts w:eastAsia="MS Mincho"/>
                <w:noProof w:val="0"/>
                <w:lang w:val="en-US" w:eastAsia="ja-JP"/>
              </w:rPr>
              <w:t>Executarea</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strapungerilor</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pentru</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conducte</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sau</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tiranti</w:t>
            </w:r>
            <w:proofErr w:type="spellEnd"/>
            <w:r w:rsidRPr="009534E7">
              <w:rPr>
                <w:rFonts w:eastAsia="MS Mincho"/>
                <w:noProof w:val="0"/>
                <w:lang w:val="en-US" w:eastAsia="ja-JP"/>
              </w:rPr>
              <w:t xml:space="preserve"> in </w:t>
            </w:r>
            <w:proofErr w:type="spellStart"/>
            <w:r w:rsidRPr="009534E7">
              <w:rPr>
                <w:rFonts w:eastAsia="MS Mincho"/>
                <w:noProof w:val="0"/>
                <w:lang w:val="en-US" w:eastAsia="ja-JP"/>
              </w:rPr>
              <w:t>pereti</w:t>
            </w:r>
            <w:proofErr w:type="spellEnd"/>
            <w:r w:rsidRPr="009534E7">
              <w:rPr>
                <w:rFonts w:eastAsia="MS Mincho"/>
                <w:noProof w:val="0"/>
                <w:lang w:val="en-US" w:eastAsia="ja-JP"/>
              </w:rPr>
              <w:t xml:space="preserve"> din </w:t>
            </w:r>
            <w:proofErr w:type="spellStart"/>
            <w:r w:rsidRPr="009534E7">
              <w:rPr>
                <w:rFonts w:eastAsia="MS Mincho"/>
                <w:noProof w:val="0"/>
                <w:lang w:val="en-US" w:eastAsia="ja-JP"/>
              </w:rPr>
              <w:t>beton</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simplu</w:t>
            </w:r>
            <w:proofErr w:type="spellEnd"/>
            <w:r w:rsidRPr="009534E7">
              <w:rPr>
                <w:rFonts w:eastAsia="MS Mincho"/>
                <w:noProof w:val="0"/>
                <w:lang w:val="en-US" w:eastAsia="ja-JP"/>
              </w:rPr>
              <w:t xml:space="preserve"> de 26 -50 cm </w:t>
            </w:r>
            <w:proofErr w:type="spellStart"/>
            <w:r w:rsidRPr="009534E7">
              <w:rPr>
                <w:rFonts w:eastAsia="MS Mincho"/>
                <w:noProof w:val="0"/>
                <w:lang w:val="en-US" w:eastAsia="ja-JP"/>
              </w:rPr>
              <w:t>grosime</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pentru</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executarea</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strapungerilor</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mecanizat</w:t>
            </w:r>
            <w:proofErr w:type="spellEnd"/>
          </w:p>
          <w:p w14:paraId="4ED4890B" w14:textId="77777777" w:rsidR="009534E7" w:rsidRPr="009534E7" w:rsidRDefault="009534E7" w:rsidP="009534E7">
            <w:pPr>
              <w:autoSpaceDE w:val="0"/>
              <w:autoSpaceDN w:val="0"/>
              <w:rPr>
                <w:rFonts w:eastAsia="MS Mincho"/>
                <w:noProof w:val="0"/>
                <w:lang w:val="en-US" w:eastAsia="ja-JP"/>
              </w:rPr>
            </w:pPr>
          </w:p>
        </w:tc>
        <w:tc>
          <w:tcPr>
            <w:tcW w:w="1276" w:type="dxa"/>
            <w:tcBorders>
              <w:top w:val="single" w:sz="4" w:space="0" w:color="auto"/>
              <w:bottom w:val="single" w:sz="4" w:space="0" w:color="auto"/>
            </w:tcBorders>
            <w:vAlign w:val="center"/>
          </w:tcPr>
          <w:p w14:paraId="4A9A5D43" w14:textId="77777777" w:rsidR="009534E7" w:rsidRPr="009534E7" w:rsidRDefault="009534E7" w:rsidP="009534E7">
            <w:pPr>
              <w:autoSpaceDE w:val="0"/>
              <w:autoSpaceDN w:val="0"/>
              <w:jc w:val="center"/>
              <w:rPr>
                <w:rFonts w:eastAsia="MS Mincho"/>
                <w:noProof w:val="0"/>
                <w:lang w:val="ru-RU" w:eastAsia="ja-JP"/>
              </w:rPr>
            </w:pPr>
            <w:proofErr w:type="spellStart"/>
            <w:r w:rsidRPr="009534E7">
              <w:rPr>
                <w:rFonts w:eastAsia="MS Mincho"/>
                <w:noProof w:val="0"/>
                <w:lang w:val="ru-RU" w:eastAsia="ja-JP"/>
              </w:rPr>
              <w:t>buc</w:t>
            </w:r>
            <w:proofErr w:type="spellEnd"/>
          </w:p>
        </w:tc>
        <w:tc>
          <w:tcPr>
            <w:tcW w:w="1701" w:type="dxa"/>
            <w:tcBorders>
              <w:top w:val="single" w:sz="4" w:space="0" w:color="auto"/>
              <w:bottom w:val="single" w:sz="4" w:space="0" w:color="auto"/>
            </w:tcBorders>
            <w:vAlign w:val="center"/>
          </w:tcPr>
          <w:p w14:paraId="1EF8AD42" w14:textId="77777777" w:rsidR="009534E7" w:rsidRPr="009534E7" w:rsidRDefault="009534E7" w:rsidP="009534E7">
            <w:pPr>
              <w:autoSpaceDE w:val="0"/>
              <w:autoSpaceDN w:val="0"/>
              <w:jc w:val="center"/>
              <w:rPr>
                <w:rFonts w:eastAsia="MS Mincho"/>
                <w:noProof w:val="0"/>
                <w:lang w:val="ru-RU" w:eastAsia="ja-JP"/>
              </w:rPr>
            </w:pPr>
          </w:p>
        </w:tc>
      </w:tr>
      <w:tr w:rsidR="009534E7" w:rsidRPr="009534E7" w14:paraId="7E4CF650"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A680AA0" w14:textId="77777777" w:rsidR="009534E7" w:rsidRPr="009534E7" w:rsidRDefault="009534E7" w:rsidP="009534E7">
            <w:pPr>
              <w:autoSpaceDE w:val="0"/>
              <w:autoSpaceDN w:val="0"/>
              <w:rPr>
                <w:rFonts w:eastAsia="MS Mincho"/>
                <w:noProof w:val="0"/>
                <w:sz w:val="16"/>
                <w:szCs w:val="16"/>
                <w:lang w:val="ru-RU" w:eastAsia="ja-JP"/>
              </w:rPr>
            </w:pPr>
          </w:p>
        </w:tc>
        <w:tc>
          <w:tcPr>
            <w:tcW w:w="1418" w:type="dxa"/>
            <w:tcBorders>
              <w:top w:val="single" w:sz="4" w:space="0" w:color="auto"/>
              <w:bottom w:val="single" w:sz="4" w:space="0" w:color="auto"/>
            </w:tcBorders>
          </w:tcPr>
          <w:p w14:paraId="546C537F"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7122050013400</w:t>
            </w:r>
          </w:p>
        </w:tc>
        <w:tc>
          <w:tcPr>
            <w:tcW w:w="5128" w:type="dxa"/>
            <w:tcBorders>
              <w:top w:val="single" w:sz="4" w:space="0" w:color="auto"/>
              <w:bottom w:val="single" w:sz="4" w:space="0" w:color="auto"/>
            </w:tcBorders>
          </w:tcPr>
          <w:p w14:paraId="5ACC11E4" w14:textId="77777777" w:rsidR="009534E7" w:rsidRPr="009534E7" w:rsidRDefault="009534E7" w:rsidP="009534E7">
            <w:pPr>
              <w:autoSpaceDE w:val="0"/>
              <w:autoSpaceDN w:val="0"/>
              <w:rPr>
                <w:rFonts w:eastAsia="MS Mincho"/>
                <w:noProof w:val="0"/>
                <w:lang w:val="ru-RU" w:eastAsia="ja-JP"/>
              </w:rPr>
            </w:pPr>
            <w:proofErr w:type="spellStart"/>
            <w:r w:rsidRPr="009534E7">
              <w:rPr>
                <w:rFonts w:eastAsia="MS Mincho"/>
                <w:noProof w:val="0"/>
                <w:lang w:val="ru-RU" w:eastAsia="ja-JP"/>
              </w:rPr>
              <w:t>Zidar</w:t>
            </w:r>
            <w:proofErr w:type="spellEnd"/>
          </w:p>
        </w:tc>
        <w:tc>
          <w:tcPr>
            <w:tcW w:w="1276" w:type="dxa"/>
            <w:tcBorders>
              <w:top w:val="single" w:sz="4" w:space="0" w:color="auto"/>
              <w:bottom w:val="single" w:sz="4" w:space="0" w:color="auto"/>
            </w:tcBorders>
          </w:tcPr>
          <w:p w14:paraId="61D7411A"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h-</w:t>
            </w:r>
            <w:proofErr w:type="spellStart"/>
            <w:r w:rsidRPr="009534E7">
              <w:rPr>
                <w:rFonts w:eastAsia="MS Mincho"/>
                <w:noProof w:val="0"/>
                <w:lang w:val="ru-RU" w:eastAsia="ja-JP"/>
              </w:rPr>
              <w:t>om</w:t>
            </w:r>
            <w:proofErr w:type="spellEnd"/>
          </w:p>
        </w:tc>
        <w:tc>
          <w:tcPr>
            <w:tcW w:w="1701" w:type="dxa"/>
            <w:tcBorders>
              <w:top w:val="single" w:sz="4" w:space="0" w:color="auto"/>
              <w:bottom w:val="single" w:sz="4" w:space="0" w:color="auto"/>
            </w:tcBorders>
          </w:tcPr>
          <w:p w14:paraId="19E96428"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0,0800</w:t>
            </w:r>
          </w:p>
        </w:tc>
      </w:tr>
      <w:tr w:rsidR="009534E7" w:rsidRPr="009534E7" w14:paraId="18110C4C"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9925B1D" w14:textId="77777777" w:rsidR="009534E7" w:rsidRPr="009534E7" w:rsidRDefault="009534E7" w:rsidP="009534E7">
            <w:pPr>
              <w:autoSpaceDE w:val="0"/>
              <w:autoSpaceDN w:val="0"/>
              <w:rPr>
                <w:rFonts w:eastAsia="MS Mincho"/>
                <w:noProof w:val="0"/>
                <w:sz w:val="16"/>
                <w:szCs w:val="16"/>
                <w:lang w:val="ru-RU" w:eastAsia="ja-JP"/>
              </w:rPr>
            </w:pPr>
          </w:p>
        </w:tc>
        <w:tc>
          <w:tcPr>
            <w:tcW w:w="1418" w:type="dxa"/>
            <w:tcBorders>
              <w:top w:val="single" w:sz="4" w:space="0" w:color="auto"/>
              <w:bottom w:val="single" w:sz="4" w:space="0" w:color="auto"/>
            </w:tcBorders>
          </w:tcPr>
          <w:p w14:paraId="2EBE51B6"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9310060019920</w:t>
            </w:r>
          </w:p>
        </w:tc>
        <w:tc>
          <w:tcPr>
            <w:tcW w:w="5128" w:type="dxa"/>
            <w:tcBorders>
              <w:top w:val="single" w:sz="4" w:space="0" w:color="auto"/>
              <w:bottom w:val="single" w:sz="4" w:space="0" w:color="auto"/>
            </w:tcBorders>
          </w:tcPr>
          <w:p w14:paraId="5651755A" w14:textId="77777777" w:rsidR="009534E7" w:rsidRPr="009534E7" w:rsidRDefault="009534E7" w:rsidP="009534E7">
            <w:pPr>
              <w:autoSpaceDE w:val="0"/>
              <w:autoSpaceDN w:val="0"/>
              <w:rPr>
                <w:rFonts w:eastAsia="MS Mincho"/>
                <w:noProof w:val="0"/>
                <w:lang w:val="ru-RU" w:eastAsia="ja-JP"/>
              </w:rPr>
            </w:pPr>
            <w:proofErr w:type="spellStart"/>
            <w:r w:rsidRPr="009534E7">
              <w:rPr>
                <w:rFonts w:eastAsia="MS Mincho"/>
                <w:noProof w:val="0"/>
                <w:lang w:val="ru-RU" w:eastAsia="ja-JP"/>
              </w:rPr>
              <w:t>Muncitor</w:t>
            </w:r>
            <w:proofErr w:type="spellEnd"/>
            <w:r w:rsidRPr="009534E7">
              <w:rPr>
                <w:rFonts w:eastAsia="MS Mincho"/>
                <w:noProof w:val="0"/>
                <w:lang w:val="ru-RU" w:eastAsia="ja-JP"/>
              </w:rPr>
              <w:t xml:space="preserve"> </w:t>
            </w:r>
            <w:proofErr w:type="spellStart"/>
            <w:r w:rsidRPr="009534E7">
              <w:rPr>
                <w:rFonts w:eastAsia="MS Mincho"/>
                <w:noProof w:val="0"/>
                <w:lang w:val="ru-RU" w:eastAsia="ja-JP"/>
              </w:rPr>
              <w:t>deservire</w:t>
            </w:r>
            <w:proofErr w:type="spellEnd"/>
            <w:r w:rsidRPr="009534E7">
              <w:rPr>
                <w:rFonts w:eastAsia="MS Mincho"/>
                <w:noProof w:val="0"/>
                <w:lang w:val="ru-RU" w:eastAsia="ja-JP"/>
              </w:rPr>
              <w:t xml:space="preserve"> CM</w:t>
            </w:r>
          </w:p>
        </w:tc>
        <w:tc>
          <w:tcPr>
            <w:tcW w:w="1276" w:type="dxa"/>
            <w:tcBorders>
              <w:top w:val="single" w:sz="4" w:space="0" w:color="auto"/>
              <w:bottom w:val="single" w:sz="4" w:space="0" w:color="auto"/>
            </w:tcBorders>
          </w:tcPr>
          <w:p w14:paraId="0E0FED6B"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h-</w:t>
            </w:r>
            <w:proofErr w:type="spellStart"/>
            <w:r w:rsidRPr="009534E7">
              <w:rPr>
                <w:rFonts w:eastAsia="MS Mincho"/>
                <w:noProof w:val="0"/>
                <w:lang w:val="ru-RU" w:eastAsia="ja-JP"/>
              </w:rPr>
              <w:t>om</w:t>
            </w:r>
            <w:proofErr w:type="spellEnd"/>
          </w:p>
        </w:tc>
        <w:tc>
          <w:tcPr>
            <w:tcW w:w="1701" w:type="dxa"/>
            <w:tcBorders>
              <w:top w:val="single" w:sz="4" w:space="0" w:color="auto"/>
              <w:bottom w:val="single" w:sz="4" w:space="0" w:color="auto"/>
            </w:tcBorders>
          </w:tcPr>
          <w:p w14:paraId="1413CEAE"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0,5600</w:t>
            </w:r>
          </w:p>
        </w:tc>
      </w:tr>
      <w:tr w:rsidR="009534E7" w:rsidRPr="009534E7" w14:paraId="7FF49923" w14:textId="77777777" w:rsidTr="009534E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1116B84" w14:textId="77777777" w:rsidR="009534E7" w:rsidRPr="009534E7" w:rsidRDefault="009534E7" w:rsidP="009534E7">
            <w:pPr>
              <w:autoSpaceDE w:val="0"/>
              <w:autoSpaceDN w:val="0"/>
              <w:rPr>
                <w:rFonts w:eastAsia="MS Mincho"/>
                <w:noProof w:val="0"/>
                <w:sz w:val="18"/>
                <w:szCs w:val="18"/>
                <w:lang w:val="ru-RU" w:eastAsia="ja-JP"/>
              </w:rPr>
            </w:pPr>
            <w:r w:rsidRPr="009534E7">
              <w:rPr>
                <w:rFonts w:eastAsia="MS Mincho"/>
                <w:noProof w:val="0"/>
                <w:sz w:val="18"/>
                <w:szCs w:val="18"/>
                <w:lang w:val="ru-RU" w:eastAsia="ja-JP"/>
              </w:rPr>
              <w:t>92</w:t>
            </w:r>
          </w:p>
        </w:tc>
        <w:tc>
          <w:tcPr>
            <w:tcW w:w="1418" w:type="dxa"/>
            <w:tcBorders>
              <w:top w:val="single" w:sz="4" w:space="0" w:color="auto"/>
              <w:bottom w:val="single" w:sz="4" w:space="0" w:color="auto"/>
            </w:tcBorders>
          </w:tcPr>
          <w:p w14:paraId="745691B9" w14:textId="77777777" w:rsidR="009534E7" w:rsidRPr="009534E7" w:rsidRDefault="009534E7" w:rsidP="009534E7">
            <w:pPr>
              <w:autoSpaceDE w:val="0"/>
              <w:autoSpaceDN w:val="0"/>
              <w:rPr>
                <w:rFonts w:eastAsia="MS Mincho"/>
                <w:noProof w:val="0"/>
                <w:sz w:val="18"/>
                <w:szCs w:val="18"/>
                <w:lang w:val="en-US" w:eastAsia="ja-JP"/>
              </w:rPr>
            </w:pPr>
          </w:p>
          <w:p w14:paraId="38216031" w14:textId="77777777" w:rsidR="009534E7" w:rsidRPr="009534E7" w:rsidRDefault="009534E7" w:rsidP="009534E7">
            <w:pPr>
              <w:autoSpaceDE w:val="0"/>
              <w:autoSpaceDN w:val="0"/>
              <w:rPr>
                <w:rFonts w:eastAsia="MS Mincho"/>
                <w:noProof w:val="0"/>
                <w:sz w:val="2"/>
                <w:szCs w:val="2"/>
                <w:lang w:val="ru-RU" w:eastAsia="ja-JP"/>
              </w:rPr>
            </w:pPr>
          </w:p>
        </w:tc>
        <w:tc>
          <w:tcPr>
            <w:tcW w:w="5128" w:type="dxa"/>
            <w:tcBorders>
              <w:top w:val="single" w:sz="4" w:space="0" w:color="auto"/>
              <w:bottom w:val="single" w:sz="4" w:space="0" w:color="auto"/>
            </w:tcBorders>
          </w:tcPr>
          <w:p w14:paraId="7374068C" w14:textId="77777777" w:rsidR="009534E7" w:rsidRPr="009534E7" w:rsidRDefault="009534E7" w:rsidP="009534E7">
            <w:pPr>
              <w:autoSpaceDE w:val="0"/>
              <w:autoSpaceDN w:val="0"/>
              <w:rPr>
                <w:rFonts w:eastAsia="MS Mincho"/>
                <w:noProof w:val="0"/>
                <w:lang w:val="en-US" w:eastAsia="ja-JP"/>
              </w:rPr>
            </w:pPr>
            <w:proofErr w:type="spellStart"/>
            <w:r w:rsidRPr="009534E7">
              <w:rPr>
                <w:rFonts w:eastAsia="MS Mincho"/>
                <w:noProof w:val="0"/>
                <w:lang w:val="en-US" w:eastAsia="ja-JP"/>
              </w:rPr>
              <w:t>Scara</w:t>
            </w:r>
            <w:proofErr w:type="spellEnd"/>
            <w:r w:rsidRPr="009534E7">
              <w:rPr>
                <w:rFonts w:eastAsia="MS Mincho"/>
                <w:noProof w:val="0"/>
                <w:lang w:val="en-US" w:eastAsia="ja-JP"/>
              </w:rPr>
              <w:t xml:space="preserve"> cu </w:t>
            </w:r>
            <w:proofErr w:type="spellStart"/>
            <w:r w:rsidRPr="009534E7">
              <w:rPr>
                <w:rFonts w:eastAsia="MS Mincho"/>
                <w:noProof w:val="0"/>
                <w:lang w:val="en-US" w:eastAsia="ja-JP"/>
              </w:rPr>
              <w:t>vanguri</w:t>
            </w:r>
            <w:proofErr w:type="spellEnd"/>
            <w:r w:rsidRPr="009534E7">
              <w:rPr>
                <w:rFonts w:eastAsia="MS Mincho"/>
                <w:noProof w:val="0"/>
                <w:lang w:val="en-US" w:eastAsia="ja-JP"/>
              </w:rPr>
              <w:t xml:space="preserve"> din </w:t>
            </w:r>
            <w:proofErr w:type="spellStart"/>
            <w:r w:rsidRPr="009534E7">
              <w:rPr>
                <w:rFonts w:eastAsia="MS Mincho"/>
                <w:noProof w:val="0"/>
                <w:lang w:val="en-US" w:eastAsia="ja-JP"/>
              </w:rPr>
              <w:t>otel</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lat</w:t>
            </w:r>
            <w:proofErr w:type="spellEnd"/>
            <w:r w:rsidRPr="009534E7">
              <w:rPr>
                <w:rFonts w:eastAsia="MS Mincho"/>
                <w:noProof w:val="0"/>
                <w:lang w:val="en-US" w:eastAsia="ja-JP"/>
              </w:rPr>
              <w:t xml:space="preserve"> de 50x10 mm </w:t>
            </w:r>
            <w:proofErr w:type="spellStart"/>
            <w:r w:rsidRPr="009534E7">
              <w:rPr>
                <w:rFonts w:eastAsia="MS Mincho"/>
                <w:noProof w:val="0"/>
                <w:lang w:val="en-US" w:eastAsia="ja-JP"/>
              </w:rPr>
              <w:t>si</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trepte</w:t>
            </w:r>
            <w:proofErr w:type="spellEnd"/>
            <w:r w:rsidRPr="009534E7">
              <w:rPr>
                <w:rFonts w:eastAsia="MS Mincho"/>
                <w:noProof w:val="0"/>
                <w:lang w:val="en-US" w:eastAsia="ja-JP"/>
              </w:rPr>
              <w:t xml:space="preserve"> din </w:t>
            </w:r>
            <w:proofErr w:type="spellStart"/>
            <w:r w:rsidRPr="009534E7">
              <w:rPr>
                <w:rFonts w:eastAsia="MS Mincho"/>
                <w:noProof w:val="0"/>
                <w:lang w:val="en-US" w:eastAsia="ja-JP"/>
              </w:rPr>
              <w:t>otel-beton</w:t>
            </w:r>
            <w:proofErr w:type="spellEnd"/>
            <w:r w:rsidRPr="009534E7">
              <w:rPr>
                <w:rFonts w:eastAsia="MS Mincho"/>
                <w:noProof w:val="0"/>
                <w:lang w:val="en-US" w:eastAsia="ja-JP"/>
              </w:rPr>
              <w:t xml:space="preserve"> cu </w:t>
            </w:r>
            <w:proofErr w:type="spellStart"/>
            <w:r w:rsidRPr="009534E7">
              <w:rPr>
                <w:rFonts w:eastAsia="MS Mincho"/>
                <w:noProof w:val="0"/>
                <w:lang w:val="en-US" w:eastAsia="ja-JP"/>
              </w:rPr>
              <w:t>Dn</w:t>
            </w:r>
            <w:proofErr w:type="spellEnd"/>
            <w:r w:rsidRPr="009534E7">
              <w:rPr>
                <w:rFonts w:eastAsia="MS Mincho"/>
                <w:noProof w:val="0"/>
                <w:lang w:val="en-US" w:eastAsia="ja-JP"/>
              </w:rPr>
              <w:t xml:space="preserve">=20 mm, </w:t>
            </w:r>
            <w:proofErr w:type="spellStart"/>
            <w:r w:rsidRPr="009534E7">
              <w:rPr>
                <w:rFonts w:eastAsia="MS Mincho"/>
                <w:noProof w:val="0"/>
                <w:lang w:val="en-US" w:eastAsia="ja-JP"/>
              </w:rPr>
              <w:t>pentru</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acces</w:t>
            </w:r>
            <w:proofErr w:type="spellEnd"/>
            <w:r w:rsidRPr="009534E7">
              <w:rPr>
                <w:rFonts w:eastAsia="MS Mincho"/>
                <w:noProof w:val="0"/>
                <w:lang w:val="en-US" w:eastAsia="ja-JP"/>
              </w:rPr>
              <w:t xml:space="preserve"> in </w:t>
            </w:r>
            <w:proofErr w:type="spellStart"/>
            <w:r w:rsidRPr="009534E7">
              <w:rPr>
                <w:rFonts w:eastAsia="MS Mincho"/>
                <w:noProof w:val="0"/>
                <w:lang w:val="en-US" w:eastAsia="ja-JP"/>
              </w:rPr>
              <w:t>camine</w:t>
            </w:r>
            <w:proofErr w:type="spellEnd"/>
            <w:r w:rsidRPr="009534E7">
              <w:rPr>
                <w:rFonts w:eastAsia="MS Mincho"/>
                <w:noProof w:val="0"/>
                <w:lang w:val="en-US" w:eastAsia="ja-JP"/>
              </w:rPr>
              <w:t xml:space="preserve"> din </w:t>
            </w:r>
            <w:proofErr w:type="spellStart"/>
            <w:r w:rsidRPr="009534E7">
              <w:rPr>
                <w:rFonts w:eastAsia="MS Mincho"/>
                <w:noProof w:val="0"/>
                <w:lang w:val="en-US" w:eastAsia="ja-JP"/>
              </w:rPr>
              <w:t>tuburi</w:t>
            </w:r>
            <w:proofErr w:type="spellEnd"/>
            <w:r w:rsidRPr="009534E7">
              <w:rPr>
                <w:rFonts w:eastAsia="MS Mincho"/>
                <w:noProof w:val="0"/>
                <w:lang w:val="en-US" w:eastAsia="ja-JP"/>
              </w:rPr>
              <w:t xml:space="preserve"> din </w:t>
            </w:r>
            <w:proofErr w:type="spellStart"/>
            <w:r w:rsidRPr="009534E7">
              <w:rPr>
                <w:rFonts w:eastAsia="MS Mincho"/>
                <w:noProof w:val="0"/>
                <w:lang w:val="en-US" w:eastAsia="ja-JP"/>
              </w:rPr>
              <w:t>beton</w:t>
            </w:r>
            <w:proofErr w:type="spellEnd"/>
          </w:p>
          <w:p w14:paraId="452C2564" w14:textId="77777777" w:rsidR="009534E7" w:rsidRPr="009534E7" w:rsidRDefault="009534E7" w:rsidP="009534E7">
            <w:pPr>
              <w:autoSpaceDE w:val="0"/>
              <w:autoSpaceDN w:val="0"/>
              <w:rPr>
                <w:rFonts w:eastAsia="MS Mincho"/>
                <w:noProof w:val="0"/>
                <w:lang w:val="en-US" w:eastAsia="ja-JP"/>
              </w:rPr>
            </w:pPr>
          </w:p>
        </w:tc>
        <w:tc>
          <w:tcPr>
            <w:tcW w:w="1276" w:type="dxa"/>
            <w:tcBorders>
              <w:top w:val="single" w:sz="4" w:space="0" w:color="auto"/>
              <w:bottom w:val="single" w:sz="4" w:space="0" w:color="auto"/>
            </w:tcBorders>
            <w:vAlign w:val="center"/>
          </w:tcPr>
          <w:p w14:paraId="49A342F9" w14:textId="77777777" w:rsidR="009534E7" w:rsidRPr="009534E7" w:rsidRDefault="009534E7" w:rsidP="009534E7">
            <w:pPr>
              <w:autoSpaceDE w:val="0"/>
              <w:autoSpaceDN w:val="0"/>
              <w:jc w:val="center"/>
              <w:rPr>
                <w:rFonts w:eastAsia="MS Mincho"/>
                <w:noProof w:val="0"/>
                <w:lang w:val="ru-RU" w:eastAsia="ja-JP"/>
              </w:rPr>
            </w:pPr>
            <w:proofErr w:type="spellStart"/>
            <w:r w:rsidRPr="009534E7">
              <w:rPr>
                <w:rFonts w:eastAsia="MS Mincho"/>
                <w:noProof w:val="0"/>
                <w:lang w:val="ru-RU" w:eastAsia="ja-JP"/>
              </w:rPr>
              <w:t>kg</w:t>
            </w:r>
            <w:proofErr w:type="spellEnd"/>
          </w:p>
        </w:tc>
        <w:tc>
          <w:tcPr>
            <w:tcW w:w="1701" w:type="dxa"/>
            <w:tcBorders>
              <w:top w:val="single" w:sz="4" w:space="0" w:color="auto"/>
              <w:bottom w:val="single" w:sz="4" w:space="0" w:color="auto"/>
            </w:tcBorders>
            <w:vAlign w:val="center"/>
          </w:tcPr>
          <w:p w14:paraId="174D158A" w14:textId="77777777" w:rsidR="009534E7" w:rsidRPr="009534E7" w:rsidRDefault="009534E7" w:rsidP="009534E7">
            <w:pPr>
              <w:autoSpaceDE w:val="0"/>
              <w:autoSpaceDN w:val="0"/>
              <w:jc w:val="center"/>
              <w:rPr>
                <w:rFonts w:eastAsia="MS Mincho"/>
                <w:noProof w:val="0"/>
                <w:lang w:val="ru-RU" w:eastAsia="ja-JP"/>
              </w:rPr>
            </w:pPr>
          </w:p>
        </w:tc>
      </w:tr>
      <w:tr w:rsidR="009534E7" w:rsidRPr="009534E7" w14:paraId="55B8BAAD"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5A3E00E" w14:textId="77777777" w:rsidR="009534E7" w:rsidRPr="009534E7" w:rsidRDefault="009534E7" w:rsidP="009534E7">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5AD75B2A"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2811236305660</w:t>
            </w:r>
          </w:p>
        </w:tc>
        <w:tc>
          <w:tcPr>
            <w:tcW w:w="5128" w:type="dxa"/>
            <w:tcBorders>
              <w:top w:val="single" w:sz="4" w:space="0" w:color="auto"/>
              <w:bottom w:val="single" w:sz="4" w:space="0" w:color="auto"/>
            </w:tcBorders>
          </w:tcPr>
          <w:p w14:paraId="12D1518C" w14:textId="77777777" w:rsidR="009534E7" w:rsidRPr="009534E7" w:rsidRDefault="009534E7" w:rsidP="009534E7">
            <w:pPr>
              <w:autoSpaceDE w:val="0"/>
              <w:autoSpaceDN w:val="0"/>
              <w:rPr>
                <w:rFonts w:eastAsia="MS Mincho"/>
                <w:noProof w:val="0"/>
                <w:lang w:val="en-US" w:eastAsia="ja-JP"/>
              </w:rPr>
            </w:pPr>
            <w:proofErr w:type="spellStart"/>
            <w:r w:rsidRPr="009534E7">
              <w:rPr>
                <w:rFonts w:eastAsia="MS Mincho"/>
                <w:noProof w:val="0"/>
                <w:lang w:val="en-US" w:eastAsia="ja-JP"/>
              </w:rPr>
              <w:t>Scara</w:t>
            </w:r>
            <w:proofErr w:type="spellEnd"/>
            <w:r w:rsidRPr="009534E7">
              <w:rPr>
                <w:rFonts w:eastAsia="MS Mincho"/>
                <w:noProof w:val="0"/>
                <w:lang w:val="en-US" w:eastAsia="ja-JP"/>
              </w:rPr>
              <w:t xml:space="preserve"> </w:t>
            </w:r>
            <w:proofErr w:type="spellStart"/>
            <w:proofErr w:type="gramStart"/>
            <w:r w:rsidRPr="009534E7">
              <w:rPr>
                <w:rFonts w:eastAsia="MS Mincho"/>
                <w:noProof w:val="0"/>
                <w:lang w:val="en-US" w:eastAsia="ja-JP"/>
              </w:rPr>
              <w:t>vang.otel</w:t>
            </w:r>
            <w:proofErr w:type="spellEnd"/>
            <w:proofErr w:type="gramEnd"/>
            <w:r w:rsidRPr="009534E7">
              <w:rPr>
                <w:rFonts w:eastAsia="MS Mincho"/>
                <w:noProof w:val="0"/>
                <w:lang w:val="en-US" w:eastAsia="ja-JP"/>
              </w:rPr>
              <w:t xml:space="preserve"> </w:t>
            </w:r>
            <w:proofErr w:type="spellStart"/>
            <w:r w:rsidRPr="009534E7">
              <w:rPr>
                <w:rFonts w:eastAsia="MS Mincho"/>
                <w:noProof w:val="0"/>
                <w:lang w:val="en-US" w:eastAsia="ja-JP"/>
              </w:rPr>
              <w:t>lat</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trepte</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otel</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rot.d</w:t>
            </w:r>
            <w:proofErr w:type="spellEnd"/>
            <w:r w:rsidRPr="009534E7">
              <w:rPr>
                <w:rFonts w:eastAsia="MS Mincho"/>
                <w:noProof w:val="0"/>
                <w:lang w:val="en-US" w:eastAsia="ja-JP"/>
              </w:rPr>
              <w:t xml:space="preserve"> 20 mm </w:t>
            </w:r>
            <w:proofErr w:type="spellStart"/>
            <w:r w:rsidRPr="009534E7">
              <w:rPr>
                <w:rFonts w:eastAsia="MS Mincho"/>
                <w:noProof w:val="0"/>
                <w:lang w:val="en-US" w:eastAsia="ja-JP"/>
              </w:rPr>
              <w:t>pt.camin</w:t>
            </w:r>
            <w:proofErr w:type="spellEnd"/>
            <w:r w:rsidRPr="009534E7">
              <w:rPr>
                <w:rFonts w:eastAsia="MS Mincho"/>
                <w:noProof w:val="0"/>
                <w:lang w:val="en-US" w:eastAsia="ja-JP"/>
              </w:rPr>
              <w:t xml:space="preserve"> viz</w:t>
            </w:r>
          </w:p>
        </w:tc>
        <w:tc>
          <w:tcPr>
            <w:tcW w:w="1276" w:type="dxa"/>
            <w:tcBorders>
              <w:top w:val="single" w:sz="4" w:space="0" w:color="auto"/>
              <w:bottom w:val="single" w:sz="4" w:space="0" w:color="auto"/>
            </w:tcBorders>
          </w:tcPr>
          <w:p w14:paraId="033221EF" w14:textId="77777777" w:rsidR="009534E7" w:rsidRPr="009534E7" w:rsidRDefault="009534E7" w:rsidP="009534E7">
            <w:pPr>
              <w:autoSpaceDE w:val="0"/>
              <w:autoSpaceDN w:val="0"/>
              <w:jc w:val="center"/>
              <w:rPr>
                <w:rFonts w:eastAsia="MS Mincho"/>
                <w:noProof w:val="0"/>
                <w:lang w:val="ru-RU" w:eastAsia="ja-JP"/>
              </w:rPr>
            </w:pPr>
            <w:proofErr w:type="spellStart"/>
            <w:r w:rsidRPr="009534E7">
              <w:rPr>
                <w:rFonts w:eastAsia="MS Mincho"/>
                <w:noProof w:val="0"/>
                <w:lang w:val="ru-RU" w:eastAsia="ja-JP"/>
              </w:rPr>
              <w:t>kg</w:t>
            </w:r>
            <w:proofErr w:type="spellEnd"/>
          </w:p>
        </w:tc>
        <w:tc>
          <w:tcPr>
            <w:tcW w:w="1701" w:type="dxa"/>
            <w:tcBorders>
              <w:top w:val="single" w:sz="4" w:space="0" w:color="auto"/>
              <w:bottom w:val="single" w:sz="4" w:space="0" w:color="auto"/>
            </w:tcBorders>
          </w:tcPr>
          <w:p w14:paraId="354C7889"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1,0100</w:t>
            </w:r>
          </w:p>
        </w:tc>
      </w:tr>
      <w:tr w:rsidR="009534E7" w:rsidRPr="009534E7" w14:paraId="5EA0C468" w14:textId="77777777" w:rsidTr="009534E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ADE67D3" w14:textId="77777777" w:rsidR="009534E7" w:rsidRPr="009534E7" w:rsidRDefault="009534E7" w:rsidP="009534E7">
            <w:pPr>
              <w:autoSpaceDE w:val="0"/>
              <w:autoSpaceDN w:val="0"/>
              <w:rPr>
                <w:rFonts w:eastAsia="MS Mincho"/>
                <w:noProof w:val="0"/>
                <w:sz w:val="18"/>
                <w:szCs w:val="18"/>
                <w:lang w:val="ru-RU" w:eastAsia="ja-JP"/>
              </w:rPr>
            </w:pPr>
            <w:r w:rsidRPr="009534E7">
              <w:rPr>
                <w:rFonts w:eastAsia="MS Mincho"/>
                <w:noProof w:val="0"/>
                <w:sz w:val="18"/>
                <w:szCs w:val="18"/>
                <w:lang w:val="ru-RU" w:eastAsia="ja-JP"/>
              </w:rPr>
              <w:t>93</w:t>
            </w:r>
          </w:p>
        </w:tc>
        <w:tc>
          <w:tcPr>
            <w:tcW w:w="1418" w:type="dxa"/>
            <w:tcBorders>
              <w:top w:val="single" w:sz="4" w:space="0" w:color="auto"/>
              <w:bottom w:val="single" w:sz="4" w:space="0" w:color="auto"/>
            </w:tcBorders>
          </w:tcPr>
          <w:p w14:paraId="3141CF7D" w14:textId="77777777" w:rsidR="009534E7" w:rsidRPr="009534E7" w:rsidRDefault="009534E7" w:rsidP="009534E7">
            <w:pPr>
              <w:autoSpaceDE w:val="0"/>
              <w:autoSpaceDN w:val="0"/>
              <w:rPr>
                <w:rFonts w:eastAsia="MS Mincho"/>
                <w:noProof w:val="0"/>
                <w:sz w:val="18"/>
                <w:szCs w:val="18"/>
                <w:lang w:val="en-US" w:eastAsia="ja-JP"/>
              </w:rPr>
            </w:pPr>
            <w:r w:rsidRPr="009534E7">
              <w:rPr>
                <w:rFonts w:eastAsia="MS Mincho"/>
                <w:noProof w:val="0"/>
                <w:sz w:val="18"/>
                <w:szCs w:val="18"/>
                <w:lang w:val="en-US" w:eastAsia="ja-JP"/>
              </w:rPr>
              <w:t>IzD03A</w:t>
            </w:r>
          </w:p>
          <w:p w14:paraId="44C1ACFA" w14:textId="77777777" w:rsidR="009534E7" w:rsidRPr="009534E7" w:rsidRDefault="009534E7" w:rsidP="009534E7">
            <w:pPr>
              <w:autoSpaceDE w:val="0"/>
              <w:autoSpaceDN w:val="0"/>
              <w:rPr>
                <w:rFonts w:eastAsia="MS Mincho"/>
                <w:noProof w:val="0"/>
                <w:sz w:val="2"/>
                <w:szCs w:val="2"/>
                <w:lang w:val="ru-RU" w:eastAsia="ja-JP"/>
              </w:rPr>
            </w:pPr>
          </w:p>
        </w:tc>
        <w:tc>
          <w:tcPr>
            <w:tcW w:w="5128" w:type="dxa"/>
            <w:tcBorders>
              <w:top w:val="single" w:sz="4" w:space="0" w:color="auto"/>
              <w:bottom w:val="single" w:sz="4" w:space="0" w:color="auto"/>
            </w:tcBorders>
          </w:tcPr>
          <w:p w14:paraId="5515BFFF" w14:textId="77777777" w:rsidR="009534E7" w:rsidRPr="009534E7" w:rsidRDefault="009534E7" w:rsidP="009534E7">
            <w:pPr>
              <w:autoSpaceDE w:val="0"/>
              <w:autoSpaceDN w:val="0"/>
              <w:rPr>
                <w:rFonts w:eastAsia="MS Mincho"/>
                <w:noProof w:val="0"/>
                <w:lang w:val="en-US" w:eastAsia="ja-JP"/>
              </w:rPr>
            </w:pPr>
            <w:proofErr w:type="spellStart"/>
            <w:r w:rsidRPr="009534E7">
              <w:rPr>
                <w:rFonts w:eastAsia="MS Mincho"/>
                <w:noProof w:val="0"/>
                <w:lang w:val="en-US" w:eastAsia="ja-JP"/>
              </w:rPr>
              <w:t>Vopsirea</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confectiilor</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si</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constructiilor</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metalice</w:t>
            </w:r>
            <w:proofErr w:type="spellEnd"/>
            <w:r w:rsidRPr="009534E7">
              <w:rPr>
                <w:rFonts w:eastAsia="MS Mincho"/>
                <w:noProof w:val="0"/>
                <w:lang w:val="en-US" w:eastAsia="ja-JP"/>
              </w:rPr>
              <w:t xml:space="preserve"> cu un </w:t>
            </w:r>
            <w:proofErr w:type="spellStart"/>
            <w:r w:rsidRPr="009534E7">
              <w:rPr>
                <w:rFonts w:eastAsia="MS Mincho"/>
                <w:noProof w:val="0"/>
                <w:lang w:val="en-US" w:eastAsia="ja-JP"/>
              </w:rPr>
              <w:t>strat</w:t>
            </w:r>
            <w:proofErr w:type="spellEnd"/>
            <w:r w:rsidRPr="009534E7">
              <w:rPr>
                <w:rFonts w:eastAsia="MS Mincho"/>
                <w:noProof w:val="0"/>
                <w:lang w:val="en-US" w:eastAsia="ja-JP"/>
              </w:rPr>
              <w:t xml:space="preserve"> de </w:t>
            </w:r>
            <w:proofErr w:type="spellStart"/>
            <w:r w:rsidRPr="009534E7">
              <w:rPr>
                <w:rFonts w:eastAsia="MS Mincho"/>
                <w:noProof w:val="0"/>
                <w:lang w:val="en-US" w:eastAsia="ja-JP"/>
              </w:rPr>
              <w:t>vopsea</w:t>
            </w:r>
            <w:proofErr w:type="spellEnd"/>
            <w:r w:rsidRPr="009534E7">
              <w:rPr>
                <w:rFonts w:eastAsia="MS Mincho"/>
                <w:noProof w:val="0"/>
                <w:lang w:val="en-US" w:eastAsia="ja-JP"/>
              </w:rPr>
              <w:t xml:space="preserve"> de </w:t>
            </w:r>
            <w:proofErr w:type="spellStart"/>
            <w:r w:rsidRPr="009534E7">
              <w:rPr>
                <w:rFonts w:eastAsia="MS Mincho"/>
                <w:noProof w:val="0"/>
                <w:lang w:val="en-US" w:eastAsia="ja-JP"/>
              </w:rPr>
              <w:t>miniu</w:t>
            </w:r>
            <w:proofErr w:type="spellEnd"/>
            <w:r w:rsidRPr="009534E7">
              <w:rPr>
                <w:rFonts w:eastAsia="MS Mincho"/>
                <w:noProof w:val="0"/>
                <w:lang w:val="en-US" w:eastAsia="ja-JP"/>
              </w:rPr>
              <w:t xml:space="preserve"> de plumb, </w:t>
            </w:r>
            <w:proofErr w:type="spellStart"/>
            <w:r w:rsidRPr="009534E7">
              <w:rPr>
                <w:rFonts w:eastAsia="MS Mincho"/>
                <w:noProof w:val="0"/>
                <w:lang w:val="en-US" w:eastAsia="ja-JP"/>
              </w:rPr>
              <w:t>executate</w:t>
            </w:r>
            <w:proofErr w:type="spellEnd"/>
            <w:r w:rsidRPr="009534E7">
              <w:rPr>
                <w:rFonts w:eastAsia="MS Mincho"/>
                <w:noProof w:val="0"/>
                <w:lang w:val="en-US" w:eastAsia="ja-JP"/>
              </w:rPr>
              <w:t xml:space="preserve"> din profile, cu </w:t>
            </w:r>
            <w:proofErr w:type="spellStart"/>
            <w:r w:rsidRPr="009534E7">
              <w:rPr>
                <w:rFonts w:eastAsia="MS Mincho"/>
                <w:noProof w:val="0"/>
                <w:lang w:val="en-US" w:eastAsia="ja-JP"/>
              </w:rPr>
              <w:t>grosimi</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intre</w:t>
            </w:r>
            <w:proofErr w:type="spellEnd"/>
            <w:r w:rsidRPr="009534E7">
              <w:rPr>
                <w:rFonts w:eastAsia="MS Mincho"/>
                <w:noProof w:val="0"/>
                <w:lang w:val="en-US" w:eastAsia="ja-JP"/>
              </w:rPr>
              <w:t xml:space="preserve"> 8 mm </w:t>
            </w:r>
            <w:proofErr w:type="spellStart"/>
            <w:r w:rsidRPr="009534E7">
              <w:rPr>
                <w:rFonts w:eastAsia="MS Mincho"/>
                <w:noProof w:val="0"/>
                <w:lang w:val="en-US" w:eastAsia="ja-JP"/>
              </w:rPr>
              <w:t>si</w:t>
            </w:r>
            <w:proofErr w:type="spellEnd"/>
            <w:r w:rsidRPr="009534E7">
              <w:rPr>
                <w:rFonts w:eastAsia="MS Mincho"/>
                <w:noProof w:val="0"/>
                <w:lang w:val="en-US" w:eastAsia="ja-JP"/>
              </w:rPr>
              <w:t xml:space="preserve"> 12 mm </w:t>
            </w:r>
            <w:proofErr w:type="spellStart"/>
            <w:r w:rsidRPr="009534E7">
              <w:rPr>
                <w:rFonts w:eastAsia="MS Mincho"/>
                <w:noProof w:val="0"/>
                <w:lang w:val="en-US" w:eastAsia="ja-JP"/>
              </w:rPr>
              <w:t>inclusiv</w:t>
            </w:r>
            <w:proofErr w:type="spellEnd"/>
            <w:r w:rsidRPr="009534E7">
              <w:rPr>
                <w:rFonts w:eastAsia="MS Mincho"/>
                <w:noProof w:val="0"/>
                <w:lang w:val="en-US" w:eastAsia="ja-JP"/>
              </w:rPr>
              <w:t xml:space="preserve">, cu </w:t>
            </w:r>
            <w:proofErr w:type="spellStart"/>
            <w:r w:rsidRPr="009534E7">
              <w:rPr>
                <w:rFonts w:eastAsia="MS Mincho"/>
                <w:noProof w:val="0"/>
                <w:lang w:val="en-US" w:eastAsia="ja-JP"/>
              </w:rPr>
              <w:t>pensula</w:t>
            </w:r>
            <w:proofErr w:type="spellEnd"/>
            <w:r w:rsidRPr="009534E7">
              <w:rPr>
                <w:rFonts w:eastAsia="MS Mincho"/>
                <w:noProof w:val="0"/>
                <w:lang w:val="en-US" w:eastAsia="ja-JP"/>
              </w:rPr>
              <w:t xml:space="preserve"> de mina</w:t>
            </w:r>
          </w:p>
          <w:p w14:paraId="3E7376EC" w14:textId="77777777" w:rsidR="009534E7" w:rsidRPr="009534E7" w:rsidRDefault="009534E7" w:rsidP="009534E7">
            <w:pPr>
              <w:autoSpaceDE w:val="0"/>
              <w:autoSpaceDN w:val="0"/>
              <w:rPr>
                <w:rFonts w:eastAsia="MS Mincho"/>
                <w:noProof w:val="0"/>
                <w:lang w:val="en-US" w:eastAsia="ja-JP"/>
              </w:rPr>
            </w:pPr>
          </w:p>
        </w:tc>
        <w:tc>
          <w:tcPr>
            <w:tcW w:w="1276" w:type="dxa"/>
            <w:tcBorders>
              <w:top w:val="single" w:sz="4" w:space="0" w:color="auto"/>
              <w:bottom w:val="single" w:sz="4" w:space="0" w:color="auto"/>
            </w:tcBorders>
            <w:vAlign w:val="center"/>
          </w:tcPr>
          <w:p w14:paraId="6EA61B0A"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t</w:t>
            </w:r>
          </w:p>
        </w:tc>
        <w:tc>
          <w:tcPr>
            <w:tcW w:w="1701" w:type="dxa"/>
            <w:tcBorders>
              <w:top w:val="single" w:sz="4" w:space="0" w:color="auto"/>
              <w:bottom w:val="single" w:sz="4" w:space="0" w:color="auto"/>
            </w:tcBorders>
            <w:vAlign w:val="center"/>
          </w:tcPr>
          <w:p w14:paraId="756850A1" w14:textId="77777777" w:rsidR="009534E7" w:rsidRPr="009534E7" w:rsidRDefault="009534E7" w:rsidP="009534E7">
            <w:pPr>
              <w:autoSpaceDE w:val="0"/>
              <w:autoSpaceDN w:val="0"/>
              <w:jc w:val="center"/>
              <w:rPr>
                <w:rFonts w:eastAsia="MS Mincho"/>
                <w:noProof w:val="0"/>
                <w:lang w:val="ru-RU" w:eastAsia="ja-JP"/>
              </w:rPr>
            </w:pPr>
          </w:p>
        </w:tc>
      </w:tr>
      <w:tr w:rsidR="009534E7" w:rsidRPr="009534E7" w14:paraId="451B7F60"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89BB05B" w14:textId="77777777" w:rsidR="009534E7" w:rsidRPr="009534E7" w:rsidRDefault="009534E7" w:rsidP="009534E7">
            <w:pPr>
              <w:autoSpaceDE w:val="0"/>
              <w:autoSpaceDN w:val="0"/>
              <w:rPr>
                <w:rFonts w:eastAsia="MS Mincho"/>
                <w:noProof w:val="0"/>
                <w:sz w:val="16"/>
                <w:szCs w:val="16"/>
                <w:lang w:val="ru-RU" w:eastAsia="ja-JP"/>
              </w:rPr>
            </w:pPr>
          </w:p>
        </w:tc>
        <w:tc>
          <w:tcPr>
            <w:tcW w:w="1418" w:type="dxa"/>
            <w:tcBorders>
              <w:top w:val="single" w:sz="4" w:space="0" w:color="auto"/>
              <w:bottom w:val="single" w:sz="4" w:space="0" w:color="auto"/>
            </w:tcBorders>
          </w:tcPr>
          <w:p w14:paraId="67C98672"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7141020013400</w:t>
            </w:r>
          </w:p>
        </w:tc>
        <w:tc>
          <w:tcPr>
            <w:tcW w:w="5128" w:type="dxa"/>
            <w:tcBorders>
              <w:top w:val="single" w:sz="4" w:space="0" w:color="auto"/>
              <w:bottom w:val="single" w:sz="4" w:space="0" w:color="auto"/>
            </w:tcBorders>
          </w:tcPr>
          <w:p w14:paraId="3937B921" w14:textId="77777777" w:rsidR="009534E7" w:rsidRPr="009534E7" w:rsidRDefault="009534E7" w:rsidP="009534E7">
            <w:pPr>
              <w:autoSpaceDE w:val="0"/>
              <w:autoSpaceDN w:val="0"/>
              <w:rPr>
                <w:rFonts w:eastAsia="MS Mincho"/>
                <w:noProof w:val="0"/>
                <w:lang w:val="ru-RU" w:eastAsia="ja-JP"/>
              </w:rPr>
            </w:pPr>
            <w:proofErr w:type="spellStart"/>
            <w:r w:rsidRPr="009534E7">
              <w:rPr>
                <w:rFonts w:eastAsia="MS Mincho"/>
                <w:noProof w:val="0"/>
                <w:lang w:val="ru-RU" w:eastAsia="ja-JP"/>
              </w:rPr>
              <w:t>Vopsitor</w:t>
            </w:r>
            <w:proofErr w:type="spellEnd"/>
            <w:r w:rsidRPr="009534E7">
              <w:rPr>
                <w:rFonts w:eastAsia="MS Mincho"/>
                <w:noProof w:val="0"/>
                <w:lang w:val="ru-RU" w:eastAsia="ja-JP"/>
              </w:rPr>
              <w:t xml:space="preserve"> </w:t>
            </w:r>
            <w:proofErr w:type="spellStart"/>
            <w:r w:rsidRPr="009534E7">
              <w:rPr>
                <w:rFonts w:eastAsia="MS Mincho"/>
                <w:noProof w:val="0"/>
                <w:lang w:val="ru-RU" w:eastAsia="ja-JP"/>
              </w:rPr>
              <w:t>industrial</w:t>
            </w:r>
            <w:proofErr w:type="spellEnd"/>
          </w:p>
        </w:tc>
        <w:tc>
          <w:tcPr>
            <w:tcW w:w="1276" w:type="dxa"/>
            <w:tcBorders>
              <w:top w:val="single" w:sz="4" w:space="0" w:color="auto"/>
              <w:bottom w:val="single" w:sz="4" w:space="0" w:color="auto"/>
            </w:tcBorders>
          </w:tcPr>
          <w:p w14:paraId="29C5E82D"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h-</w:t>
            </w:r>
            <w:proofErr w:type="spellStart"/>
            <w:r w:rsidRPr="009534E7">
              <w:rPr>
                <w:rFonts w:eastAsia="MS Mincho"/>
                <w:noProof w:val="0"/>
                <w:lang w:val="ru-RU" w:eastAsia="ja-JP"/>
              </w:rPr>
              <w:t>om</w:t>
            </w:r>
            <w:proofErr w:type="spellEnd"/>
          </w:p>
        </w:tc>
        <w:tc>
          <w:tcPr>
            <w:tcW w:w="1701" w:type="dxa"/>
            <w:tcBorders>
              <w:top w:val="single" w:sz="4" w:space="0" w:color="auto"/>
              <w:bottom w:val="single" w:sz="4" w:space="0" w:color="auto"/>
            </w:tcBorders>
          </w:tcPr>
          <w:p w14:paraId="2868E13D"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1,6500</w:t>
            </w:r>
          </w:p>
        </w:tc>
      </w:tr>
      <w:tr w:rsidR="009534E7" w:rsidRPr="009534E7" w14:paraId="26C1BCBB"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AF26D0D" w14:textId="77777777" w:rsidR="009534E7" w:rsidRPr="009534E7" w:rsidRDefault="009534E7" w:rsidP="009534E7">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514E6A22"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2430126103294</w:t>
            </w:r>
          </w:p>
        </w:tc>
        <w:tc>
          <w:tcPr>
            <w:tcW w:w="5128" w:type="dxa"/>
            <w:tcBorders>
              <w:top w:val="single" w:sz="4" w:space="0" w:color="auto"/>
              <w:bottom w:val="single" w:sz="4" w:space="0" w:color="auto"/>
            </w:tcBorders>
          </w:tcPr>
          <w:p w14:paraId="484A6F18" w14:textId="77777777" w:rsidR="009534E7" w:rsidRPr="009534E7" w:rsidRDefault="009534E7" w:rsidP="009534E7">
            <w:pPr>
              <w:autoSpaceDE w:val="0"/>
              <w:autoSpaceDN w:val="0"/>
              <w:rPr>
                <w:rFonts w:eastAsia="MS Mincho"/>
                <w:noProof w:val="0"/>
                <w:lang w:val="en-US" w:eastAsia="ja-JP"/>
              </w:rPr>
            </w:pPr>
            <w:proofErr w:type="spellStart"/>
            <w:r w:rsidRPr="009534E7">
              <w:rPr>
                <w:rFonts w:eastAsia="MS Mincho"/>
                <w:noProof w:val="0"/>
                <w:lang w:val="en-US" w:eastAsia="ja-JP"/>
              </w:rPr>
              <w:t>Vopsea</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minium</w:t>
            </w:r>
            <w:proofErr w:type="spellEnd"/>
            <w:r w:rsidRPr="009534E7">
              <w:rPr>
                <w:rFonts w:eastAsia="MS Mincho"/>
                <w:noProof w:val="0"/>
                <w:lang w:val="en-US" w:eastAsia="ja-JP"/>
              </w:rPr>
              <w:t xml:space="preserve"> de </w:t>
            </w:r>
            <w:proofErr w:type="gramStart"/>
            <w:r w:rsidRPr="009534E7">
              <w:rPr>
                <w:rFonts w:eastAsia="MS Mincho"/>
                <w:noProof w:val="0"/>
                <w:lang w:val="en-US" w:eastAsia="ja-JP"/>
              </w:rPr>
              <w:t>plumb  v.351</w:t>
            </w:r>
            <w:proofErr w:type="gramEnd"/>
            <w:r w:rsidRPr="009534E7">
              <w:rPr>
                <w:rFonts w:eastAsia="MS Mincho"/>
                <w:noProof w:val="0"/>
                <w:lang w:val="en-US" w:eastAsia="ja-JP"/>
              </w:rPr>
              <w:t xml:space="preserve">-3 </w:t>
            </w:r>
            <w:proofErr w:type="spellStart"/>
            <w:r w:rsidRPr="009534E7">
              <w:rPr>
                <w:rFonts w:eastAsia="MS Mincho"/>
                <w:noProof w:val="0"/>
                <w:lang w:val="en-US" w:eastAsia="ja-JP"/>
              </w:rPr>
              <w:t>ntr</w:t>
            </w:r>
            <w:proofErr w:type="spellEnd"/>
            <w:r w:rsidRPr="009534E7">
              <w:rPr>
                <w:rFonts w:eastAsia="MS Mincho"/>
                <w:noProof w:val="0"/>
                <w:lang w:val="en-US" w:eastAsia="ja-JP"/>
              </w:rPr>
              <w:t xml:space="preserve"> 90-80</w:t>
            </w:r>
          </w:p>
        </w:tc>
        <w:tc>
          <w:tcPr>
            <w:tcW w:w="1276" w:type="dxa"/>
            <w:tcBorders>
              <w:top w:val="single" w:sz="4" w:space="0" w:color="auto"/>
              <w:bottom w:val="single" w:sz="4" w:space="0" w:color="auto"/>
            </w:tcBorders>
          </w:tcPr>
          <w:p w14:paraId="6A94D644" w14:textId="77777777" w:rsidR="009534E7" w:rsidRPr="009534E7" w:rsidRDefault="009534E7" w:rsidP="009534E7">
            <w:pPr>
              <w:autoSpaceDE w:val="0"/>
              <w:autoSpaceDN w:val="0"/>
              <w:jc w:val="center"/>
              <w:rPr>
                <w:rFonts w:eastAsia="MS Mincho"/>
                <w:noProof w:val="0"/>
                <w:lang w:val="ru-RU" w:eastAsia="ja-JP"/>
              </w:rPr>
            </w:pPr>
            <w:proofErr w:type="spellStart"/>
            <w:r w:rsidRPr="009534E7">
              <w:rPr>
                <w:rFonts w:eastAsia="MS Mincho"/>
                <w:noProof w:val="0"/>
                <w:lang w:val="ru-RU" w:eastAsia="ja-JP"/>
              </w:rPr>
              <w:t>kg</w:t>
            </w:r>
            <w:proofErr w:type="spellEnd"/>
          </w:p>
        </w:tc>
        <w:tc>
          <w:tcPr>
            <w:tcW w:w="1701" w:type="dxa"/>
            <w:tcBorders>
              <w:top w:val="single" w:sz="4" w:space="0" w:color="auto"/>
              <w:bottom w:val="single" w:sz="4" w:space="0" w:color="auto"/>
            </w:tcBorders>
          </w:tcPr>
          <w:p w14:paraId="6AECD3C7"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3,3800</w:t>
            </w:r>
          </w:p>
        </w:tc>
      </w:tr>
      <w:tr w:rsidR="009534E7" w:rsidRPr="009534E7" w14:paraId="7686961A"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722686" w14:textId="77777777" w:rsidR="009534E7" w:rsidRPr="009534E7" w:rsidRDefault="009534E7" w:rsidP="009534E7">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433CE5A8"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2320166200676</w:t>
            </w:r>
          </w:p>
        </w:tc>
        <w:tc>
          <w:tcPr>
            <w:tcW w:w="5128" w:type="dxa"/>
            <w:tcBorders>
              <w:top w:val="single" w:sz="4" w:space="0" w:color="auto"/>
              <w:bottom w:val="single" w:sz="4" w:space="0" w:color="auto"/>
            </w:tcBorders>
          </w:tcPr>
          <w:p w14:paraId="124324FE" w14:textId="77777777" w:rsidR="009534E7" w:rsidRPr="009534E7" w:rsidRDefault="009534E7" w:rsidP="009534E7">
            <w:pPr>
              <w:autoSpaceDE w:val="0"/>
              <w:autoSpaceDN w:val="0"/>
              <w:rPr>
                <w:rFonts w:eastAsia="MS Mincho"/>
                <w:noProof w:val="0"/>
                <w:lang w:val="ru-RU" w:eastAsia="ja-JP"/>
              </w:rPr>
            </w:pPr>
            <w:r w:rsidRPr="009534E7">
              <w:rPr>
                <w:rFonts w:eastAsia="MS Mincho"/>
                <w:noProof w:val="0"/>
                <w:lang w:val="ru-RU" w:eastAsia="ja-JP"/>
              </w:rPr>
              <w:t xml:space="preserve">White </w:t>
            </w:r>
            <w:proofErr w:type="spellStart"/>
            <w:r w:rsidRPr="009534E7">
              <w:rPr>
                <w:rFonts w:eastAsia="MS Mincho"/>
                <w:noProof w:val="0"/>
                <w:lang w:val="ru-RU" w:eastAsia="ja-JP"/>
              </w:rPr>
              <w:t>spirit</w:t>
            </w:r>
            <w:proofErr w:type="spellEnd"/>
          </w:p>
        </w:tc>
        <w:tc>
          <w:tcPr>
            <w:tcW w:w="1276" w:type="dxa"/>
            <w:tcBorders>
              <w:top w:val="single" w:sz="4" w:space="0" w:color="auto"/>
              <w:bottom w:val="single" w:sz="4" w:space="0" w:color="auto"/>
            </w:tcBorders>
          </w:tcPr>
          <w:p w14:paraId="34EED846" w14:textId="77777777" w:rsidR="009534E7" w:rsidRPr="009534E7" w:rsidRDefault="009534E7" w:rsidP="009534E7">
            <w:pPr>
              <w:autoSpaceDE w:val="0"/>
              <w:autoSpaceDN w:val="0"/>
              <w:jc w:val="center"/>
              <w:rPr>
                <w:rFonts w:eastAsia="MS Mincho"/>
                <w:noProof w:val="0"/>
                <w:lang w:val="ru-RU" w:eastAsia="ja-JP"/>
              </w:rPr>
            </w:pPr>
            <w:proofErr w:type="spellStart"/>
            <w:r w:rsidRPr="009534E7">
              <w:rPr>
                <w:rFonts w:eastAsia="MS Mincho"/>
                <w:noProof w:val="0"/>
                <w:lang w:val="ru-RU" w:eastAsia="ja-JP"/>
              </w:rPr>
              <w:t>kg</w:t>
            </w:r>
            <w:proofErr w:type="spellEnd"/>
          </w:p>
        </w:tc>
        <w:tc>
          <w:tcPr>
            <w:tcW w:w="1701" w:type="dxa"/>
            <w:tcBorders>
              <w:top w:val="single" w:sz="4" w:space="0" w:color="auto"/>
              <w:bottom w:val="single" w:sz="4" w:space="0" w:color="auto"/>
            </w:tcBorders>
          </w:tcPr>
          <w:p w14:paraId="49EBD184"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0,2400</w:t>
            </w:r>
          </w:p>
        </w:tc>
      </w:tr>
      <w:tr w:rsidR="009534E7" w:rsidRPr="009534E7" w14:paraId="77946B57" w14:textId="77777777" w:rsidTr="009534E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43965F9" w14:textId="77777777" w:rsidR="009534E7" w:rsidRPr="009534E7" w:rsidRDefault="009534E7" w:rsidP="009534E7">
            <w:pPr>
              <w:autoSpaceDE w:val="0"/>
              <w:autoSpaceDN w:val="0"/>
              <w:rPr>
                <w:rFonts w:eastAsia="MS Mincho"/>
                <w:noProof w:val="0"/>
                <w:sz w:val="18"/>
                <w:szCs w:val="18"/>
                <w:lang w:val="ru-RU" w:eastAsia="ja-JP"/>
              </w:rPr>
            </w:pPr>
            <w:r w:rsidRPr="009534E7">
              <w:rPr>
                <w:rFonts w:eastAsia="MS Mincho"/>
                <w:noProof w:val="0"/>
                <w:sz w:val="18"/>
                <w:szCs w:val="18"/>
                <w:lang w:val="ru-RU" w:eastAsia="ja-JP"/>
              </w:rPr>
              <w:t>94</w:t>
            </w:r>
          </w:p>
        </w:tc>
        <w:tc>
          <w:tcPr>
            <w:tcW w:w="1418" w:type="dxa"/>
            <w:tcBorders>
              <w:top w:val="single" w:sz="4" w:space="0" w:color="auto"/>
              <w:bottom w:val="single" w:sz="4" w:space="0" w:color="auto"/>
            </w:tcBorders>
          </w:tcPr>
          <w:p w14:paraId="4909C51E" w14:textId="77777777" w:rsidR="009534E7" w:rsidRPr="009534E7" w:rsidRDefault="009534E7" w:rsidP="009534E7">
            <w:pPr>
              <w:autoSpaceDE w:val="0"/>
              <w:autoSpaceDN w:val="0"/>
              <w:rPr>
                <w:rFonts w:eastAsia="MS Mincho"/>
                <w:noProof w:val="0"/>
                <w:sz w:val="18"/>
                <w:szCs w:val="18"/>
                <w:lang w:val="en-US" w:eastAsia="ja-JP"/>
              </w:rPr>
            </w:pPr>
            <w:r w:rsidRPr="009534E7">
              <w:rPr>
                <w:rFonts w:eastAsia="MS Mincho"/>
                <w:noProof w:val="0"/>
                <w:sz w:val="18"/>
                <w:szCs w:val="18"/>
                <w:lang w:val="en-US" w:eastAsia="ja-JP"/>
              </w:rPr>
              <w:t>IzD04A</w:t>
            </w:r>
          </w:p>
          <w:p w14:paraId="16DBEA91" w14:textId="77777777" w:rsidR="009534E7" w:rsidRPr="009534E7" w:rsidRDefault="009534E7" w:rsidP="009534E7">
            <w:pPr>
              <w:autoSpaceDE w:val="0"/>
              <w:autoSpaceDN w:val="0"/>
              <w:rPr>
                <w:rFonts w:eastAsia="MS Mincho"/>
                <w:noProof w:val="0"/>
                <w:sz w:val="2"/>
                <w:szCs w:val="2"/>
                <w:lang w:val="ru-RU" w:eastAsia="ja-JP"/>
              </w:rPr>
            </w:pPr>
          </w:p>
        </w:tc>
        <w:tc>
          <w:tcPr>
            <w:tcW w:w="5128" w:type="dxa"/>
            <w:tcBorders>
              <w:top w:val="single" w:sz="4" w:space="0" w:color="auto"/>
              <w:bottom w:val="single" w:sz="4" w:space="0" w:color="auto"/>
            </w:tcBorders>
          </w:tcPr>
          <w:p w14:paraId="0DC267EA" w14:textId="77777777" w:rsidR="009534E7" w:rsidRPr="009534E7" w:rsidRDefault="009534E7" w:rsidP="009534E7">
            <w:pPr>
              <w:autoSpaceDE w:val="0"/>
              <w:autoSpaceDN w:val="0"/>
              <w:rPr>
                <w:rFonts w:eastAsia="MS Mincho"/>
                <w:noProof w:val="0"/>
                <w:lang w:val="en-US" w:eastAsia="ja-JP"/>
              </w:rPr>
            </w:pPr>
            <w:proofErr w:type="spellStart"/>
            <w:r w:rsidRPr="009534E7">
              <w:rPr>
                <w:rFonts w:eastAsia="MS Mincho"/>
                <w:noProof w:val="0"/>
                <w:lang w:val="en-US" w:eastAsia="ja-JP"/>
              </w:rPr>
              <w:t>Vopsirea</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confectiilor</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si</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constructiilor</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metalice</w:t>
            </w:r>
            <w:proofErr w:type="spellEnd"/>
            <w:r w:rsidRPr="009534E7">
              <w:rPr>
                <w:rFonts w:eastAsia="MS Mincho"/>
                <w:noProof w:val="0"/>
                <w:lang w:val="en-US" w:eastAsia="ja-JP"/>
              </w:rPr>
              <w:t xml:space="preserve"> cu un </w:t>
            </w:r>
            <w:proofErr w:type="spellStart"/>
            <w:r w:rsidRPr="009534E7">
              <w:rPr>
                <w:rFonts w:eastAsia="MS Mincho"/>
                <w:noProof w:val="0"/>
                <w:lang w:val="en-US" w:eastAsia="ja-JP"/>
              </w:rPr>
              <w:t>strat</w:t>
            </w:r>
            <w:proofErr w:type="spellEnd"/>
            <w:r w:rsidRPr="009534E7">
              <w:rPr>
                <w:rFonts w:eastAsia="MS Mincho"/>
                <w:noProof w:val="0"/>
                <w:lang w:val="en-US" w:eastAsia="ja-JP"/>
              </w:rPr>
              <w:t xml:space="preserve"> de </w:t>
            </w:r>
            <w:proofErr w:type="spellStart"/>
            <w:r w:rsidRPr="009534E7">
              <w:rPr>
                <w:rFonts w:eastAsia="MS Mincho"/>
                <w:noProof w:val="0"/>
                <w:lang w:val="en-US" w:eastAsia="ja-JP"/>
              </w:rPr>
              <w:t>vopsea</w:t>
            </w:r>
            <w:proofErr w:type="spellEnd"/>
            <w:r w:rsidRPr="009534E7">
              <w:rPr>
                <w:rFonts w:eastAsia="MS Mincho"/>
                <w:noProof w:val="0"/>
                <w:lang w:val="en-US" w:eastAsia="ja-JP"/>
              </w:rPr>
              <w:t xml:space="preserve"> de </w:t>
            </w:r>
            <w:proofErr w:type="spellStart"/>
            <w:r w:rsidRPr="009534E7">
              <w:rPr>
                <w:rFonts w:eastAsia="MS Mincho"/>
                <w:noProof w:val="0"/>
                <w:lang w:val="en-US" w:eastAsia="ja-JP"/>
              </w:rPr>
              <w:t>ulei</w:t>
            </w:r>
            <w:proofErr w:type="spellEnd"/>
            <w:r w:rsidRPr="009534E7">
              <w:rPr>
                <w:rFonts w:eastAsia="MS Mincho"/>
                <w:noProof w:val="0"/>
                <w:lang w:val="en-US" w:eastAsia="ja-JP"/>
              </w:rPr>
              <w:t xml:space="preserve"> in 2 </w:t>
            </w:r>
            <w:proofErr w:type="spellStart"/>
            <w:r w:rsidRPr="009534E7">
              <w:rPr>
                <w:rFonts w:eastAsia="MS Mincho"/>
                <w:noProof w:val="0"/>
                <w:lang w:val="en-US" w:eastAsia="ja-JP"/>
              </w:rPr>
              <w:t>straturi</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executate</w:t>
            </w:r>
            <w:proofErr w:type="spellEnd"/>
            <w:r w:rsidRPr="009534E7">
              <w:rPr>
                <w:rFonts w:eastAsia="MS Mincho"/>
                <w:noProof w:val="0"/>
                <w:lang w:val="en-US" w:eastAsia="ja-JP"/>
              </w:rPr>
              <w:t xml:space="preserve"> din profile, cu </w:t>
            </w:r>
            <w:proofErr w:type="spellStart"/>
            <w:r w:rsidRPr="009534E7">
              <w:rPr>
                <w:rFonts w:eastAsia="MS Mincho"/>
                <w:noProof w:val="0"/>
                <w:lang w:val="en-US" w:eastAsia="ja-JP"/>
              </w:rPr>
              <w:t>grosimi</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intre</w:t>
            </w:r>
            <w:proofErr w:type="spellEnd"/>
            <w:r w:rsidRPr="009534E7">
              <w:rPr>
                <w:rFonts w:eastAsia="MS Mincho"/>
                <w:noProof w:val="0"/>
                <w:lang w:val="en-US" w:eastAsia="ja-JP"/>
              </w:rPr>
              <w:t xml:space="preserve"> 8 mm </w:t>
            </w:r>
            <w:proofErr w:type="spellStart"/>
            <w:r w:rsidRPr="009534E7">
              <w:rPr>
                <w:rFonts w:eastAsia="MS Mincho"/>
                <w:noProof w:val="0"/>
                <w:lang w:val="en-US" w:eastAsia="ja-JP"/>
              </w:rPr>
              <w:t>si</w:t>
            </w:r>
            <w:proofErr w:type="spellEnd"/>
            <w:r w:rsidRPr="009534E7">
              <w:rPr>
                <w:rFonts w:eastAsia="MS Mincho"/>
                <w:noProof w:val="0"/>
                <w:lang w:val="en-US" w:eastAsia="ja-JP"/>
              </w:rPr>
              <w:t xml:space="preserve"> 12 mm </w:t>
            </w:r>
            <w:proofErr w:type="spellStart"/>
            <w:r w:rsidRPr="009534E7">
              <w:rPr>
                <w:rFonts w:eastAsia="MS Mincho"/>
                <w:noProof w:val="0"/>
                <w:lang w:val="en-US" w:eastAsia="ja-JP"/>
              </w:rPr>
              <w:t>inclusiv</w:t>
            </w:r>
            <w:proofErr w:type="spellEnd"/>
            <w:r w:rsidRPr="009534E7">
              <w:rPr>
                <w:rFonts w:eastAsia="MS Mincho"/>
                <w:noProof w:val="0"/>
                <w:lang w:val="en-US" w:eastAsia="ja-JP"/>
              </w:rPr>
              <w:t xml:space="preserve">, cu </w:t>
            </w:r>
            <w:proofErr w:type="spellStart"/>
            <w:r w:rsidRPr="009534E7">
              <w:rPr>
                <w:rFonts w:eastAsia="MS Mincho"/>
                <w:noProof w:val="0"/>
                <w:lang w:val="en-US" w:eastAsia="ja-JP"/>
              </w:rPr>
              <w:t>pensula</w:t>
            </w:r>
            <w:proofErr w:type="spellEnd"/>
            <w:r w:rsidRPr="009534E7">
              <w:rPr>
                <w:rFonts w:eastAsia="MS Mincho"/>
                <w:noProof w:val="0"/>
                <w:lang w:val="en-US" w:eastAsia="ja-JP"/>
              </w:rPr>
              <w:t xml:space="preserve"> de mina</w:t>
            </w:r>
          </w:p>
          <w:p w14:paraId="76192810" w14:textId="77777777" w:rsidR="009534E7" w:rsidRPr="009534E7" w:rsidRDefault="009534E7" w:rsidP="009534E7">
            <w:pPr>
              <w:autoSpaceDE w:val="0"/>
              <w:autoSpaceDN w:val="0"/>
              <w:rPr>
                <w:rFonts w:eastAsia="MS Mincho"/>
                <w:noProof w:val="0"/>
                <w:lang w:val="en-US" w:eastAsia="ja-JP"/>
              </w:rPr>
            </w:pPr>
          </w:p>
        </w:tc>
        <w:tc>
          <w:tcPr>
            <w:tcW w:w="1276" w:type="dxa"/>
            <w:tcBorders>
              <w:top w:val="single" w:sz="4" w:space="0" w:color="auto"/>
              <w:bottom w:val="single" w:sz="4" w:space="0" w:color="auto"/>
            </w:tcBorders>
            <w:vAlign w:val="center"/>
          </w:tcPr>
          <w:p w14:paraId="3E22E686"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t</w:t>
            </w:r>
          </w:p>
        </w:tc>
        <w:tc>
          <w:tcPr>
            <w:tcW w:w="1701" w:type="dxa"/>
            <w:tcBorders>
              <w:top w:val="single" w:sz="4" w:space="0" w:color="auto"/>
              <w:bottom w:val="single" w:sz="4" w:space="0" w:color="auto"/>
            </w:tcBorders>
            <w:vAlign w:val="center"/>
          </w:tcPr>
          <w:p w14:paraId="5BF26E22" w14:textId="77777777" w:rsidR="009534E7" w:rsidRPr="009534E7" w:rsidRDefault="009534E7" w:rsidP="009534E7">
            <w:pPr>
              <w:autoSpaceDE w:val="0"/>
              <w:autoSpaceDN w:val="0"/>
              <w:jc w:val="center"/>
              <w:rPr>
                <w:rFonts w:eastAsia="MS Mincho"/>
                <w:noProof w:val="0"/>
                <w:lang w:val="ru-RU" w:eastAsia="ja-JP"/>
              </w:rPr>
            </w:pPr>
          </w:p>
        </w:tc>
      </w:tr>
      <w:tr w:rsidR="009534E7" w:rsidRPr="009534E7" w14:paraId="25A64A9C"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3E6D34E" w14:textId="77777777" w:rsidR="009534E7" w:rsidRPr="009534E7" w:rsidRDefault="009534E7" w:rsidP="009534E7">
            <w:pPr>
              <w:autoSpaceDE w:val="0"/>
              <w:autoSpaceDN w:val="0"/>
              <w:rPr>
                <w:rFonts w:eastAsia="MS Mincho"/>
                <w:noProof w:val="0"/>
                <w:sz w:val="16"/>
                <w:szCs w:val="16"/>
                <w:lang w:val="ru-RU" w:eastAsia="ja-JP"/>
              </w:rPr>
            </w:pPr>
          </w:p>
        </w:tc>
        <w:tc>
          <w:tcPr>
            <w:tcW w:w="1418" w:type="dxa"/>
            <w:tcBorders>
              <w:top w:val="single" w:sz="4" w:space="0" w:color="auto"/>
              <w:bottom w:val="single" w:sz="4" w:space="0" w:color="auto"/>
            </w:tcBorders>
          </w:tcPr>
          <w:p w14:paraId="194523FE"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7141020013400</w:t>
            </w:r>
          </w:p>
        </w:tc>
        <w:tc>
          <w:tcPr>
            <w:tcW w:w="5128" w:type="dxa"/>
            <w:tcBorders>
              <w:top w:val="single" w:sz="4" w:space="0" w:color="auto"/>
              <w:bottom w:val="single" w:sz="4" w:space="0" w:color="auto"/>
            </w:tcBorders>
          </w:tcPr>
          <w:p w14:paraId="0C8273C9" w14:textId="77777777" w:rsidR="009534E7" w:rsidRPr="009534E7" w:rsidRDefault="009534E7" w:rsidP="009534E7">
            <w:pPr>
              <w:autoSpaceDE w:val="0"/>
              <w:autoSpaceDN w:val="0"/>
              <w:rPr>
                <w:rFonts w:eastAsia="MS Mincho"/>
                <w:noProof w:val="0"/>
                <w:lang w:val="ru-RU" w:eastAsia="ja-JP"/>
              </w:rPr>
            </w:pPr>
            <w:proofErr w:type="spellStart"/>
            <w:r w:rsidRPr="009534E7">
              <w:rPr>
                <w:rFonts w:eastAsia="MS Mincho"/>
                <w:noProof w:val="0"/>
                <w:lang w:val="ru-RU" w:eastAsia="ja-JP"/>
              </w:rPr>
              <w:t>Vopsitor</w:t>
            </w:r>
            <w:proofErr w:type="spellEnd"/>
            <w:r w:rsidRPr="009534E7">
              <w:rPr>
                <w:rFonts w:eastAsia="MS Mincho"/>
                <w:noProof w:val="0"/>
                <w:lang w:val="ru-RU" w:eastAsia="ja-JP"/>
              </w:rPr>
              <w:t xml:space="preserve"> </w:t>
            </w:r>
            <w:proofErr w:type="spellStart"/>
            <w:r w:rsidRPr="009534E7">
              <w:rPr>
                <w:rFonts w:eastAsia="MS Mincho"/>
                <w:noProof w:val="0"/>
                <w:lang w:val="ru-RU" w:eastAsia="ja-JP"/>
              </w:rPr>
              <w:t>industrial</w:t>
            </w:r>
            <w:proofErr w:type="spellEnd"/>
          </w:p>
        </w:tc>
        <w:tc>
          <w:tcPr>
            <w:tcW w:w="1276" w:type="dxa"/>
            <w:tcBorders>
              <w:top w:val="single" w:sz="4" w:space="0" w:color="auto"/>
              <w:bottom w:val="single" w:sz="4" w:space="0" w:color="auto"/>
            </w:tcBorders>
          </w:tcPr>
          <w:p w14:paraId="03A09574"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h-</w:t>
            </w:r>
            <w:proofErr w:type="spellStart"/>
            <w:r w:rsidRPr="009534E7">
              <w:rPr>
                <w:rFonts w:eastAsia="MS Mincho"/>
                <w:noProof w:val="0"/>
                <w:lang w:val="ru-RU" w:eastAsia="ja-JP"/>
              </w:rPr>
              <w:t>om</w:t>
            </w:r>
            <w:proofErr w:type="spellEnd"/>
          </w:p>
        </w:tc>
        <w:tc>
          <w:tcPr>
            <w:tcW w:w="1701" w:type="dxa"/>
            <w:tcBorders>
              <w:top w:val="single" w:sz="4" w:space="0" w:color="auto"/>
              <w:bottom w:val="single" w:sz="4" w:space="0" w:color="auto"/>
            </w:tcBorders>
          </w:tcPr>
          <w:p w14:paraId="429235CB"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3,8200</w:t>
            </w:r>
          </w:p>
        </w:tc>
      </w:tr>
      <w:tr w:rsidR="009534E7" w:rsidRPr="009534E7" w14:paraId="3EB76246"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788F65F" w14:textId="77777777" w:rsidR="009534E7" w:rsidRPr="009534E7" w:rsidRDefault="009534E7" w:rsidP="009534E7">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5C608116"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2430116103218</w:t>
            </w:r>
          </w:p>
        </w:tc>
        <w:tc>
          <w:tcPr>
            <w:tcW w:w="5128" w:type="dxa"/>
            <w:tcBorders>
              <w:top w:val="single" w:sz="4" w:space="0" w:color="auto"/>
              <w:bottom w:val="single" w:sz="4" w:space="0" w:color="auto"/>
            </w:tcBorders>
          </w:tcPr>
          <w:p w14:paraId="7D451C74" w14:textId="77777777" w:rsidR="009534E7" w:rsidRPr="009534E7" w:rsidRDefault="009534E7" w:rsidP="009534E7">
            <w:pPr>
              <w:autoSpaceDE w:val="0"/>
              <w:autoSpaceDN w:val="0"/>
              <w:rPr>
                <w:rFonts w:eastAsia="MS Mincho"/>
                <w:noProof w:val="0"/>
                <w:lang w:val="en-US" w:eastAsia="ja-JP"/>
              </w:rPr>
            </w:pPr>
            <w:proofErr w:type="spellStart"/>
            <w:r w:rsidRPr="009534E7">
              <w:rPr>
                <w:rFonts w:eastAsia="MS Mincho"/>
                <w:noProof w:val="0"/>
                <w:lang w:val="en-US" w:eastAsia="ja-JP"/>
              </w:rPr>
              <w:t>Vopsea</w:t>
            </w:r>
            <w:proofErr w:type="spellEnd"/>
            <w:r w:rsidRPr="009534E7">
              <w:rPr>
                <w:rFonts w:eastAsia="MS Mincho"/>
                <w:noProof w:val="0"/>
                <w:lang w:val="en-US" w:eastAsia="ja-JP"/>
              </w:rPr>
              <w:t xml:space="preserve"> de </w:t>
            </w:r>
            <w:proofErr w:type="spellStart"/>
            <w:r w:rsidRPr="009534E7">
              <w:rPr>
                <w:rFonts w:eastAsia="MS Mincho"/>
                <w:noProof w:val="0"/>
                <w:lang w:val="en-US" w:eastAsia="ja-JP"/>
              </w:rPr>
              <w:t>ulei</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orice</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culoare</w:t>
            </w:r>
            <w:proofErr w:type="spellEnd"/>
          </w:p>
        </w:tc>
        <w:tc>
          <w:tcPr>
            <w:tcW w:w="1276" w:type="dxa"/>
            <w:tcBorders>
              <w:top w:val="single" w:sz="4" w:space="0" w:color="auto"/>
              <w:bottom w:val="single" w:sz="4" w:space="0" w:color="auto"/>
            </w:tcBorders>
          </w:tcPr>
          <w:p w14:paraId="5F618AD2" w14:textId="77777777" w:rsidR="009534E7" w:rsidRPr="009534E7" w:rsidRDefault="009534E7" w:rsidP="009534E7">
            <w:pPr>
              <w:autoSpaceDE w:val="0"/>
              <w:autoSpaceDN w:val="0"/>
              <w:jc w:val="center"/>
              <w:rPr>
                <w:rFonts w:eastAsia="MS Mincho"/>
                <w:noProof w:val="0"/>
                <w:lang w:val="ru-RU" w:eastAsia="ja-JP"/>
              </w:rPr>
            </w:pPr>
            <w:proofErr w:type="spellStart"/>
            <w:r w:rsidRPr="009534E7">
              <w:rPr>
                <w:rFonts w:eastAsia="MS Mincho"/>
                <w:noProof w:val="0"/>
                <w:lang w:val="ru-RU" w:eastAsia="ja-JP"/>
              </w:rPr>
              <w:t>kg</w:t>
            </w:r>
            <w:proofErr w:type="spellEnd"/>
          </w:p>
        </w:tc>
        <w:tc>
          <w:tcPr>
            <w:tcW w:w="1701" w:type="dxa"/>
            <w:tcBorders>
              <w:top w:val="single" w:sz="4" w:space="0" w:color="auto"/>
              <w:bottom w:val="single" w:sz="4" w:space="0" w:color="auto"/>
            </w:tcBorders>
          </w:tcPr>
          <w:p w14:paraId="3C177DB8"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5,2000</w:t>
            </w:r>
          </w:p>
        </w:tc>
      </w:tr>
      <w:tr w:rsidR="009534E7" w:rsidRPr="009534E7" w14:paraId="61528D87"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C41F3BE" w14:textId="77777777" w:rsidR="009534E7" w:rsidRPr="009534E7" w:rsidRDefault="009534E7" w:rsidP="009534E7">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29309179"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2320166200676</w:t>
            </w:r>
          </w:p>
        </w:tc>
        <w:tc>
          <w:tcPr>
            <w:tcW w:w="5128" w:type="dxa"/>
            <w:tcBorders>
              <w:top w:val="single" w:sz="4" w:space="0" w:color="auto"/>
              <w:bottom w:val="single" w:sz="4" w:space="0" w:color="auto"/>
            </w:tcBorders>
          </w:tcPr>
          <w:p w14:paraId="47499371" w14:textId="77777777" w:rsidR="009534E7" w:rsidRPr="009534E7" w:rsidRDefault="009534E7" w:rsidP="009534E7">
            <w:pPr>
              <w:autoSpaceDE w:val="0"/>
              <w:autoSpaceDN w:val="0"/>
              <w:rPr>
                <w:rFonts w:eastAsia="MS Mincho"/>
                <w:noProof w:val="0"/>
                <w:lang w:val="ru-RU" w:eastAsia="ja-JP"/>
              </w:rPr>
            </w:pPr>
            <w:r w:rsidRPr="009534E7">
              <w:rPr>
                <w:rFonts w:eastAsia="MS Mincho"/>
                <w:noProof w:val="0"/>
                <w:lang w:val="ru-RU" w:eastAsia="ja-JP"/>
              </w:rPr>
              <w:t xml:space="preserve">White </w:t>
            </w:r>
            <w:proofErr w:type="spellStart"/>
            <w:r w:rsidRPr="009534E7">
              <w:rPr>
                <w:rFonts w:eastAsia="MS Mincho"/>
                <w:noProof w:val="0"/>
                <w:lang w:val="ru-RU" w:eastAsia="ja-JP"/>
              </w:rPr>
              <w:t>spirit</w:t>
            </w:r>
            <w:proofErr w:type="spellEnd"/>
          </w:p>
        </w:tc>
        <w:tc>
          <w:tcPr>
            <w:tcW w:w="1276" w:type="dxa"/>
            <w:tcBorders>
              <w:top w:val="single" w:sz="4" w:space="0" w:color="auto"/>
              <w:bottom w:val="single" w:sz="4" w:space="0" w:color="auto"/>
            </w:tcBorders>
          </w:tcPr>
          <w:p w14:paraId="6CAA30A3" w14:textId="77777777" w:rsidR="009534E7" w:rsidRPr="009534E7" w:rsidRDefault="009534E7" w:rsidP="009534E7">
            <w:pPr>
              <w:autoSpaceDE w:val="0"/>
              <w:autoSpaceDN w:val="0"/>
              <w:jc w:val="center"/>
              <w:rPr>
                <w:rFonts w:eastAsia="MS Mincho"/>
                <w:noProof w:val="0"/>
                <w:lang w:val="ru-RU" w:eastAsia="ja-JP"/>
              </w:rPr>
            </w:pPr>
            <w:proofErr w:type="spellStart"/>
            <w:r w:rsidRPr="009534E7">
              <w:rPr>
                <w:rFonts w:eastAsia="MS Mincho"/>
                <w:noProof w:val="0"/>
                <w:lang w:val="ru-RU" w:eastAsia="ja-JP"/>
              </w:rPr>
              <w:t>kg</w:t>
            </w:r>
            <w:proofErr w:type="spellEnd"/>
          </w:p>
        </w:tc>
        <w:tc>
          <w:tcPr>
            <w:tcW w:w="1701" w:type="dxa"/>
            <w:tcBorders>
              <w:top w:val="single" w:sz="4" w:space="0" w:color="auto"/>
              <w:bottom w:val="single" w:sz="4" w:space="0" w:color="auto"/>
            </w:tcBorders>
          </w:tcPr>
          <w:p w14:paraId="5818CE35"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0,3600</w:t>
            </w:r>
          </w:p>
        </w:tc>
      </w:tr>
      <w:tr w:rsidR="009534E7" w:rsidRPr="009534E7" w14:paraId="1BAAC9AC" w14:textId="77777777" w:rsidTr="009534E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70C5826" w14:textId="77777777" w:rsidR="009534E7" w:rsidRPr="009534E7" w:rsidRDefault="009534E7" w:rsidP="009534E7">
            <w:pPr>
              <w:autoSpaceDE w:val="0"/>
              <w:autoSpaceDN w:val="0"/>
              <w:rPr>
                <w:rFonts w:eastAsia="MS Mincho"/>
                <w:noProof w:val="0"/>
                <w:sz w:val="18"/>
                <w:szCs w:val="18"/>
                <w:lang w:val="ru-RU" w:eastAsia="ja-JP"/>
              </w:rPr>
            </w:pPr>
            <w:r w:rsidRPr="009534E7">
              <w:rPr>
                <w:rFonts w:eastAsia="MS Mincho"/>
                <w:noProof w:val="0"/>
                <w:sz w:val="18"/>
                <w:szCs w:val="18"/>
                <w:lang w:val="ru-RU" w:eastAsia="ja-JP"/>
              </w:rPr>
              <w:t>95</w:t>
            </w:r>
          </w:p>
        </w:tc>
        <w:tc>
          <w:tcPr>
            <w:tcW w:w="1418" w:type="dxa"/>
            <w:tcBorders>
              <w:top w:val="single" w:sz="4" w:space="0" w:color="auto"/>
              <w:bottom w:val="single" w:sz="4" w:space="0" w:color="auto"/>
            </w:tcBorders>
          </w:tcPr>
          <w:p w14:paraId="6F9E770E" w14:textId="77777777" w:rsidR="009534E7" w:rsidRPr="009534E7" w:rsidRDefault="009534E7" w:rsidP="009534E7">
            <w:pPr>
              <w:autoSpaceDE w:val="0"/>
              <w:autoSpaceDN w:val="0"/>
              <w:rPr>
                <w:rFonts w:eastAsia="MS Mincho"/>
                <w:noProof w:val="0"/>
                <w:sz w:val="18"/>
                <w:szCs w:val="18"/>
                <w:lang w:val="en-US" w:eastAsia="ja-JP"/>
              </w:rPr>
            </w:pPr>
          </w:p>
          <w:p w14:paraId="2D4A3857" w14:textId="77777777" w:rsidR="009534E7" w:rsidRPr="009534E7" w:rsidRDefault="009534E7" w:rsidP="009534E7">
            <w:pPr>
              <w:autoSpaceDE w:val="0"/>
              <w:autoSpaceDN w:val="0"/>
              <w:rPr>
                <w:rFonts w:eastAsia="MS Mincho"/>
                <w:noProof w:val="0"/>
                <w:sz w:val="2"/>
                <w:szCs w:val="2"/>
                <w:lang w:val="ru-RU" w:eastAsia="ja-JP"/>
              </w:rPr>
            </w:pPr>
          </w:p>
        </w:tc>
        <w:tc>
          <w:tcPr>
            <w:tcW w:w="5128" w:type="dxa"/>
            <w:tcBorders>
              <w:top w:val="single" w:sz="4" w:space="0" w:color="auto"/>
              <w:bottom w:val="single" w:sz="4" w:space="0" w:color="auto"/>
            </w:tcBorders>
          </w:tcPr>
          <w:p w14:paraId="13603CF2" w14:textId="77777777" w:rsidR="009534E7" w:rsidRPr="009534E7" w:rsidRDefault="009534E7" w:rsidP="009534E7">
            <w:pPr>
              <w:autoSpaceDE w:val="0"/>
              <w:autoSpaceDN w:val="0"/>
              <w:rPr>
                <w:rFonts w:eastAsia="MS Mincho"/>
                <w:noProof w:val="0"/>
                <w:lang w:val="en-US" w:eastAsia="ja-JP"/>
              </w:rPr>
            </w:pPr>
            <w:proofErr w:type="spellStart"/>
            <w:r w:rsidRPr="009534E7">
              <w:rPr>
                <w:rFonts w:eastAsia="MS Mincho"/>
                <w:noProof w:val="0"/>
                <w:lang w:val="en-US" w:eastAsia="ja-JP"/>
              </w:rPr>
              <w:t>Confectii</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metalice</w:t>
            </w:r>
            <w:proofErr w:type="spellEnd"/>
            <w:r w:rsidRPr="009534E7">
              <w:rPr>
                <w:rFonts w:eastAsia="MS Mincho"/>
                <w:noProof w:val="0"/>
                <w:lang w:val="en-US" w:eastAsia="ja-JP"/>
              </w:rPr>
              <w:t xml:space="preserve"> diverse din profile laminate, </w:t>
            </w:r>
            <w:proofErr w:type="spellStart"/>
            <w:r w:rsidRPr="009534E7">
              <w:rPr>
                <w:rFonts w:eastAsia="MS Mincho"/>
                <w:noProof w:val="0"/>
                <w:lang w:val="en-US" w:eastAsia="ja-JP"/>
              </w:rPr>
              <w:t>tabla</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tabla</w:t>
            </w:r>
            <w:proofErr w:type="spellEnd"/>
            <w:r w:rsidRPr="009534E7">
              <w:rPr>
                <w:rFonts w:eastAsia="MS Mincho"/>
                <w:noProof w:val="0"/>
                <w:lang w:val="en-US" w:eastAsia="ja-JP"/>
              </w:rPr>
              <w:t xml:space="preserve"> striata, </w:t>
            </w:r>
            <w:proofErr w:type="spellStart"/>
            <w:r w:rsidRPr="009534E7">
              <w:rPr>
                <w:rFonts w:eastAsia="MS Mincho"/>
                <w:noProof w:val="0"/>
                <w:lang w:val="en-US" w:eastAsia="ja-JP"/>
              </w:rPr>
              <w:t>otel</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beton</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tevi</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pentru</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sustineri</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sau</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acoperiri</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inglobate</w:t>
            </w:r>
            <w:proofErr w:type="spellEnd"/>
            <w:r w:rsidRPr="009534E7">
              <w:rPr>
                <w:rFonts w:eastAsia="MS Mincho"/>
                <w:noProof w:val="0"/>
                <w:lang w:val="en-US" w:eastAsia="ja-JP"/>
              </w:rPr>
              <w:t xml:space="preserve"> total </w:t>
            </w:r>
            <w:proofErr w:type="spellStart"/>
            <w:r w:rsidRPr="009534E7">
              <w:rPr>
                <w:rFonts w:eastAsia="MS Mincho"/>
                <w:noProof w:val="0"/>
                <w:lang w:val="en-US" w:eastAsia="ja-JP"/>
              </w:rPr>
              <w:t>sau</w:t>
            </w:r>
            <w:proofErr w:type="spellEnd"/>
            <w:r w:rsidRPr="009534E7">
              <w:rPr>
                <w:rFonts w:eastAsia="MS Mincho"/>
                <w:noProof w:val="0"/>
                <w:lang w:val="en-US" w:eastAsia="ja-JP"/>
              </w:rPr>
              <w:t xml:space="preserve"> partial in </w:t>
            </w:r>
            <w:proofErr w:type="spellStart"/>
            <w:r w:rsidRPr="009534E7">
              <w:rPr>
                <w:rFonts w:eastAsia="MS Mincho"/>
                <w:noProof w:val="0"/>
                <w:lang w:val="en-US" w:eastAsia="ja-JP"/>
              </w:rPr>
              <w:t>beton</w:t>
            </w:r>
            <w:proofErr w:type="spellEnd"/>
          </w:p>
          <w:p w14:paraId="6E0ED37F" w14:textId="77777777" w:rsidR="009534E7" w:rsidRPr="009534E7" w:rsidRDefault="009534E7" w:rsidP="009534E7">
            <w:pPr>
              <w:autoSpaceDE w:val="0"/>
              <w:autoSpaceDN w:val="0"/>
              <w:rPr>
                <w:rFonts w:eastAsia="MS Mincho"/>
                <w:noProof w:val="0"/>
                <w:lang w:val="en-US" w:eastAsia="ja-JP"/>
              </w:rPr>
            </w:pPr>
          </w:p>
        </w:tc>
        <w:tc>
          <w:tcPr>
            <w:tcW w:w="1276" w:type="dxa"/>
            <w:tcBorders>
              <w:top w:val="single" w:sz="4" w:space="0" w:color="auto"/>
              <w:bottom w:val="single" w:sz="4" w:space="0" w:color="auto"/>
            </w:tcBorders>
            <w:vAlign w:val="center"/>
          </w:tcPr>
          <w:p w14:paraId="49D4A932" w14:textId="77777777" w:rsidR="009534E7" w:rsidRPr="009534E7" w:rsidRDefault="009534E7" w:rsidP="009534E7">
            <w:pPr>
              <w:autoSpaceDE w:val="0"/>
              <w:autoSpaceDN w:val="0"/>
              <w:jc w:val="center"/>
              <w:rPr>
                <w:rFonts w:eastAsia="MS Mincho"/>
                <w:noProof w:val="0"/>
                <w:lang w:val="ru-RU" w:eastAsia="ja-JP"/>
              </w:rPr>
            </w:pPr>
            <w:proofErr w:type="spellStart"/>
            <w:r w:rsidRPr="009534E7">
              <w:rPr>
                <w:rFonts w:eastAsia="MS Mincho"/>
                <w:noProof w:val="0"/>
                <w:lang w:val="ru-RU" w:eastAsia="ja-JP"/>
              </w:rPr>
              <w:t>kg</w:t>
            </w:r>
            <w:proofErr w:type="spellEnd"/>
          </w:p>
        </w:tc>
        <w:tc>
          <w:tcPr>
            <w:tcW w:w="1701" w:type="dxa"/>
            <w:tcBorders>
              <w:top w:val="single" w:sz="4" w:space="0" w:color="auto"/>
              <w:bottom w:val="single" w:sz="4" w:space="0" w:color="auto"/>
            </w:tcBorders>
            <w:vAlign w:val="center"/>
          </w:tcPr>
          <w:p w14:paraId="7E6BB8F4" w14:textId="77777777" w:rsidR="009534E7" w:rsidRPr="009534E7" w:rsidRDefault="009534E7" w:rsidP="009534E7">
            <w:pPr>
              <w:autoSpaceDE w:val="0"/>
              <w:autoSpaceDN w:val="0"/>
              <w:jc w:val="center"/>
              <w:rPr>
                <w:rFonts w:eastAsia="MS Mincho"/>
                <w:noProof w:val="0"/>
                <w:lang w:val="ru-RU" w:eastAsia="ja-JP"/>
              </w:rPr>
            </w:pPr>
          </w:p>
        </w:tc>
      </w:tr>
      <w:tr w:rsidR="009534E7" w:rsidRPr="009534E7" w14:paraId="351BC6A5"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2079598" w14:textId="77777777" w:rsidR="009534E7" w:rsidRPr="009534E7" w:rsidRDefault="009534E7" w:rsidP="009534E7">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78028DFB"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2775276309886</w:t>
            </w:r>
          </w:p>
        </w:tc>
        <w:tc>
          <w:tcPr>
            <w:tcW w:w="5128" w:type="dxa"/>
            <w:tcBorders>
              <w:top w:val="single" w:sz="4" w:space="0" w:color="auto"/>
              <w:bottom w:val="single" w:sz="4" w:space="0" w:color="auto"/>
            </w:tcBorders>
          </w:tcPr>
          <w:p w14:paraId="150DC502" w14:textId="77777777" w:rsidR="009534E7" w:rsidRPr="009534E7" w:rsidRDefault="009534E7" w:rsidP="009534E7">
            <w:pPr>
              <w:autoSpaceDE w:val="0"/>
              <w:autoSpaceDN w:val="0"/>
              <w:rPr>
                <w:rFonts w:eastAsia="MS Mincho"/>
                <w:noProof w:val="0"/>
                <w:lang w:val="en-US" w:eastAsia="ja-JP"/>
              </w:rPr>
            </w:pPr>
            <w:proofErr w:type="spellStart"/>
            <w:r w:rsidRPr="009534E7">
              <w:rPr>
                <w:rFonts w:eastAsia="MS Mincho"/>
                <w:noProof w:val="0"/>
                <w:lang w:val="en-US" w:eastAsia="ja-JP"/>
              </w:rPr>
              <w:t>Confectii</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metalice</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inglobate</w:t>
            </w:r>
            <w:proofErr w:type="spellEnd"/>
            <w:r w:rsidRPr="009534E7">
              <w:rPr>
                <w:rFonts w:eastAsia="MS Mincho"/>
                <w:noProof w:val="0"/>
                <w:lang w:val="en-US" w:eastAsia="ja-JP"/>
              </w:rPr>
              <w:t xml:space="preserve"> in </w:t>
            </w:r>
            <w:proofErr w:type="spellStart"/>
            <w:r w:rsidRPr="009534E7">
              <w:rPr>
                <w:rFonts w:eastAsia="MS Mincho"/>
                <w:noProof w:val="0"/>
                <w:lang w:val="en-US" w:eastAsia="ja-JP"/>
              </w:rPr>
              <w:t>beton</w:t>
            </w:r>
            <w:proofErr w:type="spellEnd"/>
          </w:p>
        </w:tc>
        <w:tc>
          <w:tcPr>
            <w:tcW w:w="1276" w:type="dxa"/>
            <w:tcBorders>
              <w:top w:val="single" w:sz="4" w:space="0" w:color="auto"/>
              <w:bottom w:val="single" w:sz="4" w:space="0" w:color="auto"/>
            </w:tcBorders>
          </w:tcPr>
          <w:p w14:paraId="4C4B9AA5" w14:textId="77777777" w:rsidR="009534E7" w:rsidRPr="009534E7" w:rsidRDefault="009534E7" w:rsidP="009534E7">
            <w:pPr>
              <w:autoSpaceDE w:val="0"/>
              <w:autoSpaceDN w:val="0"/>
              <w:jc w:val="center"/>
              <w:rPr>
                <w:rFonts w:eastAsia="MS Mincho"/>
                <w:noProof w:val="0"/>
                <w:lang w:val="ru-RU" w:eastAsia="ja-JP"/>
              </w:rPr>
            </w:pPr>
            <w:proofErr w:type="spellStart"/>
            <w:r w:rsidRPr="009534E7">
              <w:rPr>
                <w:rFonts w:eastAsia="MS Mincho"/>
                <w:noProof w:val="0"/>
                <w:lang w:val="ru-RU" w:eastAsia="ja-JP"/>
              </w:rPr>
              <w:t>kg</w:t>
            </w:r>
            <w:proofErr w:type="spellEnd"/>
          </w:p>
        </w:tc>
        <w:tc>
          <w:tcPr>
            <w:tcW w:w="1701" w:type="dxa"/>
            <w:tcBorders>
              <w:top w:val="single" w:sz="4" w:space="0" w:color="auto"/>
              <w:bottom w:val="single" w:sz="4" w:space="0" w:color="auto"/>
            </w:tcBorders>
          </w:tcPr>
          <w:p w14:paraId="0B787945"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1,0000</w:t>
            </w:r>
          </w:p>
        </w:tc>
      </w:tr>
      <w:tr w:rsidR="009534E7" w:rsidRPr="009534E7" w14:paraId="62CC4920" w14:textId="77777777" w:rsidTr="009534E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5A0805C" w14:textId="77777777" w:rsidR="009534E7" w:rsidRPr="009534E7" w:rsidRDefault="009534E7" w:rsidP="009534E7">
            <w:pPr>
              <w:autoSpaceDE w:val="0"/>
              <w:autoSpaceDN w:val="0"/>
              <w:rPr>
                <w:rFonts w:eastAsia="MS Mincho"/>
                <w:noProof w:val="0"/>
                <w:sz w:val="18"/>
                <w:szCs w:val="18"/>
                <w:lang w:val="ru-RU" w:eastAsia="ja-JP"/>
              </w:rPr>
            </w:pPr>
            <w:r w:rsidRPr="009534E7">
              <w:rPr>
                <w:rFonts w:eastAsia="MS Mincho"/>
                <w:noProof w:val="0"/>
                <w:sz w:val="18"/>
                <w:szCs w:val="18"/>
                <w:lang w:val="ru-RU" w:eastAsia="ja-JP"/>
              </w:rPr>
              <w:t>96</w:t>
            </w:r>
          </w:p>
        </w:tc>
        <w:tc>
          <w:tcPr>
            <w:tcW w:w="1418" w:type="dxa"/>
            <w:tcBorders>
              <w:top w:val="single" w:sz="4" w:space="0" w:color="auto"/>
              <w:bottom w:val="single" w:sz="4" w:space="0" w:color="auto"/>
            </w:tcBorders>
          </w:tcPr>
          <w:p w14:paraId="796909C8" w14:textId="77777777" w:rsidR="009534E7" w:rsidRPr="009534E7" w:rsidRDefault="009534E7" w:rsidP="009534E7">
            <w:pPr>
              <w:autoSpaceDE w:val="0"/>
              <w:autoSpaceDN w:val="0"/>
              <w:rPr>
                <w:rFonts w:eastAsia="MS Mincho"/>
                <w:noProof w:val="0"/>
                <w:sz w:val="18"/>
                <w:szCs w:val="18"/>
                <w:lang w:val="en-US" w:eastAsia="ja-JP"/>
              </w:rPr>
            </w:pPr>
            <w:r w:rsidRPr="009534E7">
              <w:rPr>
                <w:rFonts w:eastAsia="MS Mincho"/>
                <w:noProof w:val="0"/>
                <w:sz w:val="18"/>
                <w:szCs w:val="18"/>
                <w:lang w:val="en-US" w:eastAsia="ja-JP"/>
              </w:rPr>
              <w:t>IzD04C</w:t>
            </w:r>
          </w:p>
          <w:p w14:paraId="4DA93EFB" w14:textId="77777777" w:rsidR="009534E7" w:rsidRPr="009534E7" w:rsidRDefault="009534E7" w:rsidP="009534E7">
            <w:pPr>
              <w:autoSpaceDE w:val="0"/>
              <w:autoSpaceDN w:val="0"/>
              <w:rPr>
                <w:rFonts w:eastAsia="MS Mincho"/>
                <w:noProof w:val="0"/>
                <w:sz w:val="2"/>
                <w:szCs w:val="2"/>
                <w:lang w:val="ru-RU" w:eastAsia="ja-JP"/>
              </w:rPr>
            </w:pPr>
          </w:p>
        </w:tc>
        <w:tc>
          <w:tcPr>
            <w:tcW w:w="5128" w:type="dxa"/>
            <w:tcBorders>
              <w:top w:val="single" w:sz="4" w:space="0" w:color="auto"/>
              <w:bottom w:val="single" w:sz="4" w:space="0" w:color="auto"/>
            </w:tcBorders>
          </w:tcPr>
          <w:p w14:paraId="70E210CD" w14:textId="77777777" w:rsidR="009534E7" w:rsidRPr="009534E7" w:rsidRDefault="009534E7" w:rsidP="009534E7">
            <w:pPr>
              <w:autoSpaceDE w:val="0"/>
              <w:autoSpaceDN w:val="0"/>
              <w:rPr>
                <w:rFonts w:eastAsia="MS Mincho"/>
                <w:noProof w:val="0"/>
                <w:lang w:val="en-US" w:eastAsia="ja-JP"/>
              </w:rPr>
            </w:pPr>
            <w:proofErr w:type="spellStart"/>
            <w:r w:rsidRPr="009534E7">
              <w:rPr>
                <w:rFonts w:eastAsia="MS Mincho"/>
                <w:noProof w:val="0"/>
                <w:lang w:val="en-US" w:eastAsia="ja-JP"/>
              </w:rPr>
              <w:t>Vopsirea</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confectiilor</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si</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constructiilor</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metalice</w:t>
            </w:r>
            <w:proofErr w:type="spellEnd"/>
            <w:r w:rsidRPr="009534E7">
              <w:rPr>
                <w:rFonts w:eastAsia="MS Mincho"/>
                <w:noProof w:val="0"/>
                <w:lang w:val="en-US" w:eastAsia="ja-JP"/>
              </w:rPr>
              <w:t xml:space="preserve"> cu un </w:t>
            </w:r>
            <w:proofErr w:type="spellStart"/>
            <w:r w:rsidRPr="009534E7">
              <w:rPr>
                <w:rFonts w:eastAsia="MS Mincho"/>
                <w:noProof w:val="0"/>
                <w:lang w:val="en-US" w:eastAsia="ja-JP"/>
              </w:rPr>
              <w:t>strat</w:t>
            </w:r>
            <w:proofErr w:type="spellEnd"/>
            <w:r w:rsidRPr="009534E7">
              <w:rPr>
                <w:rFonts w:eastAsia="MS Mincho"/>
                <w:noProof w:val="0"/>
                <w:lang w:val="en-US" w:eastAsia="ja-JP"/>
              </w:rPr>
              <w:t xml:space="preserve"> de </w:t>
            </w:r>
            <w:proofErr w:type="spellStart"/>
            <w:r w:rsidRPr="009534E7">
              <w:rPr>
                <w:rFonts w:eastAsia="MS Mincho"/>
                <w:noProof w:val="0"/>
                <w:lang w:val="en-US" w:eastAsia="ja-JP"/>
              </w:rPr>
              <w:t>vopsea</w:t>
            </w:r>
            <w:proofErr w:type="spellEnd"/>
            <w:r w:rsidRPr="009534E7">
              <w:rPr>
                <w:rFonts w:eastAsia="MS Mincho"/>
                <w:noProof w:val="0"/>
                <w:lang w:val="en-US" w:eastAsia="ja-JP"/>
              </w:rPr>
              <w:t xml:space="preserve"> de </w:t>
            </w:r>
            <w:proofErr w:type="spellStart"/>
            <w:r w:rsidRPr="009534E7">
              <w:rPr>
                <w:rFonts w:eastAsia="MS Mincho"/>
                <w:noProof w:val="0"/>
                <w:lang w:val="en-US" w:eastAsia="ja-JP"/>
              </w:rPr>
              <w:t>ulei</w:t>
            </w:r>
            <w:proofErr w:type="spellEnd"/>
            <w:r w:rsidRPr="009534E7">
              <w:rPr>
                <w:rFonts w:eastAsia="MS Mincho"/>
                <w:noProof w:val="0"/>
                <w:lang w:val="en-US" w:eastAsia="ja-JP"/>
              </w:rPr>
              <w:t xml:space="preserve"> in 2 </w:t>
            </w:r>
            <w:proofErr w:type="spellStart"/>
            <w:r w:rsidRPr="009534E7">
              <w:rPr>
                <w:rFonts w:eastAsia="MS Mincho"/>
                <w:noProof w:val="0"/>
                <w:lang w:val="en-US" w:eastAsia="ja-JP"/>
              </w:rPr>
              <w:t>straturi</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executate</w:t>
            </w:r>
            <w:proofErr w:type="spellEnd"/>
            <w:r w:rsidRPr="009534E7">
              <w:rPr>
                <w:rFonts w:eastAsia="MS Mincho"/>
                <w:noProof w:val="0"/>
                <w:lang w:val="en-US" w:eastAsia="ja-JP"/>
              </w:rPr>
              <w:t xml:space="preserve"> din profile, cu </w:t>
            </w:r>
            <w:proofErr w:type="spellStart"/>
            <w:r w:rsidRPr="009534E7">
              <w:rPr>
                <w:rFonts w:eastAsia="MS Mincho"/>
                <w:noProof w:val="0"/>
                <w:lang w:val="en-US" w:eastAsia="ja-JP"/>
              </w:rPr>
              <w:t>grosimi</w:t>
            </w:r>
            <w:proofErr w:type="spellEnd"/>
            <w:r w:rsidRPr="009534E7">
              <w:rPr>
                <w:rFonts w:eastAsia="MS Mincho"/>
                <w:noProof w:val="0"/>
                <w:lang w:val="en-US" w:eastAsia="ja-JP"/>
              </w:rPr>
              <w:t xml:space="preserve"> pina la 8 mm </w:t>
            </w:r>
            <w:proofErr w:type="spellStart"/>
            <w:r w:rsidRPr="009534E7">
              <w:rPr>
                <w:rFonts w:eastAsia="MS Mincho"/>
                <w:noProof w:val="0"/>
                <w:lang w:val="en-US" w:eastAsia="ja-JP"/>
              </w:rPr>
              <w:t>inclusiv</w:t>
            </w:r>
            <w:proofErr w:type="spellEnd"/>
            <w:r w:rsidRPr="009534E7">
              <w:rPr>
                <w:rFonts w:eastAsia="MS Mincho"/>
                <w:noProof w:val="0"/>
                <w:lang w:val="en-US" w:eastAsia="ja-JP"/>
              </w:rPr>
              <w:t xml:space="preserve">, cu </w:t>
            </w:r>
            <w:proofErr w:type="spellStart"/>
            <w:r w:rsidRPr="009534E7">
              <w:rPr>
                <w:rFonts w:eastAsia="MS Mincho"/>
                <w:noProof w:val="0"/>
                <w:lang w:val="en-US" w:eastAsia="ja-JP"/>
              </w:rPr>
              <w:t>pensula</w:t>
            </w:r>
            <w:proofErr w:type="spellEnd"/>
            <w:r w:rsidRPr="009534E7">
              <w:rPr>
                <w:rFonts w:eastAsia="MS Mincho"/>
                <w:noProof w:val="0"/>
                <w:lang w:val="en-US" w:eastAsia="ja-JP"/>
              </w:rPr>
              <w:t xml:space="preserve"> de mina</w:t>
            </w:r>
          </w:p>
          <w:p w14:paraId="2BAB7EB6" w14:textId="77777777" w:rsidR="009534E7" w:rsidRPr="009534E7" w:rsidRDefault="009534E7" w:rsidP="009534E7">
            <w:pPr>
              <w:autoSpaceDE w:val="0"/>
              <w:autoSpaceDN w:val="0"/>
              <w:rPr>
                <w:rFonts w:eastAsia="MS Mincho"/>
                <w:noProof w:val="0"/>
                <w:lang w:val="en-US" w:eastAsia="ja-JP"/>
              </w:rPr>
            </w:pPr>
          </w:p>
        </w:tc>
        <w:tc>
          <w:tcPr>
            <w:tcW w:w="1276" w:type="dxa"/>
            <w:tcBorders>
              <w:top w:val="single" w:sz="4" w:space="0" w:color="auto"/>
              <w:bottom w:val="single" w:sz="4" w:space="0" w:color="auto"/>
            </w:tcBorders>
            <w:vAlign w:val="center"/>
          </w:tcPr>
          <w:p w14:paraId="6D28D7DE"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t</w:t>
            </w:r>
          </w:p>
        </w:tc>
        <w:tc>
          <w:tcPr>
            <w:tcW w:w="1701" w:type="dxa"/>
            <w:tcBorders>
              <w:top w:val="single" w:sz="4" w:space="0" w:color="auto"/>
              <w:bottom w:val="single" w:sz="4" w:space="0" w:color="auto"/>
            </w:tcBorders>
            <w:vAlign w:val="center"/>
          </w:tcPr>
          <w:p w14:paraId="52EE51FD" w14:textId="77777777" w:rsidR="009534E7" w:rsidRPr="009534E7" w:rsidRDefault="009534E7" w:rsidP="009534E7">
            <w:pPr>
              <w:autoSpaceDE w:val="0"/>
              <w:autoSpaceDN w:val="0"/>
              <w:jc w:val="center"/>
              <w:rPr>
                <w:rFonts w:eastAsia="MS Mincho"/>
                <w:noProof w:val="0"/>
                <w:lang w:val="ru-RU" w:eastAsia="ja-JP"/>
              </w:rPr>
            </w:pPr>
          </w:p>
        </w:tc>
      </w:tr>
      <w:tr w:rsidR="009534E7" w:rsidRPr="009534E7" w14:paraId="082C98EB"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21E42D1" w14:textId="77777777" w:rsidR="009534E7" w:rsidRPr="009534E7" w:rsidRDefault="009534E7" w:rsidP="009534E7">
            <w:pPr>
              <w:autoSpaceDE w:val="0"/>
              <w:autoSpaceDN w:val="0"/>
              <w:rPr>
                <w:rFonts w:eastAsia="MS Mincho"/>
                <w:noProof w:val="0"/>
                <w:sz w:val="16"/>
                <w:szCs w:val="16"/>
                <w:lang w:val="ru-RU" w:eastAsia="ja-JP"/>
              </w:rPr>
            </w:pPr>
          </w:p>
        </w:tc>
        <w:tc>
          <w:tcPr>
            <w:tcW w:w="1418" w:type="dxa"/>
            <w:tcBorders>
              <w:top w:val="single" w:sz="4" w:space="0" w:color="auto"/>
              <w:bottom w:val="single" w:sz="4" w:space="0" w:color="auto"/>
            </w:tcBorders>
          </w:tcPr>
          <w:p w14:paraId="6DF61EDE"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7141020013400</w:t>
            </w:r>
          </w:p>
        </w:tc>
        <w:tc>
          <w:tcPr>
            <w:tcW w:w="5128" w:type="dxa"/>
            <w:tcBorders>
              <w:top w:val="single" w:sz="4" w:space="0" w:color="auto"/>
              <w:bottom w:val="single" w:sz="4" w:space="0" w:color="auto"/>
            </w:tcBorders>
          </w:tcPr>
          <w:p w14:paraId="160B2DC7" w14:textId="77777777" w:rsidR="009534E7" w:rsidRPr="009534E7" w:rsidRDefault="009534E7" w:rsidP="009534E7">
            <w:pPr>
              <w:autoSpaceDE w:val="0"/>
              <w:autoSpaceDN w:val="0"/>
              <w:rPr>
                <w:rFonts w:eastAsia="MS Mincho"/>
                <w:noProof w:val="0"/>
                <w:lang w:val="ru-RU" w:eastAsia="ja-JP"/>
              </w:rPr>
            </w:pPr>
            <w:proofErr w:type="spellStart"/>
            <w:r w:rsidRPr="009534E7">
              <w:rPr>
                <w:rFonts w:eastAsia="MS Mincho"/>
                <w:noProof w:val="0"/>
                <w:lang w:val="ru-RU" w:eastAsia="ja-JP"/>
              </w:rPr>
              <w:t>Vopsitor</w:t>
            </w:r>
            <w:proofErr w:type="spellEnd"/>
            <w:r w:rsidRPr="009534E7">
              <w:rPr>
                <w:rFonts w:eastAsia="MS Mincho"/>
                <w:noProof w:val="0"/>
                <w:lang w:val="ru-RU" w:eastAsia="ja-JP"/>
              </w:rPr>
              <w:t xml:space="preserve"> </w:t>
            </w:r>
            <w:proofErr w:type="spellStart"/>
            <w:r w:rsidRPr="009534E7">
              <w:rPr>
                <w:rFonts w:eastAsia="MS Mincho"/>
                <w:noProof w:val="0"/>
                <w:lang w:val="ru-RU" w:eastAsia="ja-JP"/>
              </w:rPr>
              <w:t>industrial</w:t>
            </w:r>
            <w:proofErr w:type="spellEnd"/>
          </w:p>
        </w:tc>
        <w:tc>
          <w:tcPr>
            <w:tcW w:w="1276" w:type="dxa"/>
            <w:tcBorders>
              <w:top w:val="single" w:sz="4" w:space="0" w:color="auto"/>
              <w:bottom w:val="single" w:sz="4" w:space="0" w:color="auto"/>
            </w:tcBorders>
          </w:tcPr>
          <w:p w14:paraId="45E7D9F9"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h-</w:t>
            </w:r>
            <w:proofErr w:type="spellStart"/>
            <w:r w:rsidRPr="009534E7">
              <w:rPr>
                <w:rFonts w:eastAsia="MS Mincho"/>
                <w:noProof w:val="0"/>
                <w:lang w:val="ru-RU" w:eastAsia="ja-JP"/>
              </w:rPr>
              <w:t>om</w:t>
            </w:r>
            <w:proofErr w:type="spellEnd"/>
          </w:p>
        </w:tc>
        <w:tc>
          <w:tcPr>
            <w:tcW w:w="1701" w:type="dxa"/>
            <w:tcBorders>
              <w:top w:val="single" w:sz="4" w:space="0" w:color="auto"/>
              <w:bottom w:val="single" w:sz="4" w:space="0" w:color="auto"/>
            </w:tcBorders>
          </w:tcPr>
          <w:p w14:paraId="6AA20583"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6,2200</w:t>
            </w:r>
          </w:p>
        </w:tc>
      </w:tr>
      <w:tr w:rsidR="009534E7" w:rsidRPr="009534E7" w14:paraId="3590BAAB"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1F3235F" w14:textId="77777777" w:rsidR="009534E7" w:rsidRPr="009534E7" w:rsidRDefault="009534E7" w:rsidP="009534E7">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57A0CF99"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2430116103218</w:t>
            </w:r>
          </w:p>
        </w:tc>
        <w:tc>
          <w:tcPr>
            <w:tcW w:w="5128" w:type="dxa"/>
            <w:tcBorders>
              <w:top w:val="single" w:sz="4" w:space="0" w:color="auto"/>
              <w:bottom w:val="single" w:sz="4" w:space="0" w:color="auto"/>
            </w:tcBorders>
          </w:tcPr>
          <w:p w14:paraId="4F49037D" w14:textId="77777777" w:rsidR="009534E7" w:rsidRPr="009534E7" w:rsidRDefault="009534E7" w:rsidP="009534E7">
            <w:pPr>
              <w:autoSpaceDE w:val="0"/>
              <w:autoSpaceDN w:val="0"/>
              <w:rPr>
                <w:rFonts w:eastAsia="MS Mincho"/>
                <w:noProof w:val="0"/>
                <w:lang w:val="en-US" w:eastAsia="ja-JP"/>
              </w:rPr>
            </w:pPr>
            <w:proofErr w:type="spellStart"/>
            <w:r w:rsidRPr="009534E7">
              <w:rPr>
                <w:rFonts w:eastAsia="MS Mincho"/>
                <w:noProof w:val="0"/>
                <w:lang w:val="en-US" w:eastAsia="ja-JP"/>
              </w:rPr>
              <w:t>Vopsea</w:t>
            </w:r>
            <w:proofErr w:type="spellEnd"/>
            <w:r w:rsidRPr="009534E7">
              <w:rPr>
                <w:rFonts w:eastAsia="MS Mincho"/>
                <w:noProof w:val="0"/>
                <w:lang w:val="en-US" w:eastAsia="ja-JP"/>
              </w:rPr>
              <w:t xml:space="preserve"> de </w:t>
            </w:r>
            <w:proofErr w:type="spellStart"/>
            <w:r w:rsidRPr="009534E7">
              <w:rPr>
                <w:rFonts w:eastAsia="MS Mincho"/>
                <w:noProof w:val="0"/>
                <w:lang w:val="en-US" w:eastAsia="ja-JP"/>
              </w:rPr>
              <w:t>ulei</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orice</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culoare</w:t>
            </w:r>
            <w:proofErr w:type="spellEnd"/>
          </w:p>
        </w:tc>
        <w:tc>
          <w:tcPr>
            <w:tcW w:w="1276" w:type="dxa"/>
            <w:tcBorders>
              <w:top w:val="single" w:sz="4" w:space="0" w:color="auto"/>
              <w:bottom w:val="single" w:sz="4" w:space="0" w:color="auto"/>
            </w:tcBorders>
          </w:tcPr>
          <w:p w14:paraId="3F17A342" w14:textId="77777777" w:rsidR="009534E7" w:rsidRPr="009534E7" w:rsidRDefault="009534E7" w:rsidP="009534E7">
            <w:pPr>
              <w:autoSpaceDE w:val="0"/>
              <w:autoSpaceDN w:val="0"/>
              <w:jc w:val="center"/>
              <w:rPr>
                <w:rFonts w:eastAsia="MS Mincho"/>
                <w:noProof w:val="0"/>
                <w:lang w:val="ru-RU" w:eastAsia="ja-JP"/>
              </w:rPr>
            </w:pPr>
            <w:proofErr w:type="spellStart"/>
            <w:r w:rsidRPr="009534E7">
              <w:rPr>
                <w:rFonts w:eastAsia="MS Mincho"/>
                <w:noProof w:val="0"/>
                <w:lang w:val="ru-RU" w:eastAsia="ja-JP"/>
              </w:rPr>
              <w:t>kg</w:t>
            </w:r>
            <w:proofErr w:type="spellEnd"/>
          </w:p>
        </w:tc>
        <w:tc>
          <w:tcPr>
            <w:tcW w:w="1701" w:type="dxa"/>
            <w:tcBorders>
              <w:top w:val="single" w:sz="4" w:space="0" w:color="auto"/>
              <w:bottom w:val="single" w:sz="4" w:space="0" w:color="auto"/>
            </w:tcBorders>
          </w:tcPr>
          <w:p w14:paraId="08DEF472"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8,0000</w:t>
            </w:r>
          </w:p>
        </w:tc>
      </w:tr>
      <w:tr w:rsidR="009534E7" w:rsidRPr="009534E7" w14:paraId="5EA07EE5"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C560F8F" w14:textId="77777777" w:rsidR="009534E7" w:rsidRPr="009534E7" w:rsidRDefault="009534E7" w:rsidP="009534E7">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5C9FA7D4"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2320166200676</w:t>
            </w:r>
          </w:p>
        </w:tc>
        <w:tc>
          <w:tcPr>
            <w:tcW w:w="5128" w:type="dxa"/>
            <w:tcBorders>
              <w:top w:val="single" w:sz="4" w:space="0" w:color="auto"/>
              <w:bottom w:val="single" w:sz="4" w:space="0" w:color="auto"/>
            </w:tcBorders>
          </w:tcPr>
          <w:p w14:paraId="73F669C5" w14:textId="77777777" w:rsidR="009534E7" w:rsidRPr="009534E7" w:rsidRDefault="009534E7" w:rsidP="009534E7">
            <w:pPr>
              <w:autoSpaceDE w:val="0"/>
              <w:autoSpaceDN w:val="0"/>
              <w:rPr>
                <w:rFonts w:eastAsia="MS Mincho"/>
                <w:noProof w:val="0"/>
                <w:lang w:val="ru-RU" w:eastAsia="ja-JP"/>
              </w:rPr>
            </w:pPr>
            <w:r w:rsidRPr="009534E7">
              <w:rPr>
                <w:rFonts w:eastAsia="MS Mincho"/>
                <w:noProof w:val="0"/>
                <w:lang w:val="ru-RU" w:eastAsia="ja-JP"/>
              </w:rPr>
              <w:t xml:space="preserve">White </w:t>
            </w:r>
            <w:proofErr w:type="spellStart"/>
            <w:r w:rsidRPr="009534E7">
              <w:rPr>
                <w:rFonts w:eastAsia="MS Mincho"/>
                <w:noProof w:val="0"/>
                <w:lang w:val="ru-RU" w:eastAsia="ja-JP"/>
              </w:rPr>
              <w:t>spirit</w:t>
            </w:r>
            <w:proofErr w:type="spellEnd"/>
          </w:p>
        </w:tc>
        <w:tc>
          <w:tcPr>
            <w:tcW w:w="1276" w:type="dxa"/>
            <w:tcBorders>
              <w:top w:val="single" w:sz="4" w:space="0" w:color="auto"/>
              <w:bottom w:val="single" w:sz="4" w:space="0" w:color="auto"/>
            </w:tcBorders>
          </w:tcPr>
          <w:p w14:paraId="4F44B123" w14:textId="77777777" w:rsidR="009534E7" w:rsidRPr="009534E7" w:rsidRDefault="009534E7" w:rsidP="009534E7">
            <w:pPr>
              <w:autoSpaceDE w:val="0"/>
              <w:autoSpaceDN w:val="0"/>
              <w:jc w:val="center"/>
              <w:rPr>
                <w:rFonts w:eastAsia="MS Mincho"/>
                <w:noProof w:val="0"/>
                <w:lang w:val="ru-RU" w:eastAsia="ja-JP"/>
              </w:rPr>
            </w:pPr>
            <w:proofErr w:type="spellStart"/>
            <w:r w:rsidRPr="009534E7">
              <w:rPr>
                <w:rFonts w:eastAsia="MS Mincho"/>
                <w:noProof w:val="0"/>
                <w:lang w:val="ru-RU" w:eastAsia="ja-JP"/>
              </w:rPr>
              <w:t>kg</w:t>
            </w:r>
            <w:proofErr w:type="spellEnd"/>
          </w:p>
        </w:tc>
        <w:tc>
          <w:tcPr>
            <w:tcW w:w="1701" w:type="dxa"/>
            <w:tcBorders>
              <w:top w:val="single" w:sz="4" w:space="0" w:color="auto"/>
              <w:bottom w:val="single" w:sz="4" w:space="0" w:color="auto"/>
            </w:tcBorders>
          </w:tcPr>
          <w:p w14:paraId="194C6E40"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0,5600</w:t>
            </w:r>
          </w:p>
        </w:tc>
      </w:tr>
      <w:tr w:rsidR="009534E7" w:rsidRPr="009534E7" w14:paraId="7EA5F711" w14:textId="77777777" w:rsidTr="009534E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E30F06E" w14:textId="77777777" w:rsidR="009534E7" w:rsidRPr="009534E7" w:rsidRDefault="009534E7" w:rsidP="009534E7">
            <w:pPr>
              <w:autoSpaceDE w:val="0"/>
              <w:autoSpaceDN w:val="0"/>
              <w:rPr>
                <w:rFonts w:eastAsia="MS Mincho"/>
                <w:noProof w:val="0"/>
                <w:sz w:val="18"/>
                <w:szCs w:val="18"/>
                <w:lang w:val="ru-RU" w:eastAsia="ja-JP"/>
              </w:rPr>
            </w:pPr>
            <w:r w:rsidRPr="009534E7">
              <w:rPr>
                <w:rFonts w:eastAsia="MS Mincho"/>
                <w:noProof w:val="0"/>
                <w:sz w:val="18"/>
                <w:szCs w:val="18"/>
                <w:lang w:val="ru-RU" w:eastAsia="ja-JP"/>
              </w:rPr>
              <w:t>97</w:t>
            </w:r>
          </w:p>
        </w:tc>
        <w:tc>
          <w:tcPr>
            <w:tcW w:w="1418" w:type="dxa"/>
            <w:tcBorders>
              <w:top w:val="single" w:sz="4" w:space="0" w:color="auto"/>
              <w:bottom w:val="single" w:sz="4" w:space="0" w:color="auto"/>
            </w:tcBorders>
          </w:tcPr>
          <w:p w14:paraId="4684929D" w14:textId="77777777" w:rsidR="009534E7" w:rsidRPr="009534E7" w:rsidRDefault="009534E7" w:rsidP="009534E7">
            <w:pPr>
              <w:autoSpaceDE w:val="0"/>
              <w:autoSpaceDN w:val="0"/>
              <w:rPr>
                <w:rFonts w:eastAsia="MS Mincho"/>
                <w:noProof w:val="0"/>
                <w:sz w:val="18"/>
                <w:szCs w:val="18"/>
                <w:lang w:val="en-US" w:eastAsia="ja-JP"/>
              </w:rPr>
            </w:pPr>
            <w:r w:rsidRPr="009534E7">
              <w:rPr>
                <w:rFonts w:eastAsia="MS Mincho"/>
                <w:noProof w:val="0"/>
                <w:sz w:val="18"/>
                <w:szCs w:val="18"/>
                <w:lang w:val="en-US" w:eastAsia="ja-JP"/>
              </w:rPr>
              <w:t>IzF04A k=2</w:t>
            </w:r>
          </w:p>
          <w:p w14:paraId="66F96507" w14:textId="77777777" w:rsidR="009534E7" w:rsidRPr="009534E7" w:rsidRDefault="009534E7" w:rsidP="009534E7">
            <w:pPr>
              <w:autoSpaceDE w:val="0"/>
              <w:autoSpaceDN w:val="0"/>
              <w:rPr>
                <w:rFonts w:eastAsia="MS Mincho"/>
                <w:noProof w:val="0"/>
                <w:sz w:val="2"/>
                <w:szCs w:val="2"/>
                <w:lang w:val="ru-RU" w:eastAsia="ja-JP"/>
              </w:rPr>
            </w:pPr>
          </w:p>
        </w:tc>
        <w:tc>
          <w:tcPr>
            <w:tcW w:w="5128" w:type="dxa"/>
            <w:tcBorders>
              <w:top w:val="single" w:sz="4" w:space="0" w:color="auto"/>
              <w:bottom w:val="single" w:sz="4" w:space="0" w:color="auto"/>
            </w:tcBorders>
          </w:tcPr>
          <w:p w14:paraId="08A5AF23" w14:textId="77777777" w:rsidR="009534E7" w:rsidRPr="009534E7" w:rsidRDefault="009534E7" w:rsidP="009534E7">
            <w:pPr>
              <w:autoSpaceDE w:val="0"/>
              <w:autoSpaceDN w:val="0"/>
              <w:rPr>
                <w:rFonts w:eastAsia="MS Mincho"/>
                <w:noProof w:val="0"/>
                <w:lang w:val="en-US" w:eastAsia="ja-JP"/>
              </w:rPr>
            </w:pPr>
            <w:r w:rsidRPr="009534E7">
              <w:rPr>
                <w:rFonts w:eastAsia="MS Mincho"/>
                <w:noProof w:val="0"/>
                <w:lang w:val="en-US" w:eastAsia="ja-JP"/>
              </w:rPr>
              <w:t xml:space="preserve">Strat </w:t>
            </w:r>
            <w:proofErr w:type="spellStart"/>
            <w:r w:rsidRPr="009534E7">
              <w:rPr>
                <w:rFonts w:eastAsia="MS Mincho"/>
                <w:noProof w:val="0"/>
                <w:lang w:val="en-US" w:eastAsia="ja-JP"/>
              </w:rPr>
              <w:t>hidroizolant</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executat</w:t>
            </w:r>
            <w:proofErr w:type="spellEnd"/>
            <w:r w:rsidRPr="009534E7">
              <w:rPr>
                <w:rFonts w:eastAsia="MS Mincho"/>
                <w:noProof w:val="0"/>
                <w:lang w:val="en-US" w:eastAsia="ja-JP"/>
              </w:rPr>
              <w:t xml:space="preserve"> la </w:t>
            </w:r>
            <w:proofErr w:type="spellStart"/>
            <w:r w:rsidRPr="009534E7">
              <w:rPr>
                <w:rFonts w:eastAsia="MS Mincho"/>
                <w:noProof w:val="0"/>
                <w:lang w:val="en-US" w:eastAsia="ja-JP"/>
              </w:rPr>
              <w:t>cald</w:t>
            </w:r>
            <w:proofErr w:type="spellEnd"/>
            <w:r w:rsidRPr="009534E7">
              <w:rPr>
                <w:rFonts w:eastAsia="MS Mincho"/>
                <w:noProof w:val="0"/>
                <w:lang w:val="en-US" w:eastAsia="ja-JP"/>
              </w:rPr>
              <w:t xml:space="preserve"> la </w:t>
            </w:r>
            <w:proofErr w:type="spellStart"/>
            <w:r w:rsidRPr="009534E7">
              <w:rPr>
                <w:rFonts w:eastAsia="MS Mincho"/>
                <w:noProof w:val="0"/>
                <w:lang w:val="en-US" w:eastAsia="ja-JP"/>
              </w:rPr>
              <w:t>terase</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acoperisuri</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sau</w:t>
            </w:r>
            <w:proofErr w:type="spellEnd"/>
            <w:r w:rsidRPr="009534E7">
              <w:rPr>
                <w:rFonts w:eastAsia="MS Mincho"/>
                <w:noProof w:val="0"/>
                <w:lang w:val="en-US" w:eastAsia="ja-JP"/>
              </w:rPr>
              <w:t xml:space="preserve"> la </w:t>
            </w:r>
            <w:proofErr w:type="spellStart"/>
            <w:r w:rsidRPr="009534E7">
              <w:rPr>
                <w:rFonts w:eastAsia="MS Mincho"/>
                <w:noProof w:val="0"/>
                <w:lang w:val="en-US" w:eastAsia="ja-JP"/>
              </w:rPr>
              <w:t>fundatii</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si</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radiere</w:t>
            </w:r>
            <w:proofErr w:type="spellEnd"/>
            <w:r w:rsidRPr="009534E7">
              <w:rPr>
                <w:rFonts w:eastAsia="MS Mincho"/>
                <w:noProof w:val="0"/>
                <w:lang w:val="en-US" w:eastAsia="ja-JP"/>
              </w:rPr>
              <w:t xml:space="preserve">, in </w:t>
            </w:r>
            <w:proofErr w:type="spellStart"/>
            <w:r w:rsidRPr="009534E7">
              <w:rPr>
                <w:rFonts w:eastAsia="MS Mincho"/>
                <w:noProof w:val="0"/>
                <w:lang w:val="en-US" w:eastAsia="ja-JP"/>
              </w:rPr>
              <w:t>terenuri</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fara</w:t>
            </w:r>
            <w:proofErr w:type="spellEnd"/>
            <w:r w:rsidRPr="009534E7">
              <w:rPr>
                <w:rFonts w:eastAsia="MS Mincho"/>
                <w:noProof w:val="0"/>
                <w:lang w:val="en-US" w:eastAsia="ja-JP"/>
              </w:rPr>
              <w:t xml:space="preserve"> ape </w:t>
            </w:r>
            <w:proofErr w:type="spellStart"/>
            <w:r w:rsidRPr="009534E7">
              <w:rPr>
                <w:rFonts w:eastAsia="MS Mincho"/>
                <w:noProof w:val="0"/>
                <w:lang w:val="en-US" w:eastAsia="ja-JP"/>
              </w:rPr>
              <w:t>freatice</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inclusiv</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scafele</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si</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doliile</w:t>
            </w:r>
            <w:proofErr w:type="spellEnd"/>
            <w:r w:rsidRPr="009534E7">
              <w:rPr>
                <w:rFonts w:eastAsia="MS Mincho"/>
                <w:noProof w:val="0"/>
                <w:lang w:val="en-US" w:eastAsia="ja-JP"/>
              </w:rPr>
              <w:t xml:space="preserve"> din </w:t>
            </w:r>
            <w:proofErr w:type="spellStart"/>
            <w:r w:rsidRPr="009534E7">
              <w:rPr>
                <w:rFonts w:eastAsia="MS Mincho"/>
                <w:noProof w:val="0"/>
                <w:lang w:val="en-US" w:eastAsia="ja-JP"/>
              </w:rPr>
              <w:t>hidroizolatia</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curenta</w:t>
            </w:r>
            <w:proofErr w:type="spellEnd"/>
            <w:r w:rsidRPr="009534E7">
              <w:rPr>
                <w:rFonts w:eastAsia="MS Mincho"/>
                <w:noProof w:val="0"/>
                <w:lang w:val="en-US" w:eastAsia="ja-JP"/>
              </w:rPr>
              <w:t xml:space="preserve"> pe </w:t>
            </w:r>
            <w:proofErr w:type="spellStart"/>
            <w:r w:rsidRPr="009534E7">
              <w:rPr>
                <w:rFonts w:eastAsia="MS Mincho"/>
                <w:noProof w:val="0"/>
                <w:lang w:val="en-US" w:eastAsia="ja-JP"/>
              </w:rPr>
              <w:t>suprafete</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orizontale</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sau</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inclinate</w:t>
            </w:r>
            <w:proofErr w:type="spellEnd"/>
            <w:r w:rsidRPr="009534E7">
              <w:rPr>
                <w:rFonts w:eastAsia="MS Mincho"/>
                <w:noProof w:val="0"/>
                <w:lang w:val="en-US" w:eastAsia="ja-JP"/>
              </w:rPr>
              <w:t xml:space="preserve"> pina la 40% plane </w:t>
            </w:r>
            <w:proofErr w:type="spellStart"/>
            <w:r w:rsidRPr="009534E7">
              <w:rPr>
                <w:rFonts w:eastAsia="MS Mincho"/>
                <w:noProof w:val="0"/>
                <w:lang w:val="en-US" w:eastAsia="ja-JP"/>
              </w:rPr>
              <w:t>sau</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curbe</w:t>
            </w:r>
            <w:proofErr w:type="spellEnd"/>
            <w:r w:rsidRPr="009534E7">
              <w:rPr>
                <w:rFonts w:eastAsia="MS Mincho"/>
                <w:noProof w:val="0"/>
                <w:lang w:val="en-US" w:eastAsia="ja-JP"/>
              </w:rPr>
              <w:t xml:space="preserve">, cu mastic de </w:t>
            </w:r>
            <w:proofErr w:type="spellStart"/>
            <w:r w:rsidRPr="009534E7">
              <w:rPr>
                <w:rFonts w:eastAsia="MS Mincho"/>
                <w:noProof w:val="0"/>
                <w:lang w:val="en-US" w:eastAsia="ja-JP"/>
              </w:rPr>
              <w:t>bitum</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aplicat</w:t>
            </w:r>
            <w:proofErr w:type="spellEnd"/>
            <w:r w:rsidRPr="009534E7">
              <w:rPr>
                <w:rFonts w:eastAsia="MS Mincho"/>
                <w:noProof w:val="0"/>
                <w:lang w:val="en-US" w:eastAsia="ja-JP"/>
              </w:rPr>
              <w:t xml:space="preserve"> cu </w:t>
            </w:r>
            <w:proofErr w:type="spellStart"/>
            <w:r w:rsidRPr="009534E7">
              <w:rPr>
                <w:rFonts w:eastAsia="MS Mincho"/>
                <w:noProof w:val="0"/>
                <w:lang w:val="en-US" w:eastAsia="ja-JP"/>
              </w:rPr>
              <w:t>peria</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sau</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gletuitorul</w:t>
            </w:r>
            <w:proofErr w:type="spellEnd"/>
            <w:r w:rsidRPr="009534E7">
              <w:rPr>
                <w:rFonts w:eastAsia="MS Mincho"/>
                <w:noProof w:val="0"/>
                <w:lang w:val="en-US" w:eastAsia="ja-JP"/>
              </w:rPr>
              <w:t xml:space="preserve"> de </w:t>
            </w:r>
            <w:proofErr w:type="spellStart"/>
            <w:r w:rsidRPr="009534E7">
              <w:rPr>
                <w:rFonts w:eastAsia="MS Mincho"/>
                <w:noProof w:val="0"/>
                <w:lang w:val="en-US" w:eastAsia="ja-JP"/>
              </w:rPr>
              <w:t>cauciuc</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cosoroaba</w:t>
            </w:r>
            <w:proofErr w:type="spellEnd"/>
            <w:r w:rsidRPr="009534E7">
              <w:rPr>
                <w:rFonts w:eastAsia="MS Mincho"/>
                <w:noProof w:val="0"/>
                <w:lang w:val="en-US" w:eastAsia="ja-JP"/>
              </w:rPr>
              <w:t>) (</w:t>
            </w:r>
            <w:proofErr w:type="spellStart"/>
            <w:r w:rsidRPr="009534E7">
              <w:rPr>
                <w:rFonts w:eastAsia="MS Mincho"/>
                <w:noProof w:val="0"/>
                <w:lang w:val="en-US" w:eastAsia="ja-JP"/>
              </w:rPr>
              <w:t>Hidroizolare</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interioara</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si</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exterioara</w:t>
            </w:r>
            <w:proofErr w:type="spellEnd"/>
            <w:r w:rsidRPr="009534E7">
              <w:rPr>
                <w:rFonts w:eastAsia="MS Mincho"/>
                <w:noProof w:val="0"/>
                <w:lang w:val="en-US" w:eastAsia="ja-JP"/>
              </w:rPr>
              <w:t xml:space="preserve"> a </w:t>
            </w:r>
            <w:proofErr w:type="spellStart"/>
            <w:r w:rsidRPr="009534E7">
              <w:rPr>
                <w:rFonts w:eastAsia="MS Mincho"/>
                <w:noProof w:val="0"/>
                <w:lang w:val="en-US" w:eastAsia="ja-JP"/>
              </w:rPr>
              <w:t>caminelor</w:t>
            </w:r>
            <w:proofErr w:type="spellEnd"/>
            <w:r w:rsidRPr="009534E7">
              <w:rPr>
                <w:rFonts w:eastAsia="MS Mincho"/>
                <w:noProof w:val="0"/>
                <w:lang w:val="en-US" w:eastAsia="ja-JP"/>
              </w:rPr>
              <w:t>)</w:t>
            </w:r>
          </w:p>
          <w:p w14:paraId="573C9347" w14:textId="77777777" w:rsidR="009534E7" w:rsidRPr="009534E7" w:rsidRDefault="009534E7" w:rsidP="009534E7">
            <w:pPr>
              <w:autoSpaceDE w:val="0"/>
              <w:autoSpaceDN w:val="0"/>
              <w:rPr>
                <w:rFonts w:eastAsia="MS Mincho"/>
                <w:noProof w:val="0"/>
                <w:lang w:val="ru-RU" w:eastAsia="ja-JP"/>
              </w:rPr>
            </w:pPr>
            <w:r w:rsidRPr="009534E7">
              <w:rPr>
                <w:rFonts w:eastAsia="MS Mincho"/>
                <w:noProof w:val="0"/>
                <w:lang w:val="ru-RU" w:eastAsia="ja-JP"/>
              </w:rPr>
              <w:t>K=2,00</w:t>
            </w:r>
          </w:p>
          <w:p w14:paraId="49EAE229" w14:textId="77777777" w:rsidR="009534E7" w:rsidRPr="009534E7" w:rsidRDefault="009534E7" w:rsidP="009534E7">
            <w:pPr>
              <w:autoSpaceDE w:val="0"/>
              <w:autoSpaceDN w:val="0"/>
              <w:rPr>
                <w:rFonts w:eastAsia="MS Mincho"/>
                <w:noProof w:val="0"/>
                <w:lang w:val="en-US" w:eastAsia="ja-JP"/>
              </w:rPr>
            </w:pPr>
          </w:p>
        </w:tc>
        <w:tc>
          <w:tcPr>
            <w:tcW w:w="1276" w:type="dxa"/>
            <w:tcBorders>
              <w:top w:val="single" w:sz="4" w:space="0" w:color="auto"/>
              <w:bottom w:val="single" w:sz="4" w:space="0" w:color="auto"/>
            </w:tcBorders>
            <w:vAlign w:val="center"/>
          </w:tcPr>
          <w:p w14:paraId="52F310CA"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m2</w:t>
            </w:r>
          </w:p>
        </w:tc>
        <w:tc>
          <w:tcPr>
            <w:tcW w:w="1701" w:type="dxa"/>
            <w:tcBorders>
              <w:top w:val="single" w:sz="4" w:space="0" w:color="auto"/>
              <w:bottom w:val="single" w:sz="4" w:space="0" w:color="auto"/>
            </w:tcBorders>
            <w:vAlign w:val="center"/>
          </w:tcPr>
          <w:p w14:paraId="51D803AD" w14:textId="77777777" w:rsidR="009534E7" w:rsidRPr="009534E7" w:rsidRDefault="009534E7" w:rsidP="009534E7">
            <w:pPr>
              <w:autoSpaceDE w:val="0"/>
              <w:autoSpaceDN w:val="0"/>
              <w:jc w:val="center"/>
              <w:rPr>
                <w:rFonts w:eastAsia="MS Mincho"/>
                <w:noProof w:val="0"/>
                <w:lang w:val="ru-RU" w:eastAsia="ja-JP"/>
              </w:rPr>
            </w:pPr>
          </w:p>
        </w:tc>
      </w:tr>
      <w:tr w:rsidR="009534E7" w:rsidRPr="009534E7" w14:paraId="59368BB9"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00436F8" w14:textId="77777777" w:rsidR="009534E7" w:rsidRPr="009534E7" w:rsidRDefault="009534E7" w:rsidP="009534E7">
            <w:pPr>
              <w:autoSpaceDE w:val="0"/>
              <w:autoSpaceDN w:val="0"/>
              <w:rPr>
                <w:rFonts w:eastAsia="MS Mincho"/>
                <w:noProof w:val="0"/>
                <w:sz w:val="16"/>
                <w:szCs w:val="16"/>
                <w:lang w:val="ru-RU" w:eastAsia="ja-JP"/>
              </w:rPr>
            </w:pPr>
          </w:p>
        </w:tc>
        <w:tc>
          <w:tcPr>
            <w:tcW w:w="1418" w:type="dxa"/>
            <w:tcBorders>
              <w:top w:val="single" w:sz="4" w:space="0" w:color="auto"/>
              <w:bottom w:val="single" w:sz="4" w:space="0" w:color="auto"/>
            </w:tcBorders>
          </w:tcPr>
          <w:p w14:paraId="7CBDA23B"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7134030012200</w:t>
            </w:r>
          </w:p>
        </w:tc>
        <w:tc>
          <w:tcPr>
            <w:tcW w:w="5128" w:type="dxa"/>
            <w:tcBorders>
              <w:top w:val="single" w:sz="4" w:space="0" w:color="auto"/>
              <w:bottom w:val="single" w:sz="4" w:space="0" w:color="auto"/>
            </w:tcBorders>
          </w:tcPr>
          <w:p w14:paraId="12059EFB" w14:textId="77777777" w:rsidR="009534E7" w:rsidRPr="009534E7" w:rsidRDefault="009534E7" w:rsidP="009534E7">
            <w:pPr>
              <w:autoSpaceDE w:val="0"/>
              <w:autoSpaceDN w:val="0"/>
              <w:rPr>
                <w:rFonts w:eastAsia="MS Mincho"/>
                <w:noProof w:val="0"/>
                <w:lang w:val="ru-RU" w:eastAsia="ja-JP"/>
              </w:rPr>
            </w:pPr>
            <w:proofErr w:type="spellStart"/>
            <w:r w:rsidRPr="009534E7">
              <w:rPr>
                <w:rFonts w:eastAsia="MS Mincho"/>
                <w:noProof w:val="0"/>
                <w:lang w:val="ru-RU" w:eastAsia="ja-JP"/>
              </w:rPr>
              <w:t>Izolator</w:t>
            </w:r>
            <w:proofErr w:type="spellEnd"/>
            <w:r w:rsidRPr="009534E7">
              <w:rPr>
                <w:rFonts w:eastAsia="MS Mincho"/>
                <w:noProof w:val="0"/>
                <w:lang w:val="ru-RU" w:eastAsia="ja-JP"/>
              </w:rPr>
              <w:t xml:space="preserve"> </w:t>
            </w:r>
            <w:proofErr w:type="spellStart"/>
            <w:r w:rsidRPr="009534E7">
              <w:rPr>
                <w:rFonts w:eastAsia="MS Mincho"/>
                <w:noProof w:val="0"/>
                <w:lang w:val="ru-RU" w:eastAsia="ja-JP"/>
              </w:rPr>
              <w:t>hidrofug</w:t>
            </w:r>
            <w:proofErr w:type="spellEnd"/>
          </w:p>
        </w:tc>
        <w:tc>
          <w:tcPr>
            <w:tcW w:w="1276" w:type="dxa"/>
            <w:tcBorders>
              <w:top w:val="single" w:sz="4" w:space="0" w:color="auto"/>
              <w:bottom w:val="single" w:sz="4" w:space="0" w:color="auto"/>
            </w:tcBorders>
          </w:tcPr>
          <w:p w14:paraId="7CB0CC3C"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h-</w:t>
            </w:r>
            <w:proofErr w:type="spellStart"/>
            <w:r w:rsidRPr="009534E7">
              <w:rPr>
                <w:rFonts w:eastAsia="MS Mincho"/>
                <w:noProof w:val="0"/>
                <w:lang w:val="ru-RU" w:eastAsia="ja-JP"/>
              </w:rPr>
              <w:t>om</w:t>
            </w:r>
            <w:proofErr w:type="spellEnd"/>
          </w:p>
        </w:tc>
        <w:tc>
          <w:tcPr>
            <w:tcW w:w="1701" w:type="dxa"/>
            <w:tcBorders>
              <w:top w:val="single" w:sz="4" w:space="0" w:color="auto"/>
              <w:bottom w:val="single" w:sz="4" w:space="0" w:color="auto"/>
            </w:tcBorders>
          </w:tcPr>
          <w:p w14:paraId="25981DD3"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0,0400</w:t>
            </w:r>
          </w:p>
        </w:tc>
      </w:tr>
      <w:tr w:rsidR="009534E7" w:rsidRPr="009534E7" w14:paraId="194F3A8C"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C9B10ED" w14:textId="77777777" w:rsidR="009534E7" w:rsidRPr="009534E7" w:rsidRDefault="009534E7" w:rsidP="009534E7">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03E509FA"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2320322600036</w:t>
            </w:r>
          </w:p>
        </w:tc>
        <w:tc>
          <w:tcPr>
            <w:tcW w:w="5128" w:type="dxa"/>
            <w:tcBorders>
              <w:top w:val="single" w:sz="4" w:space="0" w:color="auto"/>
              <w:bottom w:val="single" w:sz="4" w:space="0" w:color="auto"/>
            </w:tcBorders>
          </w:tcPr>
          <w:p w14:paraId="04BC5FF1" w14:textId="77777777" w:rsidR="009534E7" w:rsidRPr="009534E7" w:rsidRDefault="009534E7" w:rsidP="009534E7">
            <w:pPr>
              <w:autoSpaceDE w:val="0"/>
              <w:autoSpaceDN w:val="0"/>
              <w:rPr>
                <w:rFonts w:eastAsia="MS Mincho"/>
                <w:noProof w:val="0"/>
                <w:lang w:val="ru-RU" w:eastAsia="ja-JP"/>
              </w:rPr>
            </w:pPr>
            <w:proofErr w:type="spellStart"/>
            <w:r w:rsidRPr="009534E7">
              <w:rPr>
                <w:rFonts w:eastAsia="MS Mincho"/>
                <w:noProof w:val="0"/>
                <w:lang w:val="ru-RU" w:eastAsia="ja-JP"/>
              </w:rPr>
              <w:t>Bitum</w:t>
            </w:r>
            <w:proofErr w:type="spellEnd"/>
            <w:r w:rsidRPr="009534E7">
              <w:rPr>
                <w:rFonts w:eastAsia="MS Mincho"/>
                <w:noProof w:val="0"/>
                <w:lang w:val="ru-RU" w:eastAsia="ja-JP"/>
              </w:rPr>
              <w:t xml:space="preserve"> </w:t>
            </w:r>
            <w:proofErr w:type="spellStart"/>
            <w:r w:rsidRPr="009534E7">
              <w:rPr>
                <w:rFonts w:eastAsia="MS Mincho"/>
                <w:noProof w:val="0"/>
                <w:lang w:val="ru-RU" w:eastAsia="ja-JP"/>
              </w:rPr>
              <w:t>pt</w:t>
            </w:r>
            <w:proofErr w:type="spellEnd"/>
            <w:r w:rsidRPr="009534E7">
              <w:rPr>
                <w:rFonts w:eastAsia="MS Mincho"/>
                <w:noProof w:val="0"/>
                <w:lang w:val="ru-RU" w:eastAsia="ja-JP"/>
              </w:rPr>
              <w:t xml:space="preserve">. </w:t>
            </w:r>
            <w:proofErr w:type="spellStart"/>
            <w:r w:rsidRPr="009534E7">
              <w:rPr>
                <w:rFonts w:eastAsia="MS Mincho"/>
                <w:noProof w:val="0"/>
                <w:lang w:val="ru-RU" w:eastAsia="ja-JP"/>
              </w:rPr>
              <w:t>hidroizolatii</w:t>
            </w:r>
            <w:proofErr w:type="spellEnd"/>
            <w:r w:rsidRPr="009534E7">
              <w:rPr>
                <w:rFonts w:eastAsia="MS Mincho"/>
                <w:noProof w:val="0"/>
                <w:lang w:val="ru-RU" w:eastAsia="ja-JP"/>
              </w:rPr>
              <w:t xml:space="preserve"> </w:t>
            </w:r>
          </w:p>
        </w:tc>
        <w:tc>
          <w:tcPr>
            <w:tcW w:w="1276" w:type="dxa"/>
            <w:tcBorders>
              <w:top w:val="single" w:sz="4" w:space="0" w:color="auto"/>
              <w:bottom w:val="single" w:sz="4" w:space="0" w:color="auto"/>
            </w:tcBorders>
          </w:tcPr>
          <w:p w14:paraId="49B942CB" w14:textId="77777777" w:rsidR="009534E7" w:rsidRPr="009534E7" w:rsidRDefault="009534E7" w:rsidP="009534E7">
            <w:pPr>
              <w:autoSpaceDE w:val="0"/>
              <w:autoSpaceDN w:val="0"/>
              <w:jc w:val="center"/>
              <w:rPr>
                <w:rFonts w:eastAsia="MS Mincho"/>
                <w:noProof w:val="0"/>
                <w:lang w:val="ru-RU" w:eastAsia="ja-JP"/>
              </w:rPr>
            </w:pPr>
            <w:proofErr w:type="spellStart"/>
            <w:r w:rsidRPr="009534E7">
              <w:rPr>
                <w:rFonts w:eastAsia="MS Mincho"/>
                <w:noProof w:val="0"/>
                <w:lang w:val="ru-RU" w:eastAsia="ja-JP"/>
              </w:rPr>
              <w:t>kg</w:t>
            </w:r>
            <w:proofErr w:type="spellEnd"/>
          </w:p>
        </w:tc>
        <w:tc>
          <w:tcPr>
            <w:tcW w:w="1701" w:type="dxa"/>
            <w:tcBorders>
              <w:top w:val="single" w:sz="4" w:space="0" w:color="auto"/>
              <w:bottom w:val="single" w:sz="4" w:space="0" w:color="auto"/>
            </w:tcBorders>
          </w:tcPr>
          <w:p w14:paraId="63443FF5"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1,7000</w:t>
            </w:r>
          </w:p>
        </w:tc>
      </w:tr>
      <w:tr w:rsidR="009534E7" w:rsidRPr="009534E7" w14:paraId="6FB69C9D"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F85C702" w14:textId="77777777" w:rsidR="009534E7" w:rsidRPr="009534E7" w:rsidRDefault="009534E7" w:rsidP="009534E7">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1A304968"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2653102100880</w:t>
            </w:r>
          </w:p>
        </w:tc>
        <w:tc>
          <w:tcPr>
            <w:tcW w:w="5128" w:type="dxa"/>
            <w:tcBorders>
              <w:top w:val="single" w:sz="4" w:space="0" w:color="auto"/>
              <w:bottom w:val="single" w:sz="4" w:space="0" w:color="auto"/>
            </w:tcBorders>
          </w:tcPr>
          <w:p w14:paraId="497CDEAB" w14:textId="77777777" w:rsidR="009534E7" w:rsidRPr="009534E7" w:rsidRDefault="009534E7" w:rsidP="009534E7">
            <w:pPr>
              <w:autoSpaceDE w:val="0"/>
              <w:autoSpaceDN w:val="0"/>
              <w:rPr>
                <w:rFonts w:eastAsia="MS Mincho"/>
                <w:noProof w:val="0"/>
                <w:lang w:val="en-US" w:eastAsia="ja-JP"/>
              </w:rPr>
            </w:pPr>
            <w:r w:rsidRPr="009534E7">
              <w:rPr>
                <w:rFonts w:eastAsia="MS Mincho"/>
                <w:noProof w:val="0"/>
                <w:lang w:val="en-US" w:eastAsia="ja-JP"/>
              </w:rPr>
              <w:t xml:space="preserve">Filer de calcar </w:t>
            </w:r>
            <w:proofErr w:type="spellStart"/>
            <w:r w:rsidRPr="009534E7">
              <w:rPr>
                <w:rFonts w:eastAsia="MS Mincho"/>
                <w:noProof w:val="0"/>
                <w:lang w:val="en-US" w:eastAsia="ja-JP"/>
              </w:rPr>
              <w:t>saci</w:t>
            </w:r>
            <w:proofErr w:type="spellEnd"/>
            <w:r w:rsidRPr="009534E7">
              <w:rPr>
                <w:rFonts w:eastAsia="MS Mincho"/>
                <w:noProof w:val="0"/>
                <w:lang w:val="en-US" w:eastAsia="ja-JP"/>
              </w:rPr>
              <w:t xml:space="preserve"> S 539</w:t>
            </w:r>
          </w:p>
        </w:tc>
        <w:tc>
          <w:tcPr>
            <w:tcW w:w="1276" w:type="dxa"/>
            <w:tcBorders>
              <w:top w:val="single" w:sz="4" w:space="0" w:color="auto"/>
              <w:bottom w:val="single" w:sz="4" w:space="0" w:color="auto"/>
            </w:tcBorders>
          </w:tcPr>
          <w:p w14:paraId="56770F53" w14:textId="77777777" w:rsidR="009534E7" w:rsidRPr="009534E7" w:rsidRDefault="009534E7" w:rsidP="009534E7">
            <w:pPr>
              <w:autoSpaceDE w:val="0"/>
              <w:autoSpaceDN w:val="0"/>
              <w:jc w:val="center"/>
              <w:rPr>
                <w:rFonts w:eastAsia="MS Mincho"/>
                <w:noProof w:val="0"/>
                <w:lang w:val="ru-RU" w:eastAsia="ja-JP"/>
              </w:rPr>
            </w:pPr>
            <w:proofErr w:type="spellStart"/>
            <w:r w:rsidRPr="009534E7">
              <w:rPr>
                <w:rFonts w:eastAsia="MS Mincho"/>
                <w:noProof w:val="0"/>
                <w:lang w:val="ru-RU" w:eastAsia="ja-JP"/>
              </w:rPr>
              <w:t>kg</w:t>
            </w:r>
            <w:proofErr w:type="spellEnd"/>
          </w:p>
        </w:tc>
        <w:tc>
          <w:tcPr>
            <w:tcW w:w="1701" w:type="dxa"/>
            <w:tcBorders>
              <w:top w:val="single" w:sz="4" w:space="0" w:color="auto"/>
              <w:bottom w:val="single" w:sz="4" w:space="0" w:color="auto"/>
            </w:tcBorders>
          </w:tcPr>
          <w:p w14:paraId="3093CEC0"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0,3400</w:t>
            </w:r>
          </w:p>
        </w:tc>
      </w:tr>
      <w:tr w:rsidR="009534E7" w:rsidRPr="009534E7" w14:paraId="5913F675"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A32E84" w14:textId="77777777" w:rsidR="009534E7" w:rsidRPr="009534E7" w:rsidRDefault="009534E7" w:rsidP="009534E7">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4E3C64FB"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2052152959010</w:t>
            </w:r>
          </w:p>
        </w:tc>
        <w:tc>
          <w:tcPr>
            <w:tcW w:w="5128" w:type="dxa"/>
            <w:tcBorders>
              <w:top w:val="single" w:sz="4" w:space="0" w:color="auto"/>
              <w:bottom w:val="single" w:sz="4" w:space="0" w:color="auto"/>
            </w:tcBorders>
          </w:tcPr>
          <w:p w14:paraId="7DFAC1A7" w14:textId="77777777" w:rsidR="009534E7" w:rsidRPr="009534E7" w:rsidRDefault="009534E7" w:rsidP="009534E7">
            <w:pPr>
              <w:autoSpaceDE w:val="0"/>
              <w:autoSpaceDN w:val="0"/>
              <w:rPr>
                <w:rFonts w:eastAsia="MS Mincho"/>
                <w:noProof w:val="0"/>
                <w:lang w:val="en-US" w:eastAsia="ja-JP"/>
              </w:rPr>
            </w:pPr>
            <w:proofErr w:type="spellStart"/>
            <w:r w:rsidRPr="009534E7">
              <w:rPr>
                <w:rFonts w:eastAsia="MS Mincho"/>
                <w:noProof w:val="0"/>
                <w:lang w:val="en-US" w:eastAsia="ja-JP"/>
              </w:rPr>
              <w:t>Lemne</w:t>
            </w:r>
            <w:proofErr w:type="spellEnd"/>
            <w:r w:rsidRPr="009534E7">
              <w:rPr>
                <w:rFonts w:eastAsia="MS Mincho"/>
                <w:noProof w:val="0"/>
                <w:lang w:val="en-US" w:eastAsia="ja-JP"/>
              </w:rPr>
              <w:t xml:space="preserve"> de </w:t>
            </w:r>
            <w:proofErr w:type="spellStart"/>
            <w:r w:rsidRPr="009534E7">
              <w:rPr>
                <w:rFonts w:eastAsia="MS Mincho"/>
                <w:noProof w:val="0"/>
                <w:lang w:val="en-US" w:eastAsia="ja-JP"/>
              </w:rPr>
              <w:t>foc</w:t>
            </w:r>
            <w:proofErr w:type="spellEnd"/>
            <w:r w:rsidRPr="009534E7">
              <w:rPr>
                <w:rFonts w:eastAsia="MS Mincho"/>
                <w:noProof w:val="0"/>
                <w:lang w:val="en-US" w:eastAsia="ja-JP"/>
              </w:rPr>
              <w:t xml:space="preserve"> de </w:t>
            </w:r>
            <w:proofErr w:type="spellStart"/>
            <w:r w:rsidRPr="009534E7">
              <w:rPr>
                <w:rFonts w:eastAsia="MS Mincho"/>
                <w:noProof w:val="0"/>
                <w:lang w:val="en-US" w:eastAsia="ja-JP"/>
              </w:rPr>
              <w:t>rasinoase</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deseuri</w:t>
            </w:r>
            <w:proofErr w:type="spellEnd"/>
            <w:r w:rsidRPr="009534E7">
              <w:rPr>
                <w:rFonts w:eastAsia="MS Mincho"/>
                <w:noProof w:val="0"/>
                <w:lang w:val="en-US" w:eastAsia="ja-JP"/>
              </w:rPr>
              <w:t>)</w:t>
            </w:r>
          </w:p>
        </w:tc>
        <w:tc>
          <w:tcPr>
            <w:tcW w:w="1276" w:type="dxa"/>
            <w:tcBorders>
              <w:top w:val="single" w:sz="4" w:space="0" w:color="auto"/>
              <w:bottom w:val="single" w:sz="4" w:space="0" w:color="auto"/>
            </w:tcBorders>
          </w:tcPr>
          <w:p w14:paraId="17E42705"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t</w:t>
            </w:r>
          </w:p>
        </w:tc>
        <w:tc>
          <w:tcPr>
            <w:tcW w:w="1701" w:type="dxa"/>
            <w:tcBorders>
              <w:top w:val="single" w:sz="4" w:space="0" w:color="auto"/>
              <w:bottom w:val="single" w:sz="4" w:space="0" w:color="auto"/>
            </w:tcBorders>
          </w:tcPr>
          <w:p w14:paraId="26B9AE54"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0,0006</w:t>
            </w:r>
          </w:p>
        </w:tc>
      </w:tr>
      <w:tr w:rsidR="009534E7" w:rsidRPr="009534E7" w14:paraId="58870F29"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DE2BFE4" w14:textId="77777777" w:rsidR="009534E7" w:rsidRPr="009534E7" w:rsidRDefault="009534E7" w:rsidP="009534E7">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2EE8826B"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2052152958990</w:t>
            </w:r>
          </w:p>
        </w:tc>
        <w:tc>
          <w:tcPr>
            <w:tcW w:w="5128" w:type="dxa"/>
            <w:tcBorders>
              <w:top w:val="single" w:sz="4" w:space="0" w:color="auto"/>
              <w:bottom w:val="single" w:sz="4" w:space="0" w:color="auto"/>
            </w:tcBorders>
          </w:tcPr>
          <w:p w14:paraId="28E00EA0" w14:textId="77777777" w:rsidR="009534E7" w:rsidRPr="009534E7" w:rsidRDefault="009534E7" w:rsidP="009534E7">
            <w:pPr>
              <w:autoSpaceDE w:val="0"/>
              <w:autoSpaceDN w:val="0"/>
              <w:rPr>
                <w:rFonts w:eastAsia="MS Mincho"/>
                <w:noProof w:val="0"/>
                <w:lang w:val="en-US" w:eastAsia="ja-JP"/>
              </w:rPr>
            </w:pPr>
            <w:proofErr w:type="spellStart"/>
            <w:r w:rsidRPr="009534E7">
              <w:rPr>
                <w:rFonts w:eastAsia="MS Mincho"/>
                <w:noProof w:val="0"/>
                <w:lang w:val="en-US" w:eastAsia="ja-JP"/>
              </w:rPr>
              <w:t>Lemn</w:t>
            </w:r>
            <w:proofErr w:type="spellEnd"/>
            <w:r w:rsidRPr="009534E7">
              <w:rPr>
                <w:rFonts w:eastAsia="MS Mincho"/>
                <w:noProof w:val="0"/>
                <w:lang w:val="en-US" w:eastAsia="ja-JP"/>
              </w:rPr>
              <w:t xml:space="preserve"> de </w:t>
            </w:r>
            <w:proofErr w:type="spellStart"/>
            <w:r w:rsidRPr="009534E7">
              <w:rPr>
                <w:rFonts w:eastAsia="MS Mincho"/>
                <w:noProof w:val="0"/>
                <w:lang w:val="en-US" w:eastAsia="ja-JP"/>
              </w:rPr>
              <w:t>foc</w:t>
            </w:r>
            <w:proofErr w:type="spellEnd"/>
            <w:r w:rsidRPr="009534E7">
              <w:rPr>
                <w:rFonts w:eastAsia="MS Mincho"/>
                <w:noProof w:val="0"/>
                <w:lang w:val="en-US" w:eastAsia="ja-JP"/>
              </w:rPr>
              <w:t xml:space="preserve"> de </w:t>
            </w:r>
            <w:proofErr w:type="spellStart"/>
            <w:r w:rsidRPr="009534E7">
              <w:rPr>
                <w:rFonts w:eastAsia="MS Mincho"/>
                <w:noProof w:val="0"/>
                <w:lang w:val="en-US" w:eastAsia="ja-JP"/>
              </w:rPr>
              <w:t>foioase</w:t>
            </w:r>
            <w:proofErr w:type="spellEnd"/>
            <w:r w:rsidRPr="009534E7">
              <w:rPr>
                <w:rFonts w:eastAsia="MS Mincho"/>
                <w:noProof w:val="0"/>
                <w:lang w:val="en-US" w:eastAsia="ja-JP"/>
              </w:rPr>
              <w:t xml:space="preserve"> tari L=1m </w:t>
            </w:r>
            <w:proofErr w:type="spellStart"/>
            <w:r w:rsidRPr="009534E7">
              <w:rPr>
                <w:rFonts w:eastAsia="MS Mincho"/>
                <w:noProof w:val="0"/>
                <w:lang w:val="en-US" w:eastAsia="ja-JP"/>
              </w:rPr>
              <w:t>livrabil</w:t>
            </w:r>
            <w:proofErr w:type="spellEnd"/>
            <w:r w:rsidRPr="009534E7">
              <w:rPr>
                <w:rFonts w:eastAsia="MS Mincho"/>
                <w:noProof w:val="0"/>
                <w:lang w:val="en-US" w:eastAsia="ja-JP"/>
              </w:rPr>
              <w:t xml:space="preserve"> in dep S 2340</w:t>
            </w:r>
          </w:p>
        </w:tc>
        <w:tc>
          <w:tcPr>
            <w:tcW w:w="1276" w:type="dxa"/>
            <w:tcBorders>
              <w:top w:val="single" w:sz="4" w:space="0" w:color="auto"/>
              <w:bottom w:val="single" w:sz="4" w:space="0" w:color="auto"/>
            </w:tcBorders>
          </w:tcPr>
          <w:p w14:paraId="369DDC1A" w14:textId="77777777" w:rsidR="009534E7" w:rsidRPr="009534E7" w:rsidRDefault="009534E7" w:rsidP="009534E7">
            <w:pPr>
              <w:autoSpaceDE w:val="0"/>
              <w:autoSpaceDN w:val="0"/>
              <w:jc w:val="center"/>
              <w:rPr>
                <w:rFonts w:eastAsia="MS Mincho"/>
                <w:noProof w:val="0"/>
                <w:lang w:val="ru-RU" w:eastAsia="ja-JP"/>
              </w:rPr>
            </w:pPr>
            <w:proofErr w:type="spellStart"/>
            <w:r w:rsidRPr="009534E7">
              <w:rPr>
                <w:rFonts w:eastAsia="MS Mincho"/>
                <w:noProof w:val="0"/>
                <w:lang w:val="ru-RU" w:eastAsia="ja-JP"/>
              </w:rPr>
              <w:t>kg</w:t>
            </w:r>
            <w:proofErr w:type="spellEnd"/>
          </w:p>
        </w:tc>
        <w:tc>
          <w:tcPr>
            <w:tcW w:w="1701" w:type="dxa"/>
            <w:tcBorders>
              <w:top w:val="single" w:sz="4" w:space="0" w:color="auto"/>
              <w:bottom w:val="single" w:sz="4" w:space="0" w:color="auto"/>
            </w:tcBorders>
          </w:tcPr>
          <w:p w14:paraId="6111B253"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1,1300</w:t>
            </w:r>
          </w:p>
        </w:tc>
      </w:tr>
      <w:tr w:rsidR="009534E7" w:rsidRPr="009534E7" w14:paraId="1C84BCFD"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5D78DA" w14:textId="77777777" w:rsidR="009534E7" w:rsidRPr="009534E7" w:rsidRDefault="009534E7" w:rsidP="009534E7">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2CF21EAF"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2922140006703</w:t>
            </w:r>
          </w:p>
        </w:tc>
        <w:tc>
          <w:tcPr>
            <w:tcW w:w="5128" w:type="dxa"/>
            <w:tcBorders>
              <w:top w:val="single" w:sz="4" w:space="0" w:color="auto"/>
              <w:bottom w:val="single" w:sz="4" w:space="0" w:color="auto"/>
            </w:tcBorders>
          </w:tcPr>
          <w:p w14:paraId="5F8FF118" w14:textId="77777777" w:rsidR="009534E7" w:rsidRPr="009534E7" w:rsidRDefault="009534E7" w:rsidP="009534E7">
            <w:pPr>
              <w:autoSpaceDE w:val="0"/>
              <w:autoSpaceDN w:val="0"/>
              <w:rPr>
                <w:rFonts w:eastAsia="MS Mincho"/>
                <w:noProof w:val="0"/>
                <w:lang w:val="en-US" w:eastAsia="ja-JP"/>
              </w:rPr>
            </w:pPr>
            <w:proofErr w:type="spellStart"/>
            <w:r w:rsidRPr="009534E7">
              <w:rPr>
                <w:rFonts w:eastAsia="MS Mincho"/>
                <w:noProof w:val="0"/>
                <w:lang w:val="en-US" w:eastAsia="ja-JP"/>
              </w:rPr>
              <w:t>Macara</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fereastra</w:t>
            </w:r>
            <w:proofErr w:type="spellEnd"/>
            <w:r w:rsidRPr="009534E7">
              <w:rPr>
                <w:rFonts w:eastAsia="MS Mincho"/>
                <w:noProof w:val="0"/>
                <w:lang w:val="en-US" w:eastAsia="ja-JP"/>
              </w:rPr>
              <w:t xml:space="preserve"> de 0,0015 MN (0,15 </w:t>
            </w:r>
            <w:proofErr w:type="spellStart"/>
            <w:r w:rsidRPr="009534E7">
              <w:rPr>
                <w:rFonts w:eastAsia="MS Mincho"/>
                <w:noProof w:val="0"/>
                <w:lang w:val="en-US" w:eastAsia="ja-JP"/>
              </w:rPr>
              <w:t>tf</w:t>
            </w:r>
            <w:proofErr w:type="spellEnd"/>
            <w:r w:rsidRPr="009534E7">
              <w:rPr>
                <w:rFonts w:eastAsia="MS Mincho"/>
                <w:noProof w:val="0"/>
                <w:lang w:val="en-US" w:eastAsia="ja-JP"/>
              </w:rPr>
              <w:t>)</w:t>
            </w:r>
          </w:p>
        </w:tc>
        <w:tc>
          <w:tcPr>
            <w:tcW w:w="1276" w:type="dxa"/>
            <w:tcBorders>
              <w:top w:val="single" w:sz="4" w:space="0" w:color="auto"/>
              <w:bottom w:val="single" w:sz="4" w:space="0" w:color="auto"/>
            </w:tcBorders>
          </w:tcPr>
          <w:p w14:paraId="30211789"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h-</w:t>
            </w:r>
            <w:proofErr w:type="spellStart"/>
            <w:r w:rsidRPr="009534E7">
              <w:rPr>
                <w:rFonts w:eastAsia="MS Mincho"/>
                <w:noProof w:val="0"/>
                <w:lang w:val="ru-RU" w:eastAsia="ja-JP"/>
              </w:rPr>
              <w:t>ut</w:t>
            </w:r>
            <w:proofErr w:type="spellEnd"/>
          </w:p>
        </w:tc>
        <w:tc>
          <w:tcPr>
            <w:tcW w:w="1701" w:type="dxa"/>
            <w:tcBorders>
              <w:top w:val="single" w:sz="4" w:space="0" w:color="auto"/>
              <w:bottom w:val="single" w:sz="4" w:space="0" w:color="auto"/>
            </w:tcBorders>
          </w:tcPr>
          <w:p w14:paraId="0090B93E"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0,0010</w:t>
            </w:r>
          </w:p>
        </w:tc>
      </w:tr>
      <w:tr w:rsidR="009534E7" w:rsidRPr="009534E7" w14:paraId="4FA6B5C3"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B52FEAB" w14:textId="77777777" w:rsidR="009534E7" w:rsidRPr="009534E7" w:rsidRDefault="009534E7" w:rsidP="009534E7">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2A00A7E9"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2952270004029</w:t>
            </w:r>
          </w:p>
        </w:tc>
        <w:tc>
          <w:tcPr>
            <w:tcW w:w="5128" w:type="dxa"/>
            <w:tcBorders>
              <w:top w:val="single" w:sz="4" w:space="0" w:color="auto"/>
              <w:bottom w:val="single" w:sz="4" w:space="0" w:color="auto"/>
            </w:tcBorders>
          </w:tcPr>
          <w:p w14:paraId="76365B8D" w14:textId="77777777" w:rsidR="009534E7" w:rsidRPr="009534E7" w:rsidRDefault="009534E7" w:rsidP="009534E7">
            <w:pPr>
              <w:autoSpaceDE w:val="0"/>
              <w:autoSpaceDN w:val="0"/>
              <w:rPr>
                <w:rFonts w:eastAsia="MS Mincho"/>
                <w:noProof w:val="0"/>
                <w:lang w:val="ru-RU" w:eastAsia="ja-JP"/>
              </w:rPr>
            </w:pPr>
            <w:proofErr w:type="spellStart"/>
            <w:r w:rsidRPr="009534E7">
              <w:rPr>
                <w:rFonts w:eastAsia="MS Mincho"/>
                <w:noProof w:val="0"/>
                <w:lang w:val="ru-RU" w:eastAsia="ja-JP"/>
              </w:rPr>
              <w:t>Topitor</w:t>
            </w:r>
            <w:proofErr w:type="spellEnd"/>
            <w:r w:rsidRPr="009534E7">
              <w:rPr>
                <w:rFonts w:eastAsia="MS Mincho"/>
                <w:noProof w:val="0"/>
                <w:lang w:val="ru-RU" w:eastAsia="ja-JP"/>
              </w:rPr>
              <w:t xml:space="preserve"> </w:t>
            </w:r>
            <w:proofErr w:type="spellStart"/>
            <w:r w:rsidRPr="009534E7">
              <w:rPr>
                <w:rFonts w:eastAsia="MS Mincho"/>
                <w:noProof w:val="0"/>
                <w:lang w:val="ru-RU" w:eastAsia="ja-JP"/>
              </w:rPr>
              <w:t>bitum</w:t>
            </w:r>
            <w:proofErr w:type="spellEnd"/>
            <w:r w:rsidRPr="009534E7">
              <w:rPr>
                <w:rFonts w:eastAsia="MS Mincho"/>
                <w:noProof w:val="0"/>
                <w:lang w:val="ru-RU" w:eastAsia="ja-JP"/>
              </w:rPr>
              <w:t xml:space="preserve"> </w:t>
            </w:r>
            <w:proofErr w:type="spellStart"/>
            <w:r w:rsidRPr="009534E7">
              <w:rPr>
                <w:rFonts w:eastAsia="MS Mincho"/>
                <w:noProof w:val="0"/>
                <w:lang w:val="ru-RU" w:eastAsia="ja-JP"/>
              </w:rPr>
              <w:t>de</w:t>
            </w:r>
            <w:proofErr w:type="spellEnd"/>
            <w:r w:rsidRPr="009534E7">
              <w:rPr>
                <w:rFonts w:eastAsia="MS Mincho"/>
                <w:noProof w:val="0"/>
                <w:lang w:val="ru-RU" w:eastAsia="ja-JP"/>
              </w:rPr>
              <w:t xml:space="preserve"> 500 l</w:t>
            </w:r>
          </w:p>
        </w:tc>
        <w:tc>
          <w:tcPr>
            <w:tcW w:w="1276" w:type="dxa"/>
            <w:tcBorders>
              <w:top w:val="single" w:sz="4" w:space="0" w:color="auto"/>
              <w:bottom w:val="single" w:sz="4" w:space="0" w:color="auto"/>
            </w:tcBorders>
          </w:tcPr>
          <w:p w14:paraId="1E631C1F"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h-</w:t>
            </w:r>
            <w:proofErr w:type="spellStart"/>
            <w:r w:rsidRPr="009534E7">
              <w:rPr>
                <w:rFonts w:eastAsia="MS Mincho"/>
                <w:noProof w:val="0"/>
                <w:lang w:val="ru-RU" w:eastAsia="ja-JP"/>
              </w:rPr>
              <w:t>ut</w:t>
            </w:r>
            <w:proofErr w:type="spellEnd"/>
          </w:p>
        </w:tc>
        <w:tc>
          <w:tcPr>
            <w:tcW w:w="1701" w:type="dxa"/>
            <w:tcBorders>
              <w:top w:val="single" w:sz="4" w:space="0" w:color="auto"/>
              <w:bottom w:val="single" w:sz="4" w:space="0" w:color="auto"/>
            </w:tcBorders>
          </w:tcPr>
          <w:p w14:paraId="5B3A9A51"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0,0130</w:t>
            </w:r>
          </w:p>
        </w:tc>
      </w:tr>
      <w:tr w:rsidR="009534E7" w:rsidRPr="009534E7" w14:paraId="087AF4DF" w14:textId="77777777" w:rsidTr="009534E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97E237" w14:textId="77777777" w:rsidR="009534E7" w:rsidRPr="009534E7" w:rsidRDefault="009534E7" w:rsidP="009534E7">
            <w:pPr>
              <w:autoSpaceDE w:val="0"/>
              <w:autoSpaceDN w:val="0"/>
              <w:rPr>
                <w:rFonts w:eastAsia="MS Mincho"/>
                <w:noProof w:val="0"/>
                <w:sz w:val="18"/>
                <w:szCs w:val="18"/>
                <w:lang w:val="ru-RU" w:eastAsia="ja-JP"/>
              </w:rPr>
            </w:pPr>
            <w:r w:rsidRPr="009534E7">
              <w:rPr>
                <w:rFonts w:eastAsia="MS Mincho"/>
                <w:noProof w:val="0"/>
                <w:sz w:val="18"/>
                <w:szCs w:val="18"/>
                <w:lang w:val="ru-RU" w:eastAsia="ja-JP"/>
              </w:rPr>
              <w:t>98</w:t>
            </w:r>
          </w:p>
        </w:tc>
        <w:tc>
          <w:tcPr>
            <w:tcW w:w="1418" w:type="dxa"/>
            <w:tcBorders>
              <w:top w:val="single" w:sz="4" w:space="0" w:color="auto"/>
              <w:bottom w:val="single" w:sz="4" w:space="0" w:color="auto"/>
            </w:tcBorders>
          </w:tcPr>
          <w:p w14:paraId="62CE32CB" w14:textId="77777777" w:rsidR="009534E7" w:rsidRPr="009534E7" w:rsidRDefault="009534E7" w:rsidP="009534E7">
            <w:pPr>
              <w:autoSpaceDE w:val="0"/>
              <w:autoSpaceDN w:val="0"/>
              <w:rPr>
                <w:rFonts w:eastAsia="MS Mincho"/>
                <w:noProof w:val="0"/>
                <w:sz w:val="18"/>
                <w:szCs w:val="18"/>
                <w:lang w:val="en-US" w:eastAsia="ja-JP"/>
              </w:rPr>
            </w:pPr>
            <w:r w:rsidRPr="009534E7">
              <w:rPr>
                <w:rFonts w:eastAsia="MS Mincho"/>
                <w:noProof w:val="0"/>
                <w:sz w:val="18"/>
                <w:szCs w:val="18"/>
                <w:lang w:val="en-US" w:eastAsia="ja-JP"/>
              </w:rPr>
              <w:t>TsC54B</w:t>
            </w:r>
          </w:p>
          <w:p w14:paraId="1B7F7548" w14:textId="77777777" w:rsidR="009534E7" w:rsidRPr="009534E7" w:rsidRDefault="009534E7" w:rsidP="009534E7">
            <w:pPr>
              <w:autoSpaceDE w:val="0"/>
              <w:autoSpaceDN w:val="0"/>
              <w:rPr>
                <w:rFonts w:eastAsia="MS Mincho"/>
                <w:noProof w:val="0"/>
                <w:sz w:val="2"/>
                <w:szCs w:val="2"/>
                <w:lang w:val="ru-RU" w:eastAsia="ja-JP"/>
              </w:rPr>
            </w:pPr>
          </w:p>
        </w:tc>
        <w:tc>
          <w:tcPr>
            <w:tcW w:w="5128" w:type="dxa"/>
            <w:tcBorders>
              <w:top w:val="single" w:sz="4" w:space="0" w:color="auto"/>
              <w:bottom w:val="single" w:sz="4" w:space="0" w:color="auto"/>
            </w:tcBorders>
          </w:tcPr>
          <w:p w14:paraId="03C31557" w14:textId="77777777" w:rsidR="009534E7" w:rsidRPr="009534E7" w:rsidRDefault="009534E7" w:rsidP="009534E7">
            <w:pPr>
              <w:autoSpaceDE w:val="0"/>
              <w:autoSpaceDN w:val="0"/>
              <w:rPr>
                <w:rFonts w:eastAsia="MS Mincho"/>
                <w:noProof w:val="0"/>
                <w:lang w:val="en-US" w:eastAsia="ja-JP"/>
              </w:rPr>
            </w:pPr>
            <w:r w:rsidRPr="009534E7">
              <w:rPr>
                <w:rFonts w:eastAsia="MS Mincho"/>
                <w:noProof w:val="0"/>
                <w:lang w:val="en-US" w:eastAsia="ja-JP"/>
              </w:rPr>
              <w:t xml:space="preserve">Strat de </w:t>
            </w:r>
            <w:proofErr w:type="spellStart"/>
            <w:r w:rsidRPr="009534E7">
              <w:rPr>
                <w:rFonts w:eastAsia="MS Mincho"/>
                <w:noProof w:val="0"/>
                <w:lang w:val="en-US" w:eastAsia="ja-JP"/>
              </w:rPr>
              <w:t>fundatie</w:t>
            </w:r>
            <w:proofErr w:type="spellEnd"/>
            <w:r w:rsidRPr="009534E7">
              <w:rPr>
                <w:rFonts w:eastAsia="MS Mincho"/>
                <w:noProof w:val="0"/>
                <w:lang w:val="en-US" w:eastAsia="ja-JP"/>
              </w:rPr>
              <w:t xml:space="preserve"> din </w:t>
            </w:r>
            <w:proofErr w:type="spellStart"/>
            <w:r w:rsidRPr="009534E7">
              <w:rPr>
                <w:rFonts w:eastAsia="MS Mincho"/>
                <w:noProof w:val="0"/>
                <w:lang w:val="en-US" w:eastAsia="ja-JP"/>
              </w:rPr>
              <w:t>piatra</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sparta</w:t>
            </w:r>
            <w:proofErr w:type="spellEnd"/>
          </w:p>
          <w:p w14:paraId="6E165756" w14:textId="77777777" w:rsidR="009534E7" w:rsidRPr="009534E7" w:rsidRDefault="009534E7" w:rsidP="009534E7">
            <w:pPr>
              <w:autoSpaceDE w:val="0"/>
              <w:autoSpaceDN w:val="0"/>
              <w:rPr>
                <w:rFonts w:eastAsia="MS Mincho"/>
                <w:noProof w:val="0"/>
                <w:lang w:val="en-US" w:eastAsia="ja-JP"/>
              </w:rPr>
            </w:pPr>
          </w:p>
        </w:tc>
        <w:tc>
          <w:tcPr>
            <w:tcW w:w="1276" w:type="dxa"/>
            <w:tcBorders>
              <w:top w:val="single" w:sz="4" w:space="0" w:color="auto"/>
              <w:bottom w:val="single" w:sz="4" w:space="0" w:color="auto"/>
            </w:tcBorders>
            <w:vAlign w:val="center"/>
          </w:tcPr>
          <w:p w14:paraId="6A2168F0"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m3</w:t>
            </w:r>
          </w:p>
        </w:tc>
        <w:tc>
          <w:tcPr>
            <w:tcW w:w="1701" w:type="dxa"/>
            <w:tcBorders>
              <w:top w:val="single" w:sz="4" w:space="0" w:color="auto"/>
              <w:bottom w:val="single" w:sz="4" w:space="0" w:color="auto"/>
            </w:tcBorders>
            <w:vAlign w:val="center"/>
          </w:tcPr>
          <w:p w14:paraId="1EC3B234" w14:textId="77777777" w:rsidR="009534E7" w:rsidRPr="009534E7" w:rsidRDefault="009534E7" w:rsidP="009534E7">
            <w:pPr>
              <w:autoSpaceDE w:val="0"/>
              <w:autoSpaceDN w:val="0"/>
              <w:jc w:val="center"/>
              <w:rPr>
                <w:rFonts w:eastAsia="MS Mincho"/>
                <w:noProof w:val="0"/>
                <w:lang w:val="ru-RU" w:eastAsia="ja-JP"/>
              </w:rPr>
            </w:pPr>
          </w:p>
        </w:tc>
      </w:tr>
      <w:tr w:rsidR="009534E7" w:rsidRPr="009534E7" w14:paraId="610446C7"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010BA65" w14:textId="77777777" w:rsidR="009534E7" w:rsidRPr="009534E7" w:rsidRDefault="009534E7" w:rsidP="009534E7">
            <w:pPr>
              <w:autoSpaceDE w:val="0"/>
              <w:autoSpaceDN w:val="0"/>
              <w:rPr>
                <w:rFonts w:eastAsia="MS Mincho"/>
                <w:noProof w:val="0"/>
                <w:sz w:val="16"/>
                <w:szCs w:val="16"/>
                <w:lang w:val="ru-RU" w:eastAsia="ja-JP"/>
              </w:rPr>
            </w:pPr>
          </w:p>
        </w:tc>
        <w:tc>
          <w:tcPr>
            <w:tcW w:w="1418" w:type="dxa"/>
            <w:tcBorders>
              <w:top w:val="single" w:sz="4" w:space="0" w:color="auto"/>
              <w:bottom w:val="single" w:sz="4" w:space="0" w:color="auto"/>
            </w:tcBorders>
          </w:tcPr>
          <w:p w14:paraId="4CCB950C"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9310060019900</w:t>
            </w:r>
          </w:p>
        </w:tc>
        <w:tc>
          <w:tcPr>
            <w:tcW w:w="5128" w:type="dxa"/>
            <w:tcBorders>
              <w:top w:val="single" w:sz="4" w:space="0" w:color="auto"/>
              <w:bottom w:val="single" w:sz="4" w:space="0" w:color="auto"/>
            </w:tcBorders>
          </w:tcPr>
          <w:p w14:paraId="3921DDFA" w14:textId="77777777" w:rsidR="009534E7" w:rsidRPr="009534E7" w:rsidRDefault="009534E7" w:rsidP="009534E7">
            <w:pPr>
              <w:autoSpaceDE w:val="0"/>
              <w:autoSpaceDN w:val="0"/>
              <w:rPr>
                <w:rFonts w:eastAsia="MS Mincho"/>
                <w:noProof w:val="0"/>
                <w:lang w:val="ru-RU" w:eastAsia="ja-JP"/>
              </w:rPr>
            </w:pPr>
            <w:proofErr w:type="spellStart"/>
            <w:r w:rsidRPr="009534E7">
              <w:rPr>
                <w:rFonts w:eastAsia="MS Mincho"/>
                <w:noProof w:val="0"/>
                <w:lang w:val="ru-RU" w:eastAsia="ja-JP"/>
              </w:rPr>
              <w:t>Muncitor</w:t>
            </w:r>
            <w:proofErr w:type="spellEnd"/>
            <w:r w:rsidRPr="009534E7">
              <w:rPr>
                <w:rFonts w:eastAsia="MS Mincho"/>
                <w:noProof w:val="0"/>
                <w:lang w:val="ru-RU" w:eastAsia="ja-JP"/>
              </w:rPr>
              <w:t xml:space="preserve"> </w:t>
            </w:r>
            <w:proofErr w:type="spellStart"/>
            <w:r w:rsidRPr="009534E7">
              <w:rPr>
                <w:rFonts w:eastAsia="MS Mincho"/>
                <w:noProof w:val="0"/>
                <w:lang w:val="ru-RU" w:eastAsia="ja-JP"/>
              </w:rPr>
              <w:t>necalificat</w:t>
            </w:r>
            <w:proofErr w:type="spellEnd"/>
          </w:p>
        </w:tc>
        <w:tc>
          <w:tcPr>
            <w:tcW w:w="1276" w:type="dxa"/>
            <w:tcBorders>
              <w:top w:val="single" w:sz="4" w:space="0" w:color="auto"/>
              <w:bottom w:val="single" w:sz="4" w:space="0" w:color="auto"/>
            </w:tcBorders>
          </w:tcPr>
          <w:p w14:paraId="634D99E2"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h-</w:t>
            </w:r>
            <w:proofErr w:type="spellStart"/>
            <w:r w:rsidRPr="009534E7">
              <w:rPr>
                <w:rFonts w:eastAsia="MS Mincho"/>
                <w:noProof w:val="0"/>
                <w:lang w:val="ru-RU" w:eastAsia="ja-JP"/>
              </w:rPr>
              <w:t>om</w:t>
            </w:r>
            <w:proofErr w:type="spellEnd"/>
          </w:p>
        </w:tc>
        <w:tc>
          <w:tcPr>
            <w:tcW w:w="1701" w:type="dxa"/>
            <w:tcBorders>
              <w:top w:val="single" w:sz="4" w:space="0" w:color="auto"/>
              <w:bottom w:val="single" w:sz="4" w:space="0" w:color="auto"/>
            </w:tcBorders>
          </w:tcPr>
          <w:p w14:paraId="331559AE"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0,9900</w:t>
            </w:r>
          </w:p>
        </w:tc>
      </w:tr>
      <w:tr w:rsidR="009534E7" w:rsidRPr="009534E7" w14:paraId="3472F772"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C1C1B2E" w14:textId="77777777" w:rsidR="009534E7" w:rsidRPr="009534E7" w:rsidRDefault="009534E7" w:rsidP="009534E7">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5D4BB137"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1411122201752</w:t>
            </w:r>
          </w:p>
        </w:tc>
        <w:tc>
          <w:tcPr>
            <w:tcW w:w="5128" w:type="dxa"/>
            <w:tcBorders>
              <w:top w:val="single" w:sz="4" w:space="0" w:color="auto"/>
              <w:bottom w:val="single" w:sz="4" w:space="0" w:color="auto"/>
            </w:tcBorders>
          </w:tcPr>
          <w:p w14:paraId="3BDA6E69" w14:textId="77777777" w:rsidR="009534E7" w:rsidRPr="009534E7" w:rsidRDefault="009534E7" w:rsidP="009534E7">
            <w:pPr>
              <w:autoSpaceDE w:val="0"/>
              <w:autoSpaceDN w:val="0"/>
              <w:rPr>
                <w:rFonts w:eastAsia="MS Mincho"/>
                <w:noProof w:val="0"/>
                <w:lang w:val="ru-RU" w:eastAsia="ja-JP"/>
              </w:rPr>
            </w:pPr>
            <w:proofErr w:type="spellStart"/>
            <w:r w:rsidRPr="009534E7">
              <w:rPr>
                <w:rFonts w:eastAsia="MS Mincho"/>
                <w:noProof w:val="0"/>
                <w:lang w:val="ru-RU" w:eastAsia="ja-JP"/>
              </w:rPr>
              <w:t>Piatra</w:t>
            </w:r>
            <w:proofErr w:type="spellEnd"/>
            <w:r w:rsidRPr="009534E7">
              <w:rPr>
                <w:rFonts w:eastAsia="MS Mincho"/>
                <w:noProof w:val="0"/>
                <w:lang w:val="ru-RU" w:eastAsia="ja-JP"/>
              </w:rPr>
              <w:t xml:space="preserve"> </w:t>
            </w:r>
            <w:proofErr w:type="spellStart"/>
            <w:r w:rsidRPr="009534E7">
              <w:rPr>
                <w:rFonts w:eastAsia="MS Mincho"/>
                <w:noProof w:val="0"/>
                <w:lang w:val="ru-RU" w:eastAsia="ja-JP"/>
              </w:rPr>
              <w:t>sparta</w:t>
            </w:r>
            <w:proofErr w:type="spellEnd"/>
            <w:r w:rsidRPr="009534E7">
              <w:rPr>
                <w:rFonts w:eastAsia="MS Mincho"/>
                <w:noProof w:val="0"/>
                <w:lang w:val="ru-RU" w:eastAsia="ja-JP"/>
              </w:rPr>
              <w:t xml:space="preserve"> </w:t>
            </w:r>
          </w:p>
        </w:tc>
        <w:tc>
          <w:tcPr>
            <w:tcW w:w="1276" w:type="dxa"/>
            <w:tcBorders>
              <w:top w:val="single" w:sz="4" w:space="0" w:color="auto"/>
              <w:bottom w:val="single" w:sz="4" w:space="0" w:color="auto"/>
            </w:tcBorders>
          </w:tcPr>
          <w:p w14:paraId="45CA8D68"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m3</w:t>
            </w:r>
          </w:p>
        </w:tc>
        <w:tc>
          <w:tcPr>
            <w:tcW w:w="1701" w:type="dxa"/>
            <w:tcBorders>
              <w:top w:val="single" w:sz="4" w:space="0" w:color="auto"/>
              <w:bottom w:val="single" w:sz="4" w:space="0" w:color="auto"/>
            </w:tcBorders>
          </w:tcPr>
          <w:p w14:paraId="069FB1C4"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1,1500</w:t>
            </w:r>
          </w:p>
        </w:tc>
      </w:tr>
      <w:tr w:rsidR="009534E7" w:rsidRPr="009534E7" w14:paraId="15C29950"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8B9486" w14:textId="77777777" w:rsidR="009534E7" w:rsidRPr="009534E7" w:rsidRDefault="009534E7" w:rsidP="009534E7">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3ACDB6CA"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4100126202818</w:t>
            </w:r>
          </w:p>
        </w:tc>
        <w:tc>
          <w:tcPr>
            <w:tcW w:w="5128" w:type="dxa"/>
            <w:tcBorders>
              <w:top w:val="single" w:sz="4" w:space="0" w:color="auto"/>
              <w:bottom w:val="single" w:sz="4" w:space="0" w:color="auto"/>
            </w:tcBorders>
          </w:tcPr>
          <w:p w14:paraId="00EA429F" w14:textId="77777777" w:rsidR="009534E7" w:rsidRPr="009534E7" w:rsidRDefault="009534E7" w:rsidP="009534E7">
            <w:pPr>
              <w:autoSpaceDE w:val="0"/>
              <w:autoSpaceDN w:val="0"/>
              <w:rPr>
                <w:rFonts w:eastAsia="MS Mincho"/>
                <w:noProof w:val="0"/>
                <w:lang w:val="ru-RU" w:eastAsia="ja-JP"/>
              </w:rPr>
            </w:pPr>
            <w:proofErr w:type="spellStart"/>
            <w:r w:rsidRPr="009534E7">
              <w:rPr>
                <w:rFonts w:eastAsia="MS Mincho"/>
                <w:noProof w:val="0"/>
                <w:lang w:val="ru-RU" w:eastAsia="ja-JP"/>
              </w:rPr>
              <w:t>Apa</w:t>
            </w:r>
            <w:proofErr w:type="spellEnd"/>
          </w:p>
        </w:tc>
        <w:tc>
          <w:tcPr>
            <w:tcW w:w="1276" w:type="dxa"/>
            <w:tcBorders>
              <w:top w:val="single" w:sz="4" w:space="0" w:color="auto"/>
              <w:bottom w:val="single" w:sz="4" w:space="0" w:color="auto"/>
            </w:tcBorders>
          </w:tcPr>
          <w:p w14:paraId="360A7C11"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m3</w:t>
            </w:r>
          </w:p>
        </w:tc>
        <w:tc>
          <w:tcPr>
            <w:tcW w:w="1701" w:type="dxa"/>
            <w:tcBorders>
              <w:top w:val="single" w:sz="4" w:space="0" w:color="auto"/>
              <w:bottom w:val="single" w:sz="4" w:space="0" w:color="auto"/>
            </w:tcBorders>
          </w:tcPr>
          <w:p w14:paraId="4B467BC2"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0,1000</w:t>
            </w:r>
          </w:p>
        </w:tc>
      </w:tr>
      <w:tr w:rsidR="009534E7" w:rsidRPr="009534E7" w14:paraId="2C47A751"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5804CF4" w14:textId="77777777" w:rsidR="009534E7" w:rsidRPr="009534E7" w:rsidRDefault="009534E7" w:rsidP="009534E7">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06152401"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2592270004021</w:t>
            </w:r>
          </w:p>
        </w:tc>
        <w:tc>
          <w:tcPr>
            <w:tcW w:w="5128" w:type="dxa"/>
            <w:tcBorders>
              <w:top w:val="single" w:sz="4" w:space="0" w:color="auto"/>
              <w:bottom w:val="single" w:sz="4" w:space="0" w:color="auto"/>
            </w:tcBorders>
          </w:tcPr>
          <w:p w14:paraId="7412FB66" w14:textId="77777777" w:rsidR="009534E7" w:rsidRPr="009534E7" w:rsidRDefault="009534E7" w:rsidP="009534E7">
            <w:pPr>
              <w:autoSpaceDE w:val="0"/>
              <w:autoSpaceDN w:val="0"/>
              <w:rPr>
                <w:rFonts w:eastAsia="MS Mincho"/>
                <w:noProof w:val="0"/>
                <w:lang w:val="en-US" w:eastAsia="ja-JP"/>
              </w:rPr>
            </w:pPr>
            <w:r w:rsidRPr="009534E7">
              <w:rPr>
                <w:rFonts w:eastAsia="MS Mincho"/>
                <w:noProof w:val="0"/>
                <w:lang w:val="en-US" w:eastAsia="ja-JP"/>
              </w:rPr>
              <w:t xml:space="preserve">Compactor pe </w:t>
            </w:r>
            <w:proofErr w:type="spellStart"/>
            <w:r w:rsidRPr="009534E7">
              <w:rPr>
                <w:rFonts w:eastAsia="MS Mincho"/>
                <w:noProof w:val="0"/>
                <w:lang w:val="en-US" w:eastAsia="ja-JP"/>
              </w:rPr>
              <w:t>pneuri</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sau</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mecanic</w:t>
            </w:r>
            <w:proofErr w:type="spellEnd"/>
            <w:r w:rsidRPr="009534E7">
              <w:rPr>
                <w:rFonts w:eastAsia="MS Mincho"/>
                <w:noProof w:val="0"/>
                <w:lang w:val="en-US" w:eastAsia="ja-JP"/>
              </w:rPr>
              <w:t xml:space="preserve"> 150 - 200 kg</w:t>
            </w:r>
          </w:p>
        </w:tc>
        <w:tc>
          <w:tcPr>
            <w:tcW w:w="1276" w:type="dxa"/>
            <w:tcBorders>
              <w:top w:val="single" w:sz="4" w:space="0" w:color="auto"/>
              <w:bottom w:val="single" w:sz="4" w:space="0" w:color="auto"/>
            </w:tcBorders>
          </w:tcPr>
          <w:p w14:paraId="17436B5F"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h-</w:t>
            </w:r>
            <w:proofErr w:type="spellStart"/>
            <w:r w:rsidRPr="009534E7">
              <w:rPr>
                <w:rFonts w:eastAsia="MS Mincho"/>
                <w:noProof w:val="0"/>
                <w:lang w:val="ru-RU" w:eastAsia="ja-JP"/>
              </w:rPr>
              <w:t>ut</w:t>
            </w:r>
            <w:proofErr w:type="spellEnd"/>
          </w:p>
        </w:tc>
        <w:tc>
          <w:tcPr>
            <w:tcW w:w="1701" w:type="dxa"/>
            <w:tcBorders>
              <w:top w:val="single" w:sz="4" w:space="0" w:color="auto"/>
              <w:bottom w:val="single" w:sz="4" w:space="0" w:color="auto"/>
            </w:tcBorders>
          </w:tcPr>
          <w:p w14:paraId="107AE3F8"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0,4200</w:t>
            </w:r>
          </w:p>
        </w:tc>
      </w:tr>
      <w:tr w:rsidR="009534E7" w:rsidRPr="009534E7" w14:paraId="51D2036E" w14:textId="77777777" w:rsidTr="009534E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3EAA591" w14:textId="77777777" w:rsidR="009534E7" w:rsidRPr="009534E7" w:rsidRDefault="009534E7" w:rsidP="009534E7">
            <w:pPr>
              <w:autoSpaceDE w:val="0"/>
              <w:autoSpaceDN w:val="0"/>
              <w:rPr>
                <w:rFonts w:eastAsia="MS Mincho"/>
                <w:noProof w:val="0"/>
                <w:sz w:val="18"/>
                <w:szCs w:val="18"/>
                <w:lang w:val="ru-RU" w:eastAsia="ja-JP"/>
              </w:rPr>
            </w:pPr>
            <w:r w:rsidRPr="009534E7">
              <w:rPr>
                <w:rFonts w:eastAsia="MS Mincho"/>
                <w:noProof w:val="0"/>
                <w:sz w:val="18"/>
                <w:szCs w:val="18"/>
                <w:lang w:val="ru-RU" w:eastAsia="ja-JP"/>
              </w:rPr>
              <w:t>99</w:t>
            </w:r>
          </w:p>
        </w:tc>
        <w:tc>
          <w:tcPr>
            <w:tcW w:w="1418" w:type="dxa"/>
            <w:tcBorders>
              <w:top w:val="single" w:sz="4" w:space="0" w:color="auto"/>
              <w:bottom w:val="single" w:sz="4" w:space="0" w:color="auto"/>
            </w:tcBorders>
          </w:tcPr>
          <w:p w14:paraId="6BDE8F07" w14:textId="77777777" w:rsidR="009534E7" w:rsidRPr="009534E7" w:rsidRDefault="009534E7" w:rsidP="009534E7">
            <w:pPr>
              <w:autoSpaceDE w:val="0"/>
              <w:autoSpaceDN w:val="0"/>
              <w:rPr>
                <w:rFonts w:eastAsia="MS Mincho"/>
                <w:noProof w:val="0"/>
                <w:sz w:val="18"/>
                <w:szCs w:val="18"/>
                <w:lang w:val="en-US" w:eastAsia="ja-JP"/>
              </w:rPr>
            </w:pPr>
            <w:r w:rsidRPr="009534E7">
              <w:rPr>
                <w:rFonts w:eastAsia="MS Mincho"/>
                <w:noProof w:val="0"/>
                <w:sz w:val="18"/>
                <w:szCs w:val="18"/>
                <w:lang w:val="en-US" w:eastAsia="ja-JP"/>
              </w:rPr>
              <w:t>CA02B3</w:t>
            </w:r>
          </w:p>
          <w:p w14:paraId="5421FA33" w14:textId="77777777" w:rsidR="009534E7" w:rsidRPr="009534E7" w:rsidRDefault="009534E7" w:rsidP="009534E7">
            <w:pPr>
              <w:autoSpaceDE w:val="0"/>
              <w:autoSpaceDN w:val="0"/>
              <w:rPr>
                <w:rFonts w:eastAsia="MS Mincho"/>
                <w:noProof w:val="0"/>
                <w:sz w:val="2"/>
                <w:szCs w:val="2"/>
                <w:lang w:val="ru-RU" w:eastAsia="ja-JP"/>
              </w:rPr>
            </w:pPr>
          </w:p>
        </w:tc>
        <w:tc>
          <w:tcPr>
            <w:tcW w:w="5128" w:type="dxa"/>
            <w:tcBorders>
              <w:top w:val="single" w:sz="4" w:space="0" w:color="auto"/>
              <w:bottom w:val="single" w:sz="4" w:space="0" w:color="auto"/>
            </w:tcBorders>
          </w:tcPr>
          <w:p w14:paraId="36885DB4" w14:textId="77777777" w:rsidR="009534E7" w:rsidRPr="009534E7" w:rsidRDefault="009534E7" w:rsidP="009534E7">
            <w:pPr>
              <w:autoSpaceDE w:val="0"/>
              <w:autoSpaceDN w:val="0"/>
              <w:rPr>
                <w:rFonts w:eastAsia="MS Mincho"/>
                <w:noProof w:val="0"/>
                <w:lang w:val="en-US" w:eastAsia="ja-JP"/>
              </w:rPr>
            </w:pPr>
            <w:proofErr w:type="spellStart"/>
            <w:r w:rsidRPr="009534E7">
              <w:rPr>
                <w:rFonts w:eastAsia="MS Mincho"/>
                <w:noProof w:val="0"/>
                <w:lang w:val="en-US" w:eastAsia="ja-JP"/>
              </w:rPr>
              <w:t>Beton</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simplu</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turnat</w:t>
            </w:r>
            <w:proofErr w:type="spellEnd"/>
            <w:r w:rsidRPr="009534E7">
              <w:rPr>
                <w:rFonts w:eastAsia="MS Mincho"/>
                <w:noProof w:val="0"/>
                <w:lang w:val="en-US" w:eastAsia="ja-JP"/>
              </w:rPr>
              <w:t xml:space="preserve"> in </w:t>
            </w:r>
            <w:proofErr w:type="spellStart"/>
            <w:r w:rsidRPr="009534E7">
              <w:rPr>
                <w:rFonts w:eastAsia="MS Mincho"/>
                <w:noProof w:val="0"/>
                <w:lang w:val="en-US" w:eastAsia="ja-JP"/>
              </w:rPr>
              <w:t>egalizari</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pante</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sape</w:t>
            </w:r>
            <w:proofErr w:type="spellEnd"/>
            <w:r w:rsidRPr="009534E7">
              <w:rPr>
                <w:rFonts w:eastAsia="MS Mincho"/>
                <w:noProof w:val="0"/>
                <w:lang w:val="en-US" w:eastAsia="ja-JP"/>
              </w:rPr>
              <w:t xml:space="preserve"> la </w:t>
            </w:r>
            <w:proofErr w:type="spellStart"/>
            <w:r w:rsidRPr="009534E7">
              <w:rPr>
                <w:rFonts w:eastAsia="MS Mincho"/>
                <w:noProof w:val="0"/>
                <w:lang w:val="en-US" w:eastAsia="ja-JP"/>
              </w:rPr>
              <w:t>inaltimi</w:t>
            </w:r>
            <w:proofErr w:type="spellEnd"/>
            <w:r w:rsidRPr="009534E7">
              <w:rPr>
                <w:rFonts w:eastAsia="MS Mincho"/>
                <w:noProof w:val="0"/>
                <w:lang w:val="en-US" w:eastAsia="ja-JP"/>
              </w:rPr>
              <w:t xml:space="preserve"> pina la 35 m </w:t>
            </w:r>
            <w:proofErr w:type="spellStart"/>
            <w:r w:rsidRPr="009534E7">
              <w:rPr>
                <w:rFonts w:eastAsia="MS Mincho"/>
                <w:noProof w:val="0"/>
                <w:lang w:val="en-US" w:eastAsia="ja-JP"/>
              </w:rPr>
              <w:t>inclusiv</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prepararea</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manuala</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si</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turnarea</w:t>
            </w:r>
            <w:proofErr w:type="spellEnd"/>
            <w:r w:rsidRPr="009534E7">
              <w:rPr>
                <w:rFonts w:eastAsia="MS Mincho"/>
                <w:noProof w:val="0"/>
                <w:lang w:val="en-US" w:eastAsia="ja-JP"/>
              </w:rPr>
              <w:t xml:space="preserve"> cu </w:t>
            </w:r>
            <w:proofErr w:type="spellStart"/>
            <w:r w:rsidRPr="009534E7">
              <w:rPr>
                <w:rFonts w:eastAsia="MS Mincho"/>
                <w:noProof w:val="0"/>
                <w:lang w:val="en-US" w:eastAsia="ja-JP"/>
              </w:rPr>
              <w:t>mijloace</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clasice</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beton</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clasa</w:t>
            </w:r>
            <w:proofErr w:type="spellEnd"/>
            <w:r w:rsidRPr="009534E7">
              <w:rPr>
                <w:rFonts w:eastAsia="MS Mincho"/>
                <w:noProof w:val="0"/>
                <w:lang w:val="en-US" w:eastAsia="ja-JP"/>
              </w:rPr>
              <w:t xml:space="preserve"> C 10/8 (</w:t>
            </w:r>
            <w:proofErr w:type="spellStart"/>
            <w:r w:rsidRPr="009534E7">
              <w:rPr>
                <w:rFonts w:eastAsia="MS Mincho"/>
                <w:noProof w:val="0"/>
                <w:lang w:val="en-US" w:eastAsia="ja-JP"/>
              </w:rPr>
              <w:t>Bc</w:t>
            </w:r>
            <w:proofErr w:type="spellEnd"/>
            <w:r w:rsidRPr="009534E7">
              <w:rPr>
                <w:rFonts w:eastAsia="MS Mincho"/>
                <w:noProof w:val="0"/>
                <w:lang w:val="en-US" w:eastAsia="ja-JP"/>
              </w:rPr>
              <w:t xml:space="preserve"> 10/B 150)</w:t>
            </w:r>
          </w:p>
          <w:p w14:paraId="287FA0CD" w14:textId="77777777" w:rsidR="009534E7" w:rsidRPr="009534E7" w:rsidRDefault="009534E7" w:rsidP="009534E7">
            <w:pPr>
              <w:autoSpaceDE w:val="0"/>
              <w:autoSpaceDN w:val="0"/>
              <w:rPr>
                <w:rFonts w:eastAsia="MS Mincho"/>
                <w:noProof w:val="0"/>
                <w:lang w:val="en-US" w:eastAsia="ja-JP"/>
              </w:rPr>
            </w:pPr>
            <w:r w:rsidRPr="009534E7">
              <w:rPr>
                <w:rFonts w:eastAsia="MS Mincho"/>
                <w:noProof w:val="0"/>
                <w:lang w:val="en-US" w:eastAsia="ja-JP"/>
              </w:rPr>
              <w:t xml:space="preserve">Material </w:t>
            </w:r>
            <w:proofErr w:type="spellStart"/>
            <w:r w:rsidRPr="009534E7">
              <w:rPr>
                <w:rFonts w:eastAsia="MS Mincho"/>
                <w:noProof w:val="0"/>
                <w:lang w:val="en-US" w:eastAsia="ja-JP"/>
              </w:rPr>
              <w:t>marunt</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dulapi</w:t>
            </w:r>
            <w:proofErr w:type="spellEnd"/>
            <w:r w:rsidRPr="009534E7">
              <w:rPr>
                <w:rFonts w:eastAsia="MS Mincho"/>
                <w:noProof w:val="0"/>
                <w:lang w:val="en-US" w:eastAsia="ja-JP"/>
              </w:rPr>
              <w:t xml:space="preserve"> de </w:t>
            </w:r>
            <w:proofErr w:type="spellStart"/>
            <w:proofErr w:type="gramStart"/>
            <w:r w:rsidRPr="009534E7">
              <w:rPr>
                <w:rFonts w:eastAsia="MS Mincho"/>
                <w:noProof w:val="0"/>
                <w:lang w:val="en-US" w:eastAsia="ja-JP"/>
              </w:rPr>
              <w:t>rasinoase</w:t>
            </w:r>
            <w:proofErr w:type="spellEnd"/>
            <w:r w:rsidRPr="009534E7">
              <w:rPr>
                <w:rFonts w:eastAsia="MS Mincho"/>
                <w:noProof w:val="0"/>
                <w:lang w:val="en-US" w:eastAsia="ja-JP"/>
              </w:rPr>
              <w:t>)=</w:t>
            </w:r>
            <w:proofErr w:type="gramEnd"/>
            <w:r w:rsidRPr="009534E7">
              <w:rPr>
                <w:rFonts w:eastAsia="MS Mincho"/>
                <w:noProof w:val="0"/>
                <w:lang w:val="en-US" w:eastAsia="ja-JP"/>
              </w:rPr>
              <w:t>1,01</w:t>
            </w:r>
          </w:p>
          <w:p w14:paraId="4348AD37" w14:textId="77777777" w:rsidR="009534E7" w:rsidRPr="009534E7" w:rsidRDefault="009534E7" w:rsidP="009534E7">
            <w:pPr>
              <w:autoSpaceDE w:val="0"/>
              <w:autoSpaceDN w:val="0"/>
              <w:rPr>
                <w:rFonts w:eastAsia="MS Mincho"/>
                <w:noProof w:val="0"/>
                <w:lang w:val="en-US" w:eastAsia="ja-JP"/>
              </w:rPr>
            </w:pPr>
          </w:p>
        </w:tc>
        <w:tc>
          <w:tcPr>
            <w:tcW w:w="1276" w:type="dxa"/>
            <w:tcBorders>
              <w:top w:val="single" w:sz="4" w:space="0" w:color="auto"/>
              <w:bottom w:val="single" w:sz="4" w:space="0" w:color="auto"/>
            </w:tcBorders>
            <w:vAlign w:val="center"/>
          </w:tcPr>
          <w:p w14:paraId="562A0187"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m3</w:t>
            </w:r>
          </w:p>
        </w:tc>
        <w:tc>
          <w:tcPr>
            <w:tcW w:w="1701" w:type="dxa"/>
            <w:tcBorders>
              <w:top w:val="single" w:sz="4" w:space="0" w:color="auto"/>
              <w:bottom w:val="single" w:sz="4" w:space="0" w:color="auto"/>
            </w:tcBorders>
            <w:vAlign w:val="center"/>
          </w:tcPr>
          <w:p w14:paraId="24897D20" w14:textId="77777777" w:rsidR="009534E7" w:rsidRPr="009534E7" w:rsidRDefault="009534E7" w:rsidP="009534E7">
            <w:pPr>
              <w:autoSpaceDE w:val="0"/>
              <w:autoSpaceDN w:val="0"/>
              <w:jc w:val="center"/>
              <w:rPr>
                <w:rFonts w:eastAsia="MS Mincho"/>
                <w:noProof w:val="0"/>
                <w:lang w:val="ru-RU" w:eastAsia="ja-JP"/>
              </w:rPr>
            </w:pPr>
          </w:p>
        </w:tc>
      </w:tr>
      <w:tr w:rsidR="009534E7" w:rsidRPr="009534E7" w14:paraId="14E525E9"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0DA67B6" w14:textId="77777777" w:rsidR="009534E7" w:rsidRPr="009534E7" w:rsidRDefault="009534E7" w:rsidP="009534E7">
            <w:pPr>
              <w:autoSpaceDE w:val="0"/>
              <w:autoSpaceDN w:val="0"/>
              <w:rPr>
                <w:rFonts w:eastAsia="MS Mincho"/>
                <w:noProof w:val="0"/>
                <w:sz w:val="16"/>
                <w:szCs w:val="16"/>
                <w:lang w:val="ru-RU" w:eastAsia="ja-JP"/>
              </w:rPr>
            </w:pPr>
          </w:p>
        </w:tc>
        <w:tc>
          <w:tcPr>
            <w:tcW w:w="1418" w:type="dxa"/>
            <w:tcBorders>
              <w:top w:val="single" w:sz="4" w:space="0" w:color="auto"/>
              <w:bottom w:val="single" w:sz="4" w:space="0" w:color="auto"/>
            </w:tcBorders>
          </w:tcPr>
          <w:p w14:paraId="55C94EF0"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7123010010200</w:t>
            </w:r>
          </w:p>
        </w:tc>
        <w:tc>
          <w:tcPr>
            <w:tcW w:w="5128" w:type="dxa"/>
            <w:tcBorders>
              <w:top w:val="single" w:sz="4" w:space="0" w:color="auto"/>
              <w:bottom w:val="single" w:sz="4" w:space="0" w:color="auto"/>
            </w:tcBorders>
          </w:tcPr>
          <w:p w14:paraId="26E63245" w14:textId="77777777" w:rsidR="009534E7" w:rsidRPr="009534E7" w:rsidRDefault="009534E7" w:rsidP="009534E7">
            <w:pPr>
              <w:autoSpaceDE w:val="0"/>
              <w:autoSpaceDN w:val="0"/>
              <w:rPr>
                <w:rFonts w:eastAsia="MS Mincho"/>
                <w:noProof w:val="0"/>
                <w:lang w:val="ru-RU" w:eastAsia="ja-JP"/>
              </w:rPr>
            </w:pPr>
            <w:proofErr w:type="spellStart"/>
            <w:r w:rsidRPr="009534E7">
              <w:rPr>
                <w:rFonts w:eastAsia="MS Mincho"/>
                <w:noProof w:val="0"/>
                <w:lang w:val="ru-RU" w:eastAsia="ja-JP"/>
              </w:rPr>
              <w:t>Betonist</w:t>
            </w:r>
            <w:proofErr w:type="spellEnd"/>
          </w:p>
        </w:tc>
        <w:tc>
          <w:tcPr>
            <w:tcW w:w="1276" w:type="dxa"/>
            <w:tcBorders>
              <w:top w:val="single" w:sz="4" w:space="0" w:color="auto"/>
              <w:bottom w:val="single" w:sz="4" w:space="0" w:color="auto"/>
            </w:tcBorders>
          </w:tcPr>
          <w:p w14:paraId="68234147"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h-</w:t>
            </w:r>
            <w:proofErr w:type="spellStart"/>
            <w:r w:rsidRPr="009534E7">
              <w:rPr>
                <w:rFonts w:eastAsia="MS Mincho"/>
                <w:noProof w:val="0"/>
                <w:lang w:val="ru-RU" w:eastAsia="ja-JP"/>
              </w:rPr>
              <w:t>om</w:t>
            </w:r>
            <w:proofErr w:type="spellEnd"/>
          </w:p>
        </w:tc>
        <w:tc>
          <w:tcPr>
            <w:tcW w:w="1701" w:type="dxa"/>
            <w:tcBorders>
              <w:top w:val="single" w:sz="4" w:space="0" w:color="auto"/>
              <w:bottom w:val="single" w:sz="4" w:space="0" w:color="auto"/>
            </w:tcBorders>
          </w:tcPr>
          <w:p w14:paraId="2B8C342F"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7,7000</w:t>
            </w:r>
          </w:p>
        </w:tc>
      </w:tr>
      <w:tr w:rsidR="009534E7" w:rsidRPr="009534E7" w14:paraId="32D123F4"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5EC1BC9" w14:textId="77777777" w:rsidR="009534E7" w:rsidRPr="009534E7" w:rsidRDefault="009534E7" w:rsidP="009534E7">
            <w:pPr>
              <w:autoSpaceDE w:val="0"/>
              <w:autoSpaceDN w:val="0"/>
              <w:rPr>
                <w:rFonts w:eastAsia="MS Mincho"/>
                <w:noProof w:val="0"/>
                <w:sz w:val="16"/>
                <w:szCs w:val="16"/>
                <w:lang w:val="ru-RU" w:eastAsia="ja-JP"/>
              </w:rPr>
            </w:pPr>
          </w:p>
        </w:tc>
        <w:tc>
          <w:tcPr>
            <w:tcW w:w="1418" w:type="dxa"/>
            <w:tcBorders>
              <w:top w:val="single" w:sz="4" w:space="0" w:color="auto"/>
              <w:bottom w:val="single" w:sz="4" w:space="0" w:color="auto"/>
            </w:tcBorders>
          </w:tcPr>
          <w:p w14:paraId="3DF2B414"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9310060019920</w:t>
            </w:r>
          </w:p>
        </w:tc>
        <w:tc>
          <w:tcPr>
            <w:tcW w:w="5128" w:type="dxa"/>
            <w:tcBorders>
              <w:top w:val="single" w:sz="4" w:space="0" w:color="auto"/>
              <w:bottom w:val="single" w:sz="4" w:space="0" w:color="auto"/>
            </w:tcBorders>
          </w:tcPr>
          <w:p w14:paraId="22F336BD" w14:textId="77777777" w:rsidR="009534E7" w:rsidRPr="009534E7" w:rsidRDefault="009534E7" w:rsidP="009534E7">
            <w:pPr>
              <w:autoSpaceDE w:val="0"/>
              <w:autoSpaceDN w:val="0"/>
              <w:rPr>
                <w:rFonts w:eastAsia="MS Mincho"/>
                <w:noProof w:val="0"/>
                <w:lang w:val="ru-RU" w:eastAsia="ja-JP"/>
              </w:rPr>
            </w:pPr>
            <w:proofErr w:type="spellStart"/>
            <w:r w:rsidRPr="009534E7">
              <w:rPr>
                <w:rFonts w:eastAsia="MS Mincho"/>
                <w:noProof w:val="0"/>
                <w:lang w:val="ru-RU" w:eastAsia="ja-JP"/>
              </w:rPr>
              <w:t>Muncitor</w:t>
            </w:r>
            <w:proofErr w:type="spellEnd"/>
            <w:r w:rsidRPr="009534E7">
              <w:rPr>
                <w:rFonts w:eastAsia="MS Mincho"/>
                <w:noProof w:val="0"/>
                <w:lang w:val="ru-RU" w:eastAsia="ja-JP"/>
              </w:rPr>
              <w:t xml:space="preserve"> </w:t>
            </w:r>
            <w:proofErr w:type="spellStart"/>
            <w:r w:rsidRPr="009534E7">
              <w:rPr>
                <w:rFonts w:eastAsia="MS Mincho"/>
                <w:noProof w:val="0"/>
                <w:lang w:val="ru-RU" w:eastAsia="ja-JP"/>
              </w:rPr>
              <w:t>deservire</w:t>
            </w:r>
            <w:proofErr w:type="spellEnd"/>
            <w:r w:rsidRPr="009534E7">
              <w:rPr>
                <w:rFonts w:eastAsia="MS Mincho"/>
                <w:noProof w:val="0"/>
                <w:lang w:val="ru-RU" w:eastAsia="ja-JP"/>
              </w:rPr>
              <w:t xml:space="preserve"> CM</w:t>
            </w:r>
          </w:p>
        </w:tc>
        <w:tc>
          <w:tcPr>
            <w:tcW w:w="1276" w:type="dxa"/>
            <w:tcBorders>
              <w:top w:val="single" w:sz="4" w:space="0" w:color="auto"/>
              <w:bottom w:val="single" w:sz="4" w:space="0" w:color="auto"/>
            </w:tcBorders>
          </w:tcPr>
          <w:p w14:paraId="6787B179"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h-</w:t>
            </w:r>
            <w:proofErr w:type="spellStart"/>
            <w:r w:rsidRPr="009534E7">
              <w:rPr>
                <w:rFonts w:eastAsia="MS Mincho"/>
                <w:noProof w:val="0"/>
                <w:lang w:val="ru-RU" w:eastAsia="ja-JP"/>
              </w:rPr>
              <w:t>om</w:t>
            </w:r>
            <w:proofErr w:type="spellEnd"/>
          </w:p>
        </w:tc>
        <w:tc>
          <w:tcPr>
            <w:tcW w:w="1701" w:type="dxa"/>
            <w:tcBorders>
              <w:top w:val="single" w:sz="4" w:space="0" w:color="auto"/>
              <w:bottom w:val="single" w:sz="4" w:space="0" w:color="auto"/>
            </w:tcBorders>
          </w:tcPr>
          <w:p w14:paraId="5BB04D5E"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0,6500</w:t>
            </w:r>
          </w:p>
        </w:tc>
      </w:tr>
      <w:tr w:rsidR="009534E7" w:rsidRPr="009534E7" w14:paraId="57735D30"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C5D22C2" w14:textId="77777777" w:rsidR="009534E7" w:rsidRPr="009534E7" w:rsidRDefault="009534E7" w:rsidP="009534E7">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3C0B1B28"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2651122100402</w:t>
            </w:r>
          </w:p>
        </w:tc>
        <w:tc>
          <w:tcPr>
            <w:tcW w:w="5128" w:type="dxa"/>
            <w:tcBorders>
              <w:top w:val="single" w:sz="4" w:space="0" w:color="auto"/>
              <w:bottom w:val="single" w:sz="4" w:space="0" w:color="auto"/>
            </w:tcBorders>
          </w:tcPr>
          <w:p w14:paraId="111DAD98" w14:textId="77777777" w:rsidR="009534E7" w:rsidRPr="009534E7" w:rsidRDefault="009534E7" w:rsidP="009534E7">
            <w:pPr>
              <w:autoSpaceDE w:val="0"/>
              <w:autoSpaceDN w:val="0"/>
              <w:rPr>
                <w:rFonts w:eastAsia="MS Mincho"/>
                <w:noProof w:val="0"/>
                <w:lang w:val="en-US" w:eastAsia="ja-JP"/>
              </w:rPr>
            </w:pPr>
            <w:proofErr w:type="spellStart"/>
            <w:r w:rsidRPr="009534E7">
              <w:rPr>
                <w:rFonts w:eastAsia="MS Mincho"/>
                <w:noProof w:val="0"/>
                <w:lang w:val="en-US" w:eastAsia="ja-JP"/>
              </w:rPr>
              <w:t>Ciment</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metalurgic</w:t>
            </w:r>
            <w:proofErr w:type="spellEnd"/>
            <w:r w:rsidRPr="009534E7">
              <w:rPr>
                <w:rFonts w:eastAsia="MS Mincho"/>
                <w:noProof w:val="0"/>
                <w:lang w:val="en-US" w:eastAsia="ja-JP"/>
              </w:rPr>
              <w:t xml:space="preserve"> cu </w:t>
            </w:r>
            <w:proofErr w:type="spellStart"/>
            <w:r w:rsidRPr="009534E7">
              <w:rPr>
                <w:rFonts w:eastAsia="MS Mincho"/>
                <w:noProof w:val="0"/>
                <w:lang w:val="en-US" w:eastAsia="ja-JP"/>
              </w:rPr>
              <w:t>adaosuri</w:t>
            </w:r>
            <w:proofErr w:type="spellEnd"/>
            <w:r w:rsidRPr="009534E7">
              <w:rPr>
                <w:rFonts w:eastAsia="MS Mincho"/>
                <w:noProof w:val="0"/>
                <w:lang w:val="en-US" w:eastAsia="ja-JP"/>
              </w:rPr>
              <w:t xml:space="preserve"> M 30 </w:t>
            </w:r>
            <w:proofErr w:type="spellStart"/>
            <w:r w:rsidRPr="009534E7">
              <w:rPr>
                <w:rFonts w:eastAsia="MS Mincho"/>
                <w:noProof w:val="0"/>
                <w:lang w:val="en-US" w:eastAsia="ja-JP"/>
              </w:rPr>
              <w:t>saci</w:t>
            </w:r>
            <w:proofErr w:type="spellEnd"/>
            <w:r w:rsidRPr="009534E7">
              <w:rPr>
                <w:rFonts w:eastAsia="MS Mincho"/>
                <w:noProof w:val="0"/>
                <w:lang w:val="en-US" w:eastAsia="ja-JP"/>
              </w:rPr>
              <w:t xml:space="preserve"> S1500</w:t>
            </w:r>
          </w:p>
        </w:tc>
        <w:tc>
          <w:tcPr>
            <w:tcW w:w="1276" w:type="dxa"/>
            <w:tcBorders>
              <w:top w:val="single" w:sz="4" w:space="0" w:color="auto"/>
              <w:bottom w:val="single" w:sz="4" w:space="0" w:color="auto"/>
            </w:tcBorders>
          </w:tcPr>
          <w:p w14:paraId="3A994E73" w14:textId="77777777" w:rsidR="009534E7" w:rsidRPr="009534E7" w:rsidRDefault="009534E7" w:rsidP="009534E7">
            <w:pPr>
              <w:autoSpaceDE w:val="0"/>
              <w:autoSpaceDN w:val="0"/>
              <w:jc w:val="center"/>
              <w:rPr>
                <w:rFonts w:eastAsia="MS Mincho"/>
                <w:noProof w:val="0"/>
                <w:lang w:val="ru-RU" w:eastAsia="ja-JP"/>
              </w:rPr>
            </w:pPr>
            <w:proofErr w:type="spellStart"/>
            <w:r w:rsidRPr="009534E7">
              <w:rPr>
                <w:rFonts w:eastAsia="MS Mincho"/>
                <w:noProof w:val="0"/>
                <w:lang w:val="ru-RU" w:eastAsia="ja-JP"/>
              </w:rPr>
              <w:t>kg</w:t>
            </w:r>
            <w:proofErr w:type="spellEnd"/>
          </w:p>
        </w:tc>
        <w:tc>
          <w:tcPr>
            <w:tcW w:w="1701" w:type="dxa"/>
            <w:tcBorders>
              <w:top w:val="single" w:sz="4" w:space="0" w:color="auto"/>
              <w:bottom w:val="single" w:sz="4" w:space="0" w:color="auto"/>
            </w:tcBorders>
          </w:tcPr>
          <w:p w14:paraId="26636E64"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288,0000</w:t>
            </w:r>
          </w:p>
        </w:tc>
      </w:tr>
      <w:tr w:rsidR="009534E7" w:rsidRPr="009534E7" w14:paraId="32647ED5"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CADD57" w14:textId="77777777" w:rsidR="009534E7" w:rsidRPr="009534E7" w:rsidRDefault="009534E7" w:rsidP="009534E7">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249A49D2"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1421102200525</w:t>
            </w:r>
          </w:p>
        </w:tc>
        <w:tc>
          <w:tcPr>
            <w:tcW w:w="5128" w:type="dxa"/>
            <w:tcBorders>
              <w:top w:val="single" w:sz="4" w:space="0" w:color="auto"/>
              <w:bottom w:val="single" w:sz="4" w:space="0" w:color="auto"/>
            </w:tcBorders>
          </w:tcPr>
          <w:p w14:paraId="4E0EB077" w14:textId="77777777" w:rsidR="009534E7" w:rsidRPr="009534E7" w:rsidRDefault="009534E7" w:rsidP="009534E7">
            <w:pPr>
              <w:autoSpaceDE w:val="0"/>
              <w:autoSpaceDN w:val="0"/>
              <w:rPr>
                <w:rFonts w:eastAsia="MS Mincho"/>
                <w:noProof w:val="0"/>
                <w:lang w:val="en-US" w:eastAsia="ja-JP"/>
              </w:rPr>
            </w:pPr>
            <w:proofErr w:type="spellStart"/>
            <w:r w:rsidRPr="009534E7">
              <w:rPr>
                <w:rFonts w:eastAsia="MS Mincho"/>
                <w:noProof w:val="0"/>
                <w:lang w:val="en-US" w:eastAsia="ja-JP"/>
              </w:rPr>
              <w:t>Nisip</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sortat</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nespalat</w:t>
            </w:r>
            <w:proofErr w:type="spellEnd"/>
            <w:r w:rsidRPr="009534E7">
              <w:rPr>
                <w:rFonts w:eastAsia="MS Mincho"/>
                <w:noProof w:val="0"/>
                <w:lang w:val="en-US" w:eastAsia="ja-JP"/>
              </w:rPr>
              <w:t xml:space="preserve"> de </w:t>
            </w:r>
            <w:proofErr w:type="spellStart"/>
            <w:r w:rsidRPr="009534E7">
              <w:rPr>
                <w:rFonts w:eastAsia="MS Mincho"/>
                <w:noProof w:val="0"/>
                <w:lang w:val="en-US" w:eastAsia="ja-JP"/>
              </w:rPr>
              <w:t>riu</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si</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lacuri</w:t>
            </w:r>
            <w:proofErr w:type="spellEnd"/>
            <w:r w:rsidRPr="009534E7">
              <w:rPr>
                <w:rFonts w:eastAsia="MS Mincho"/>
                <w:noProof w:val="0"/>
                <w:lang w:val="en-US" w:eastAsia="ja-JP"/>
              </w:rPr>
              <w:t xml:space="preserve"> 0,0-7,0 mm</w:t>
            </w:r>
          </w:p>
        </w:tc>
        <w:tc>
          <w:tcPr>
            <w:tcW w:w="1276" w:type="dxa"/>
            <w:tcBorders>
              <w:top w:val="single" w:sz="4" w:space="0" w:color="auto"/>
              <w:bottom w:val="single" w:sz="4" w:space="0" w:color="auto"/>
            </w:tcBorders>
          </w:tcPr>
          <w:p w14:paraId="2494A165"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m3</w:t>
            </w:r>
          </w:p>
        </w:tc>
        <w:tc>
          <w:tcPr>
            <w:tcW w:w="1701" w:type="dxa"/>
            <w:tcBorders>
              <w:top w:val="single" w:sz="4" w:space="0" w:color="auto"/>
              <w:bottom w:val="single" w:sz="4" w:space="0" w:color="auto"/>
            </w:tcBorders>
          </w:tcPr>
          <w:p w14:paraId="75006333"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0,7660</w:t>
            </w:r>
          </w:p>
        </w:tc>
      </w:tr>
      <w:tr w:rsidR="009534E7" w:rsidRPr="009534E7" w14:paraId="009DD377"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4628AC4" w14:textId="77777777" w:rsidR="009534E7" w:rsidRPr="009534E7" w:rsidRDefault="009534E7" w:rsidP="009534E7">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637275CA"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1421102200290</w:t>
            </w:r>
          </w:p>
        </w:tc>
        <w:tc>
          <w:tcPr>
            <w:tcW w:w="5128" w:type="dxa"/>
            <w:tcBorders>
              <w:top w:val="single" w:sz="4" w:space="0" w:color="auto"/>
              <w:bottom w:val="single" w:sz="4" w:space="0" w:color="auto"/>
            </w:tcBorders>
          </w:tcPr>
          <w:p w14:paraId="391DB880" w14:textId="77777777" w:rsidR="009534E7" w:rsidRPr="009534E7" w:rsidRDefault="009534E7" w:rsidP="009534E7">
            <w:pPr>
              <w:autoSpaceDE w:val="0"/>
              <w:autoSpaceDN w:val="0"/>
              <w:rPr>
                <w:rFonts w:eastAsia="MS Mincho"/>
                <w:noProof w:val="0"/>
                <w:lang w:val="en-US" w:eastAsia="ja-JP"/>
              </w:rPr>
            </w:pPr>
            <w:proofErr w:type="spellStart"/>
            <w:r w:rsidRPr="009534E7">
              <w:rPr>
                <w:rFonts w:eastAsia="MS Mincho"/>
                <w:noProof w:val="0"/>
                <w:lang w:val="en-US" w:eastAsia="ja-JP"/>
              </w:rPr>
              <w:t>Pietris</w:t>
            </w:r>
            <w:proofErr w:type="spellEnd"/>
            <w:r w:rsidRPr="009534E7">
              <w:rPr>
                <w:rFonts w:eastAsia="MS Mincho"/>
                <w:noProof w:val="0"/>
                <w:lang w:val="en-US" w:eastAsia="ja-JP"/>
              </w:rPr>
              <w:t xml:space="preserve"> </w:t>
            </w:r>
            <w:proofErr w:type="spellStart"/>
            <w:proofErr w:type="gramStart"/>
            <w:r w:rsidRPr="009534E7">
              <w:rPr>
                <w:rFonts w:eastAsia="MS Mincho"/>
                <w:noProof w:val="0"/>
                <w:lang w:val="en-US" w:eastAsia="ja-JP"/>
              </w:rPr>
              <w:t>ciuruit</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spalat</w:t>
            </w:r>
            <w:proofErr w:type="spellEnd"/>
            <w:proofErr w:type="gramEnd"/>
            <w:r w:rsidRPr="009534E7">
              <w:rPr>
                <w:rFonts w:eastAsia="MS Mincho"/>
                <w:noProof w:val="0"/>
                <w:lang w:val="en-US" w:eastAsia="ja-JP"/>
              </w:rPr>
              <w:t xml:space="preserve"> de mal 7-30 mm</w:t>
            </w:r>
          </w:p>
        </w:tc>
        <w:tc>
          <w:tcPr>
            <w:tcW w:w="1276" w:type="dxa"/>
            <w:tcBorders>
              <w:top w:val="single" w:sz="4" w:space="0" w:color="auto"/>
              <w:bottom w:val="single" w:sz="4" w:space="0" w:color="auto"/>
            </w:tcBorders>
          </w:tcPr>
          <w:p w14:paraId="443BD27A"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m3</w:t>
            </w:r>
          </w:p>
        </w:tc>
        <w:tc>
          <w:tcPr>
            <w:tcW w:w="1701" w:type="dxa"/>
            <w:tcBorders>
              <w:top w:val="single" w:sz="4" w:space="0" w:color="auto"/>
              <w:bottom w:val="single" w:sz="4" w:space="0" w:color="auto"/>
            </w:tcBorders>
          </w:tcPr>
          <w:p w14:paraId="46067334"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0,6850</w:t>
            </w:r>
          </w:p>
        </w:tc>
      </w:tr>
      <w:tr w:rsidR="009534E7" w:rsidRPr="009534E7" w14:paraId="0E06288C"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1C63B5C" w14:textId="77777777" w:rsidR="009534E7" w:rsidRPr="009534E7" w:rsidRDefault="009534E7" w:rsidP="009534E7">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6CE00050"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4100116202818</w:t>
            </w:r>
          </w:p>
        </w:tc>
        <w:tc>
          <w:tcPr>
            <w:tcW w:w="5128" w:type="dxa"/>
            <w:tcBorders>
              <w:top w:val="single" w:sz="4" w:space="0" w:color="auto"/>
              <w:bottom w:val="single" w:sz="4" w:space="0" w:color="auto"/>
            </w:tcBorders>
          </w:tcPr>
          <w:p w14:paraId="6879007C" w14:textId="77777777" w:rsidR="009534E7" w:rsidRPr="009534E7" w:rsidRDefault="009534E7" w:rsidP="009534E7">
            <w:pPr>
              <w:autoSpaceDE w:val="0"/>
              <w:autoSpaceDN w:val="0"/>
              <w:rPr>
                <w:rFonts w:eastAsia="MS Mincho"/>
                <w:noProof w:val="0"/>
                <w:lang w:val="en-US" w:eastAsia="ja-JP"/>
              </w:rPr>
            </w:pPr>
            <w:proofErr w:type="spellStart"/>
            <w:r w:rsidRPr="009534E7">
              <w:rPr>
                <w:rFonts w:eastAsia="MS Mincho"/>
                <w:noProof w:val="0"/>
                <w:lang w:val="en-US" w:eastAsia="ja-JP"/>
              </w:rPr>
              <w:t>Apa</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pentru</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mortare</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si</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betoane</w:t>
            </w:r>
            <w:proofErr w:type="spellEnd"/>
            <w:r w:rsidRPr="009534E7">
              <w:rPr>
                <w:rFonts w:eastAsia="MS Mincho"/>
                <w:noProof w:val="0"/>
                <w:lang w:val="en-US" w:eastAsia="ja-JP"/>
              </w:rPr>
              <w:t xml:space="preserve"> </w:t>
            </w:r>
          </w:p>
        </w:tc>
        <w:tc>
          <w:tcPr>
            <w:tcW w:w="1276" w:type="dxa"/>
            <w:tcBorders>
              <w:top w:val="single" w:sz="4" w:space="0" w:color="auto"/>
              <w:bottom w:val="single" w:sz="4" w:space="0" w:color="auto"/>
            </w:tcBorders>
          </w:tcPr>
          <w:p w14:paraId="051485F8"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m3</w:t>
            </w:r>
          </w:p>
        </w:tc>
        <w:tc>
          <w:tcPr>
            <w:tcW w:w="1701" w:type="dxa"/>
            <w:tcBorders>
              <w:top w:val="single" w:sz="4" w:space="0" w:color="auto"/>
              <w:bottom w:val="single" w:sz="4" w:space="0" w:color="auto"/>
            </w:tcBorders>
          </w:tcPr>
          <w:p w14:paraId="7F64244D"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0,2900</w:t>
            </w:r>
          </w:p>
        </w:tc>
      </w:tr>
      <w:tr w:rsidR="009534E7" w:rsidRPr="009534E7" w14:paraId="0294B65B"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D4E3A3C" w14:textId="77777777" w:rsidR="009534E7" w:rsidRPr="009534E7" w:rsidRDefault="009534E7" w:rsidP="009534E7">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5D1CCC30"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2922140007000</w:t>
            </w:r>
          </w:p>
        </w:tc>
        <w:tc>
          <w:tcPr>
            <w:tcW w:w="5128" w:type="dxa"/>
            <w:tcBorders>
              <w:top w:val="single" w:sz="4" w:space="0" w:color="auto"/>
              <w:bottom w:val="single" w:sz="4" w:space="0" w:color="auto"/>
            </w:tcBorders>
          </w:tcPr>
          <w:p w14:paraId="34D236B6" w14:textId="77777777" w:rsidR="009534E7" w:rsidRPr="009534E7" w:rsidRDefault="009534E7" w:rsidP="009534E7">
            <w:pPr>
              <w:autoSpaceDE w:val="0"/>
              <w:autoSpaceDN w:val="0"/>
              <w:rPr>
                <w:rFonts w:eastAsia="MS Mincho"/>
                <w:noProof w:val="0"/>
                <w:lang w:val="ru-RU" w:eastAsia="ja-JP"/>
              </w:rPr>
            </w:pPr>
            <w:proofErr w:type="spellStart"/>
            <w:r w:rsidRPr="009534E7">
              <w:rPr>
                <w:rFonts w:eastAsia="MS Mincho"/>
                <w:noProof w:val="0"/>
                <w:lang w:val="ru-RU" w:eastAsia="ja-JP"/>
              </w:rPr>
              <w:t>Macara</w:t>
            </w:r>
            <w:proofErr w:type="spellEnd"/>
            <w:r w:rsidRPr="009534E7">
              <w:rPr>
                <w:rFonts w:eastAsia="MS Mincho"/>
                <w:noProof w:val="0"/>
                <w:lang w:val="ru-RU" w:eastAsia="ja-JP"/>
              </w:rPr>
              <w:t xml:space="preserve"> </w:t>
            </w:r>
          </w:p>
        </w:tc>
        <w:tc>
          <w:tcPr>
            <w:tcW w:w="1276" w:type="dxa"/>
            <w:tcBorders>
              <w:top w:val="single" w:sz="4" w:space="0" w:color="auto"/>
              <w:bottom w:val="single" w:sz="4" w:space="0" w:color="auto"/>
            </w:tcBorders>
          </w:tcPr>
          <w:p w14:paraId="7F89C5D2"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h-</w:t>
            </w:r>
            <w:proofErr w:type="spellStart"/>
            <w:r w:rsidRPr="009534E7">
              <w:rPr>
                <w:rFonts w:eastAsia="MS Mincho"/>
                <w:noProof w:val="0"/>
                <w:lang w:val="ru-RU" w:eastAsia="ja-JP"/>
              </w:rPr>
              <w:t>ut</w:t>
            </w:r>
            <w:proofErr w:type="spellEnd"/>
          </w:p>
        </w:tc>
        <w:tc>
          <w:tcPr>
            <w:tcW w:w="1701" w:type="dxa"/>
            <w:tcBorders>
              <w:top w:val="single" w:sz="4" w:space="0" w:color="auto"/>
              <w:bottom w:val="single" w:sz="4" w:space="0" w:color="auto"/>
            </w:tcBorders>
          </w:tcPr>
          <w:p w14:paraId="63770418"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0,2500</w:t>
            </w:r>
          </w:p>
        </w:tc>
      </w:tr>
      <w:tr w:rsidR="009534E7" w:rsidRPr="009534E7" w14:paraId="748D3A5E"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247E34" w14:textId="77777777" w:rsidR="009534E7" w:rsidRPr="009534E7" w:rsidRDefault="009534E7" w:rsidP="009534E7">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790A4CC2"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2952270003000</w:t>
            </w:r>
          </w:p>
        </w:tc>
        <w:tc>
          <w:tcPr>
            <w:tcW w:w="5128" w:type="dxa"/>
            <w:tcBorders>
              <w:top w:val="single" w:sz="4" w:space="0" w:color="auto"/>
              <w:bottom w:val="single" w:sz="4" w:space="0" w:color="auto"/>
            </w:tcBorders>
          </w:tcPr>
          <w:p w14:paraId="1B2FA457" w14:textId="77777777" w:rsidR="009534E7" w:rsidRPr="009534E7" w:rsidRDefault="009534E7" w:rsidP="009534E7">
            <w:pPr>
              <w:autoSpaceDE w:val="0"/>
              <w:autoSpaceDN w:val="0"/>
              <w:rPr>
                <w:rFonts w:eastAsia="MS Mincho"/>
                <w:noProof w:val="0"/>
                <w:lang w:val="ru-RU" w:eastAsia="ja-JP"/>
              </w:rPr>
            </w:pPr>
            <w:proofErr w:type="spellStart"/>
            <w:r w:rsidRPr="009534E7">
              <w:rPr>
                <w:rFonts w:eastAsia="MS Mincho"/>
                <w:noProof w:val="0"/>
                <w:lang w:val="ru-RU" w:eastAsia="ja-JP"/>
              </w:rPr>
              <w:t>Vibrator</w:t>
            </w:r>
            <w:proofErr w:type="spellEnd"/>
            <w:r w:rsidRPr="009534E7">
              <w:rPr>
                <w:rFonts w:eastAsia="MS Mincho"/>
                <w:noProof w:val="0"/>
                <w:lang w:val="ru-RU" w:eastAsia="ja-JP"/>
              </w:rPr>
              <w:t xml:space="preserve"> </w:t>
            </w:r>
            <w:proofErr w:type="spellStart"/>
            <w:r w:rsidRPr="009534E7">
              <w:rPr>
                <w:rFonts w:eastAsia="MS Mincho"/>
                <w:noProof w:val="0"/>
                <w:lang w:val="ru-RU" w:eastAsia="ja-JP"/>
              </w:rPr>
              <w:t>de</w:t>
            </w:r>
            <w:proofErr w:type="spellEnd"/>
            <w:r w:rsidRPr="009534E7">
              <w:rPr>
                <w:rFonts w:eastAsia="MS Mincho"/>
                <w:noProof w:val="0"/>
                <w:lang w:val="ru-RU" w:eastAsia="ja-JP"/>
              </w:rPr>
              <w:t xml:space="preserve"> </w:t>
            </w:r>
            <w:proofErr w:type="spellStart"/>
            <w:r w:rsidRPr="009534E7">
              <w:rPr>
                <w:rFonts w:eastAsia="MS Mincho"/>
                <w:noProof w:val="0"/>
                <w:lang w:val="ru-RU" w:eastAsia="ja-JP"/>
              </w:rPr>
              <w:t>suprafata</w:t>
            </w:r>
            <w:proofErr w:type="spellEnd"/>
          </w:p>
        </w:tc>
        <w:tc>
          <w:tcPr>
            <w:tcW w:w="1276" w:type="dxa"/>
            <w:tcBorders>
              <w:top w:val="single" w:sz="4" w:space="0" w:color="auto"/>
              <w:bottom w:val="single" w:sz="4" w:space="0" w:color="auto"/>
            </w:tcBorders>
          </w:tcPr>
          <w:p w14:paraId="0DC06CCF"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h-</w:t>
            </w:r>
            <w:proofErr w:type="spellStart"/>
            <w:r w:rsidRPr="009534E7">
              <w:rPr>
                <w:rFonts w:eastAsia="MS Mincho"/>
                <w:noProof w:val="0"/>
                <w:lang w:val="ru-RU" w:eastAsia="ja-JP"/>
              </w:rPr>
              <w:t>ut</w:t>
            </w:r>
            <w:proofErr w:type="spellEnd"/>
          </w:p>
        </w:tc>
        <w:tc>
          <w:tcPr>
            <w:tcW w:w="1701" w:type="dxa"/>
            <w:tcBorders>
              <w:top w:val="single" w:sz="4" w:space="0" w:color="auto"/>
              <w:bottom w:val="single" w:sz="4" w:space="0" w:color="auto"/>
            </w:tcBorders>
          </w:tcPr>
          <w:p w14:paraId="2A1AF474"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0,4000</w:t>
            </w:r>
          </w:p>
        </w:tc>
      </w:tr>
      <w:tr w:rsidR="009534E7" w:rsidRPr="009534E7" w14:paraId="1A43E124"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90524E7" w14:textId="77777777" w:rsidR="009534E7" w:rsidRPr="009534E7" w:rsidRDefault="009534E7" w:rsidP="009534E7">
            <w:pPr>
              <w:autoSpaceDE w:val="0"/>
              <w:autoSpaceDN w:val="0"/>
              <w:jc w:val="center"/>
              <w:rPr>
                <w:rFonts w:eastAsia="MS Mincho"/>
                <w:noProof w:val="0"/>
                <w:sz w:val="16"/>
                <w:szCs w:val="16"/>
                <w:lang w:val="ru-RU" w:eastAsia="ja-JP"/>
              </w:rPr>
            </w:pPr>
          </w:p>
        </w:tc>
        <w:tc>
          <w:tcPr>
            <w:tcW w:w="1418" w:type="dxa"/>
            <w:tcBorders>
              <w:top w:val="single" w:sz="4" w:space="0" w:color="auto"/>
              <w:bottom w:val="single" w:sz="4" w:space="0" w:color="auto"/>
            </w:tcBorders>
          </w:tcPr>
          <w:p w14:paraId="05659C65" w14:textId="77777777" w:rsidR="009534E7" w:rsidRPr="009534E7" w:rsidRDefault="009534E7" w:rsidP="009534E7">
            <w:pPr>
              <w:autoSpaceDE w:val="0"/>
              <w:autoSpaceDN w:val="0"/>
              <w:rPr>
                <w:rFonts w:eastAsia="MS Mincho"/>
                <w:noProof w:val="0"/>
                <w:sz w:val="16"/>
                <w:szCs w:val="16"/>
                <w:lang w:val="ru-RU" w:eastAsia="ja-JP"/>
              </w:rPr>
            </w:pPr>
          </w:p>
        </w:tc>
        <w:tc>
          <w:tcPr>
            <w:tcW w:w="5128" w:type="dxa"/>
            <w:tcBorders>
              <w:top w:val="single" w:sz="4" w:space="0" w:color="auto"/>
              <w:bottom w:val="single" w:sz="4" w:space="0" w:color="auto"/>
            </w:tcBorders>
          </w:tcPr>
          <w:p w14:paraId="262D8671" w14:textId="77777777" w:rsidR="009534E7" w:rsidRPr="009534E7" w:rsidRDefault="009534E7" w:rsidP="009534E7">
            <w:pPr>
              <w:autoSpaceDE w:val="0"/>
              <w:autoSpaceDN w:val="0"/>
              <w:rPr>
                <w:rFonts w:eastAsia="MS Mincho"/>
                <w:b/>
                <w:bCs/>
                <w:noProof w:val="0"/>
                <w:lang w:val="en-US" w:eastAsia="ja-JP"/>
              </w:rPr>
            </w:pPr>
            <w:r w:rsidRPr="009534E7">
              <w:rPr>
                <w:rFonts w:eastAsia="MS Mincho"/>
                <w:b/>
                <w:bCs/>
                <w:noProof w:val="0"/>
                <w:lang w:val="ru-RU" w:eastAsia="ja-JP"/>
              </w:rPr>
              <w:t xml:space="preserve">2. </w:t>
            </w:r>
            <w:proofErr w:type="spellStart"/>
            <w:r w:rsidRPr="009534E7">
              <w:rPr>
                <w:rFonts w:eastAsia="MS Mincho"/>
                <w:b/>
                <w:bCs/>
                <w:noProof w:val="0"/>
                <w:lang w:val="ru-RU" w:eastAsia="ja-JP"/>
              </w:rPr>
              <w:t>Lucrari</w:t>
            </w:r>
            <w:proofErr w:type="spellEnd"/>
            <w:r w:rsidRPr="009534E7">
              <w:rPr>
                <w:rFonts w:eastAsia="MS Mincho"/>
                <w:b/>
                <w:bCs/>
                <w:noProof w:val="0"/>
                <w:lang w:val="ru-RU" w:eastAsia="ja-JP"/>
              </w:rPr>
              <w:t xml:space="preserve"> </w:t>
            </w:r>
            <w:proofErr w:type="spellStart"/>
            <w:r w:rsidRPr="009534E7">
              <w:rPr>
                <w:rFonts w:eastAsia="MS Mincho"/>
                <w:b/>
                <w:bCs/>
                <w:noProof w:val="0"/>
                <w:lang w:val="ru-RU" w:eastAsia="ja-JP"/>
              </w:rPr>
              <w:t>de</w:t>
            </w:r>
            <w:proofErr w:type="spellEnd"/>
            <w:r w:rsidRPr="009534E7">
              <w:rPr>
                <w:rFonts w:eastAsia="MS Mincho"/>
                <w:b/>
                <w:bCs/>
                <w:noProof w:val="0"/>
                <w:lang w:val="ru-RU" w:eastAsia="ja-JP"/>
              </w:rPr>
              <w:t xml:space="preserve"> </w:t>
            </w:r>
            <w:proofErr w:type="spellStart"/>
            <w:r w:rsidRPr="009534E7">
              <w:rPr>
                <w:rFonts w:eastAsia="MS Mincho"/>
                <w:b/>
                <w:bCs/>
                <w:noProof w:val="0"/>
                <w:lang w:val="ru-RU" w:eastAsia="ja-JP"/>
              </w:rPr>
              <w:t>montare</w:t>
            </w:r>
            <w:proofErr w:type="spellEnd"/>
          </w:p>
          <w:p w14:paraId="3B8B55EC" w14:textId="77777777" w:rsidR="009534E7" w:rsidRPr="009534E7" w:rsidRDefault="009534E7" w:rsidP="009534E7">
            <w:pPr>
              <w:autoSpaceDE w:val="0"/>
              <w:autoSpaceDN w:val="0"/>
              <w:rPr>
                <w:rFonts w:eastAsia="MS Mincho"/>
                <w:noProof w:val="0"/>
                <w:lang w:val="ru-RU" w:eastAsia="ja-JP"/>
              </w:rPr>
            </w:pPr>
          </w:p>
        </w:tc>
        <w:tc>
          <w:tcPr>
            <w:tcW w:w="1276" w:type="dxa"/>
            <w:tcBorders>
              <w:top w:val="single" w:sz="4" w:space="0" w:color="auto"/>
              <w:bottom w:val="single" w:sz="4" w:space="0" w:color="auto"/>
            </w:tcBorders>
          </w:tcPr>
          <w:p w14:paraId="6B6C1367" w14:textId="77777777" w:rsidR="009534E7" w:rsidRPr="009534E7" w:rsidRDefault="009534E7" w:rsidP="009534E7">
            <w:pPr>
              <w:autoSpaceDE w:val="0"/>
              <w:autoSpaceDN w:val="0"/>
              <w:jc w:val="center"/>
              <w:rPr>
                <w:rFonts w:eastAsia="MS Mincho"/>
                <w:noProof w:val="0"/>
                <w:lang w:val="ru-RU" w:eastAsia="ja-JP"/>
              </w:rPr>
            </w:pPr>
          </w:p>
        </w:tc>
        <w:tc>
          <w:tcPr>
            <w:tcW w:w="1701" w:type="dxa"/>
            <w:tcBorders>
              <w:top w:val="single" w:sz="4" w:space="0" w:color="auto"/>
              <w:bottom w:val="single" w:sz="4" w:space="0" w:color="auto"/>
            </w:tcBorders>
          </w:tcPr>
          <w:p w14:paraId="2C313A00" w14:textId="77777777" w:rsidR="009534E7" w:rsidRPr="009534E7" w:rsidRDefault="009534E7" w:rsidP="009534E7">
            <w:pPr>
              <w:autoSpaceDE w:val="0"/>
              <w:autoSpaceDN w:val="0"/>
              <w:jc w:val="center"/>
              <w:rPr>
                <w:rFonts w:eastAsia="MS Mincho"/>
                <w:noProof w:val="0"/>
                <w:lang w:val="ru-RU" w:eastAsia="ja-JP"/>
              </w:rPr>
            </w:pPr>
          </w:p>
        </w:tc>
      </w:tr>
      <w:tr w:rsidR="009534E7" w:rsidRPr="009534E7" w14:paraId="6ABC671E" w14:textId="77777777" w:rsidTr="009534E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20F0C1" w14:textId="77777777" w:rsidR="009534E7" w:rsidRPr="009534E7" w:rsidRDefault="009534E7" w:rsidP="009534E7">
            <w:pPr>
              <w:autoSpaceDE w:val="0"/>
              <w:autoSpaceDN w:val="0"/>
              <w:rPr>
                <w:rFonts w:eastAsia="MS Mincho"/>
                <w:noProof w:val="0"/>
                <w:sz w:val="18"/>
                <w:szCs w:val="18"/>
                <w:lang w:val="ru-RU" w:eastAsia="ja-JP"/>
              </w:rPr>
            </w:pPr>
            <w:r w:rsidRPr="009534E7">
              <w:rPr>
                <w:rFonts w:eastAsia="MS Mincho"/>
                <w:noProof w:val="0"/>
                <w:sz w:val="18"/>
                <w:szCs w:val="18"/>
                <w:lang w:val="ru-RU" w:eastAsia="ja-JP"/>
              </w:rPr>
              <w:t>100</w:t>
            </w:r>
          </w:p>
        </w:tc>
        <w:tc>
          <w:tcPr>
            <w:tcW w:w="1418" w:type="dxa"/>
            <w:tcBorders>
              <w:top w:val="single" w:sz="4" w:space="0" w:color="auto"/>
              <w:bottom w:val="single" w:sz="4" w:space="0" w:color="auto"/>
            </w:tcBorders>
          </w:tcPr>
          <w:p w14:paraId="3FC0EB50" w14:textId="77777777" w:rsidR="009534E7" w:rsidRPr="009534E7" w:rsidRDefault="009534E7" w:rsidP="009534E7">
            <w:pPr>
              <w:autoSpaceDE w:val="0"/>
              <w:autoSpaceDN w:val="0"/>
              <w:rPr>
                <w:rFonts w:eastAsia="MS Mincho"/>
                <w:noProof w:val="0"/>
                <w:sz w:val="18"/>
                <w:szCs w:val="18"/>
                <w:lang w:val="en-US" w:eastAsia="ja-JP"/>
              </w:rPr>
            </w:pPr>
            <w:r w:rsidRPr="009534E7">
              <w:rPr>
                <w:rFonts w:eastAsia="MS Mincho"/>
                <w:noProof w:val="0"/>
                <w:sz w:val="18"/>
                <w:szCs w:val="18"/>
                <w:lang w:val="en-US" w:eastAsia="ja-JP"/>
              </w:rPr>
              <w:t>AcB06B</w:t>
            </w:r>
          </w:p>
          <w:p w14:paraId="671035AD" w14:textId="77777777" w:rsidR="009534E7" w:rsidRPr="009534E7" w:rsidRDefault="009534E7" w:rsidP="009534E7">
            <w:pPr>
              <w:autoSpaceDE w:val="0"/>
              <w:autoSpaceDN w:val="0"/>
              <w:rPr>
                <w:rFonts w:eastAsia="MS Mincho"/>
                <w:noProof w:val="0"/>
                <w:sz w:val="2"/>
                <w:szCs w:val="2"/>
                <w:lang w:val="ru-RU" w:eastAsia="ja-JP"/>
              </w:rPr>
            </w:pPr>
          </w:p>
        </w:tc>
        <w:tc>
          <w:tcPr>
            <w:tcW w:w="5128" w:type="dxa"/>
            <w:tcBorders>
              <w:top w:val="single" w:sz="4" w:space="0" w:color="auto"/>
              <w:bottom w:val="single" w:sz="4" w:space="0" w:color="auto"/>
            </w:tcBorders>
          </w:tcPr>
          <w:p w14:paraId="73E810FA" w14:textId="77777777" w:rsidR="009534E7" w:rsidRPr="009534E7" w:rsidRDefault="009534E7" w:rsidP="009534E7">
            <w:pPr>
              <w:autoSpaceDE w:val="0"/>
              <w:autoSpaceDN w:val="0"/>
              <w:rPr>
                <w:rFonts w:eastAsia="MS Mincho"/>
                <w:noProof w:val="0"/>
                <w:lang w:val="en-US" w:eastAsia="ja-JP"/>
              </w:rPr>
            </w:pPr>
            <w:proofErr w:type="spellStart"/>
            <w:r w:rsidRPr="009534E7">
              <w:rPr>
                <w:rFonts w:eastAsia="MS Mincho"/>
                <w:noProof w:val="0"/>
                <w:lang w:val="en-US" w:eastAsia="ja-JP"/>
              </w:rPr>
              <w:t>Montarea</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hidrantilor</w:t>
            </w:r>
            <w:proofErr w:type="spellEnd"/>
            <w:r w:rsidRPr="009534E7">
              <w:rPr>
                <w:rFonts w:eastAsia="MS Mincho"/>
                <w:noProof w:val="0"/>
                <w:lang w:val="en-US" w:eastAsia="ja-JP"/>
              </w:rPr>
              <w:t xml:space="preserve"> de </w:t>
            </w:r>
            <w:proofErr w:type="spellStart"/>
            <w:r w:rsidRPr="009534E7">
              <w:rPr>
                <w:rFonts w:eastAsia="MS Mincho"/>
                <w:noProof w:val="0"/>
                <w:lang w:val="en-US" w:eastAsia="ja-JP"/>
              </w:rPr>
              <w:t>incendiu</w:t>
            </w:r>
            <w:proofErr w:type="spellEnd"/>
            <w:r w:rsidRPr="009534E7">
              <w:rPr>
                <w:rFonts w:eastAsia="MS Mincho"/>
                <w:noProof w:val="0"/>
                <w:lang w:val="en-US" w:eastAsia="ja-JP"/>
              </w:rPr>
              <w:t xml:space="preserve"> D 125 H=1000 mm</w:t>
            </w:r>
          </w:p>
          <w:p w14:paraId="28E02C93" w14:textId="77777777" w:rsidR="009534E7" w:rsidRPr="009534E7" w:rsidRDefault="009534E7" w:rsidP="009534E7">
            <w:pPr>
              <w:autoSpaceDE w:val="0"/>
              <w:autoSpaceDN w:val="0"/>
              <w:rPr>
                <w:rFonts w:eastAsia="MS Mincho"/>
                <w:noProof w:val="0"/>
                <w:lang w:val="en-US" w:eastAsia="ja-JP"/>
              </w:rPr>
            </w:pPr>
            <w:r w:rsidRPr="009534E7">
              <w:rPr>
                <w:rFonts w:eastAsia="MS Mincho"/>
                <w:noProof w:val="0"/>
                <w:lang w:val="en-US" w:eastAsia="ja-JP"/>
              </w:rPr>
              <w:t xml:space="preserve">Mat. </w:t>
            </w:r>
            <w:proofErr w:type="spellStart"/>
            <w:r w:rsidRPr="009534E7">
              <w:rPr>
                <w:rFonts w:eastAsia="MS Mincho"/>
                <w:noProof w:val="0"/>
                <w:lang w:val="en-US" w:eastAsia="ja-JP"/>
              </w:rPr>
              <w:t>marunte</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si</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montaj</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miniu</w:t>
            </w:r>
            <w:proofErr w:type="spellEnd"/>
            <w:r w:rsidRPr="009534E7">
              <w:rPr>
                <w:rFonts w:eastAsia="MS Mincho"/>
                <w:noProof w:val="0"/>
                <w:lang w:val="en-US" w:eastAsia="ja-JP"/>
              </w:rPr>
              <w:t xml:space="preserve"> plumb, </w:t>
            </w:r>
            <w:proofErr w:type="spellStart"/>
            <w:r w:rsidRPr="009534E7">
              <w:rPr>
                <w:rFonts w:eastAsia="MS Mincho"/>
                <w:noProof w:val="0"/>
                <w:lang w:val="en-US" w:eastAsia="ja-JP"/>
              </w:rPr>
              <w:t>fuior</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cinepa</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aliaj</w:t>
            </w:r>
            <w:proofErr w:type="spellEnd"/>
            <w:r w:rsidRPr="009534E7">
              <w:rPr>
                <w:rFonts w:eastAsia="MS Mincho"/>
                <w:noProof w:val="0"/>
                <w:lang w:val="en-US" w:eastAsia="ja-JP"/>
              </w:rPr>
              <w:t xml:space="preserve"> de </w:t>
            </w:r>
            <w:proofErr w:type="spellStart"/>
            <w:r w:rsidRPr="009534E7">
              <w:rPr>
                <w:rFonts w:eastAsia="MS Mincho"/>
                <w:noProof w:val="0"/>
                <w:lang w:val="en-US" w:eastAsia="ja-JP"/>
              </w:rPr>
              <w:t>lipit</w:t>
            </w:r>
            <w:proofErr w:type="spellEnd"/>
            <w:r w:rsidRPr="009534E7">
              <w:rPr>
                <w:rFonts w:eastAsia="MS Mincho"/>
                <w:noProof w:val="0"/>
                <w:lang w:val="en-US" w:eastAsia="ja-JP"/>
              </w:rPr>
              <w:t xml:space="preserve"> </w:t>
            </w:r>
            <w:proofErr w:type="gramStart"/>
            <w:r w:rsidRPr="009534E7">
              <w:rPr>
                <w:rFonts w:eastAsia="MS Mincho"/>
                <w:noProof w:val="0"/>
                <w:lang w:val="en-US" w:eastAsia="ja-JP"/>
              </w:rPr>
              <w:t>etc.)=</w:t>
            </w:r>
            <w:proofErr w:type="gramEnd"/>
            <w:r w:rsidRPr="009534E7">
              <w:rPr>
                <w:rFonts w:eastAsia="MS Mincho"/>
                <w:noProof w:val="0"/>
                <w:lang w:val="en-US" w:eastAsia="ja-JP"/>
              </w:rPr>
              <w:t>1,01</w:t>
            </w:r>
          </w:p>
          <w:p w14:paraId="3B1AD0A7" w14:textId="77777777" w:rsidR="009534E7" w:rsidRPr="009534E7" w:rsidRDefault="009534E7" w:rsidP="009534E7">
            <w:pPr>
              <w:autoSpaceDE w:val="0"/>
              <w:autoSpaceDN w:val="0"/>
              <w:rPr>
                <w:rFonts w:eastAsia="MS Mincho"/>
                <w:noProof w:val="0"/>
                <w:lang w:val="en-US" w:eastAsia="ja-JP"/>
              </w:rPr>
            </w:pPr>
          </w:p>
        </w:tc>
        <w:tc>
          <w:tcPr>
            <w:tcW w:w="1276" w:type="dxa"/>
            <w:tcBorders>
              <w:top w:val="single" w:sz="4" w:space="0" w:color="auto"/>
              <w:bottom w:val="single" w:sz="4" w:space="0" w:color="auto"/>
            </w:tcBorders>
            <w:vAlign w:val="center"/>
          </w:tcPr>
          <w:p w14:paraId="0EC37AED" w14:textId="77777777" w:rsidR="009534E7" w:rsidRPr="009534E7" w:rsidRDefault="009534E7" w:rsidP="009534E7">
            <w:pPr>
              <w:autoSpaceDE w:val="0"/>
              <w:autoSpaceDN w:val="0"/>
              <w:jc w:val="center"/>
              <w:rPr>
                <w:rFonts w:eastAsia="MS Mincho"/>
                <w:noProof w:val="0"/>
                <w:lang w:val="ru-RU" w:eastAsia="ja-JP"/>
              </w:rPr>
            </w:pPr>
            <w:proofErr w:type="spellStart"/>
            <w:r w:rsidRPr="009534E7">
              <w:rPr>
                <w:rFonts w:eastAsia="MS Mincho"/>
                <w:noProof w:val="0"/>
                <w:lang w:val="ru-RU" w:eastAsia="ja-JP"/>
              </w:rPr>
              <w:t>buc</w:t>
            </w:r>
            <w:proofErr w:type="spellEnd"/>
          </w:p>
        </w:tc>
        <w:tc>
          <w:tcPr>
            <w:tcW w:w="1701" w:type="dxa"/>
            <w:tcBorders>
              <w:top w:val="single" w:sz="4" w:space="0" w:color="auto"/>
              <w:bottom w:val="single" w:sz="4" w:space="0" w:color="auto"/>
            </w:tcBorders>
            <w:vAlign w:val="center"/>
          </w:tcPr>
          <w:p w14:paraId="7C4F8AEB" w14:textId="77777777" w:rsidR="009534E7" w:rsidRPr="009534E7" w:rsidRDefault="009534E7" w:rsidP="009534E7">
            <w:pPr>
              <w:autoSpaceDE w:val="0"/>
              <w:autoSpaceDN w:val="0"/>
              <w:jc w:val="center"/>
              <w:rPr>
                <w:rFonts w:eastAsia="MS Mincho"/>
                <w:noProof w:val="0"/>
                <w:lang w:val="ru-RU" w:eastAsia="ja-JP"/>
              </w:rPr>
            </w:pPr>
          </w:p>
        </w:tc>
      </w:tr>
      <w:tr w:rsidR="009534E7" w:rsidRPr="009534E7" w14:paraId="3D800028"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8CCE980" w14:textId="77777777" w:rsidR="009534E7" w:rsidRPr="009534E7" w:rsidRDefault="009534E7" w:rsidP="009534E7">
            <w:pPr>
              <w:autoSpaceDE w:val="0"/>
              <w:autoSpaceDN w:val="0"/>
              <w:rPr>
                <w:rFonts w:eastAsia="MS Mincho"/>
                <w:noProof w:val="0"/>
                <w:sz w:val="16"/>
                <w:szCs w:val="16"/>
                <w:lang w:val="ru-RU" w:eastAsia="ja-JP"/>
              </w:rPr>
            </w:pPr>
          </w:p>
        </w:tc>
        <w:tc>
          <w:tcPr>
            <w:tcW w:w="1418" w:type="dxa"/>
            <w:tcBorders>
              <w:top w:val="single" w:sz="4" w:space="0" w:color="auto"/>
              <w:bottom w:val="single" w:sz="4" w:space="0" w:color="auto"/>
            </w:tcBorders>
          </w:tcPr>
          <w:p w14:paraId="4826BA27"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7136050012000</w:t>
            </w:r>
          </w:p>
        </w:tc>
        <w:tc>
          <w:tcPr>
            <w:tcW w:w="5128" w:type="dxa"/>
            <w:tcBorders>
              <w:top w:val="single" w:sz="4" w:space="0" w:color="auto"/>
              <w:bottom w:val="single" w:sz="4" w:space="0" w:color="auto"/>
            </w:tcBorders>
          </w:tcPr>
          <w:p w14:paraId="10C03E2A" w14:textId="77777777" w:rsidR="009534E7" w:rsidRPr="009534E7" w:rsidRDefault="009534E7" w:rsidP="009534E7">
            <w:pPr>
              <w:autoSpaceDE w:val="0"/>
              <w:autoSpaceDN w:val="0"/>
              <w:rPr>
                <w:rFonts w:eastAsia="MS Mincho"/>
                <w:noProof w:val="0"/>
                <w:lang w:val="ru-RU" w:eastAsia="ja-JP"/>
              </w:rPr>
            </w:pPr>
            <w:proofErr w:type="spellStart"/>
            <w:r w:rsidRPr="009534E7">
              <w:rPr>
                <w:rFonts w:eastAsia="MS Mincho"/>
                <w:noProof w:val="0"/>
                <w:lang w:val="ru-RU" w:eastAsia="ja-JP"/>
              </w:rPr>
              <w:t>Instalator</w:t>
            </w:r>
            <w:proofErr w:type="spellEnd"/>
            <w:r w:rsidRPr="009534E7">
              <w:rPr>
                <w:rFonts w:eastAsia="MS Mincho"/>
                <w:noProof w:val="0"/>
                <w:lang w:val="ru-RU" w:eastAsia="ja-JP"/>
              </w:rPr>
              <w:t xml:space="preserve"> </w:t>
            </w:r>
            <w:proofErr w:type="spellStart"/>
            <w:r w:rsidRPr="009534E7">
              <w:rPr>
                <w:rFonts w:eastAsia="MS Mincho"/>
                <w:noProof w:val="0"/>
                <w:lang w:val="ru-RU" w:eastAsia="ja-JP"/>
              </w:rPr>
              <w:t>alimentari</w:t>
            </w:r>
            <w:proofErr w:type="spellEnd"/>
            <w:r w:rsidRPr="009534E7">
              <w:rPr>
                <w:rFonts w:eastAsia="MS Mincho"/>
                <w:noProof w:val="0"/>
                <w:lang w:val="ru-RU" w:eastAsia="ja-JP"/>
              </w:rPr>
              <w:t xml:space="preserve"> </w:t>
            </w:r>
            <w:proofErr w:type="spellStart"/>
            <w:r w:rsidRPr="009534E7">
              <w:rPr>
                <w:rFonts w:eastAsia="MS Mincho"/>
                <w:noProof w:val="0"/>
                <w:lang w:val="ru-RU" w:eastAsia="ja-JP"/>
              </w:rPr>
              <w:t>apa</w:t>
            </w:r>
            <w:proofErr w:type="spellEnd"/>
          </w:p>
        </w:tc>
        <w:tc>
          <w:tcPr>
            <w:tcW w:w="1276" w:type="dxa"/>
            <w:tcBorders>
              <w:top w:val="single" w:sz="4" w:space="0" w:color="auto"/>
              <w:bottom w:val="single" w:sz="4" w:space="0" w:color="auto"/>
            </w:tcBorders>
          </w:tcPr>
          <w:p w14:paraId="3A1D9C7D"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h-</w:t>
            </w:r>
            <w:proofErr w:type="spellStart"/>
            <w:r w:rsidRPr="009534E7">
              <w:rPr>
                <w:rFonts w:eastAsia="MS Mincho"/>
                <w:noProof w:val="0"/>
                <w:lang w:val="ru-RU" w:eastAsia="ja-JP"/>
              </w:rPr>
              <w:t>om</w:t>
            </w:r>
            <w:proofErr w:type="spellEnd"/>
          </w:p>
        </w:tc>
        <w:tc>
          <w:tcPr>
            <w:tcW w:w="1701" w:type="dxa"/>
            <w:tcBorders>
              <w:top w:val="single" w:sz="4" w:space="0" w:color="auto"/>
              <w:bottom w:val="single" w:sz="4" w:space="0" w:color="auto"/>
            </w:tcBorders>
          </w:tcPr>
          <w:p w14:paraId="1D0928FA"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2,7200</w:t>
            </w:r>
          </w:p>
        </w:tc>
      </w:tr>
      <w:tr w:rsidR="009534E7" w:rsidRPr="009534E7" w14:paraId="28FCAAD1"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292C064" w14:textId="77777777" w:rsidR="009534E7" w:rsidRPr="009534E7" w:rsidRDefault="009534E7" w:rsidP="009534E7">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02EBAF92"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2513736621815</w:t>
            </w:r>
          </w:p>
        </w:tc>
        <w:tc>
          <w:tcPr>
            <w:tcW w:w="5128" w:type="dxa"/>
            <w:tcBorders>
              <w:top w:val="single" w:sz="4" w:space="0" w:color="auto"/>
              <w:bottom w:val="single" w:sz="4" w:space="0" w:color="auto"/>
            </w:tcBorders>
          </w:tcPr>
          <w:p w14:paraId="26BB359A" w14:textId="77777777" w:rsidR="009534E7" w:rsidRPr="009534E7" w:rsidRDefault="009534E7" w:rsidP="009534E7">
            <w:pPr>
              <w:autoSpaceDE w:val="0"/>
              <w:autoSpaceDN w:val="0"/>
              <w:rPr>
                <w:rFonts w:eastAsia="MS Mincho"/>
                <w:noProof w:val="0"/>
                <w:lang w:val="en-US" w:eastAsia="ja-JP"/>
              </w:rPr>
            </w:pPr>
            <w:proofErr w:type="spellStart"/>
            <w:r w:rsidRPr="009534E7">
              <w:rPr>
                <w:rFonts w:eastAsia="MS Mincho"/>
                <w:noProof w:val="0"/>
                <w:lang w:val="en-US" w:eastAsia="ja-JP"/>
              </w:rPr>
              <w:t>Placi</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tehnice</w:t>
            </w:r>
            <w:proofErr w:type="spellEnd"/>
            <w:r w:rsidRPr="009534E7">
              <w:rPr>
                <w:rFonts w:eastAsia="MS Mincho"/>
                <w:noProof w:val="0"/>
                <w:lang w:val="en-US" w:eastAsia="ja-JP"/>
              </w:rPr>
              <w:t xml:space="preserve"> de </w:t>
            </w:r>
            <w:proofErr w:type="spellStart"/>
            <w:r w:rsidRPr="009534E7">
              <w:rPr>
                <w:rFonts w:eastAsia="MS Mincho"/>
                <w:noProof w:val="0"/>
                <w:lang w:val="en-US" w:eastAsia="ja-JP"/>
              </w:rPr>
              <w:t>cauciuc</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pentru</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garnituri</w:t>
            </w:r>
            <w:proofErr w:type="spellEnd"/>
            <w:r w:rsidRPr="009534E7">
              <w:rPr>
                <w:rFonts w:eastAsia="MS Mincho"/>
                <w:noProof w:val="0"/>
                <w:lang w:val="en-US" w:eastAsia="ja-JP"/>
              </w:rPr>
              <w:t xml:space="preserve"> cu </w:t>
            </w:r>
            <w:proofErr w:type="spellStart"/>
            <w:r w:rsidRPr="009534E7">
              <w:rPr>
                <w:rFonts w:eastAsia="MS Mincho"/>
                <w:noProof w:val="0"/>
                <w:lang w:val="en-US" w:eastAsia="ja-JP"/>
              </w:rPr>
              <w:t>insertie</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textila</w:t>
            </w:r>
            <w:proofErr w:type="spellEnd"/>
            <w:r w:rsidRPr="009534E7">
              <w:rPr>
                <w:rFonts w:eastAsia="MS Mincho"/>
                <w:noProof w:val="0"/>
                <w:lang w:val="en-US" w:eastAsia="ja-JP"/>
              </w:rPr>
              <w:t xml:space="preserve"> 4 mm </w:t>
            </w:r>
            <w:proofErr w:type="spellStart"/>
            <w:r w:rsidRPr="009534E7">
              <w:rPr>
                <w:rFonts w:eastAsia="MS Mincho"/>
                <w:noProof w:val="0"/>
                <w:lang w:val="en-US" w:eastAsia="ja-JP"/>
              </w:rPr>
              <w:t>grosime</w:t>
            </w:r>
            <w:proofErr w:type="spellEnd"/>
          </w:p>
        </w:tc>
        <w:tc>
          <w:tcPr>
            <w:tcW w:w="1276" w:type="dxa"/>
            <w:tcBorders>
              <w:top w:val="single" w:sz="4" w:space="0" w:color="auto"/>
              <w:bottom w:val="single" w:sz="4" w:space="0" w:color="auto"/>
            </w:tcBorders>
          </w:tcPr>
          <w:p w14:paraId="77042C50" w14:textId="77777777" w:rsidR="009534E7" w:rsidRPr="009534E7" w:rsidRDefault="009534E7" w:rsidP="009534E7">
            <w:pPr>
              <w:autoSpaceDE w:val="0"/>
              <w:autoSpaceDN w:val="0"/>
              <w:jc w:val="center"/>
              <w:rPr>
                <w:rFonts w:eastAsia="MS Mincho"/>
                <w:noProof w:val="0"/>
                <w:lang w:val="ru-RU" w:eastAsia="ja-JP"/>
              </w:rPr>
            </w:pPr>
            <w:proofErr w:type="spellStart"/>
            <w:r w:rsidRPr="009534E7">
              <w:rPr>
                <w:rFonts w:eastAsia="MS Mincho"/>
                <w:noProof w:val="0"/>
                <w:lang w:val="ru-RU" w:eastAsia="ja-JP"/>
              </w:rPr>
              <w:t>kg</w:t>
            </w:r>
            <w:proofErr w:type="spellEnd"/>
          </w:p>
        </w:tc>
        <w:tc>
          <w:tcPr>
            <w:tcW w:w="1701" w:type="dxa"/>
            <w:tcBorders>
              <w:top w:val="single" w:sz="4" w:space="0" w:color="auto"/>
              <w:bottom w:val="single" w:sz="4" w:space="0" w:color="auto"/>
            </w:tcBorders>
          </w:tcPr>
          <w:p w14:paraId="7624E1F6"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0,1360</w:t>
            </w:r>
          </w:p>
        </w:tc>
      </w:tr>
      <w:tr w:rsidR="009534E7" w:rsidRPr="009534E7" w14:paraId="2DE5F3A8"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031D139" w14:textId="77777777" w:rsidR="009534E7" w:rsidRPr="009534E7" w:rsidRDefault="009534E7" w:rsidP="009534E7">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12341B27"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2874115821760</w:t>
            </w:r>
          </w:p>
        </w:tc>
        <w:tc>
          <w:tcPr>
            <w:tcW w:w="5128" w:type="dxa"/>
            <w:tcBorders>
              <w:top w:val="single" w:sz="4" w:space="0" w:color="auto"/>
              <w:bottom w:val="single" w:sz="4" w:space="0" w:color="auto"/>
            </w:tcBorders>
          </w:tcPr>
          <w:p w14:paraId="7402576C" w14:textId="77777777" w:rsidR="009534E7" w:rsidRPr="009534E7" w:rsidRDefault="009534E7" w:rsidP="009534E7">
            <w:pPr>
              <w:autoSpaceDE w:val="0"/>
              <w:autoSpaceDN w:val="0"/>
              <w:rPr>
                <w:rFonts w:eastAsia="MS Mincho"/>
                <w:noProof w:val="0"/>
                <w:lang w:val="en-US" w:eastAsia="ja-JP"/>
              </w:rPr>
            </w:pPr>
            <w:proofErr w:type="spellStart"/>
            <w:r w:rsidRPr="009534E7">
              <w:rPr>
                <w:rFonts w:eastAsia="MS Mincho"/>
                <w:noProof w:val="0"/>
                <w:lang w:val="en-US" w:eastAsia="ja-JP"/>
              </w:rPr>
              <w:t>Surub</w:t>
            </w:r>
            <w:proofErr w:type="spellEnd"/>
            <w:r w:rsidRPr="009534E7">
              <w:rPr>
                <w:rFonts w:eastAsia="MS Mincho"/>
                <w:noProof w:val="0"/>
                <w:lang w:val="en-US" w:eastAsia="ja-JP"/>
              </w:rPr>
              <w:t xml:space="preserve"> cap hexagonal M 16x70 gr. 4,8</w:t>
            </w:r>
          </w:p>
        </w:tc>
        <w:tc>
          <w:tcPr>
            <w:tcW w:w="1276" w:type="dxa"/>
            <w:tcBorders>
              <w:top w:val="single" w:sz="4" w:space="0" w:color="auto"/>
              <w:bottom w:val="single" w:sz="4" w:space="0" w:color="auto"/>
            </w:tcBorders>
          </w:tcPr>
          <w:p w14:paraId="18E0B18B" w14:textId="77777777" w:rsidR="009534E7" w:rsidRPr="009534E7" w:rsidRDefault="009534E7" w:rsidP="009534E7">
            <w:pPr>
              <w:autoSpaceDE w:val="0"/>
              <w:autoSpaceDN w:val="0"/>
              <w:jc w:val="center"/>
              <w:rPr>
                <w:rFonts w:eastAsia="MS Mincho"/>
                <w:noProof w:val="0"/>
                <w:lang w:val="ru-RU" w:eastAsia="ja-JP"/>
              </w:rPr>
            </w:pPr>
            <w:proofErr w:type="spellStart"/>
            <w:r w:rsidRPr="009534E7">
              <w:rPr>
                <w:rFonts w:eastAsia="MS Mincho"/>
                <w:noProof w:val="0"/>
                <w:lang w:val="ru-RU" w:eastAsia="ja-JP"/>
              </w:rPr>
              <w:t>buc</w:t>
            </w:r>
            <w:proofErr w:type="spellEnd"/>
          </w:p>
        </w:tc>
        <w:tc>
          <w:tcPr>
            <w:tcW w:w="1701" w:type="dxa"/>
            <w:tcBorders>
              <w:top w:val="single" w:sz="4" w:space="0" w:color="auto"/>
              <w:bottom w:val="single" w:sz="4" w:space="0" w:color="auto"/>
            </w:tcBorders>
          </w:tcPr>
          <w:p w14:paraId="7F07EF58"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8,0000</w:t>
            </w:r>
          </w:p>
        </w:tc>
      </w:tr>
      <w:tr w:rsidR="009534E7" w:rsidRPr="009534E7" w14:paraId="4EF9D4C4"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9C13285" w14:textId="77777777" w:rsidR="009534E7" w:rsidRPr="009534E7" w:rsidRDefault="009534E7" w:rsidP="009534E7">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33BC04E3"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2874115840558</w:t>
            </w:r>
          </w:p>
        </w:tc>
        <w:tc>
          <w:tcPr>
            <w:tcW w:w="5128" w:type="dxa"/>
            <w:tcBorders>
              <w:top w:val="single" w:sz="4" w:space="0" w:color="auto"/>
              <w:bottom w:val="single" w:sz="4" w:space="0" w:color="auto"/>
            </w:tcBorders>
          </w:tcPr>
          <w:p w14:paraId="4F1459DF" w14:textId="77777777" w:rsidR="009534E7" w:rsidRPr="009534E7" w:rsidRDefault="009534E7" w:rsidP="009534E7">
            <w:pPr>
              <w:autoSpaceDE w:val="0"/>
              <w:autoSpaceDN w:val="0"/>
              <w:rPr>
                <w:rFonts w:eastAsia="MS Mincho"/>
                <w:noProof w:val="0"/>
                <w:lang w:val="ru-RU" w:eastAsia="ja-JP"/>
              </w:rPr>
            </w:pPr>
            <w:proofErr w:type="spellStart"/>
            <w:r w:rsidRPr="009534E7">
              <w:rPr>
                <w:rFonts w:eastAsia="MS Mincho"/>
                <w:noProof w:val="0"/>
                <w:lang w:val="ru-RU" w:eastAsia="ja-JP"/>
              </w:rPr>
              <w:t>Piulita</w:t>
            </w:r>
            <w:proofErr w:type="spellEnd"/>
            <w:r w:rsidRPr="009534E7">
              <w:rPr>
                <w:rFonts w:eastAsia="MS Mincho"/>
                <w:noProof w:val="0"/>
                <w:lang w:val="ru-RU" w:eastAsia="ja-JP"/>
              </w:rPr>
              <w:t xml:space="preserve"> </w:t>
            </w:r>
            <w:proofErr w:type="spellStart"/>
            <w:r w:rsidRPr="009534E7">
              <w:rPr>
                <w:rFonts w:eastAsia="MS Mincho"/>
                <w:noProof w:val="0"/>
                <w:lang w:val="ru-RU" w:eastAsia="ja-JP"/>
              </w:rPr>
              <w:t>hexag</w:t>
            </w:r>
            <w:proofErr w:type="spellEnd"/>
            <w:r w:rsidRPr="009534E7">
              <w:rPr>
                <w:rFonts w:eastAsia="MS Mincho"/>
                <w:noProof w:val="0"/>
                <w:lang w:val="ru-RU" w:eastAsia="ja-JP"/>
              </w:rPr>
              <w:t>. M16</w:t>
            </w:r>
          </w:p>
        </w:tc>
        <w:tc>
          <w:tcPr>
            <w:tcW w:w="1276" w:type="dxa"/>
            <w:tcBorders>
              <w:top w:val="single" w:sz="4" w:space="0" w:color="auto"/>
              <w:bottom w:val="single" w:sz="4" w:space="0" w:color="auto"/>
            </w:tcBorders>
          </w:tcPr>
          <w:p w14:paraId="5AC89EF2" w14:textId="77777777" w:rsidR="009534E7" w:rsidRPr="009534E7" w:rsidRDefault="009534E7" w:rsidP="009534E7">
            <w:pPr>
              <w:autoSpaceDE w:val="0"/>
              <w:autoSpaceDN w:val="0"/>
              <w:jc w:val="center"/>
              <w:rPr>
                <w:rFonts w:eastAsia="MS Mincho"/>
                <w:noProof w:val="0"/>
                <w:lang w:val="ru-RU" w:eastAsia="ja-JP"/>
              </w:rPr>
            </w:pPr>
            <w:proofErr w:type="spellStart"/>
            <w:r w:rsidRPr="009534E7">
              <w:rPr>
                <w:rFonts w:eastAsia="MS Mincho"/>
                <w:noProof w:val="0"/>
                <w:lang w:val="ru-RU" w:eastAsia="ja-JP"/>
              </w:rPr>
              <w:t>buc</w:t>
            </w:r>
            <w:proofErr w:type="spellEnd"/>
          </w:p>
        </w:tc>
        <w:tc>
          <w:tcPr>
            <w:tcW w:w="1701" w:type="dxa"/>
            <w:tcBorders>
              <w:top w:val="single" w:sz="4" w:space="0" w:color="auto"/>
              <w:bottom w:val="single" w:sz="4" w:space="0" w:color="auto"/>
            </w:tcBorders>
          </w:tcPr>
          <w:p w14:paraId="5D868912"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8,0000</w:t>
            </w:r>
          </w:p>
        </w:tc>
      </w:tr>
      <w:tr w:rsidR="009534E7" w:rsidRPr="009534E7" w14:paraId="5E68BEF9"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1644176" w14:textId="77777777" w:rsidR="009534E7" w:rsidRPr="009534E7" w:rsidRDefault="009534E7" w:rsidP="009534E7">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5E303909"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1421102200525</w:t>
            </w:r>
          </w:p>
        </w:tc>
        <w:tc>
          <w:tcPr>
            <w:tcW w:w="5128" w:type="dxa"/>
            <w:tcBorders>
              <w:top w:val="single" w:sz="4" w:space="0" w:color="auto"/>
              <w:bottom w:val="single" w:sz="4" w:space="0" w:color="auto"/>
            </w:tcBorders>
          </w:tcPr>
          <w:p w14:paraId="7B09010E" w14:textId="77777777" w:rsidR="009534E7" w:rsidRPr="009534E7" w:rsidRDefault="009534E7" w:rsidP="009534E7">
            <w:pPr>
              <w:autoSpaceDE w:val="0"/>
              <w:autoSpaceDN w:val="0"/>
              <w:rPr>
                <w:rFonts w:eastAsia="MS Mincho"/>
                <w:noProof w:val="0"/>
                <w:lang w:val="en-US" w:eastAsia="ja-JP"/>
              </w:rPr>
            </w:pPr>
            <w:proofErr w:type="spellStart"/>
            <w:r w:rsidRPr="009534E7">
              <w:rPr>
                <w:rFonts w:eastAsia="MS Mincho"/>
                <w:noProof w:val="0"/>
                <w:lang w:val="en-US" w:eastAsia="ja-JP"/>
              </w:rPr>
              <w:t>Nisip</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sortat</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nespalat</w:t>
            </w:r>
            <w:proofErr w:type="spellEnd"/>
            <w:r w:rsidRPr="009534E7">
              <w:rPr>
                <w:rFonts w:eastAsia="MS Mincho"/>
                <w:noProof w:val="0"/>
                <w:lang w:val="en-US" w:eastAsia="ja-JP"/>
              </w:rPr>
              <w:t xml:space="preserve"> de </w:t>
            </w:r>
            <w:proofErr w:type="spellStart"/>
            <w:r w:rsidRPr="009534E7">
              <w:rPr>
                <w:rFonts w:eastAsia="MS Mincho"/>
                <w:noProof w:val="0"/>
                <w:lang w:val="en-US" w:eastAsia="ja-JP"/>
              </w:rPr>
              <w:t>riu</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si</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lacuri</w:t>
            </w:r>
            <w:proofErr w:type="spellEnd"/>
            <w:r w:rsidRPr="009534E7">
              <w:rPr>
                <w:rFonts w:eastAsia="MS Mincho"/>
                <w:noProof w:val="0"/>
                <w:lang w:val="en-US" w:eastAsia="ja-JP"/>
              </w:rPr>
              <w:t xml:space="preserve"> 0,0-7,0 mm</w:t>
            </w:r>
          </w:p>
        </w:tc>
        <w:tc>
          <w:tcPr>
            <w:tcW w:w="1276" w:type="dxa"/>
            <w:tcBorders>
              <w:top w:val="single" w:sz="4" w:space="0" w:color="auto"/>
              <w:bottom w:val="single" w:sz="4" w:space="0" w:color="auto"/>
            </w:tcBorders>
          </w:tcPr>
          <w:p w14:paraId="237A80C8"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m3</w:t>
            </w:r>
          </w:p>
        </w:tc>
        <w:tc>
          <w:tcPr>
            <w:tcW w:w="1701" w:type="dxa"/>
            <w:tcBorders>
              <w:top w:val="single" w:sz="4" w:space="0" w:color="auto"/>
              <w:bottom w:val="single" w:sz="4" w:space="0" w:color="auto"/>
            </w:tcBorders>
          </w:tcPr>
          <w:p w14:paraId="2DAB3487"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0,0700</w:t>
            </w:r>
          </w:p>
        </w:tc>
      </w:tr>
      <w:tr w:rsidR="009534E7" w:rsidRPr="009534E7" w14:paraId="4FAE9EB5" w14:textId="77777777" w:rsidTr="009534E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3733DC8" w14:textId="77777777" w:rsidR="009534E7" w:rsidRPr="009534E7" w:rsidRDefault="009534E7" w:rsidP="009534E7">
            <w:pPr>
              <w:autoSpaceDE w:val="0"/>
              <w:autoSpaceDN w:val="0"/>
              <w:rPr>
                <w:rFonts w:eastAsia="MS Mincho"/>
                <w:noProof w:val="0"/>
                <w:sz w:val="18"/>
                <w:szCs w:val="18"/>
                <w:lang w:val="ru-RU" w:eastAsia="ja-JP"/>
              </w:rPr>
            </w:pPr>
            <w:r w:rsidRPr="009534E7">
              <w:rPr>
                <w:rFonts w:eastAsia="MS Mincho"/>
                <w:noProof w:val="0"/>
                <w:sz w:val="18"/>
                <w:szCs w:val="18"/>
                <w:lang w:val="ru-RU" w:eastAsia="ja-JP"/>
              </w:rPr>
              <w:t>101</w:t>
            </w:r>
          </w:p>
        </w:tc>
        <w:tc>
          <w:tcPr>
            <w:tcW w:w="1418" w:type="dxa"/>
            <w:tcBorders>
              <w:top w:val="single" w:sz="4" w:space="0" w:color="auto"/>
              <w:bottom w:val="single" w:sz="4" w:space="0" w:color="auto"/>
            </w:tcBorders>
          </w:tcPr>
          <w:p w14:paraId="27160E01" w14:textId="77777777" w:rsidR="009534E7" w:rsidRPr="009534E7" w:rsidRDefault="009534E7" w:rsidP="009534E7">
            <w:pPr>
              <w:autoSpaceDE w:val="0"/>
              <w:autoSpaceDN w:val="0"/>
              <w:rPr>
                <w:rFonts w:eastAsia="MS Mincho"/>
                <w:noProof w:val="0"/>
                <w:sz w:val="18"/>
                <w:szCs w:val="18"/>
                <w:lang w:val="en-US" w:eastAsia="ja-JP"/>
              </w:rPr>
            </w:pPr>
            <w:r w:rsidRPr="009534E7">
              <w:rPr>
                <w:rFonts w:eastAsia="MS Mincho"/>
                <w:noProof w:val="0"/>
                <w:sz w:val="18"/>
                <w:szCs w:val="18"/>
                <w:lang w:val="en-US" w:eastAsia="ja-JP"/>
              </w:rPr>
              <w:t>AcB04D</w:t>
            </w:r>
          </w:p>
          <w:p w14:paraId="14240905" w14:textId="77777777" w:rsidR="009534E7" w:rsidRPr="009534E7" w:rsidRDefault="009534E7" w:rsidP="009534E7">
            <w:pPr>
              <w:autoSpaceDE w:val="0"/>
              <w:autoSpaceDN w:val="0"/>
              <w:rPr>
                <w:rFonts w:eastAsia="MS Mincho"/>
                <w:noProof w:val="0"/>
                <w:sz w:val="2"/>
                <w:szCs w:val="2"/>
                <w:lang w:val="ru-RU" w:eastAsia="ja-JP"/>
              </w:rPr>
            </w:pPr>
          </w:p>
        </w:tc>
        <w:tc>
          <w:tcPr>
            <w:tcW w:w="5128" w:type="dxa"/>
            <w:tcBorders>
              <w:top w:val="single" w:sz="4" w:space="0" w:color="auto"/>
              <w:bottom w:val="single" w:sz="4" w:space="0" w:color="auto"/>
            </w:tcBorders>
          </w:tcPr>
          <w:p w14:paraId="457AB153" w14:textId="77777777" w:rsidR="009534E7" w:rsidRPr="009534E7" w:rsidRDefault="009534E7" w:rsidP="009534E7">
            <w:pPr>
              <w:autoSpaceDE w:val="0"/>
              <w:autoSpaceDN w:val="0"/>
              <w:rPr>
                <w:rFonts w:eastAsia="MS Mincho"/>
                <w:noProof w:val="0"/>
                <w:lang w:val="en-US" w:eastAsia="ja-JP"/>
              </w:rPr>
            </w:pPr>
            <w:proofErr w:type="spellStart"/>
            <w:r w:rsidRPr="009534E7">
              <w:rPr>
                <w:rFonts w:eastAsia="MS Mincho"/>
                <w:noProof w:val="0"/>
                <w:lang w:val="en-US" w:eastAsia="ja-JP"/>
              </w:rPr>
              <w:t>Montarea</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contorului</w:t>
            </w:r>
            <w:proofErr w:type="spellEnd"/>
            <w:r w:rsidRPr="009534E7">
              <w:rPr>
                <w:rFonts w:eastAsia="MS Mincho"/>
                <w:noProof w:val="0"/>
                <w:lang w:val="en-US" w:eastAsia="ja-JP"/>
              </w:rPr>
              <w:t xml:space="preserve"> de </w:t>
            </w:r>
            <w:proofErr w:type="spellStart"/>
            <w:r w:rsidRPr="009534E7">
              <w:rPr>
                <w:rFonts w:eastAsia="MS Mincho"/>
                <w:noProof w:val="0"/>
                <w:lang w:val="en-US" w:eastAsia="ja-JP"/>
              </w:rPr>
              <w:t>apa</w:t>
            </w:r>
            <w:proofErr w:type="spellEnd"/>
            <w:r w:rsidRPr="009534E7">
              <w:rPr>
                <w:rFonts w:eastAsia="MS Mincho"/>
                <w:noProof w:val="0"/>
                <w:lang w:val="en-US" w:eastAsia="ja-JP"/>
              </w:rPr>
              <w:t xml:space="preserve"> a </w:t>
            </w:r>
            <w:proofErr w:type="spellStart"/>
            <w:r w:rsidRPr="009534E7">
              <w:rPr>
                <w:rFonts w:eastAsia="MS Mincho"/>
                <w:noProof w:val="0"/>
                <w:lang w:val="en-US" w:eastAsia="ja-JP"/>
              </w:rPr>
              <w:t>robinetului</w:t>
            </w:r>
            <w:proofErr w:type="spellEnd"/>
            <w:r w:rsidRPr="009534E7">
              <w:rPr>
                <w:rFonts w:eastAsia="MS Mincho"/>
                <w:noProof w:val="0"/>
                <w:lang w:val="en-US" w:eastAsia="ja-JP"/>
              </w:rPr>
              <w:t xml:space="preserve"> de </w:t>
            </w:r>
            <w:proofErr w:type="spellStart"/>
            <w:r w:rsidRPr="009534E7">
              <w:rPr>
                <w:rFonts w:eastAsia="MS Mincho"/>
                <w:noProof w:val="0"/>
                <w:lang w:val="en-US" w:eastAsia="ja-JP"/>
              </w:rPr>
              <w:t>concesie</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ingropat</w:t>
            </w:r>
            <w:proofErr w:type="spellEnd"/>
            <w:r w:rsidRPr="009534E7">
              <w:rPr>
                <w:rFonts w:eastAsia="MS Mincho"/>
                <w:noProof w:val="0"/>
                <w:lang w:val="en-US" w:eastAsia="ja-JP"/>
              </w:rPr>
              <w:t xml:space="preserve">, pe </w:t>
            </w:r>
            <w:proofErr w:type="spellStart"/>
            <w:r w:rsidRPr="009534E7">
              <w:rPr>
                <w:rFonts w:eastAsia="MS Mincho"/>
                <w:noProof w:val="0"/>
                <w:lang w:val="en-US" w:eastAsia="ja-JP"/>
              </w:rPr>
              <w:t>pozitie</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existenta</w:t>
            </w:r>
            <w:proofErr w:type="spellEnd"/>
            <w:r w:rsidRPr="009534E7">
              <w:rPr>
                <w:rFonts w:eastAsia="MS Mincho"/>
                <w:noProof w:val="0"/>
                <w:lang w:val="en-US" w:eastAsia="ja-JP"/>
              </w:rPr>
              <w:t xml:space="preserve"> pe </w:t>
            </w:r>
            <w:proofErr w:type="spellStart"/>
            <w:r w:rsidRPr="009534E7">
              <w:rPr>
                <w:rFonts w:eastAsia="MS Mincho"/>
                <w:noProof w:val="0"/>
                <w:lang w:val="en-US" w:eastAsia="ja-JP"/>
              </w:rPr>
              <w:t>bransamente</w:t>
            </w:r>
            <w:proofErr w:type="spellEnd"/>
            <w:r w:rsidRPr="009534E7">
              <w:rPr>
                <w:rFonts w:eastAsia="MS Mincho"/>
                <w:noProof w:val="0"/>
                <w:lang w:val="en-US" w:eastAsia="ja-JP"/>
              </w:rPr>
              <w:t xml:space="preserve"> de </w:t>
            </w:r>
            <w:proofErr w:type="spellStart"/>
            <w:r w:rsidRPr="009534E7">
              <w:rPr>
                <w:rFonts w:eastAsia="MS Mincho"/>
                <w:noProof w:val="0"/>
                <w:lang w:val="en-US" w:eastAsia="ja-JP"/>
              </w:rPr>
              <w:t>otel</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avind</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diametrul</w:t>
            </w:r>
            <w:proofErr w:type="spellEnd"/>
            <w:r w:rsidRPr="009534E7">
              <w:rPr>
                <w:rFonts w:eastAsia="MS Mincho"/>
                <w:noProof w:val="0"/>
                <w:lang w:val="en-US" w:eastAsia="ja-JP"/>
              </w:rPr>
              <w:t xml:space="preserve"> de 50 mm. </w:t>
            </w:r>
            <w:proofErr w:type="spellStart"/>
            <w:r w:rsidRPr="009534E7">
              <w:rPr>
                <w:rFonts w:eastAsia="MS Mincho"/>
                <w:noProof w:val="0"/>
                <w:lang w:val="en-US" w:eastAsia="ja-JP"/>
              </w:rPr>
              <w:t>Apometru</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combinat</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Clasa</w:t>
            </w:r>
            <w:proofErr w:type="spellEnd"/>
            <w:r w:rsidRPr="009534E7">
              <w:rPr>
                <w:rFonts w:eastAsia="MS Mincho"/>
                <w:noProof w:val="0"/>
                <w:lang w:val="en-US" w:eastAsia="ja-JP"/>
              </w:rPr>
              <w:t xml:space="preserve"> "C" cu </w:t>
            </w:r>
            <w:proofErr w:type="spellStart"/>
            <w:r w:rsidRPr="009534E7">
              <w:rPr>
                <w:rFonts w:eastAsia="MS Mincho"/>
                <w:noProof w:val="0"/>
                <w:lang w:val="en-US" w:eastAsia="ja-JP"/>
              </w:rPr>
              <w:t>transmiterea</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datelor</w:t>
            </w:r>
            <w:proofErr w:type="spellEnd"/>
            <w:r w:rsidRPr="009534E7">
              <w:rPr>
                <w:rFonts w:eastAsia="MS Mincho"/>
                <w:noProof w:val="0"/>
                <w:lang w:val="en-US" w:eastAsia="ja-JP"/>
              </w:rPr>
              <w:t xml:space="preserve"> la </w:t>
            </w:r>
            <w:proofErr w:type="spellStart"/>
            <w:r w:rsidRPr="009534E7">
              <w:rPr>
                <w:rFonts w:eastAsia="MS Mincho"/>
                <w:noProof w:val="0"/>
                <w:lang w:val="en-US" w:eastAsia="ja-JP"/>
              </w:rPr>
              <w:t>distanta</w:t>
            </w:r>
            <w:proofErr w:type="spellEnd"/>
            <w:r w:rsidRPr="009534E7">
              <w:rPr>
                <w:rFonts w:eastAsia="MS Mincho"/>
                <w:noProof w:val="0"/>
                <w:lang w:val="en-US" w:eastAsia="ja-JP"/>
              </w:rPr>
              <w:t xml:space="preserve"> d=80x20 mm</w:t>
            </w:r>
          </w:p>
          <w:p w14:paraId="0EF192F3" w14:textId="77777777" w:rsidR="009534E7" w:rsidRPr="009534E7" w:rsidRDefault="009534E7" w:rsidP="009534E7">
            <w:pPr>
              <w:autoSpaceDE w:val="0"/>
              <w:autoSpaceDN w:val="0"/>
              <w:rPr>
                <w:rFonts w:eastAsia="MS Mincho"/>
                <w:noProof w:val="0"/>
                <w:lang w:val="en-US" w:eastAsia="ja-JP"/>
              </w:rPr>
            </w:pPr>
            <w:r w:rsidRPr="009534E7">
              <w:rPr>
                <w:rFonts w:eastAsia="MS Mincho"/>
                <w:noProof w:val="0"/>
                <w:lang w:val="en-US" w:eastAsia="ja-JP"/>
              </w:rPr>
              <w:t xml:space="preserve">Mat. </w:t>
            </w:r>
            <w:proofErr w:type="spellStart"/>
            <w:r w:rsidRPr="009534E7">
              <w:rPr>
                <w:rFonts w:eastAsia="MS Mincho"/>
                <w:noProof w:val="0"/>
                <w:lang w:val="en-US" w:eastAsia="ja-JP"/>
              </w:rPr>
              <w:t>marunte</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si</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montaj</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miniu</w:t>
            </w:r>
            <w:proofErr w:type="spellEnd"/>
            <w:r w:rsidRPr="009534E7">
              <w:rPr>
                <w:rFonts w:eastAsia="MS Mincho"/>
                <w:noProof w:val="0"/>
                <w:lang w:val="en-US" w:eastAsia="ja-JP"/>
              </w:rPr>
              <w:t xml:space="preserve"> plumb, </w:t>
            </w:r>
            <w:proofErr w:type="spellStart"/>
            <w:r w:rsidRPr="009534E7">
              <w:rPr>
                <w:rFonts w:eastAsia="MS Mincho"/>
                <w:noProof w:val="0"/>
                <w:lang w:val="en-US" w:eastAsia="ja-JP"/>
              </w:rPr>
              <w:t>fuior</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cinepa</w:t>
            </w:r>
            <w:proofErr w:type="spellEnd"/>
            <w:r w:rsidRPr="009534E7">
              <w:rPr>
                <w:rFonts w:eastAsia="MS Mincho"/>
                <w:noProof w:val="0"/>
                <w:lang w:val="en-US" w:eastAsia="ja-JP"/>
              </w:rPr>
              <w:t xml:space="preserve"> </w:t>
            </w:r>
            <w:proofErr w:type="gramStart"/>
            <w:r w:rsidRPr="009534E7">
              <w:rPr>
                <w:rFonts w:eastAsia="MS Mincho"/>
                <w:noProof w:val="0"/>
                <w:lang w:val="en-US" w:eastAsia="ja-JP"/>
              </w:rPr>
              <w:t>etc.)=</w:t>
            </w:r>
            <w:proofErr w:type="gramEnd"/>
            <w:r w:rsidRPr="009534E7">
              <w:rPr>
                <w:rFonts w:eastAsia="MS Mincho"/>
                <w:noProof w:val="0"/>
                <w:lang w:val="en-US" w:eastAsia="ja-JP"/>
              </w:rPr>
              <w:t>1,01</w:t>
            </w:r>
          </w:p>
          <w:p w14:paraId="649F26ED" w14:textId="77777777" w:rsidR="009534E7" w:rsidRPr="009534E7" w:rsidRDefault="009534E7" w:rsidP="009534E7">
            <w:pPr>
              <w:autoSpaceDE w:val="0"/>
              <w:autoSpaceDN w:val="0"/>
              <w:rPr>
                <w:rFonts w:eastAsia="MS Mincho"/>
                <w:noProof w:val="0"/>
                <w:lang w:val="en-US" w:eastAsia="ja-JP"/>
              </w:rPr>
            </w:pPr>
          </w:p>
        </w:tc>
        <w:tc>
          <w:tcPr>
            <w:tcW w:w="1276" w:type="dxa"/>
            <w:tcBorders>
              <w:top w:val="single" w:sz="4" w:space="0" w:color="auto"/>
              <w:bottom w:val="single" w:sz="4" w:space="0" w:color="auto"/>
            </w:tcBorders>
            <w:vAlign w:val="center"/>
          </w:tcPr>
          <w:p w14:paraId="48A54A35" w14:textId="77777777" w:rsidR="009534E7" w:rsidRPr="009534E7" w:rsidRDefault="009534E7" w:rsidP="009534E7">
            <w:pPr>
              <w:autoSpaceDE w:val="0"/>
              <w:autoSpaceDN w:val="0"/>
              <w:jc w:val="center"/>
              <w:rPr>
                <w:rFonts w:eastAsia="MS Mincho"/>
                <w:noProof w:val="0"/>
                <w:lang w:val="ru-RU" w:eastAsia="ja-JP"/>
              </w:rPr>
            </w:pPr>
            <w:proofErr w:type="spellStart"/>
            <w:r w:rsidRPr="009534E7">
              <w:rPr>
                <w:rFonts w:eastAsia="MS Mincho"/>
                <w:noProof w:val="0"/>
                <w:lang w:val="ru-RU" w:eastAsia="ja-JP"/>
              </w:rPr>
              <w:t>buc</w:t>
            </w:r>
            <w:proofErr w:type="spellEnd"/>
          </w:p>
        </w:tc>
        <w:tc>
          <w:tcPr>
            <w:tcW w:w="1701" w:type="dxa"/>
            <w:tcBorders>
              <w:top w:val="single" w:sz="4" w:space="0" w:color="auto"/>
              <w:bottom w:val="single" w:sz="4" w:space="0" w:color="auto"/>
            </w:tcBorders>
            <w:vAlign w:val="center"/>
          </w:tcPr>
          <w:p w14:paraId="081CB39E" w14:textId="77777777" w:rsidR="009534E7" w:rsidRPr="009534E7" w:rsidRDefault="009534E7" w:rsidP="009534E7">
            <w:pPr>
              <w:autoSpaceDE w:val="0"/>
              <w:autoSpaceDN w:val="0"/>
              <w:jc w:val="center"/>
              <w:rPr>
                <w:rFonts w:eastAsia="MS Mincho"/>
                <w:noProof w:val="0"/>
                <w:lang w:val="ru-RU" w:eastAsia="ja-JP"/>
              </w:rPr>
            </w:pPr>
          </w:p>
        </w:tc>
      </w:tr>
      <w:tr w:rsidR="009534E7" w:rsidRPr="009534E7" w14:paraId="577FB528"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90B7877" w14:textId="77777777" w:rsidR="009534E7" w:rsidRPr="009534E7" w:rsidRDefault="009534E7" w:rsidP="009534E7">
            <w:pPr>
              <w:autoSpaceDE w:val="0"/>
              <w:autoSpaceDN w:val="0"/>
              <w:rPr>
                <w:rFonts w:eastAsia="MS Mincho"/>
                <w:noProof w:val="0"/>
                <w:sz w:val="16"/>
                <w:szCs w:val="16"/>
                <w:lang w:val="ru-RU" w:eastAsia="ja-JP"/>
              </w:rPr>
            </w:pPr>
          </w:p>
        </w:tc>
        <w:tc>
          <w:tcPr>
            <w:tcW w:w="1418" w:type="dxa"/>
            <w:tcBorders>
              <w:top w:val="single" w:sz="4" w:space="0" w:color="auto"/>
              <w:bottom w:val="single" w:sz="4" w:space="0" w:color="auto"/>
            </w:tcBorders>
          </w:tcPr>
          <w:p w14:paraId="481970F4"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7136050012000</w:t>
            </w:r>
          </w:p>
        </w:tc>
        <w:tc>
          <w:tcPr>
            <w:tcW w:w="5128" w:type="dxa"/>
            <w:tcBorders>
              <w:top w:val="single" w:sz="4" w:space="0" w:color="auto"/>
              <w:bottom w:val="single" w:sz="4" w:space="0" w:color="auto"/>
            </w:tcBorders>
          </w:tcPr>
          <w:p w14:paraId="130F2712" w14:textId="77777777" w:rsidR="009534E7" w:rsidRPr="009534E7" w:rsidRDefault="009534E7" w:rsidP="009534E7">
            <w:pPr>
              <w:autoSpaceDE w:val="0"/>
              <w:autoSpaceDN w:val="0"/>
              <w:rPr>
                <w:rFonts w:eastAsia="MS Mincho"/>
                <w:noProof w:val="0"/>
                <w:lang w:val="ru-RU" w:eastAsia="ja-JP"/>
              </w:rPr>
            </w:pPr>
            <w:proofErr w:type="spellStart"/>
            <w:r w:rsidRPr="009534E7">
              <w:rPr>
                <w:rFonts w:eastAsia="MS Mincho"/>
                <w:noProof w:val="0"/>
                <w:lang w:val="ru-RU" w:eastAsia="ja-JP"/>
              </w:rPr>
              <w:t>Instalator</w:t>
            </w:r>
            <w:proofErr w:type="spellEnd"/>
            <w:r w:rsidRPr="009534E7">
              <w:rPr>
                <w:rFonts w:eastAsia="MS Mincho"/>
                <w:noProof w:val="0"/>
                <w:lang w:val="ru-RU" w:eastAsia="ja-JP"/>
              </w:rPr>
              <w:t xml:space="preserve"> </w:t>
            </w:r>
            <w:proofErr w:type="spellStart"/>
            <w:r w:rsidRPr="009534E7">
              <w:rPr>
                <w:rFonts w:eastAsia="MS Mincho"/>
                <w:noProof w:val="0"/>
                <w:lang w:val="ru-RU" w:eastAsia="ja-JP"/>
              </w:rPr>
              <w:t>alimentari</w:t>
            </w:r>
            <w:proofErr w:type="spellEnd"/>
            <w:r w:rsidRPr="009534E7">
              <w:rPr>
                <w:rFonts w:eastAsia="MS Mincho"/>
                <w:noProof w:val="0"/>
                <w:lang w:val="ru-RU" w:eastAsia="ja-JP"/>
              </w:rPr>
              <w:t xml:space="preserve"> </w:t>
            </w:r>
            <w:proofErr w:type="spellStart"/>
            <w:r w:rsidRPr="009534E7">
              <w:rPr>
                <w:rFonts w:eastAsia="MS Mincho"/>
                <w:noProof w:val="0"/>
                <w:lang w:val="ru-RU" w:eastAsia="ja-JP"/>
              </w:rPr>
              <w:t>apa</w:t>
            </w:r>
            <w:proofErr w:type="spellEnd"/>
          </w:p>
        </w:tc>
        <w:tc>
          <w:tcPr>
            <w:tcW w:w="1276" w:type="dxa"/>
            <w:tcBorders>
              <w:top w:val="single" w:sz="4" w:space="0" w:color="auto"/>
              <w:bottom w:val="single" w:sz="4" w:space="0" w:color="auto"/>
            </w:tcBorders>
          </w:tcPr>
          <w:p w14:paraId="475A9CA1" w14:textId="77777777" w:rsidR="009534E7" w:rsidRPr="009534E7" w:rsidRDefault="009534E7" w:rsidP="009534E7">
            <w:pPr>
              <w:autoSpaceDE w:val="0"/>
              <w:autoSpaceDN w:val="0"/>
              <w:jc w:val="center"/>
              <w:rPr>
                <w:rFonts w:eastAsia="MS Mincho"/>
                <w:noProof w:val="0"/>
                <w:lang w:val="ru-RU" w:eastAsia="ja-JP"/>
              </w:rPr>
            </w:pPr>
            <w:r w:rsidRPr="009534E7">
              <w:rPr>
                <w:rFonts w:eastAsia="MS Mincho"/>
                <w:noProof w:val="0"/>
                <w:lang w:val="ru-RU" w:eastAsia="ja-JP"/>
              </w:rPr>
              <w:t>h-</w:t>
            </w:r>
            <w:proofErr w:type="spellStart"/>
            <w:r w:rsidRPr="009534E7">
              <w:rPr>
                <w:rFonts w:eastAsia="MS Mincho"/>
                <w:noProof w:val="0"/>
                <w:lang w:val="ru-RU" w:eastAsia="ja-JP"/>
              </w:rPr>
              <w:t>om</w:t>
            </w:r>
            <w:proofErr w:type="spellEnd"/>
          </w:p>
        </w:tc>
        <w:tc>
          <w:tcPr>
            <w:tcW w:w="1701" w:type="dxa"/>
            <w:tcBorders>
              <w:top w:val="single" w:sz="4" w:space="0" w:color="auto"/>
              <w:bottom w:val="single" w:sz="4" w:space="0" w:color="auto"/>
            </w:tcBorders>
          </w:tcPr>
          <w:p w14:paraId="7A37A414"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2,4500</w:t>
            </w:r>
          </w:p>
        </w:tc>
      </w:tr>
      <w:tr w:rsidR="009534E7" w:rsidRPr="009534E7" w14:paraId="0CE9D1FA"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955A834" w14:textId="77777777" w:rsidR="009534E7" w:rsidRPr="009534E7" w:rsidRDefault="009534E7" w:rsidP="009534E7">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4622C994"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2744233336462</w:t>
            </w:r>
          </w:p>
        </w:tc>
        <w:tc>
          <w:tcPr>
            <w:tcW w:w="5128" w:type="dxa"/>
            <w:tcBorders>
              <w:top w:val="single" w:sz="4" w:space="0" w:color="auto"/>
              <w:bottom w:val="single" w:sz="4" w:space="0" w:color="auto"/>
            </w:tcBorders>
          </w:tcPr>
          <w:p w14:paraId="3F9C01D1" w14:textId="77777777" w:rsidR="009534E7" w:rsidRPr="009534E7" w:rsidRDefault="009534E7" w:rsidP="009534E7">
            <w:pPr>
              <w:autoSpaceDE w:val="0"/>
              <w:autoSpaceDN w:val="0"/>
              <w:rPr>
                <w:rFonts w:eastAsia="MS Mincho"/>
                <w:noProof w:val="0"/>
                <w:lang w:val="en-US" w:eastAsia="ja-JP"/>
              </w:rPr>
            </w:pPr>
            <w:proofErr w:type="spellStart"/>
            <w:r w:rsidRPr="009534E7">
              <w:rPr>
                <w:rFonts w:eastAsia="MS Mincho"/>
                <w:noProof w:val="0"/>
                <w:lang w:val="en-US" w:eastAsia="ja-JP"/>
              </w:rPr>
              <w:t>Teava</w:t>
            </w:r>
            <w:proofErr w:type="spellEnd"/>
            <w:r w:rsidRPr="009534E7">
              <w:rPr>
                <w:rFonts w:eastAsia="MS Mincho"/>
                <w:noProof w:val="0"/>
                <w:lang w:val="en-US" w:eastAsia="ja-JP"/>
              </w:rPr>
              <w:t xml:space="preserve"> plumb de </w:t>
            </w:r>
            <w:proofErr w:type="spellStart"/>
            <w:r w:rsidRPr="009534E7">
              <w:rPr>
                <w:rFonts w:eastAsia="MS Mincho"/>
                <w:noProof w:val="0"/>
                <w:lang w:val="en-US" w:eastAsia="ja-JP"/>
              </w:rPr>
              <w:t>presiune</w:t>
            </w:r>
            <w:proofErr w:type="spellEnd"/>
            <w:r w:rsidRPr="009534E7">
              <w:rPr>
                <w:rFonts w:eastAsia="MS Mincho"/>
                <w:noProof w:val="0"/>
                <w:lang w:val="en-US" w:eastAsia="ja-JP"/>
              </w:rPr>
              <w:t xml:space="preserve"> PB-99,96% 40 x 5 mm</w:t>
            </w:r>
          </w:p>
        </w:tc>
        <w:tc>
          <w:tcPr>
            <w:tcW w:w="1276" w:type="dxa"/>
            <w:tcBorders>
              <w:top w:val="single" w:sz="4" w:space="0" w:color="auto"/>
              <w:bottom w:val="single" w:sz="4" w:space="0" w:color="auto"/>
            </w:tcBorders>
          </w:tcPr>
          <w:p w14:paraId="5EFE7A9A" w14:textId="77777777" w:rsidR="009534E7" w:rsidRPr="009534E7" w:rsidRDefault="009534E7" w:rsidP="009534E7">
            <w:pPr>
              <w:autoSpaceDE w:val="0"/>
              <w:autoSpaceDN w:val="0"/>
              <w:jc w:val="center"/>
              <w:rPr>
                <w:rFonts w:eastAsia="MS Mincho"/>
                <w:noProof w:val="0"/>
                <w:lang w:val="ru-RU" w:eastAsia="ja-JP"/>
              </w:rPr>
            </w:pPr>
            <w:proofErr w:type="spellStart"/>
            <w:r w:rsidRPr="009534E7">
              <w:rPr>
                <w:rFonts w:eastAsia="MS Mincho"/>
                <w:noProof w:val="0"/>
                <w:lang w:val="ru-RU" w:eastAsia="ja-JP"/>
              </w:rPr>
              <w:t>kg</w:t>
            </w:r>
            <w:proofErr w:type="spellEnd"/>
          </w:p>
        </w:tc>
        <w:tc>
          <w:tcPr>
            <w:tcW w:w="1701" w:type="dxa"/>
            <w:tcBorders>
              <w:top w:val="single" w:sz="4" w:space="0" w:color="auto"/>
              <w:bottom w:val="single" w:sz="4" w:space="0" w:color="auto"/>
            </w:tcBorders>
          </w:tcPr>
          <w:p w14:paraId="63B25151"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4,5000</w:t>
            </w:r>
          </w:p>
        </w:tc>
      </w:tr>
      <w:tr w:rsidR="009534E7" w:rsidRPr="009534E7" w14:paraId="01DA92CF"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1291D25" w14:textId="77777777" w:rsidR="009534E7" w:rsidRPr="009534E7" w:rsidRDefault="009534E7" w:rsidP="009534E7">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214FC632"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2744125904770</w:t>
            </w:r>
          </w:p>
        </w:tc>
        <w:tc>
          <w:tcPr>
            <w:tcW w:w="5128" w:type="dxa"/>
            <w:tcBorders>
              <w:top w:val="single" w:sz="4" w:space="0" w:color="auto"/>
              <w:bottom w:val="single" w:sz="4" w:space="0" w:color="auto"/>
            </w:tcBorders>
          </w:tcPr>
          <w:p w14:paraId="0C733706" w14:textId="77777777" w:rsidR="009534E7" w:rsidRPr="009534E7" w:rsidRDefault="009534E7" w:rsidP="009534E7">
            <w:pPr>
              <w:autoSpaceDE w:val="0"/>
              <w:autoSpaceDN w:val="0"/>
              <w:rPr>
                <w:rFonts w:eastAsia="MS Mincho"/>
                <w:noProof w:val="0"/>
                <w:lang w:val="en-US" w:eastAsia="ja-JP"/>
              </w:rPr>
            </w:pPr>
            <w:proofErr w:type="spellStart"/>
            <w:r w:rsidRPr="009534E7">
              <w:rPr>
                <w:rFonts w:eastAsia="MS Mincho"/>
                <w:noProof w:val="0"/>
                <w:lang w:val="en-US" w:eastAsia="ja-JP"/>
              </w:rPr>
              <w:t>Aliaj</w:t>
            </w:r>
            <w:proofErr w:type="spellEnd"/>
            <w:r w:rsidRPr="009534E7">
              <w:rPr>
                <w:rFonts w:eastAsia="MS Mincho"/>
                <w:noProof w:val="0"/>
                <w:lang w:val="en-US" w:eastAsia="ja-JP"/>
              </w:rPr>
              <w:t xml:space="preserve"> de </w:t>
            </w:r>
            <w:proofErr w:type="spellStart"/>
            <w:r w:rsidRPr="009534E7">
              <w:rPr>
                <w:rFonts w:eastAsia="MS Mincho"/>
                <w:noProof w:val="0"/>
                <w:lang w:val="en-US" w:eastAsia="ja-JP"/>
              </w:rPr>
              <w:t>lipit</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staniu</w:t>
            </w:r>
            <w:proofErr w:type="spellEnd"/>
            <w:r w:rsidRPr="009534E7">
              <w:rPr>
                <w:rFonts w:eastAsia="MS Mincho"/>
                <w:noProof w:val="0"/>
                <w:lang w:val="en-US" w:eastAsia="ja-JP"/>
              </w:rPr>
              <w:t>-plumb LP-30 % G</w:t>
            </w:r>
          </w:p>
        </w:tc>
        <w:tc>
          <w:tcPr>
            <w:tcW w:w="1276" w:type="dxa"/>
            <w:tcBorders>
              <w:top w:val="single" w:sz="4" w:space="0" w:color="auto"/>
              <w:bottom w:val="single" w:sz="4" w:space="0" w:color="auto"/>
            </w:tcBorders>
          </w:tcPr>
          <w:p w14:paraId="3B128B67" w14:textId="77777777" w:rsidR="009534E7" w:rsidRPr="009534E7" w:rsidRDefault="009534E7" w:rsidP="009534E7">
            <w:pPr>
              <w:autoSpaceDE w:val="0"/>
              <w:autoSpaceDN w:val="0"/>
              <w:jc w:val="center"/>
              <w:rPr>
                <w:rFonts w:eastAsia="MS Mincho"/>
                <w:noProof w:val="0"/>
                <w:lang w:val="ru-RU" w:eastAsia="ja-JP"/>
              </w:rPr>
            </w:pPr>
            <w:proofErr w:type="spellStart"/>
            <w:r w:rsidRPr="009534E7">
              <w:rPr>
                <w:rFonts w:eastAsia="MS Mincho"/>
                <w:noProof w:val="0"/>
                <w:lang w:val="ru-RU" w:eastAsia="ja-JP"/>
              </w:rPr>
              <w:t>kg</w:t>
            </w:r>
            <w:proofErr w:type="spellEnd"/>
          </w:p>
        </w:tc>
        <w:tc>
          <w:tcPr>
            <w:tcW w:w="1701" w:type="dxa"/>
            <w:tcBorders>
              <w:top w:val="single" w:sz="4" w:space="0" w:color="auto"/>
              <w:bottom w:val="single" w:sz="4" w:space="0" w:color="auto"/>
            </w:tcBorders>
          </w:tcPr>
          <w:p w14:paraId="517AC2AD"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0,2200</w:t>
            </w:r>
          </w:p>
        </w:tc>
      </w:tr>
      <w:tr w:rsidR="009534E7" w:rsidRPr="009534E7" w14:paraId="78948F54"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3EB590" w14:textId="77777777" w:rsidR="009534E7" w:rsidRPr="009534E7" w:rsidRDefault="009534E7" w:rsidP="009534E7">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35C82F28"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2513736621810</w:t>
            </w:r>
          </w:p>
        </w:tc>
        <w:tc>
          <w:tcPr>
            <w:tcW w:w="5128" w:type="dxa"/>
            <w:tcBorders>
              <w:top w:val="single" w:sz="4" w:space="0" w:color="auto"/>
              <w:bottom w:val="single" w:sz="4" w:space="0" w:color="auto"/>
            </w:tcBorders>
          </w:tcPr>
          <w:p w14:paraId="5BC5D3D7" w14:textId="77777777" w:rsidR="009534E7" w:rsidRPr="009534E7" w:rsidRDefault="009534E7" w:rsidP="009534E7">
            <w:pPr>
              <w:autoSpaceDE w:val="0"/>
              <w:autoSpaceDN w:val="0"/>
              <w:rPr>
                <w:rFonts w:eastAsia="MS Mincho"/>
                <w:noProof w:val="0"/>
                <w:lang w:val="en-US" w:eastAsia="ja-JP"/>
              </w:rPr>
            </w:pPr>
            <w:proofErr w:type="spellStart"/>
            <w:r w:rsidRPr="009534E7">
              <w:rPr>
                <w:rFonts w:eastAsia="MS Mincho"/>
                <w:noProof w:val="0"/>
                <w:lang w:val="en-US" w:eastAsia="ja-JP"/>
              </w:rPr>
              <w:t>Placi</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tehnice</w:t>
            </w:r>
            <w:proofErr w:type="spellEnd"/>
            <w:r w:rsidRPr="009534E7">
              <w:rPr>
                <w:rFonts w:eastAsia="MS Mincho"/>
                <w:noProof w:val="0"/>
                <w:lang w:val="en-US" w:eastAsia="ja-JP"/>
              </w:rPr>
              <w:t xml:space="preserve"> de </w:t>
            </w:r>
            <w:proofErr w:type="spellStart"/>
            <w:r w:rsidRPr="009534E7">
              <w:rPr>
                <w:rFonts w:eastAsia="MS Mincho"/>
                <w:noProof w:val="0"/>
                <w:lang w:val="en-US" w:eastAsia="ja-JP"/>
              </w:rPr>
              <w:t>cauciuc</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pentru</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garnituri</w:t>
            </w:r>
            <w:proofErr w:type="spellEnd"/>
            <w:r w:rsidRPr="009534E7">
              <w:rPr>
                <w:rFonts w:eastAsia="MS Mincho"/>
                <w:noProof w:val="0"/>
                <w:lang w:val="en-US" w:eastAsia="ja-JP"/>
              </w:rPr>
              <w:t xml:space="preserve"> cu </w:t>
            </w:r>
            <w:proofErr w:type="spellStart"/>
            <w:r w:rsidRPr="009534E7">
              <w:rPr>
                <w:rFonts w:eastAsia="MS Mincho"/>
                <w:noProof w:val="0"/>
                <w:lang w:val="en-US" w:eastAsia="ja-JP"/>
              </w:rPr>
              <w:t>insertie</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textila</w:t>
            </w:r>
            <w:proofErr w:type="spellEnd"/>
            <w:r w:rsidRPr="009534E7">
              <w:rPr>
                <w:rFonts w:eastAsia="MS Mincho"/>
                <w:noProof w:val="0"/>
                <w:lang w:val="en-US" w:eastAsia="ja-JP"/>
              </w:rPr>
              <w:t xml:space="preserve"> de 3 mm </w:t>
            </w:r>
            <w:proofErr w:type="spellStart"/>
            <w:r w:rsidRPr="009534E7">
              <w:rPr>
                <w:rFonts w:eastAsia="MS Mincho"/>
                <w:noProof w:val="0"/>
                <w:lang w:val="en-US" w:eastAsia="ja-JP"/>
              </w:rPr>
              <w:t>grosime</w:t>
            </w:r>
            <w:proofErr w:type="spellEnd"/>
          </w:p>
        </w:tc>
        <w:tc>
          <w:tcPr>
            <w:tcW w:w="1276" w:type="dxa"/>
            <w:tcBorders>
              <w:top w:val="single" w:sz="4" w:space="0" w:color="auto"/>
              <w:bottom w:val="single" w:sz="4" w:space="0" w:color="auto"/>
            </w:tcBorders>
          </w:tcPr>
          <w:p w14:paraId="4F5CD5CB" w14:textId="77777777" w:rsidR="009534E7" w:rsidRPr="009534E7" w:rsidRDefault="009534E7" w:rsidP="009534E7">
            <w:pPr>
              <w:autoSpaceDE w:val="0"/>
              <w:autoSpaceDN w:val="0"/>
              <w:jc w:val="center"/>
              <w:rPr>
                <w:rFonts w:eastAsia="MS Mincho"/>
                <w:noProof w:val="0"/>
                <w:lang w:val="ru-RU" w:eastAsia="ja-JP"/>
              </w:rPr>
            </w:pPr>
            <w:proofErr w:type="spellStart"/>
            <w:r w:rsidRPr="009534E7">
              <w:rPr>
                <w:rFonts w:eastAsia="MS Mincho"/>
                <w:noProof w:val="0"/>
                <w:lang w:val="ru-RU" w:eastAsia="ja-JP"/>
              </w:rPr>
              <w:t>kg</w:t>
            </w:r>
            <w:proofErr w:type="spellEnd"/>
          </w:p>
        </w:tc>
        <w:tc>
          <w:tcPr>
            <w:tcW w:w="1701" w:type="dxa"/>
            <w:tcBorders>
              <w:top w:val="single" w:sz="4" w:space="0" w:color="auto"/>
              <w:bottom w:val="single" w:sz="4" w:space="0" w:color="auto"/>
            </w:tcBorders>
          </w:tcPr>
          <w:p w14:paraId="37829BCC"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0,0600</w:t>
            </w:r>
          </w:p>
        </w:tc>
      </w:tr>
      <w:tr w:rsidR="009534E7" w:rsidRPr="009534E7" w14:paraId="2C75EE68"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64B8405" w14:textId="77777777" w:rsidR="009534E7" w:rsidRPr="009534E7" w:rsidRDefault="009534E7" w:rsidP="009534E7">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4A14B36B"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2414317346207</w:t>
            </w:r>
          </w:p>
        </w:tc>
        <w:tc>
          <w:tcPr>
            <w:tcW w:w="5128" w:type="dxa"/>
            <w:tcBorders>
              <w:top w:val="single" w:sz="4" w:space="0" w:color="auto"/>
              <w:bottom w:val="single" w:sz="4" w:space="0" w:color="auto"/>
            </w:tcBorders>
          </w:tcPr>
          <w:p w14:paraId="1733F69A" w14:textId="77777777" w:rsidR="009534E7" w:rsidRPr="009534E7" w:rsidRDefault="009534E7" w:rsidP="009534E7">
            <w:pPr>
              <w:autoSpaceDE w:val="0"/>
              <w:autoSpaceDN w:val="0"/>
              <w:rPr>
                <w:rFonts w:eastAsia="MS Mincho"/>
                <w:noProof w:val="0"/>
                <w:lang w:val="ru-RU" w:eastAsia="ja-JP"/>
              </w:rPr>
            </w:pPr>
            <w:proofErr w:type="spellStart"/>
            <w:r w:rsidRPr="009534E7">
              <w:rPr>
                <w:rFonts w:eastAsia="MS Mincho"/>
                <w:noProof w:val="0"/>
                <w:lang w:val="ru-RU" w:eastAsia="ja-JP"/>
              </w:rPr>
              <w:t>Stearina</w:t>
            </w:r>
            <w:proofErr w:type="spellEnd"/>
          </w:p>
        </w:tc>
        <w:tc>
          <w:tcPr>
            <w:tcW w:w="1276" w:type="dxa"/>
            <w:tcBorders>
              <w:top w:val="single" w:sz="4" w:space="0" w:color="auto"/>
              <w:bottom w:val="single" w:sz="4" w:space="0" w:color="auto"/>
            </w:tcBorders>
          </w:tcPr>
          <w:p w14:paraId="3F88268C" w14:textId="77777777" w:rsidR="009534E7" w:rsidRPr="009534E7" w:rsidRDefault="009534E7" w:rsidP="009534E7">
            <w:pPr>
              <w:autoSpaceDE w:val="0"/>
              <w:autoSpaceDN w:val="0"/>
              <w:jc w:val="center"/>
              <w:rPr>
                <w:rFonts w:eastAsia="MS Mincho"/>
                <w:noProof w:val="0"/>
                <w:lang w:val="ru-RU" w:eastAsia="ja-JP"/>
              </w:rPr>
            </w:pPr>
            <w:proofErr w:type="spellStart"/>
            <w:r w:rsidRPr="009534E7">
              <w:rPr>
                <w:rFonts w:eastAsia="MS Mincho"/>
                <w:noProof w:val="0"/>
                <w:lang w:val="ru-RU" w:eastAsia="ja-JP"/>
              </w:rPr>
              <w:t>kg</w:t>
            </w:r>
            <w:proofErr w:type="spellEnd"/>
          </w:p>
        </w:tc>
        <w:tc>
          <w:tcPr>
            <w:tcW w:w="1701" w:type="dxa"/>
            <w:tcBorders>
              <w:top w:val="single" w:sz="4" w:space="0" w:color="auto"/>
              <w:bottom w:val="single" w:sz="4" w:space="0" w:color="auto"/>
            </w:tcBorders>
          </w:tcPr>
          <w:p w14:paraId="653B8FF7"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0,0600</w:t>
            </w:r>
          </w:p>
        </w:tc>
      </w:tr>
      <w:tr w:rsidR="009534E7" w:rsidRPr="009534E7" w14:paraId="1CB02750"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347D596" w14:textId="77777777" w:rsidR="009534E7" w:rsidRPr="009534E7" w:rsidRDefault="009534E7" w:rsidP="009534E7">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35D9B21C"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2320116200573</w:t>
            </w:r>
          </w:p>
        </w:tc>
        <w:tc>
          <w:tcPr>
            <w:tcW w:w="5128" w:type="dxa"/>
            <w:tcBorders>
              <w:top w:val="single" w:sz="4" w:space="0" w:color="auto"/>
              <w:bottom w:val="single" w:sz="4" w:space="0" w:color="auto"/>
            </w:tcBorders>
          </w:tcPr>
          <w:p w14:paraId="7B92B51C" w14:textId="77777777" w:rsidR="009534E7" w:rsidRPr="009534E7" w:rsidRDefault="009534E7" w:rsidP="009534E7">
            <w:pPr>
              <w:autoSpaceDE w:val="0"/>
              <w:autoSpaceDN w:val="0"/>
              <w:rPr>
                <w:rFonts w:eastAsia="MS Mincho"/>
                <w:noProof w:val="0"/>
                <w:lang w:val="en-US" w:eastAsia="ja-JP"/>
              </w:rPr>
            </w:pPr>
            <w:proofErr w:type="spellStart"/>
            <w:r w:rsidRPr="009534E7">
              <w:rPr>
                <w:rFonts w:eastAsia="MS Mincho"/>
                <w:noProof w:val="0"/>
                <w:lang w:val="en-US" w:eastAsia="ja-JP"/>
              </w:rPr>
              <w:t>Benzina</w:t>
            </w:r>
            <w:proofErr w:type="spellEnd"/>
            <w:r w:rsidRPr="009534E7">
              <w:rPr>
                <w:rFonts w:eastAsia="MS Mincho"/>
                <w:noProof w:val="0"/>
                <w:lang w:val="en-US" w:eastAsia="ja-JP"/>
              </w:rPr>
              <w:t xml:space="preserve"> auto tip CO/R 75</w:t>
            </w:r>
          </w:p>
        </w:tc>
        <w:tc>
          <w:tcPr>
            <w:tcW w:w="1276" w:type="dxa"/>
            <w:tcBorders>
              <w:top w:val="single" w:sz="4" w:space="0" w:color="auto"/>
              <w:bottom w:val="single" w:sz="4" w:space="0" w:color="auto"/>
            </w:tcBorders>
          </w:tcPr>
          <w:p w14:paraId="463AE450" w14:textId="77777777" w:rsidR="009534E7" w:rsidRPr="009534E7" w:rsidRDefault="009534E7" w:rsidP="009534E7">
            <w:pPr>
              <w:autoSpaceDE w:val="0"/>
              <w:autoSpaceDN w:val="0"/>
              <w:jc w:val="center"/>
              <w:rPr>
                <w:rFonts w:eastAsia="MS Mincho"/>
                <w:noProof w:val="0"/>
                <w:lang w:val="ru-RU" w:eastAsia="ja-JP"/>
              </w:rPr>
            </w:pPr>
            <w:proofErr w:type="spellStart"/>
            <w:r w:rsidRPr="009534E7">
              <w:rPr>
                <w:rFonts w:eastAsia="MS Mincho"/>
                <w:noProof w:val="0"/>
                <w:lang w:val="ru-RU" w:eastAsia="ja-JP"/>
              </w:rPr>
              <w:t>kg</w:t>
            </w:r>
            <w:proofErr w:type="spellEnd"/>
          </w:p>
        </w:tc>
        <w:tc>
          <w:tcPr>
            <w:tcW w:w="1701" w:type="dxa"/>
            <w:tcBorders>
              <w:top w:val="single" w:sz="4" w:space="0" w:color="auto"/>
              <w:bottom w:val="single" w:sz="4" w:space="0" w:color="auto"/>
            </w:tcBorders>
          </w:tcPr>
          <w:p w14:paraId="5C55B5B1"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0,3500</w:t>
            </w:r>
          </w:p>
        </w:tc>
      </w:tr>
      <w:tr w:rsidR="009534E7" w:rsidRPr="009534E7" w14:paraId="1699935B"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E0EB6D" w14:textId="77777777" w:rsidR="009534E7" w:rsidRPr="009534E7" w:rsidRDefault="009534E7" w:rsidP="009534E7">
            <w:pPr>
              <w:autoSpaceDE w:val="0"/>
              <w:autoSpaceDN w:val="0"/>
              <w:jc w:val="center"/>
              <w:rPr>
                <w:rFonts w:eastAsia="MS Mincho"/>
                <w:noProof w:val="0"/>
                <w:sz w:val="16"/>
                <w:szCs w:val="16"/>
                <w:lang w:val="ru-RU" w:eastAsia="ja-JP"/>
              </w:rPr>
            </w:pPr>
          </w:p>
        </w:tc>
        <w:tc>
          <w:tcPr>
            <w:tcW w:w="1418" w:type="dxa"/>
            <w:tcBorders>
              <w:top w:val="single" w:sz="4" w:space="0" w:color="auto"/>
              <w:bottom w:val="single" w:sz="4" w:space="0" w:color="auto"/>
            </w:tcBorders>
          </w:tcPr>
          <w:p w14:paraId="4BB47363" w14:textId="77777777" w:rsidR="009534E7" w:rsidRPr="009534E7" w:rsidRDefault="009534E7" w:rsidP="009534E7">
            <w:pPr>
              <w:autoSpaceDE w:val="0"/>
              <w:autoSpaceDN w:val="0"/>
              <w:rPr>
                <w:rFonts w:eastAsia="MS Mincho"/>
                <w:noProof w:val="0"/>
                <w:sz w:val="16"/>
                <w:szCs w:val="16"/>
                <w:lang w:val="ru-RU" w:eastAsia="ja-JP"/>
              </w:rPr>
            </w:pPr>
          </w:p>
        </w:tc>
        <w:tc>
          <w:tcPr>
            <w:tcW w:w="5128" w:type="dxa"/>
            <w:tcBorders>
              <w:top w:val="single" w:sz="4" w:space="0" w:color="auto"/>
              <w:bottom w:val="single" w:sz="4" w:space="0" w:color="auto"/>
            </w:tcBorders>
          </w:tcPr>
          <w:p w14:paraId="64BB7F0B" w14:textId="77777777" w:rsidR="009534E7" w:rsidRPr="009534E7" w:rsidRDefault="009534E7" w:rsidP="009534E7">
            <w:pPr>
              <w:autoSpaceDE w:val="0"/>
              <w:autoSpaceDN w:val="0"/>
              <w:rPr>
                <w:rFonts w:eastAsia="MS Mincho"/>
                <w:b/>
                <w:bCs/>
                <w:noProof w:val="0"/>
                <w:lang w:val="en-US" w:eastAsia="ja-JP"/>
              </w:rPr>
            </w:pPr>
            <w:r w:rsidRPr="009534E7">
              <w:rPr>
                <w:rFonts w:eastAsia="MS Mincho"/>
                <w:b/>
                <w:bCs/>
                <w:noProof w:val="0"/>
                <w:lang w:val="ru-RU" w:eastAsia="ja-JP"/>
              </w:rPr>
              <w:t xml:space="preserve">3. </w:t>
            </w:r>
            <w:proofErr w:type="spellStart"/>
            <w:r w:rsidRPr="009534E7">
              <w:rPr>
                <w:rFonts w:eastAsia="MS Mincho"/>
                <w:b/>
                <w:bCs/>
                <w:noProof w:val="0"/>
                <w:lang w:val="ru-RU" w:eastAsia="ja-JP"/>
              </w:rPr>
              <w:t>Costul</w:t>
            </w:r>
            <w:proofErr w:type="spellEnd"/>
            <w:r w:rsidRPr="009534E7">
              <w:rPr>
                <w:rFonts w:eastAsia="MS Mincho"/>
                <w:b/>
                <w:bCs/>
                <w:noProof w:val="0"/>
                <w:lang w:val="ru-RU" w:eastAsia="ja-JP"/>
              </w:rPr>
              <w:t xml:space="preserve"> </w:t>
            </w:r>
            <w:proofErr w:type="spellStart"/>
            <w:r w:rsidRPr="009534E7">
              <w:rPr>
                <w:rFonts w:eastAsia="MS Mincho"/>
                <w:b/>
                <w:bCs/>
                <w:noProof w:val="0"/>
                <w:lang w:val="ru-RU" w:eastAsia="ja-JP"/>
              </w:rPr>
              <w:t>utilajului</w:t>
            </w:r>
            <w:proofErr w:type="spellEnd"/>
          </w:p>
          <w:p w14:paraId="0805C049" w14:textId="77777777" w:rsidR="009534E7" w:rsidRPr="009534E7" w:rsidRDefault="009534E7" w:rsidP="009534E7">
            <w:pPr>
              <w:autoSpaceDE w:val="0"/>
              <w:autoSpaceDN w:val="0"/>
              <w:rPr>
                <w:rFonts w:eastAsia="MS Mincho"/>
                <w:noProof w:val="0"/>
                <w:lang w:val="ru-RU" w:eastAsia="ja-JP"/>
              </w:rPr>
            </w:pPr>
          </w:p>
        </w:tc>
        <w:tc>
          <w:tcPr>
            <w:tcW w:w="1276" w:type="dxa"/>
            <w:tcBorders>
              <w:top w:val="single" w:sz="4" w:space="0" w:color="auto"/>
              <w:bottom w:val="single" w:sz="4" w:space="0" w:color="auto"/>
            </w:tcBorders>
          </w:tcPr>
          <w:p w14:paraId="5FAE6A96" w14:textId="77777777" w:rsidR="009534E7" w:rsidRPr="009534E7" w:rsidRDefault="009534E7" w:rsidP="009534E7">
            <w:pPr>
              <w:autoSpaceDE w:val="0"/>
              <w:autoSpaceDN w:val="0"/>
              <w:jc w:val="center"/>
              <w:rPr>
                <w:rFonts w:eastAsia="MS Mincho"/>
                <w:noProof w:val="0"/>
                <w:lang w:val="ru-RU" w:eastAsia="ja-JP"/>
              </w:rPr>
            </w:pPr>
          </w:p>
        </w:tc>
        <w:tc>
          <w:tcPr>
            <w:tcW w:w="1701" w:type="dxa"/>
            <w:tcBorders>
              <w:top w:val="single" w:sz="4" w:space="0" w:color="auto"/>
              <w:bottom w:val="single" w:sz="4" w:space="0" w:color="auto"/>
            </w:tcBorders>
          </w:tcPr>
          <w:p w14:paraId="413BF3EE" w14:textId="77777777" w:rsidR="009534E7" w:rsidRPr="009534E7" w:rsidRDefault="009534E7" w:rsidP="009534E7">
            <w:pPr>
              <w:autoSpaceDE w:val="0"/>
              <w:autoSpaceDN w:val="0"/>
              <w:jc w:val="center"/>
              <w:rPr>
                <w:rFonts w:eastAsia="MS Mincho"/>
                <w:noProof w:val="0"/>
                <w:lang w:val="ru-RU" w:eastAsia="ja-JP"/>
              </w:rPr>
            </w:pPr>
          </w:p>
        </w:tc>
      </w:tr>
      <w:tr w:rsidR="009534E7" w:rsidRPr="009534E7" w14:paraId="655E93D9" w14:textId="77777777" w:rsidTr="009534E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CB6CBEC" w14:textId="77777777" w:rsidR="009534E7" w:rsidRPr="009534E7" w:rsidRDefault="009534E7" w:rsidP="009534E7">
            <w:pPr>
              <w:autoSpaceDE w:val="0"/>
              <w:autoSpaceDN w:val="0"/>
              <w:rPr>
                <w:rFonts w:eastAsia="MS Mincho"/>
                <w:noProof w:val="0"/>
                <w:sz w:val="18"/>
                <w:szCs w:val="18"/>
                <w:lang w:val="ru-RU" w:eastAsia="ja-JP"/>
              </w:rPr>
            </w:pPr>
            <w:r w:rsidRPr="009534E7">
              <w:rPr>
                <w:rFonts w:eastAsia="MS Mincho"/>
                <w:noProof w:val="0"/>
                <w:sz w:val="18"/>
                <w:szCs w:val="18"/>
                <w:lang w:val="ru-RU" w:eastAsia="ja-JP"/>
              </w:rPr>
              <w:t>102</w:t>
            </w:r>
          </w:p>
        </w:tc>
        <w:tc>
          <w:tcPr>
            <w:tcW w:w="1418" w:type="dxa"/>
            <w:tcBorders>
              <w:top w:val="single" w:sz="4" w:space="0" w:color="auto"/>
              <w:bottom w:val="single" w:sz="4" w:space="0" w:color="auto"/>
            </w:tcBorders>
          </w:tcPr>
          <w:p w14:paraId="2BB9E99D" w14:textId="77777777" w:rsidR="009534E7" w:rsidRPr="009534E7" w:rsidRDefault="009534E7" w:rsidP="009534E7">
            <w:pPr>
              <w:autoSpaceDE w:val="0"/>
              <w:autoSpaceDN w:val="0"/>
              <w:rPr>
                <w:rFonts w:eastAsia="MS Mincho"/>
                <w:noProof w:val="0"/>
                <w:sz w:val="18"/>
                <w:szCs w:val="18"/>
                <w:lang w:val="en-US" w:eastAsia="ja-JP"/>
              </w:rPr>
            </w:pPr>
            <w:proofErr w:type="spellStart"/>
            <w:r w:rsidRPr="009534E7">
              <w:rPr>
                <w:rFonts w:eastAsia="MS Mincho"/>
                <w:noProof w:val="0"/>
                <w:sz w:val="18"/>
                <w:szCs w:val="18"/>
                <w:lang w:val="en-US" w:eastAsia="ja-JP"/>
              </w:rPr>
              <w:t>Pret</w:t>
            </w:r>
            <w:proofErr w:type="spellEnd"/>
            <w:r w:rsidRPr="009534E7">
              <w:rPr>
                <w:rFonts w:eastAsia="MS Mincho"/>
                <w:noProof w:val="0"/>
                <w:sz w:val="18"/>
                <w:szCs w:val="18"/>
                <w:lang w:val="en-US" w:eastAsia="ja-JP"/>
              </w:rPr>
              <w:t xml:space="preserve"> de </w:t>
            </w:r>
            <w:proofErr w:type="spellStart"/>
            <w:r w:rsidRPr="009534E7">
              <w:rPr>
                <w:rFonts w:eastAsia="MS Mincho"/>
                <w:noProof w:val="0"/>
                <w:sz w:val="18"/>
                <w:szCs w:val="18"/>
                <w:lang w:val="en-US" w:eastAsia="ja-JP"/>
              </w:rPr>
              <w:t>piata</w:t>
            </w:r>
            <w:proofErr w:type="spellEnd"/>
          </w:p>
          <w:p w14:paraId="1643ED73" w14:textId="77777777" w:rsidR="009534E7" w:rsidRPr="009534E7" w:rsidRDefault="009534E7" w:rsidP="009534E7">
            <w:pPr>
              <w:autoSpaceDE w:val="0"/>
              <w:autoSpaceDN w:val="0"/>
              <w:rPr>
                <w:rFonts w:eastAsia="MS Mincho"/>
                <w:noProof w:val="0"/>
                <w:sz w:val="2"/>
                <w:szCs w:val="2"/>
                <w:lang w:val="ru-RU" w:eastAsia="ja-JP"/>
              </w:rPr>
            </w:pPr>
          </w:p>
        </w:tc>
        <w:tc>
          <w:tcPr>
            <w:tcW w:w="5128" w:type="dxa"/>
            <w:tcBorders>
              <w:top w:val="single" w:sz="4" w:space="0" w:color="auto"/>
              <w:bottom w:val="single" w:sz="4" w:space="0" w:color="auto"/>
            </w:tcBorders>
          </w:tcPr>
          <w:p w14:paraId="46F91E35" w14:textId="77777777" w:rsidR="009534E7" w:rsidRPr="009534E7" w:rsidRDefault="009534E7" w:rsidP="009534E7">
            <w:pPr>
              <w:autoSpaceDE w:val="0"/>
              <w:autoSpaceDN w:val="0"/>
              <w:rPr>
                <w:rFonts w:eastAsia="MS Mincho"/>
                <w:noProof w:val="0"/>
                <w:lang w:val="ru-RU" w:eastAsia="ja-JP"/>
              </w:rPr>
            </w:pPr>
            <w:proofErr w:type="spellStart"/>
            <w:r w:rsidRPr="009534E7">
              <w:rPr>
                <w:rFonts w:eastAsia="MS Mincho"/>
                <w:noProof w:val="0"/>
                <w:lang w:val="ru-RU" w:eastAsia="ja-JP"/>
              </w:rPr>
              <w:t>Hidrant</w:t>
            </w:r>
            <w:proofErr w:type="spellEnd"/>
            <w:r w:rsidRPr="009534E7">
              <w:rPr>
                <w:rFonts w:eastAsia="MS Mincho"/>
                <w:noProof w:val="0"/>
                <w:lang w:val="ru-RU" w:eastAsia="ja-JP"/>
              </w:rPr>
              <w:t xml:space="preserve"> D125 H=1000 </w:t>
            </w:r>
            <w:proofErr w:type="spellStart"/>
            <w:r w:rsidRPr="009534E7">
              <w:rPr>
                <w:rFonts w:eastAsia="MS Mincho"/>
                <w:noProof w:val="0"/>
                <w:lang w:val="ru-RU" w:eastAsia="ja-JP"/>
              </w:rPr>
              <w:t>mm</w:t>
            </w:r>
            <w:proofErr w:type="spellEnd"/>
          </w:p>
          <w:p w14:paraId="5E08B164" w14:textId="77777777" w:rsidR="009534E7" w:rsidRPr="009534E7" w:rsidRDefault="009534E7" w:rsidP="009534E7">
            <w:pPr>
              <w:autoSpaceDE w:val="0"/>
              <w:autoSpaceDN w:val="0"/>
              <w:rPr>
                <w:rFonts w:eastAsia="MS Mincho"/>
                <w:noProof w:val="0"/>
                <w:lang w:val="en-US" w:eastAsia="ja-JP"/>
              </w:rPr>
            </w:pPr>
          </w:p>
        </w:tc>
        <w:tc>
          <w:tcPr>
            <w:tcW w:w="1276" w:type="dxa"/>
            <w:tcBorders>
              <w:top w:val="single" w:sz="4" w:space="0" w:color="auto"/>
              <w:bottom w:val="single" w:sz="4" w:space="0" w:color="auto"/>
            </w:tcBorders>
            <w:vAlign w:val="center"/>
          </w:tcPr>
          <w:p w14:paraId="0E8A36E0" w14:textId="77777777" w:rsidR="009534E7" w:rsidRPr="009534E7" w:rsidRDefault="009534E7" w:rsidP="009534E7">
            <w:pPr>
              <w:autoSpaceDE w:val="0"/>
              <w:autoSpaceDN w:val="0"/>
              <w:jc w:val="center"/>
              <w:rPr>
                <w:rFonts w:eastAsia="MS Mincho"/>
                <w:noProof w:val="0"/>
                <w:lang w:val="ru-RU" w:eastAsia="ja-JP"/>
              </w:rPr>
            </w:pPr>
            <w:proofErr w:type="spellStart"/>
            <w:r w:rsidRPr="009534E7">
              <w:rPr>
                <w:rFonts w:eastAsia="MS Mincho"/>
                <w:noProof w:val="0"/>
                <w:lang w:val="ru-RU" w:eastAsia="ja-JP"/>
              </w:rPr>
              <w:t>buc</w:t>
            </w:r>
            <w:proofErr w:type="spellEnd"/>
          </w:p>
        </w:tc>
        <w:tc>
          <w:tcPr>
            <w:tcW w:w="1701" w:type="dxa"/>
            <w:tcBorders>
              <w:top w:val="single" w:sz="4" w:space="0" w:color="auto"/>
              <w:bottom w:val="single" w:sz="4" w:space="0" w:color="auto"/>
            </w:tcBorders>
            <w:vAlign w:val="center"/>
          </w:tcPr>
          <w:p w14:paraId="6767F847" w14:textId="77777777" w:rsidR="009534E7" w:rsidRPr="009534E7" w:rsidRDefault="009534E7" w:rsidP="009534E7">
            <w:pPr>
              <w:autoSpaceDE w:val="0"/>
              <w:autoSpaceDN w:val="0"/>
              <w:jc w:val="center"/>
              <w:rPr>
                <w:rFonts w:eastAsia="MS Mincho"/>
                <w:noProof w:val="0"/>
                <w:lang w:val="ru-RU" w:eastAsia="ja-JP"/>
              </w:rPr>
            </w:pPr>
          </w:p>
        </w:tc>
      </w:tr>
      <w:tr w:rsidR="009534E7" w:rsidRPr="009534E7" w14:paraId="272F7A43"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85AD45B" w14:textId="77777777" w:rsidR="009534E7" w:rsidRPr="009534E7" w:rsidRDefault="009534E7" w:rsidP="009534E7">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4F918FCF"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1871000000</w:t>
            </w:r>
          </w:p>
        </w:tc>
        <w:tc>
          <w:tcPr>
            <w:tcW w:w="5128" w:type="dxa"/>
            <w:tcBorders>
              <w:top w:val="single" w:sz="4" w:space="0" w:color="auto"/>
              <w:bottom w:val="single" w:sz="4" w:space="0" w:color="auto"/>
            </w:tcBorders>
          </w:tcPr>
          <w:p w14:paraId="1E46CFA5" w14:textId="77777777" w:rsidR="009534E7" w:rsidRPr="009534E7" w:rsidRDefault="009534E7" w:rsidP="009534E7">
            <w:pPr>
              <w:autoSpaceDE w:val="0"/>
              <w:autoSpaceDN w:val="0"/>
              <w:rPr>
                <w:rFonts w:eastAsia="MS Mincho"/>
                <w:noProof w:val="0"/>
                <w:lang w:val="ru-RU" w:eastAsia="ja-JP"/>
              </w:rPr>
            </w:pPr>
            <w:proofErr w:type="spellStart"/>
            <w:r w:rsidRPr="009534E7">
              <w:rPr>
                <w:rFonts w:eastAsia="MS Mincho"/>
                <w:noProof w:val="0"/>
                <w:lang w:val="ru-RU" w:eastAsia="ja-JP"/>
              </w:rPr>
              <w:t>Hidrant</w:t>
            </w:r>
            <w:proofErr w:type="spellEnd"/>
            <w:r w:rsidRPr="009534E7">
              <w:rPr>
                <w:rFonts w:eastAsia="MS Mincho"/>
                <w:noProof w:val="0"/>
                <w:lang w:val="ru-RU" w:eastAsia="ja-JP"/>
              </w:rPr>
              <w:t xml:space="preserve"> D125 H=1000 </w:t>
            </w:r>
            <w:proofErr w:type="spellStart"/>
            <w:r w:rsidRPr="009534E7">
              <w:rPr>
                <w:rFonts w:eastAsia="MS Mincho"/>
                <w:noProof w:val="0"/>
                <w:lang w:val="ru-RU" w:eastAsia="ja-JP"/>
              </w:rPr>
              <w:t>mm</w:t>
            </w:r>
            <w:proofErr w:type="spellEnd"/>
          </w:p>
        </w:tc>
        <w:tc>
          <w:tcPr>
            <w:tcW w:w="1276" w:type="dxa"/>
            <w:tcBorders>
              <w:top w:val="single" w:sz="4" w:space="0" w:color="auto"/>
              <w:bottom w:val="single" w:sz="4" w:space="0" w:color="auto"/>
            </w:tcBorders>
          </w:tcPr>
          <w:p w14:paraId="1D989F72" w14:textId="77777777" w:rsidR="009534E7" w:rsidRPr="009534E7" w:rsidRDefault="009534E7" w:rsidP="009534E7">
            <w:pPr>
              <w:autoSpaceDE w:val="0"/>
              <w:autoSpaceDN w:val="0"/>
              <w:jc w:val="center"/>
              <w:rPr>
                <w:rFonts w:eastAsia="MS Mincho"/>
                <w:noProof w:val="0"/>
                <w:lang w:val="ru-RU" w:eastAsia="ja-JP"/>
              </w:rPr>
            </w:pPr>
            <w:proofErr w:type="spellStart"/>
            <w:r w:rsidRPr="009534E7">
              <w:rPr>
                <w:rFonts w:eastAsia="MS Mincho"/>
                <w:noProof w:val="0"/>
                <w:lang w:val="ru-RU" w:eastAsia="ja-JP"/>
              </w:rPr>
              <w:t>buc</w:t>
            </w:r>
            <w:proofErr w:type="spellEnd"/>
          </w:p>
        </w:tc>
        <w:tc>
          <w:tcPr>
            <w:tcW w:w="1701" w:type="dxa"/>
            <w:tcBorders>
              <w:top w:val="single" w:sz="4" w:space="0" w:color="auto"/>
              <w:bottom w:val="single" w:sz="4" w:space="0" w:color="auto"/>
            </w:tcBorders>
          </w:tcPr>
          <w:p w14:paraId="03299C3A"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1,0000</w:t>
            </w:r>
          </w:p>
        </w:tc>
      </w:tr>
      <w:tr w:rsidR="009534E7" w:rsidRPr="009534E7" w14:paraId="22137F62" w14:textId="77777777" w:rsidTr="009534E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3721E93" w14:textId="77777777" w:rsidR="009534E7" w:rsidRPr="009534E7" w:rsidRDefault="009534E7" w:rsidP="009534E7">
            <w:pPr>
              <w:autoSpaceDE w:val="0"/>
              <w:autoSpaceDN w:val="0"/>
              <w:rPr>
                <w:rFonts w:eastAsia="MS Mincho"/>
                <w:noProof w:val="0"/>
                <w:sz w:val="18"/>
                <w:szCs w:val="18"/>
                <w:lang w:val="ru-RU" w:eastAsia="ja-JP"/>
              </w:rPr>
            </w:pPr>
            <w:r w:rsidRPr="009534E7">
              <w:rPr>
                <w:rFonts w:eastAsia="MS Mincho"/>
                <w:noProof w:val="0"/>
                <w:sz w:val="18"/>
                <w:szCs w:val="18"/>
                <w:lang w:val="ru-RU" w:eastAsia="ja-JP"/>
              </w:rPr>
              <w:lastRenderedPageBreak/>
              <w:t>103</w:t>
            </w:r>
          </w:p>
        </w:tc>
        <w:tc>
          <w:tcPr>
            <w:tcW w:w="1418" w:type="dxa"/>
            <w:tcBorders>
              <w:top w:val="single" w:sz="4" w:space="0" w:color="auto"/>
              <w:bottom w:val="single" w:sz="4" w:space="0" w:color="auto"/>
            </w:tcBorders>
          </w:tcPr>
          <w:p w14:paraId="2C0BDD1F" w14:textId="77777777" w:rsidR="009534E7" w:rsidRPr="009534E7" w:rsidRDefault="009534E7" w:rsidP="009534E7">
            <w:pPr>
              <w:autoSpaceDE w:val="0"/>
              <w:autoSpaceDN w:val="0"/>
              <w:rPr>
                <w:rFonts w:eastAsia="MS Mincho"/>
                <w:noProof w:val="0"/>
                <w:sz w:val="18"/>
                <w:szCs w:val="18"/>
                <w:lang w:val="en-US" w:eastAsia="ja-JP"/>
              </w:rPr>
            </w:pPr>
            <w:proofErr w:type="spellStart"/>
            <w:r w:rsidRPr="009534E7">
              <w:rPr>
                <w:rFonts w:eastAsia="MS Mincho"/>
                <w:noProof w:val="0"/>
                <w:sz w:val="18"/>
                <w:szCs w:val="18"/>
                <w:lang w:val="en-US" w:eastAsia="ja-JP"/>
              </w:rPr>
              <w:t>Pret</w:t>
            </w:r>
            <w:proofErr w:type="spellEnd"/>
            <w:r w:rsidRPr="009534E7">
              <w:rPr>
                <w:rFonts w:eastAsia="MS Mincho"/>
                <w:noProof w:val="0"/>
                <w:sz w:val="18"/>
                <w:szCs w:val="18"/>
                <w:lang w:val="en-US" w:eastAsia="ja-JP"/>
              </w:rPr>
              <w:t xml:space="preserve"> de </w:t>
            </w:r>
            <w:proofErr w:type="spellStart"/>
            <w:r w:rsidRPr="009534E7">
              <w:rPr>
                <w:rFonts w:eastAsia="MS Mincho"/>
                <w:noProof w:val="0"/>
                <w:sz w:val="18"/>
                <w:szCs w:val="18"/>
                <w:lang w:val="en-US" w:eastAsia="ja-JP"/>
              </w:rPr>
              <w:t>piata</w:t>
            </w:r>
            <w:proofErr w:type="spellEnd"/>
          </w:p>
          <w:p w14:paraId="5E2EC16E" w14:textId="77777777" w:rsidR="009534E7" w:rsidRPr="009534E7" w:rsidRDefault="009534E7" w:rsidP="009534E7">
            <w:pPr>
              <w:autoSpaceDE w:val="0"/>
              <w:autoSpaceDN w:val="0"/>
              <w:rPr>
                <w:rFonts w:eastAsia="MS Mincho"/>
                <w:noProof w:val="0"/>
                <w:sz w:val="2"/>
                <w:szCs w:val="2"/>
                <w:lang w:val="ru-RU" w:eastAsia="ja-JP"/>
              </w:rPr>
            </w:pPr>
          </w:p>
        </w:tc>
        <w:tc>
          <w:tcPr>
            <w:tcW w:w="5128" w:type="dxa"/>
            <w:tcBorders>
              <w:top w:val="single" w:sz="4" w:space="0" w:color="auto"/>
              <w:bottom w:val="single" w:sz="4" w:space="0" w:color="auto"/>
            </w:tcBorders>
          </w:tcPr>
          <w:p w14:paraId="42BF8AA1" w14:textId="77777777" w:rsidR="009534E7" w:rsidRPr="009534E7" w:rsidRDefault="009534E7" w:rsidP="009534E7">
            <w:pPr>
              <w:autoSpaceDE w:val="0"/>
              <w:autoSpaceDN w:val="0"/>
              <w:rPr>
                <w:rFonts w:eastAsia="MS Mincho"/>
                <w:noProof w:val="0"/>
                <w:lang w:val="en-US" w:eastAsia="ja-JP"/>
              </w:rPr>
            </w:pPr>
            <w:proofErr w:type="spellStart"/>
            <w:r w:rsidRPr="009534E7">
              <w:rPr>
                <w:rFonts w:eastAsia="MS Mincho"/>
                <w:noProof w:val="0"/>
                <w:lang w:val="en-US" w:eastAsia="ja-JP"/>
              </w:rPr>
              <w:t>Apometru</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combinat</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Clasa</w:t>
            </w:r>
            <w:proofErr w:type="spellEnd"/>
            <w:r w:rsidRPr="009534E7">
              <w:rPr>
                <w:rFonts w:eastAsia="MS Mincho"/>
                <w:noProof w:val="0"/>
                <w:lang w:val="en-US" w:eastAsia="ja-JP"/>
              </w:rPr>
              <w:t xml:space="preserve"> "C" cu </w:t>
            </w:r>
            <w:proofErr w:type="spellStart"/>
            <w:r w:rsidRPr="009534E7">
              <w:rPr>
                <w:rFonts w:eastAsia="MS Mincho"/>
                <w:noProof w:val="0"/>
                <w:lang w:val="en-US" w:eastAsia="ja-JP"/>
              </w:rPr>
              <w:t>transmiterea</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datelor</w:t>
            </w:r>
            <w:proofErr w:type="spellEnd"/>
            <w:r w:rsidRPr="009534E7">
              <w:rPr>
                <w:rFonts w:eastAsia="MS Mincho"/>
                <w:noProof w:val="0"/>
                <w:lang w:val="en-US" w:eastAsia="ja-JP"/>
              </w:rPr>
              <w:t xml:space="preserve"> la </w:t>
            </w:r>
            <w:proofErr w:type="spellStart"/>
            <w:r w:rsidRPr="009534E7">
              <w:rPr>
                <w:rFonts w:eastAsia="MS Mincho"/>
                <w:noProof w:val="0"/>
                <w:lang w:val="en-US" w:eastAsia="ja-JP"/>
              </w:rPr>
              <w:t>distanta</w:t>
            </w:r>
            <w:proofErr w:type="spellEnd"/>
            <w:r w:rsidRPr="009534E7">
              <w:rPr>
                <w:rFonts w:eastAsia="MS Mincho"/>
                <w:noProof w:val="0"/>
                <w:lang w:val="en-US" w:eastAsia="ja-JP"/>
              </w:rPr>
              <w:t xml:space="preserve"> d=80x20 mm</w:t>
            </w:r>
          </w:p>
          <w:p w14:paraId="49360B05" w14:textId="77777777" w:rsidR="009534E7" w:rsidRPr="009534E7" w:rsidRDefault="009534E7" w:rsidP="009534E7">
            <w:pPr>
              <w:autoSpaceDE w:val="0"/>
              <w:autoSpaceDN w:val="0"/>
              <w:rPr>
                <w:rFonts w:eastAsia="MS Mincho"/>
                <w:noProof w:val="0"/>
                <w:lang w:val="en-US" w:eastAsia="ja-JP"/>
              </w:rPr>
            </w:pPr>
          </w:p>
        </w:tc>
        <w:tc>
          <w:tcPr>
            <w:tcW w:w="1276" w:type="dxa"/>
            <w:tcBorders>
              <w:top w:val="single" w:sz="4" w:space="0" w:color="auto"/>
              <w:bottom w:val="single" w:sz="4" w:space="0" w:color="auto"/>
            </w:tcBorders>
            <w:vAlign w:val="center"/>
          </w:tcPr>
          <w:p w14:paraId="39519210" w14:textId="77777777" w:rsidR="009534E7" w:rsidRPr="009534E7" w:rsidRDefault="009534E7" w:rsidP="009534E7">
            <w:pPr>
              <w:autoSpaceDE w:val="0"/>
              <w:autoSpaceDN w:val="0"/>
              <w:jc w:val="center"/>
              <w:rPr>
                <w:rFonts w:eastAsia="MS Mincho"/>
                <w:noProof w:val="0"/>
                <w:lang w:val="ru-RU" w:eastAsia="ja-JP"/>
              </w:rPr>
            </w:pPr>
            <w:proofErr w:type="spellStart"/>
            <w:r w:rsidRPr="009534E7">
              <w:rPr>
                <w:rFonts w:eastAsia="MS Mincho"/>
                <w:noProof w:val="0"/>
                <w:lang w:val="ru-RU" w:eastAsia="ja-JP"/>
              </w:rPr>
              <w:t>buc</w:t>
            </w:r>
            <w:proofErr w:type="spellEnd"/>
          </w:p>
        </w:tc>
        <w:tc>
          <w:tcPr>
            <w:tcW w:w="1701" w:type="dxa"/>
            <w:tcBorders>
              <w:top w:val="single" w:sz="4" w:space="0" w:color="auto"/>
              <w:bottom w:val="single" w:sz="4" w:space="0" w:color="auto"/>
            </w:tcBorders>
            <w:vAlign w:val="center"/>
          </w:tcPr>
          <w:p w14:paraId="095D4216" w14:textId="77777777" w:rsidR="009534E7" w:rsidRPr="009534E7" w:rsidRDefault="009534E7" w:rsidP="009534E7">
            <w:pPr>
              <w:autoSpaceDE w:val="0"/>
              <w:autoSpaceDN w:val="0"/>
              <w:jc w:val="center"/>
              <w:rPr>
                <w:rFonts w:eastAsia="MS Mincho"/>
                <w:noProof w:val="0"/>
                <w:lang w:val="ru-RU" w:eastAsia="ja-JP"/>
              </w:rPr>
            </w:pPr>
          </w:p>
        </w:tc>
      </w:tr>
      <w:tr w:rsidR="009534E7" w:rsidRPr="009534E7" w14:paraId="0E871872" w14:textId="77777777" w:rsidTr="009534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10AA8C4" w14:textId="77777777" w:rsidR="009534E7" w:rsidRPr="009534E7" w:rsidRDefault="009534E7" w:rsidP="009534E7">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70F9630F" w14:textId="77777777" w:rsidR="009534E7" w:rsidRPr="009534E7" w:rsidRDefault="009534E7" w:rsidP="009534E7">
            <w:pPr>
              <w:autoSpaceDE w:val="0"/>
              <w:autoSpaceDN w:val="0"/>
              <w:rPr>
                <w:rFonts w:eastAsia="MS Mincho"/>
                <w:noProof w:val="0"/>
                <w:sz w:val="16"/>
                <w:szCs w:val="16"/>
                <w:lang w:val="ru-RU" w:eastAsia="ja-JP"/>
              </w:rPr>
            </w:pPr>
            <w:r w:rsidRPr="009534E7">
              <w:rPr>
                <w:rFonts w:eastAsia="MS Mincho"/>
                <w:noProof w:val="0"/>
                <w:sz w:val="16"/>
                <w:szCs w:val="16"/>
                <w:lang w:val="ru-RU" w:eastAsia="ja-JP"/>
              </w:rPr>
              <w:t>4564561</w:t>
            </w:r>
          </w:p>
        </w:tc>
        <w:tc>
          <w:tcPr>
            <w:tcW w:w="5128" w:type="dxa"/>
            <w:tcBorders>
              <w:top w:val="single" w:sz="4" w:space="0" w:color="auto"/>
              <w:bottom w:val="single" w:sz="4" w:space="0" w:color="auto"/>
            </w:tcBorders>
          </w:tcPr>
          <w:p w14:paraId="2A5A19F5" w14:textId="77777777" w:rsidR="009534E7" w:rsidRPr="009534E7" w:rsidRDefault="009534E7" w:rsidP="009534E7">
            <w:pPr>
              <w:autoSpaceDE w:val="0"/>
              <w:autoSpaceDN w:val="0"/>
              <w:rPr>
                <w:rFonts w:eastAsia="MS Mincho"/>
                <w:noProof w:val="0"/>
                <w:lang w:val="en-US" w:eastAsia="ja-JP"/>
              </w:rPr>
            </w:pPr>
            <w:proofErr w:type="spellStart"/>
            <w:r w:rsidRPr="009534E7">
              <w:rPr>
                <w:rFonts w:eastAsia="MS Mincho"/>
                <w:noProof w:val="0"/>
                <w:lang w:val="en-US" w:eastAsia="ja-JP"/>
              </w:rPr>
              <w:t>Apometru</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combinat</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Clasa</w:t>
            </w:r>
            <w:proofErr w:type="spellEnd"/>
            <w:r w:rsidRPr="009534E7">
              <w:rPr>
                <w:rFonts w:eastAsia="MS Mincho"/>
                <w:noProof w:val="0"/>
                <w:lang w:val="en-US" w:eastAsia="ja-JP"/>
              </w:rPr>
              <w:t xml:space="preserve"> "C" cu </w:t>
            </w:r>
            <w:proofErr w:type="spellStart"/>
            <w:r w:rsidRPr="009534E7">
              <w:rPr>
                <w:rFonts w:eastAsia="MS Mincho"/>
                <w:noProof w:val="0"/>
                <w:lang w:val="en-US" w:eastAsia="ja-JP"/>
              </w:rPr>
              <w:t>transmiterea</w:t>
            </w:r>
            <w:proofErr w:type="spellEnd"/>
            <w:r w:rsidRPr="009534E7">
              <w:rPr>
                <w:rFonts w:eastAsia="MS Mincho"/>
                <w:noProof w:val="0"/>
                <w:lang w:val="en-US" w:eastAsia="ja-JP"/>
              </w:rPr>
              <w:t xml:space="preserve"> </w:t>
            </w:r>
            <w:proofErr w:type="spellStart"/>
            <w:r w:rsidRPr="009534E7">
              <w:rPr>
                <w:rFonts w:eastAsia="MS Mincho"/>
                <w:noProof w:val="0"/>
                <w:lang w:val="en-US" w:eastAsia="ja-JP"/>
              </w:rPr>
              <w:t>datelor</w:t>
            </w:r>
            <w:proofErr w:type="spellEnd"/>
            <w:r w:rsidRPr="009534E7">
              <w:rPr>
                <w:rFonts w:eastAsia="MS Mincho"/>
                <w:noProof w:val="0"/>
                <w:lang w:val="en-US" w:eastAsia="ja-JP"/>
              </w:rPr>
              <w:t xml:space="preserve"> la </w:t>
            </w:r>
            <w:proofErr w:type="spellStart"/>
            <w:r w:rsidRPr="009534E7">
              <w:rPr>
                <w:rFonts w:eastAsia="MS Mincho"/>
                <w:noProof w:val="0"/>
                <w:lang w:val="en-US" w:eastAsia="ja-JP"/>
              </w:rPr>
              <w:t>distanta</w:t>
            </w:r>
            <w:proofErr w:type="spellEnd"/>
            <w:r w:rsidRPr="009534E7">
              <w:rPr>
                <w:rFonts w:eastAsia="MS Mincho"/>
                <w:noProof w:val="0"/>
                <w:lang w:val="en-US" w:eastAsia="ja-JP"/>
              </w:rPr>
              <w:t xml:space="preserve"> d=80x20 mm</w:t>
            </w:r>
          </w:p>
        </w:tc>
        <w:tc>
          <w:tcPr>
            <w:tcW w:w="1276" w:type="dxa"/>
            <w:tcBorders>
              <w:top w:val="single" w:sz="4" w:space="0" w:color="auto"/>
              <w:bottom w:val="single" w:sz="4" w:space="0" w:color="auto"/>
            </w:tcBorders>
          </w:tcPr>
          <w:p w14:paraId="5DA287DF" w14:textId="77777777" w:rsidR="009534E7" w:rsidRPr="009534E7" w:rsidRDefault="009534E7" w:rsidP="009534E7">
            <w:pPr>
              <w:autoSpaceDE w:val="0"/>
              <w:autoSpaceDN w:val="0"/>
              <w:jc w:val="center"/>
              <w:rPr>
                <w:rFonts w:eastAsia="MS Mincho"/>
                <w:noProof w:val="0"/>
                <w:lang w:val="ru-RU" w:eastAsia="ja-JP"/>
              </w:rPr>
            </w:pPr>
            <w:proofErr w:type="spellStart"/>
            <w:r w:rsidRPr="009534E7">
              <w:rPr>
                <w:rFonts w:eastAsia="MS Mincho"/>
                <w:noProof w:val="0"/>
                <w:lang w:val="ru-RU" w:eastAsia="ja-JP"/>
              </w:rPr>
              <w:t>buc</w:t>
            </w:r>
            <w:proofErr w:type="spellEnd"/>
          </w:p>
        </w:tc>
        <w:tc>
          <w:tcPr>
            <w:tcW w:w="1701" w:type="dxa"/>
            <w:tcBorders>
              <w:top w:val="single" w:sz="4" w:space="0" w:color="auto"/>
              <w:bottom w:val="single" w:sz="4" w:space="0" w:color="auto"/>
            </w:tcBorders>
          </w:tcPr>
          <w:p w14:paraId="3F4354DF" w14:textId="77777777" w:rsidR="009534E7" w:rsidRPr="009534E7" w:rsidRDefault="009534E7" w:rsidP="009534E7">
            <w:pPr>
              <w:autoSpaceDE w:val="0"/>
              <w:autoSpaceDN w:val="0"/>
              <w:jc w:val="center"/>
              <w:rPr>
                <w:rFonts w:eastAsia="MS Mincho"/>
                <w:noProof w:val="0"/>
                <w:lang w:val="en-US" w:eastAsia="ja-JP"/>
              </w:rPr>
            </w:pPr>
            <w:r w:rsidRPr="009534E7">
              <w:rPr>
                <w:rFonts w:eastAsia="MS Mincho"/>
                <w:noProof w:val="0"/>
                <w:lang w:val="en-US" w:eastAsia="ja-JP"/>
              </w:rPr>
              <w:t>1,0000</w:t>
            </w:r>
          </w:p>
        </w:tc>
      </w:tr>
    </w:tbl>
    <w:p w14:paraId="6FC19365" w14:textId="77777777" w:rsidR="009534E7" w:rsidRPr="009534E7" w:rsidRDefault="009534E7" w:rsidP="009534E7">
      <w:pPr>
        <w:autoSpaceDE w:val="0"/>
        <w:autoSpaceDN w:val="0"/>
        <w:rPr>
          <w:rFonts w:eastAsia="MS Mincho"/>
          <w:b/>
          <w:bCs/>
          <w:noProof w:val="0"/>
          <w:sz w:val="28"/>
          <w:szCs w:val="28"/>
          <w:lang w:val="en-US" w:eastAsia="ja-JP"/>
        </w:rPr>
      </w:pPr>
    </w:p>
    <w:p w14:paraId="1323902D" w14:textId="0C3BBFAE" w:rsidR="007E77FA" w:rsidRPr="00484B97" w:rsidRDefault="009534E7" w:rsidP="0055097E">
      <w:pPr>
        <w:autoSpaceDE w:val="0"/>
        <w:autoSpaceDN w:val="0"/>
        <w:rPr>
          <w:noProof w:val="0"/>
          <w:sz w:val="28"/>
          <w:szCs w:val="28"/>
          <w:lang w:val="en-US" w:eastAsia="ru-RU"/>
        </w:rPr>
      </w:pPr>
      <w:r w:rsidRPr="009534E7">
        <w:rPr>
          <w:rFonts w:eastAsia="MS Mincho"/>
          <w:b/>
          <w:bCs/>
          <w:noProof w:val="0"/>
          <w:sz w:val="28"/>
          <w:szCs w:val="28"/>
          <w:lang w:val="en-US" w:eastAsia="ja-JP"/>
        </w:rPr>
        <w:tab/>
      </w:r>
      <w:r w:rsidRPr="009534E7">
        <w:rPr>
          <w:rFonts w:eastAsia="MS Mincho"/>
          <w:b/>
          <w:bCs/>
          <w:noProof w:val="0"/>
          <w:sz w:val="28"/>
          <w:szCs w:val="28"/>
          <w:lang w:val="en-US" w:eastAsia="ja-JP"/>
        </w:rPr>
        <w:tab/>
      </w:r>
      <w:r w:rsidRPr="009534E7">
        <w:rPr>
          <w:rFonts w:eastAsia="MS Mincho"/>
          <w:b/>
          <w:bCs/>
          <w:noProof w:val="0"/>
          <w:sz w:val="28"/>
          <w:szCs w:val="28"/>
          <w:lang w:val="en-US" w:eastAsia="ja-JP"/>
        </w:rPr>
        <w:tab/>
      </w:r>
      <w:r w:rsidRPr="009534E7">
        <w:rPr>
          <w:rFonts w:eastAsia="MS Mincho"/>
          <w:b/>
          <w:bCs/>
          <w:noProof w:val="0"/>
          <w:sz w:val="28"/>
          <w:szCs w:val="28"/>
          <w:lang w:val="en-US" w:eastAsia="ja-JP"/>
        </w:rPr>
        <w:tab/>
      </w:r>
    </w:p>
    <w:p w14:paraId="66E8C22F" w14:textId="77777777" w:rsidR="006C0FB1" w:rsidRDefault="006C0FB1" w:rsidP="009E2657">
      <w:pPr>
        <w:tabs>
          <w:tab w:val="left" w:pos="567"/>
        </w:tabs>
        <w:jc w:val="both"/>
        <w:rPr>
          <w:lang w:val="ro-MD"/>
        </w:rPr>
      </w:pPr>
    </w:p>
    <w:p w14:paraId="5DA2A9FE" w14:textId="6387AC45"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4"/>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A2D4CB9" w14:textId="5AA00057" w:rsidR="002D6E71" w:rsidRPr="005A2F54" w:rsidRDefault="000C5DFB" w:rsidP="005A2F54">
      <w:pPr>
        <w:jc w:val="right"/>
        <w:rPr>
          <w:noProof w:val="0"/>
          <w:lang w:val="ro-MD"/>
        </w:rPr>
      </w:pPr>
      <w:r w:rsidRPr="00FF430B">
        <w:rPr>
          <w:noProof w:val="0"/>
          <w:lang w:val="ro-MD"/>
        </w:rPr>
        <w:t>din “____” ________ 20___</w:t>
      </w: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7E77FA">
            <w:pPr>
              <w:pStyle w:val="a"/>
              <w:numPr>
                <w:ilvl w:val="3"/>
                <w:numId w:val="41"/>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766897">
            <w:pPr>
              <w:jc w:val="cente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af2"/>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af2"/>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766897">
            <w:pPr>
              <w:tabs>
                <w:tab w:val="left" w:pos="3705"/>
              </w:tabs>
              <w:spacing w:after="200" w:line="276" w:lineRule="auto"/>
              <w:contextualSpacing/>
              <w:jc w:val="center"/>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766897">
            <w:pPr>
              <w:tabs>
                <w:tab w:val="left" w:pos="3585"/>
              </w:tabs>
              <w:spacing w:line="276" w:lineRule="auto"/>
              <w:contextualSpacing/>
              <w:jc w:val="center"/>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2.1. </w:t>
            </w:r>
            <w:r w:rsidR="00460653" w:rsidRPr="00FF430B">
              <w:rPr>
                <w:lang w:val="ro-MD"/>
              </w:rPr>
              <w:t xml:space="preserve">Durata de execuţie a lucrărilor contractate este de </w:t>
            </w:r>
            <w:r w:rsidR="009F0FE8" w:rsidRPr="00FF430B">
              <w:rPr>
                <w:lang w:val="ro-MD"/>
              </w:rPr>
              <w:t>_________ luni</w:t>
            </w:r>
            <w:r w:rsidR="005D4B79" w:rsidRPr="00FF430B">
              <w:rPr>
                <w:lang w:val="ro-MD"/>
              </w:rPr>
              <w:t xml:space="preserve"> </w:t>
            </w:r>
            <w:r w:rsidR="00EB65F6" w:rsidRPr="00FF430B">
              <w:rPr>
                <w:lang w:val="ro-MD"/>
              </w:rPr>
              <w:t>și zile___</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lastRenderedPageBreak/>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__%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lastRenderedPageBreak/>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calitative sau manopera nu este în conformitate cu prevederile contractului. În caz contrar, Beneficiarul va suporta aceste cheltuieli. </w:t>
            </w:r>
          </w:p>
          <w:p w14:paraId="20D122B7" w14:textId="77777777" w:rsidR="00460653" w:rsidRPr="00FF430B" w:rsidRDefault="00D05A94" w:rsidP="003D206A">
            <w:pPr>
              <w:pStyle w:val="af2"/>
              <w:numPr>
                <w:ilvl w:val="1"/>
                <w:numId w:val="16"/>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3D206A">
            <w:pPr>
              <w:pStyle w:val="af2"/>
              <w:numPr>
                <w:ilvl w:val="1"/>
                <w:numId w:val="16"/>
              </w:numPr>
              <w:tabs>
                <w:tab w:val="left" w:pos="284"/>
              </w:tabs>
              <w:spacing w:line="276" w:lineRule="auto"/>
              <w:ind w:left="0" w:hanging="425"/>
              <w:rPr>
                <w:lang w:val="ro-MD"/>
              </w:rPr>
            </w:pPr>
            <w:r w:rsidRPr="00FF430B">
              <w:rPr>
                <w:lang w:val="ro-MD"/>
              </w:rPr>
              <w:lastRenderedPageBreak/>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3D206A">
            <w:pPr>
              <w:pStyle w:val="af2"/>
              <w:numPr>
                <w:ilvl w:val="1"/>
                <w:numId w:val="16"/>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3D206A">
            <w:pPr>
              <w:pStyle w:val="af2"/>
              <w:numPr>
                <w:ilvl w:val="1"/>
                <w:numId w:val="16"/>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3D206A">
            <w:pPr>
              <w:pStyle w:val="af2"/>
              <w:numPr>
                <w:ilvl w:val="1"/>
                <w:numId w:val="16"/>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3D206A">
            <w:pPr>
              <w:pStyle w:val="af2"/>
              <w:numPr>
                <w:ilvl w:val="1"/>
                <w:numId w:val="16"/>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3D206A">
            <w:pPr>
              <w:pStyle w:val="a"/>
              <w:numPr>
                <w:ilvl w:val="0"/>
                <w:numId w:val="16"/>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3D206A">
            <w:pPr>
              <w:pStyle w:val="af2"/>
              <w:numPr>
                <w:ilvl w:val="1"/>
                <w:numId w:val="16"/>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garanţie pentru lucrărieste de  </w:t>
            </w:r>
            <w:r w:rsidR="00D379F6" w:rsidRPr="00FF430B">
              <w:rPr>
                <w:b/>
                <w:lang w:val="ro-MD"/>
              </w:rPr>
              <w:t>___</w:t>
            </w:r>
            <w:r w:rsidR="00460653" w:rsidRPr="00FF430B">
              <w:rPr>
                <w:lang w:val="ro-MD"/>
              </w:rPr>
              <w:t xml:space="preserve"> ani. </w:t>
            </w:r>
          </w:p>
          <w:p w14:paraId="1CEFAD7D" w14:textId="77777777" w:rsidR="00460653" w:rsidRPr="00FF430B" w:rsidRDefault="00D83EE1" w:rsidP="003D206A">
            <w:pPr>
              <w:pStyle w:val="af2"/>
              <w:numPr>
                <w:ilvl w:val="1"/>
                <w:numId w:val="16"/>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3D206A">
            <w:pPr>
              <w:pStyle w:val="af2"/>
              <w:numPr>
                <w:ilvl w:val="1"/>
                <w:numId w:val="16"/>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3D206A">
            <w:pPr>
              <w:pStyle w:val="a"/>
              <w:numPr>
                <w:ilvl w:val="0"/>
                <w:numId w:val="16"/>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3D206A">
            <w:pPr>
              <w:pStyle w:val="af2"/>
              <w:numPr>
                <w:ilvl w:val="1"/>
                <w:numId w:val="16"/>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3D206A">
            <w:pPr>
              <w:pStyle w:val="af2"/>
              <w:numPr>
                <w:ilvl w:val="1"/>
                <w:numId w:val="16"/>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3D206A">
            <w:pPr>
              <w:pStyle w:val="af2"/>
              <w:numPr>
                <w:ilvl w:val="1"/>
                <w:numId w:val="16"/>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3D206A">
            <w:pPr>
              <w:pStyle w:val="af2"/>
              <w:numPr>
                <w:ilvl w:val="1"/>
                <w:numId w:val="16"/>
              </w:numPr>
              <w:tabs>
                <w:tab w:val="left" w:pos="567"/>
              </w:tabs>
              <w:spacing w:line="276" w:lineRule="auto"/>
              <w:ind w:left="0" w:hanging="567"/>
              <w:rPr>
                <w:lang w:val="ro-MD"/>
              </w:rPr>
            </w:pPr>
            <w:r w:rsidRPr="00FF430B">
              <w:rPr>
                <w:lang w:val="ro-MD"/>
              </w:rPr>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3D206A">
            <w:pPr>
              <w:pStyle w:val="af2"/>
              <w:numPr>
                <w:ilvl w:val="1"/>
                <w:numId w:val="16"/>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w:t>
            </w:r>
            <w:r w:rsidR="00460653" w:rsidRPr="00FF430B">
              <w:rPr>
                <w:lang w:val="ro-MD"/>
              </w:rPr>
              <w:lastRenderedPageBreak/>
              <w:t xml:space="preserve">de pământ, materiale sau alte obiecte, precum şi ca urmare a unor îngrădiri sau limitări din proprie vină. </w:t>
            </w:r>
          </w:p>
          <w:p w14:paraId="12EA17B3" w14:textId="77777777" w:rsidR="00460653" w:rsidRPr="00FF430B" w:rsidRDefault="00D53233" w:rsidP="003D206A">
            <w:pPr>
              <w:pStyle w:val="af2"/>
              <w:numPr>
                <w:ilvl w:val="1"/>
                <w:numId w:val="16"/>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3D206A">
            <w:pPr>
              <w:pStyle w:val="af2"/>
              <w:numPr>
                <w:ilvl w:val="1"/>
                <w:numId w:val="16"/>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3D206A">
            <w:pPr>
              <w:pStyle w:val="af2"/>
              <w:numPr>
                <w:ilvl w:val="1"/>
                <w:numId w:val="16"/>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3D206A">
            <w:pPr>
              <w:pStyle w:val="af2"/>
              <w:numPr>
                <w:ilvl w:val="1"/>
                <w:numId w:val="16"/>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3D206A">
            <w:pPr>
              <w:pStyle w:val="af2"/>
              <w:numPr>
                <w:ilvl w:val="1"/>
                <w:numId w:val="16"/>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3D206A">
            <w:pPr>
              <w:pStyle w:val="af2"/>
              <w:numPr>
                <w:ilvl w:val="1"/>
                <w:numId w:val="16"/>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3D206A">
            <w:pPr>
              <w:pStyle w:val="a"/>
              <w:numPr>
                <w:ilvl w:val="0"/>
                <w:numId w:val="16"/>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3D206A">
            <w:pPr>
              <w:pStyle w:val="a"/>
              <w:numPr>
                <w:ilvl w:val="1"/>
                <w:numId w:val="16"/>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3D206A">
            <w:pPr>
              <w:pStyle w:val="a"/>
              <w:numPr>
                <w:ilvl w:val="0"/>
                <w:numId w:val="16"/>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3D206A">
            <w:pPr>
              <w:pStyle w:val="af2"/>
              <w:numPr>
                <w:ilvl w:val="1"/>
                <w:numId w:val="16"/>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3D206A">
            <w:pPr>
              <w:pStyle w:val="af2"/>
              <w:numPr>
                <w:ilvl w:val="1"/>
                <w:numId w:val="16"/>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3D206A">
            <w:pPr>
              <w:pStyle w:val="af2"/>
              <w:numPr>
                <w:ilvl w:val="1"/>
                <w:numId w:val="16"/>
              </w:numPr>
              <w:tabs>
                <w:tab w:val="left" w:pos="567"/>
              </w:tabs>
              <w:ind w:left="0" w:hanging="567"/>
              <w:rPr>
                <w:lang w:val="ro-MD"/>
              </w:rPr>
            </w:pPr>
            <w:r w:rsidRPr="00FF430B">
              <w:rPr>
                <w:lang w:val="ro-MD"/>
              </w:rPr>
              <w:lastRenderedPageBreak/>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3D206A">
            <w:pPr>
              <w:pStyle w:val="af2"/>
              <w:numPr>
                <w:ilvl w:val="1"/>
                <w:numId w:val="16"/>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3D206A">
            <w:pPr>
              <w:pStyle w:val="af2"/>
              <w:numPr>
                <w:ilvl w:val="1"/>
                <w:numId w:val="16"/>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3D206A">
            <w:pPr>
              <w:pStyle w:val="a"/>
              <w:numPr>
                <w:ilvl w:val="0"/>
                <w:numId w:val="16"/>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3D206A">
            <w:pPr>
              <w:pStyle w:val="af2"/>
              <w:numPr>
                <w:ilvl w:val="1"/>
                <w:numId w:val="16"/>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3D206A">
            <w:pPr>
              <w:pStyle w:val="af2"/>
              <w:numPr>
                <w:ilvl w:val="1"/>
                <w:numId w:val="16"/>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3D206A">
            <w:pPr>
              <w:pStyle w:val="af2"/>
              <w:numPr>
                <w:ilvl w:val="1"/>
                <w:numId w:val="16"/>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77777777" w:rsidR="00460653" w:rsidRPr="00FF430B" w:rsidRDefault="007323B6" w:rsidP="003D206A">
            <w:pPr>
              <w:pStyle w:val="af2"/>
              <w:numPr>
                <w:ilvl w:val="1"/>
                <w:numId w:val="16"/>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7E77FA">
            <w:pPr>
              <w:pStyle w:val="a"/>
              <w:numPr>
                <w:ilvl w:val="3"/>
                <w:numId w:val="41"/>
              </w:numPr>
              <w:tabs>
                <w:tab w:val="left" w:pos="2295"/>
              </w:tabs>
              <w:rPr>
                <w:lang w:val="ro-MD"/>
              </w:rPr>
            </w:pPr>
            <w:r w:rsidRPr="00FF430B">
              <w:rPr>
                <w:b/>
                <w:lang w:val="ro-MD"/>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3D206A">
            <w:pPr>
              <w:pStyle w:val="a"/>
              <w:numPr>
                <w:ilvl w:val="0"/>
                <w:numId w:val="16"/>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3DCF252" w14:textId="77777777" w:rsidR="005A2F54" w:rsidRDefault="005A2F54" w:rsidP="004D7C86">
            <w:pPr>
              <w:tabs>
                <w:tab w:val="left" w:pos="2295"/>
              </w:tabs>
              <w:jc w:val="right"/>
              <w:rPr>
                <w:lang w:val="ro-MD"/>
              </w:rPr>
            </w:pPr>
          </w:p>
          <w:p w14:paraId="6F163F47" w14:textId="77777777" w:rsidR="005A2F54" w:rsidRDefault="005A2F54" w:rsidP="004D7C86">
            <w:pPr>
              <w:tabs>
                <w:tab w:val="left" w:pos="2295"/>
              </w:tabs>
              <w:jc w:val="right"/>
              <w:rPr>
                <w:lang w:val="ro-MD"/>
              </w:rPr>
            </w:pPr>
          </w:p>
          <w:p w14:paraId="16D1062F" w14:textId="77777777" w:rsidR="005A2F54" w:rsidRDefault="005A2F54" w:rsidP="004D7C86">
            <w:pPr>
              <w:tabs>
                <w:tab w:val="left" w:pos="2295"/>
              </w:tabs>
              <w:jc w:val="right"/>
              <w:rPr>
                <w:lang w:val="ro-MD"/>
              </w:rPr>
            </w:pPr>
          </w:p>
          <w:p w14:paraId="14FF4F8B" w14:textId="77777777" w:rsidR="005A2F54" w:rsidRDefault="005A2F54" w:rsidP="004D7C86">
            <w:pPr>
              <w:tabs>
                <w:tab w:val="left" w:pos="2295"/>
              </w:tabs>
              <w:jc w:val="right"/>
              <w:rPr>
                <w:lang w:val="ro-MD"/>
              </w:rPr>
            </w:pPr>
          </w:p>
          <w:p w14:paraId="5E3A5136" w14:textId="77777777" w:rsidR="005A2F54" w:rsidRDefault="005A2F54" w:rsidP="004D7C86">
            <w:pPr>
              <w:tabs>
                <w:tab w:val="left" w:pos="2295"/>
              </w:tabs>
              <w:jc w:val="right"/>
              <w:rPr>
                <w:lang w:val="ro-MD"/>
              </w:rPr>
            </w:pPr>
          </w:p>
          <w:p w14:paraId="05FF8137" w14:textId="77777777" w:rsidR="005A2F54" w:rsidRDefault="005A2F54" w:rsidP="004D7C86">
            <w:pPr>
              <w:tabs>
                <w:tab w:val="left" w:pos="2295"/>
              </w:tabs>
              <w:jc w:val="right"/>
              <w:rPr>
                <w:lang w:val="ro-MD"/>
              </w:rPr>
            </w:pPr>
          </w:p>
          <w:p w14:paraId="19F7FAF8" w14:textId="7E4A5DDA" w:rsidR="007E709D" w:rsidRPr="00FF430B" w:rsidRDefault="007E709D"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5B4CAA4C" w:rsidR="00A14C96" w:rsidRDefault="00A14C96" w:rsidP="00196AB4">
            <w:pPr>
              <w:tabs>
                <w:tab w:val="left" w:pos="2295"/>
              </w:tabs>
              <w:jc w:val="both"/>
              <w:rPr>
                <w:lang w:val="ro-MD"/>
              </w:rPr>
            </w:pPr>
          </w:p>
          <w:p w14:paraId="272E1148" w14:textId="2D59D1AC" w:rsidR="00B163B5" w:rsidRDefault="00B163B5" w:rsidP="00196AB4">
            <w:pPr>
              <w:tabs>
                <w:tab w:val="left" w:pos="2295"/>
              </w:tabs>
              <w:jc w:val="both"/>
              <w:rPr>
                <w:lang w:val="ro-MD"/>
              </w:rPr>
            </w:pPr>
          </w:p>
          <w:p w14:paraId="69CD7724" w14:textId="77777777" w:rsidR="00B163B5" w:rsidRDefault="00B163B5"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lastRenderedPageBreak/>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6A56F9D" w14:textId="77777777" w:rsidR="00336A1E" w:rsidRDefault="00336A1E" w:rsidP="000C5DFB">
            <w:pPr>
              <w:jc w:val="right"/>
              <w:rPr>
                <w:noProof w:val="0"/>
                <w:lang w:val="ro-MD"/>
              </w:rPr>
            </w:pPr>
          </w:p>
          <w:p w14:paraId="23F069F0" w14:textId="77777777" w:rsidR="00336A1E" w:rsidRDefault="00336A1E" w:rsidP="000C5DFB">
            <w:pPr>
              <w:jc w:val="right"/>
              <w:rPr>
                <w:noProof w:val="0"/>
                <w:lang w:val="ro-MD"/>
              </w:rPr>
            </w:pPr>
          </w:p>
          <w:p w14:paraId="41A7FACF" w14:textId="77777777" w:rsidR="00336A1E" w:rsidRDefault="00336A1E" w:rsidP="000C5DFB">
            <w:pPr>
              <w:jc w:val="right"/>
              <w:rPr>
                <w:noProof w:val="0"/>
                <w:lang w:val="ro-MD"/>
              </w:rPr>
            </w:pPr>
          </w:p>
          <w:p w14:paraId="1370DF9A" w14:textId="77777777" w:rsidR="00336A1E" w:rsidRDefault="00336A1E" w:rsidP="000C5DFB">
            <w:pPr>
              <w:jc w:val="right"/>
              <w:rPr>
                <w:noProof w:val="0"/>
                <w:lang w:val="ro-MD"/>
              </w:rPr>
            </w:pPr>
          </w:p>
          <w:p w14:paraId="288993F3" w14:textId="644DB049" w:rsidR="000C5DFB" w:rsidRPr="00FF430B" w:rsidRDefault="000C5DFB" w:rsidP="000C5DFB">
            <w:pPr>
              <w:jc w:val="right"/>
              <w:rPr>
                <w:noProof w:val="0"/>
                <w:lang w:val="ro-MD"/>
              </w:rPr>
            </w:pPr>
            <w:r w:rsidRPr="00FF430B">
              <w:rPr>
                <w:noProof w:val="0"/>
                <w:lang w:val="ro-MD"/>
              </w:rPr>
              <w:lastRenderedPageBreak/>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3D206A">
            <w:pPr>
              <w:pStyle w:val="a"/>
              <w:numPr>
                <w:ilvl w:val="0"/>
                <w:numId w:val="3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rsidP="003D206A">
            <w:pPr>
              <w:numPr>
                <w:ilvl w:val="0"/>
                <w:numId w:val="30"/>
              </w:numPr>
              <w:suppressAutoHyphens/>
              <w:ind w:left="0" w:firstLine="720"/>
              <w:jc w:val="both"/>
              <w:rPr>
                <w:lang w:val="ro-MD"/>
              </w:rPr>
            </w:pPr>
            <w:r w:rsidRPr="00FF430B">
              <w:rPr>
                <w:lang w:val="ro-MD"/>
              </w:rPr>
              <w:t>Formularul Contractului;</w:t>
            </w:r>
          </w:p>
          <w:p w14:paraId="62BECD35" w14:textId="77777777" w:rsidR="00AD32DD" w:rsidRPr="00FF430B" w:rsidRDefault="004C7DFB" w:rsidP="003D206A">
            <w:pPr>
              <w:numPr>
                <w:ilvl w:val="0"/>
                <w:numId w:val="30"/>
              </w:numPr>
              <w:suppressAutoHyphens/>
              <w:ind w:left="0" w:firstLine="720"/>
              <w:jc w:val="both"/>
              <w:rPr>
                <w:i/>
                <w:lang w:val="ro-MD"/>
              </w:rPr>
            </w:pPr>
            <w:r w:rsidRPr="00FF430B">
              <w:rPr>
                <w:lang w:val="ro-MD"/>
              </w:rPr>
              <w:t>Formularul ofertei;</w:t>
            </w:r>
          </w:p>
          <w:p w14:paraId="4CD35ADF" w14:textId="77777777" w:rsidR="00AD32DD" w:rsidRPr="00FF430B" w:rsidRDefault="004C7DFB" w:rsidP="003D206A">
            <w:pPr>
              <w:numPr>
                <w:ilvl w:val="0"/>
                <w:numId w:val="30"/>
              </w:numPr>
              <w:suppressAutoHyphens/>
              <w:ind w:left="0" w:firstLine="720"/>
              <w:jc w:val="both"/>
              <w:rPr>
                <w:i/>
                <w:lang w:val="ro-MD"/>
              </w:rPr>
            </w:pPr>
            <w:r w:rsidRPr="00FF430B">
              <w:rPr>
                <w:lang w:val="ro-MD"/>
              </w:rPr>
              <w:t>Caietul de sarcini;</w:t>
            </w:r>
          </w:p>
          <w:p w14:paraId="6351F713" w14:textId="77777777" w:rsidR="00AD32DD" w:rsidRPr="00FF430B" w:rsidRDefault="004C7DFB" w:rsidP="003D206A">
            <w:pPr>
              <w:numPr>
                <w:ilvl w:val="0"/>
                <w:numId w:val="30"/>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lastRenderedPageBreak/>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rsidP="003D206A">
            <w:pPr>
              <w:numPr>
                <w:ilvl w:val="0"/>
                <w:numId w:val="31"/>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rsidP="003D206A">
            <w:pPr>
              <w:numPr>
                <w:ilvl w:val="0"/>
                <w:numId w:val="31"/>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rsidP="003D206A">
            <w:pPr>
              <w:numPr>
                <w:ilvl w:val="0"/>
                <w:numId w:val="32"/>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rsidP="003D206A">
            <w:pPr>
              <w:numPr>
                <w:ilvl w:val="0"/>
                <w:numId w:val="32"/>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rsidP="003D206A">
            <w:pPr>
              <w:numPr>
                <w:ilvl w:val="0"/>
                <w:numId w:val="32"/>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14:paraId="2DD7CAA6" w14:textId="77777777" w:rsidR="00AD32DD" w:rsidRPr="00FF430B" w:rsidRDefault="001C3DC4" w:rsidP="003D206A">
            <w:pPr>
              <w:numPr>
                <w:ilvl w:val="0"/>
                <w:numId w:val="32"/>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rsidP="003D206A">
            <w:pPr>
              <w:numPr>
                <w:ilvl w:val="0"/>
                <w:numId w:val="32"/>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rsidP="003D206A">
            <w:pPr>
              <w:numPr>
                <w:ilvl w:val="0"/>
                <w:numId w:val="32"/>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rsidP="003D206A">
            <w:pPr>
              <w:numPr>
                <w:ilvl w:val="0"/>
                <w:numId w:val="32"/>
              </w:numPr>
              <w:tabs>
                <w:tab w:val="clear" w:pos="1065"/>
                <w:tab w:val="left" w:pos="792"/>
                <w:tab w:val="left" w:pos="1080"/>
              </w:tabs>
              <w:suppressAutoHyphens/>
              <w:ind w:left="0" w:firstLine="720"/>
              <w:jc w:val="both"/>
              <w:rPr>
                <w:lang w:val="ro-MD"/>
              </w:rPr>
            </w:pPr>
            <w:r w:rsidRPr="00FF430B">
              <w:rPr>
                <w:lang w:val="ro-MD"/>
              </w:rPr>
              <w:lastRenderedPageBreak/>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rsidP="003D206A">
            <w:pPr>
              <w:numPr>
                <w:ilvl w:val="0"/>
                <w:numId w:val="32"/>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rsidP="003D206A">
            <w:pPr>
              <w:numPr>
                <w:ilvl w:val="0"/>
                <w:numId w:val="33"/>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rsidP="003D206A">
            <w:pPr>
              <w:numPr>
                <w:ilvl w:val="0"/>
                <w:numId w:val="33"/>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rsidP="003D206A">
            <w:pPr>
              <w:numPr>
                <w:ilvl w:val="0"/>
                <w:numId w:val="33"/>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rsidP="003D206A">
            <w:pPr>
              <w:numPr>
                <w:ilvl w:val="0"/>
                <w:numId w:val="34"/>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rsidP="003D206A">
            <w:pPr>
              <w:numPr>
                <w:ilvl w:val="0"/>
                <w:numId w:val="34"/>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rsidP="003D206A">
            <w:pPr>
              <w:numPr>
                <w:ilvl w:val="0"/>
                <w:numId w:val="34"/>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rsidP="003D206A">
            <w:pPr>
              <w:numPr>
                <w:ilvl w:val="0"/>
                <w:numId w:val="34"/>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rsidP="003D206A">
            <w:pPr>
              <w:numPr>
                <w:ilvl w:val="0"/>
                <w:numId w:val="34"/>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3D206A">
            <w:pPr>
              <w:pStyle w:val="af2"/>
              <w:numPr>
                <w:ilvl w:val="0"/>
                <w:numId w:val="34"/>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3D206A">
            <w:pPr>
              <w:pStyle w:val="af2"/>
              <w:numPr>
                <w:ilvl w:val="0"/>
                <w:numId w:val="34"/>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lastRenderedPageBreak/>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20C970FA" w:rsidR="004D7C86" w:rsidRDefault="004D7C86" w:rsidP="004D7C86">
            <w:pPr>
              <w:spacing w:line="276" w:lineRule="auto"/>
              <w:contextualSpacing/>
              <w:rPr>
                <w:lang w:val="ro-MD"/>
              </w:rPr>
            </w:pPr>
          </w:p>
          <w:p w14:paraId="6AFFF977" w14:textId="77777777" w:rsidR="009D43D9" w:rsidRPr="00FF430B" w:rsidRDefault="009D43D9"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3D206A">
            <w:pPr>
              <w:pStyle w:val="a"/>
              <w:numPr>
                <w:ilvl w:val="0"/>
                <w:numId w:val="3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3D206A">
            <w:pPr>
              <w:pStyle w:val="a"/>
              <w:numPr>
                <w:ilvl w:val="0"/>
                <w:numId w:val="16"/>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A012136" w14:textId="77777777" w:rsidR="009D43D9" w:rsidRDefault="009D43D9" w:rsidP="004D7C86">
            <w:pPr>
              <w:tabs>
                <w:tab w:val="left" w:pos="2295"/>
              </w:tabs>
              <w:jc w:val="right"/>
              <w:rPr>
                <w:lang w:val="ro-MD"/>
              </w:rPr>
            </w:pPr>
          </w:p>
          <w:p w14:paraId="49FD91B9" w14:textId="7912317A"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1D77C7E7" w14:textId="77777777" w:rsidR="009D43D9" w:rsidRDefault="009D43D9" w:rsidP="000C5DFB">
            <w:pPr>
              <w:jc w:val="right"/>
              <w:rPr>
                <w:noProof w:val="0"/>
                <w:lang w:val="ro-MD"/>
              </w:rPr>
            </w:pPr>
          </w:p>
          <w:p w14:paraId="0BEF58DE" w14:textId="77777777" w:rsidR="009D43D9" w:rsidRDefault="009D43D9" w:rsidP="000C5DFB">
            <w:pPr>
              <w:jc w:val="right"/>
              <w:rPr>
                <w:noProof w:val="0"/>
                <w:lang w:val="ro-MD"/>
              </w:rPr>
            </w:pPr>
          </w:p>
          <w:p w14:paraId="41D74A3F" w14:textId="173CA0BE"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lastRenderedPageBreak/>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3D206A">
            <w:pPr>
              <w:numPr>
                <w:ilvl w:val="0"/>
                <w:numId w:val="28"/>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3D206A">
            <w:pPr>
              <w:pStyle w:val="a"/>
              <w:numPr>
                <w:ilvl w:val="0"/>
                <w:numId w:val="28"/>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3D206A">
            <w:pPr>
              <w:pStyle w:val="a"/>
              <w:numPr>
                <w:ilvl w:val="0"/>
                <w:numId w:val="37"/>
              </w:numPr>
              <w:rPr>
                <w:lang w:val="ro-MD"/>
              </w:rPr>
            </w:pPr>
            <w:r w:rsidRPr="00FF430B">
              <w:rPr>
                <w:lang w:val="ro-MD"/>
              </w:rPr>
              <w:t>prin acordul de voinţă al părţilor ;</w:t>
            </w:r>
          </w:p>
          <w:p w14:paraId="0472106D" w14:textId="77777777" w:rsidR="0063773E" w:rsidRPr="00FF430B" w:rsidRDefault="0063773E" w:rsidP="003D206A">
            <w:pPr>
              <w:pStyle w:val="a"/>
              <w:numPr>
                <w:ilvl w:val="0"/>
                <w:numId w:val="37"/>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3D206A">
            <w:pPr>
              <w:pStyle w:val="a"/>
              <w:numPr>
                <w:ilvl w:val="0"/>
                <w:numId w:val="28"/>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5"/>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EDC5C7" w14:textId="77777777" w:rsidR="00F074E6" w:rsidRDefault="00F074E6" w:rsidP="00A20ACF">
      <w:r>
        <w:separator/>
      </w:r>
    </w:p>
  </w:endnote>
  <w:endnote w:type="continuationSeparator" w:id="0">
    <w:p w14:paraId="2BF8CA7D" w14:textId="77777777" w:rsidR="00F074E6" w:rsidRDefault="00F074E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03D5C"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Content>
      <w:p w14:paraId="16FD1D34" w14:textId="701F7225" w:rsidR="008F1D40" w:rsidRDefault="008F1D40">
        <w:pPr>
          <w:pStyle w:val="a4"/>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483F21" w14:textId="77777777" w:rsidR="00F074E6" w:rsidRDefault="00F074E6" w:rsidP="00A20ACF">
      <w:r>
        <w:separator/>
      </w:r>
    </w:p>
  </w:footnote>
  <w:footnote w:type="continuationSeparator" w:id="0">
    <w:p w14:paraId="61C7F841" w14:textId="77777777" w:rsidR="00F074E6" w:rsidRDefault="00F074E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8177A12"/>
    <w:multiLevelType w:val="hybridMultilevel"/>
    <w:tmpl w:val="6624EDC8"/>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6764D45"/>
    <w:multiLevelType w:val="hybridMultilevel"/>
    <w:tmpl w:val="8C40E0A4"/>
    <w:lvl w:ilvl="0" w:tplc="6A1C43D4">
      <w:numFmt w:val="bullet"/>
      <w:lvlText w:val="-"/>
      <w:lvlJc w:val="left"/>
      <w:pPr>
        <w:ind w:left="644" w:hanging="360"/>
      </w:pPr>
      <w:rPr>
        <w:rFonts w:ascii="Times New Roman" w:eastAsia="Calibri" w:hAnsi="Times New Roman" w:cs="Times New Roman" w:hint="default"/>
      </w:rPr>
    </w:lvl>
    <w:lvl w:ilvl="1" w:tplc="08190003" w:tentative="1">
      <w:start w:val="1"/>
      <w:numFmt w:val="bullet"/>
      <w:lvlText w:val="o"/>
      <w:lvlJc w:val="left"/>
      <w:pPr>
        <w:ind w:left="1364" w:hanging="360"/>
      </w:pPr>
      <w:rPr>
        <w:rFonts w:ascii="Courier New" w:hAnsi="Courier New" w:cs="Courier New" w:hint="default"/>
      </w:rPr>
    </w:lvl>
    <w:lvl w:ilvl="2" w:tplc="08190005" w:tentative="1">
      <w:start w:val="1"/>
      <w:numFmt w:val="bullet"/>
      <w:lvlText w:val=""/>
      <w:lvlJc w:val="left"/>
      <w:pPr>
        <w:ind w:left="2084" w:hanging="360"/>
      </w:pPr>
      <w:rPr>
        <w:rFonts w:ascii="Wingdings" w:hAnsi="Wingdings" w:hint="default"/>
      </w:rPr>
    </w:lvl>
    <w:lvl w:ilvl="3" w:tplc="08190001" w:tentative="1">
      <w:start w:val="1"/>
      <w:numFmt w:val="bullet"/>
      <w:lvlText w:val=""/>
      <w:lvlJc w:val="left"/>
      <w:pPr>
        <w:ind w:left="2804" w:hanging="360"/>
      </w:pPr>
      <w:rPr>
        <w:rFonts w:ascii="Symbol" w:hAnsi="Symbol" w:hint="default"/>
      </w:rPr>
    </w:lvl>
    <w:lvl w:ilvl="4" w:tplc="08190003" w:tentative="1">
      <w:start w:val="1"/>
      <w:numFmt w:val="bullet"/>
      <w:lvlText w:val="o"/>
      <w:lvlJc w:val="left"/>
      <w:pPr>
        <w:ind w:left="3524" w:hanging="360"/>
      </w:pPr>
      <w:rPr>
        <w:rFonts w:ascii="Courier New" w:hAnsi="Courier New" w:cs="Courier New" w:hint="default"/>
      </w:rPr>
    </w:lvl>
    <w:lvl w:ilvl="5" w:tplc="08190005" w:tentative="1">
      <w:start w:val="1"/>
      <w:numFmt w:val="bullet"/>
      <w:lvlText w:val=""/>
      <w:lvlJc w:val="left"/>
      <w:pPr>
        <w:ind w:left="4244" w:hanging="360"/>
      </w:pPr>
      <w:rPr>
        <w:rFonts w:ascii="Wingdings" w:hAnsi="Wingdings" w:hint="default"/>
      </w:rPr>
    </w:lvl>
    <w:lvl w:ilvl="6" w:tplc="08190001" w:tentative="1">
      <w:start w:val="1"/>
      <w:numFmt w:val="bullet"/>
      <w:lvlText w:val=""/>
      <w:lvlJc w:val="left"/>
      <w:pPr>
        <w:ind w:left="4964" w:hanging="360"/>
      </w:pPr>
      <w:rPr>
        <w:rFonts w:ascii="Symbol" w:hAnsi="Symbol" w:hint="default"/>
      </w:rPr>
    </w:lvl>
    <w:lvl w:ilvl="7" w:tplc="08190003" w:tentative="1">
      <w:start w:val="1"/>
      <w:numFmt w:val="bullet"/>
      <w:lvlText w:val="o"/>
      <w:lvlJc w:val="left"/>
      <w:pPr>
        <w:ind w:left="5684" w:hanging="360"/>
      </w:pPr>
      <w:rPr>
        <w:rFonts w:ascii="Courier New" w:hAnsi="Courier New" w:cs="Courier New" w:hint="default"/>
      </w:rPr>
    </w:lvl>
    <w:lvl w:ilvl="8" w:tplc="08190005" w:tentative="1">
      <w:start w:val="1"/>
      <w:numFmt w:val="bullet"/>
      <w:lvlText w:val=""/>
      <w:lvlJc w:val="left"/>
      <w:pPr>
        <w:ind w:left="6404" w:hanging="360"/>
      </w:pPr>
      <w:rPr>
        <w:rFonts w:ascii="Wingdings" w:hAnsi="Wingdings" w:hint="default"/>
      </w:rPr>
    </w:lvl>
  </w:abstractNum>
  <w:abstractNum w:abstractNumId="28" w15:restartNumberingAfterBreak="0">
    <w:nsid w:val="47072A36"/>
    <w:multiLevelType w:val="hybridMultilevel"/>
    <w:tmpl w:val="18642E76"/>
    <w:lvl w:ilvl="0" w:tplc="F76ECCAA">
      <w:start w:val="1"/>
      <w:numFmt w:val="decimal"/>
      <w:lvlText w:val="%1."/>
      <w:lvlJc w:val="left"/>
      <w:pPr>
        <w:ind w:left="720" w:hanging="360"/>
      </w:pPr>
      <w:rPr>
        <w:rFonts w:hint="default"/>
        <w:u w:val="none"/>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29" w15:restartNumberingAfterBreak="0">
    <w:nsid w:val="48DC5AAE"/>
    <w:multiLevelType w:val="hybridMultilevel"/>
    <w:tmpl w:val="E4CE5074"/>
    <w:lvl w:ilvl="0" w:tplc="6AC0C4DC">
      <w:start w:val="1"/>
      <w:numFmt w:val="decimal"/>
      <w:lvlText w:val="%1)"/>
      <w:lvlJc w:val="left"/>
      <w:pPr>
        <w:ind w:left="394" w:hanging="360"/>
      </w:pPr>
      <w:rPr>
        <w:rFonts w:hint="default"/>
      </w:rPr>
    </w:lvl>
    <w:lvl w:ilvl="1" w:tplc="08190019" w:tentative="1">
      <w:start w:val="1"/>
      <w:numFmt w:val="lowerLetter"/>
      <w:lvlText w:val="%2."/>
      <w:lvlJc w:val="left"/>
      <w:pPr>
        <w:ind w:left="1114" w:hanging="360"/>
      </w:pPr>
    </w:lvl>
    <w:lvl w:ilvl="2" w:tplc="0819001B" w:tentative="1">
      <w:start w:val="1"/>
      <w:numFmt w:val="lowerRoman"/>
      <w:lvlText w:val="%3."/>
      <w:lvlJc w:val="right"/>
      <w:pPr>
        <w:ind w:left="1834" w:hanging="180"/>
      </w:pPr>
    </w:lvl>
    <w:lvl w:ilvl="3" w:tplc="0819000F" w:tentative="1">
      <w:start w:val="1"/>
      <w:numFmt w:val="decimal"/>
      <w:lvlText w:val="%4."/>
      <w:lvlJc w:val="left"/>
      <w:pPr>
        <w:ind w:left="2554" w:hanging="360"/>
      </w:pPr>
    </w:lvl>
    <w:lvl w:ilvl="4" w:tplc="08190019" w:tentative="1">
      <w:start w:val="1"/>
      <w:numFmt w:val="lowerLetter"/>
      <w:lvlText w:val="%5."/>
      <w:lvlJc w:val="left"/>
      <w:pPr>
        <w:ind w:left="3274" w:hanging="360"/>
      </w:pPr>
    </w:lvl>
    <w:lvl w:ilvl="5" w:tplc="0819001B" w:tentative="1">
      <w:start w:val="1"/>
      <w:numFmt w:val="lowerRoman"/>
      <w:lvlText w:val="%6."/>
      <w:lvlJc w:val="right"/>
      <w:pPr>
        <w:ind w:left="3994" w:hanging="180"/>
      </w:pPr>
    </w:lvl>
    <w:lvl w:ilvl="6" w:tplc="0819000F" w:tentative="1">
      <w:start w:val="1"/>
      <w:numFmt w:val="decimal"/>
      <w:lvlText w:val="%7."/>
      <w:lvlJc w:val="left"/>
      <w:pPr>
        <w:ind w:left="4714" w:hanging="360"/>
      </w:pPr>
    </w:lvl>
    <w:lvl w:ilvl="7" w:tplc="08190019" w:tentative="1">
      <w:start w:val="1"/>
      <w:numFmt w:val="lowerLetter"/>
      <w:lvlText w:val="%8."/>
      <w:lvlJc w:val="left"/>
      <w:pPr>
        <w:ind w:left="5434" w:hanging="360"/>
      </w:pPr>
    </w:lvl>
    <w:lvl w:ilvl="8" w:tplc="0819001B" w:tentative="1">
      <w:start w:val="1"/>
      <w:numFmt w:val="lowerRoman"/>
      <w:lvlText w:val="%9."/>
      <w:lvlJc w:val="right"/>
      <w:pPr>
        <w:ind w:left="6154" w:hanging="180"/>
      </w:pPr>
    </w:lvl>
  </w:abstractNum>
  <w:abstractNum w:abstractNumId="30"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1"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F8313DF"/>
    <w:multiLevelType w:val="hybridMultilevel"/>
    <w:tmpl w:val="58C27326"/>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7"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15:restartNumberingAfterBreak="0">
    <w:nsid w:val="6C653A39"/>
    <w:multiLevelType w:val="hybridMultilevel"/>
    <w:tmpl w:val="760C0838"/>
    <w:lvl w:ilvl="0" w:tplc="74A8F37C">
      <w:start w:val="1"/>
      <w:numFmt w:val="decimal"/>
      <w:lvlText w:val="%1."/>
      <w:lvlJc w:val="left"/>
      <w:pPr>
        <w:ind w:left="1080" w:hanging="360"/>
      </w:pPr>
      <w:rPr>
        <w:rFonts w:hint="default"/>
      </w:rPr>
    </w:lvl>
    <w:lvl w:ilvl="1" w:tplc="08190019" w:tentative="1">
      <w:start w:val="1"/>
      <w:numFmt w:val="lowerLetter"/>
      <w:lvlText w:val="%2."/>
      <w:lvlJc w:val="left"/>
      <w:pPr>
        <w:ind w:left="1800" w:hanging="360"/>
      </w:pPr>
    </w:lvl>
    <w:lvl w:ilvl="2" w:tplc="0819001B" w:tentative="1">
      <w:start w:val="1"/>
      <w:numFmt w:val="lowerRoman"/>
      <w:lvlText w:val="%3."/>
      <w:lvlJc w:val="right"/>
      <w:pPr>
        <w:ind w:left="2520" w:hanging="180"/>
      </w:pPr>
    </w:lvl>
    <w:lvl w:ilvl="3" w:tplc="0819000F">
      <w:start w:val="1"/>
      <w:numFmt w:val="decimal"/>
      <w:lvlText w:val="%4."/>
      <w:lvlJc w:val="left"/>
      <w:pPr>
        <w:ind w:left="3240" w:hanging="360"/>
      </w:pPr>
    </w:lvl>
    <w:lvl w:ilvl="4" w:tplc="08190019" w:tentative="1">
      <w:start w:val="1"/>
      <w:numFmt w:val="lowerLetter"/>
      <w:lvlText w:val="%5."/>
      <w:lvlJc w:val="left"/>
      <w:pPr>
        <w:ind w:left="3960" w:hanging="360"/>
      </w:pPr>
    </w:lvl>
    <w:lvl w:ilvl="5" w:tplc="0819001B" w:tentative="1">
      <w:start w:val="1"/>
      <w:numFmt w:val="lowerRoman"/>
      <w:lvlText w:val="%6."/>
      <w:lvlJc w:val="right"/>
      <w:pPr>
        <w:ind w:left="4680" w:hanging="180"/>
      </w:pPr>
    </w:lvl>
    <w:lvl w:ilvl="6" w:tplc="0819000F" w:tentative="1">
      <w:start w:val="1"/>
      <w:numFmt w:val="decimal"/>
      <w:lvlText w:val="%7."/>
      <w:lvlJc w:val="left"/>
      <w:pPr>
        <w:ind w:left="5400" w:hanging="360"/>
      </w:pPr>
    </w:lvl>
    <w:lvl w:ilvl="7" w:tplc="08190019" w:tentative="1">
      <w:start w:val="1"/>
      <w:numFmt w:val="lowerLetter"/>
      <w:lvlText w:val="%8."/>
      <w:lvlJc w:val="left"/>
      <w:pPr>
        <w:ind w:left="6120" w:hanging="360"/>
      </w:pPr>
    </w:lvl>
    <w:lvl w:ilvl="8" w:tplc="0819001B" w:tentative="1">
      <w:start w:val="1"/>
      <w:numFmt w:val="lowerRoman"/>
      <w:lvlText w:val="%9."/>
      <w:lvlJc w:val="right"/>
      <w:pPr>
        <w:ind w:left="6840"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C82585B"/>
    <w:multiLevelType w:val="hybridMultilevel"/>
    <w:tmpl w:val="67F805EE"/>
    <w:lvl w:ilvl="0" w:tplc="AE323CF2">
      <w:numFmt w:val="bullet"/>
      <w:lvlText w:val="-"/>
      <w:lvlJc w:val="left"/>
      <w:pPr>
        <w:ind w:left="720" w:hanging="360"/>
      </w:pPr>
      <w:rPr>
        <w:rFonts w:ascii="Times New Roman" w:eastAsia="Times New Roman" w:hAnsi="Times New Roman" w:cs="Times New Roman"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685837645">
    <w:abstractNumId w:val="35"/>
  </w:num>
  <w:num w:numId="2" w16cid:durableId="1485506573">
    <w:abstractNumId w:val="43"/>
  </w:num>
  <w:num w:numId="3" w16cid:durableId="662127493">
    <w:abstractNumId w:val="31"/>
  </w:num>
  <w:num w:numId="4" w16cid:durableId="1040982344">
    <w:abstractNumId w:val="30"/>
  </w:num>
  <w:num w:numId="5" w16cid:durableId="1196582406">
    <w:abstractNumId w:val="13"/>
  </w:num>
  <w:num w:numId="6" w16cid:durableId="1999142484">
    <w:abstractNumId w:val="16"/>
  </w:num>
  <w:num w:numId="7" w16cid:durableId="1808039037">
    <w:abstractNumId w:val="14"/>
  </w:num>
  <w:num w:numId="8" w16cid:durableId="710619550">
    <w:abstractNumId w:val="7"/>
  </w:num>
  <w:num w:numId="9" w16cid:durableId="273562489">
    <w:abstractNumId w:val="26"/>
  </w:num>
  <w:num w:numId="10" w16cid:durableId="551159871">
    <w:abstractNumId w:val="11"/>
  </w:num>
  <w:num w:numId="11" w16cid:durableId="247857411">
    <w:abstractNumId w:val="20"/>
  </w:num>
  <w:num w:numId="12" w16cid:durableId="996152374">
    <w:abstractNumId w:val="21"/>
  </w:num>
  <w:num w:numId="13" w16cid:durableId="2138260254">
    <w:abstractNumId w:val="37"/>
  </w:num>
  <w:num w:numId="14" w16cid:durableId="755590429">
    <w:abstractNumId w:val="25"/>
  </w:num>
  <w:num w:numId="15" w16cid:durableId="410126827">
    <w:abstractNumId w:val="6"/>
  </w:num>
  <w:num w:numId="16" w16cid:durableId="237716466">
    <w:abstractNumId w:val="23"/>
  </w:num>
  <w:num w:numId="17" w16cid:durableId="839926343">
    <w:abstractNumId w:val="9"/>
  </w:num>
  <w:num w:numId="18" w16cid:durableId="1397976267">
    <w:abstractNumId w:val="39"/>
  </w:num>
  <w:num w:numId="19" w16cid:durableId="197857548">
    <w:abstractNumId w:val="34"/>
  </w:num>
  <w:num w:numId="20" w16cid:durableId="628436114">
    <w:abstractNumId w:val="10"/>
  </w:num>
  <w:num w:numId="21" w16cid:durableId="230314217">
    <w:abstractNumId w:val="32"/>
  </w:num>
  <w:num w:numId="22" w16cid:durableId="1211652890">
    <w:abstractNumId w:val="17"/>
  </w:num>
  <w:num w:numId="23" w16cid:durableId="1339772879">
    <w:abstractNumId w:val="24"/>
  </w:num>
  <w:num w:numId="24" w16cid:durableId="1157308202">
    <w:abstractNumId w:val="19"/>
  </w:num>
  <w:num w:numId="25" w16cid:durableId="1757285018">
    <w:abstractNumId w:val="38"/>
  </w:num>
  <w:num w:numId="26" w16cid:durableId="1116288615">
    <w:abstractNumId w:val="12"/>
  </w:num>
  <w:num w:numId="27" w16cid:durableId="1237931522">
    <w:abstractNumId w:val="8"/>
  </w:num>
  <w:num w:numId="28" w16cid:durableId="1384793472">
    <w:abstractNumId w:val="18"/>
  </w:num>
  <w:num w:numId="29" w16cid:durableId="401610065">
    <w:abstractNumId w:val="5"/>
  </w:num>
  <w:num w:numId="30" w16cid:durableId="1891913270">
    <w:abstractNumId w:val="3"/>
  </w:num>
  <w:num w:numId="31" w16cid:durableId="578903691">
    <w:abstractNumId w:val="0"/>
  </w:num>
  <w:num w:numId="32" w16cid:durableId="1307974745">
    <w:abstractNumId w:val="2"/>
  </w:num>
  <w:num w:numId="33" w16cid:durableId="187064066">
    <w:abstractNumId w:val="4"/>
  </w:num>
  <w:num w:numId="34" w16cid:durableId="1290090563">
    <w:abstractNumId w:val="1"/>
  </w:num>
  <w:num w:numId="35" w16cid:durableId="1303118062">
    <w:abstractNumId w:val="36"/>
  </w:num>
  <w:num w:numId="36" w16cid:durableId="1524856859">
    <w:abstractNumId w:val="15"/>
  </w:num>
  <w:num w:numId="37" w16cid:durableId="1055859830">
    <w:abstractNumId w:val="41"/>
  </w:num>
  <w:num w:numId="38" w16cid:durableId="2137796974">
    <w:abstractNumId w:val="29"/>
  </w:num>
  <w:num w:numId="39" w16cid:durableId="743526811">
    <w:abstractNumId w:val="28"/>
  </w:num>
  <w:num w:numId="40" w16cid:durableId="1952084510">
    <w:abstractNumId w:val="40"/>
  </w:num>
  <w:num w:numId="41" w16cid:durableId="1282494339">
    <w:abstractNumId w:val="22"/>
  </w:num>
  <w:num w:numId="42" w16cid:durableId="42559475">
    <w:abstractNumId w:val="33"/>
  </w:num>
  <w:num w:numId="43" w16cid:durableId="1329945091">
    <w:abstractNumId w:val="42"/>
  </w:num>
  <w:num w:numId="44" w16cid:durableId="2043821262">
    <w:abstractNumId w:val="27"/>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40E"/>
    <w:rsid w:val="00011759"/>
    <w:rsid w:val="000140A3"/>
    <w:rsid w:val="0002022A"/>
    <w:rsid w:val="000208C2"/>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23C9"/>
    <w:rsid w:val="000849A8"/>
    <w:rsid w:val="00087114"/>
    <w:rsid w:val="00087859"/>
    <w:rsid w:val="00087FCE"/>
    <w:rsid w:val="00090A0D"/>
    <w:rsid w:val="00090D4D"/>
    <w:rsid w:val="000924C3"/>
    <w:rsid w:val="000928D3"/>
    <w:rsid w:val="00092953"/>
    <w:rsid w:val="00092E6C"/>
    <w:rsid w:val="00093056"/>
    <w:rsid w:val="000930AB"/>
    <w:rsid w:val="00093AE5"/>
    <w:rsid w:val="000943CB"/>
    <w:rsid w:val="000954B0"/>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4D34"/>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3A68"/>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36D"/>
    <w:rsid w:val="001B1B6D"/>
    <w:rsid w:val="001B1E45"/>
    <w:rsid w:val="001B61C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2FD0"/>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3CEB"/>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5DA8"/>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3E0E"/>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673A"/>
    <w:rsid w:val="00327654"/>
    <w:rsid w:val="003305D5"/>
    <w:rsid w:val="0033109C"/>
    <w:rsid w:val="003317BE"/>
    <w:rsid w:val="00332F8E"/>
    <w:rsid w:val="00335033"/>
    <w:rsid w:val="00336A1E"/>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06A"/>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4C12"/>
    <w:rsid w:val="0047776F"/>
    <w:rsid w:val="00477FD2"/>
    <w:rsid w:val="00482E77"/>
    <w:rsid w:val="00483C4C"/>
    <w:rsid w:val="00484113"/>
    <w:rsid w:val="00484B97"/>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097E"/>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2F54"/>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18BF"/>
    <w:rsid w:val="005F6807"/>
    <w:rsid w:val="0060057B"/>
    <w:rsid w:val="00600941"/>
    <w:rsid w:val="006009B2"/>
    <w:rsid w:val="0060188C"/>
    <w:rsid w:val="00601B8F"/>
    <w:rsid w:val="006021CD"/>
    <w:rsid w:val="00602562"/>
    <w:rsid w:val="00602F2C"/>
    <w:rsid w:val="00603207"/>
    <w:rsid w:val="00603AB4"/>
    <w:rsid w:val="00603CE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65AC"/>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781"/>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0FB1"/>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66897"/>
    <w:rsid w:val="0077101F"/>
    <w:rsid w:val="007721DB"/>
    <w:rsid w:val="00772553"/>
    <w:rsid w:val="0077336C"/>
    <w:rsid w:val="00773FE9"/>
    <w:rsid w:val="007747EC"/>
    <w:rsid w:val="00774881"/>
    <w:rsid w:val="007759CB"/>
    <w:rsid w:val="0077604C"/>
    <w:rsid w:val="00776ADB"/>
    <w:rsid w:val="00777538"/>
    <w:rsid w:val="007809A5"/>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080"/>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7FA"/>
    <w:rsid w:val="007E79C1"/>
    <w:rsid w:val="007F124A"/>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0953"/>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56AB9"/>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6191"/>
    <w:rsid w:val="008B7CBD"/>
    <w:rsid w:val="008C0290"/>
    <w:rsid w:val="008C182E"/>
    <w:rsid w:val="008C1AE2"/>
    <w:rsid w:val="008C32C0"/>
    <w:rsid w:val="008D1439"/>
    <w:rsid w:val="008D1ADB"/>
    <w:rsid w:val="008D1DA6"/>
    <w:rsid w:val="008D1E68"/>
    <w:rsid w:val="008D2C5A"/>
    <w:rsid w:val="008D4594"/>
    <w:rsid w:val="008D4C0D"/>
    <w:rsid w:val="008D52DF"/>
    <w:rsid w:val="008D59EE"/>
    <w:rsid w:val="008E005E"/>
    <w:rsid w:val="008E0651"/>
    <w:rsid w:val="008E1222"/>
    <w:rsid w:val="008E1895"/>
    <w:rsid w:val="008E1D02"/>
    <w:rsid w:val="008E304B"/>
    <w:rsid w:val="008E394E"/>
    <w:rsid w:val="008E672B"/>
    <w:rsid w:val="008E7D0D"/>
    <w:rsid w:val="008E7F52"/>
    <w:rsid w:val="008F0E99"/>
    <w:rsid w:val="008F1D40"/>
    <w:rsid w:val="008F2F07"/>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34E7"/>
    <w:rsid w:val="00953B57"/>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519C"/>
    <w:rsid w:val="00977FDF"/>
    <w:rsid w:val="00980A78"/>
    <w:rsid w:val="00980FD6"/>
    <w:rsid w:val="00981529"/>
    <w:rsid w:val="00981C6E"/>
    <w:rsid w:val="00983C29"/>
    <w:rsid w:val="00984FA2"/>
    <w:rsid w:val="00990E6F"/>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A7C9D"/>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43D9"/>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3B5"/>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13"/>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74C"/>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8C"/>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C7339"/>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4524"/>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574A4"/>
    <w:rsid w:val="00D614C7"/>
    <w:rsid w:val="00D62251"/>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5EBE"/>
    <w:rsid w:val="00DA6115"/>
    <w:rsid w:val="00DA661D"/>
    <w:rsid w:val="00DB0EE7"/>
    <w:rsid w:val="00DB2B83"/>
    <w:rsid w:val="00DB45B1"/>
    <w:rsid w:val="00DB5DCF"/>
    <w:rsid w:val="00DC1946"/>
    <w:rsid w:val="00DC250A"/>
    <w:rsid w:val="00DC4A32"/>
    <w:rsid w:val="00DC6A83"/>
    <w:rsid w:val="00DD155F"/>
    <w:rsid w:val="00DD1675"/>
    <w:rsid w:val="00DD49C8"/>
    <w:rsid w:val="00DD4A09"/>
    <w:rsid w:val="00DD5423"/>
    <w:rsid w:val="00DD5869"/>
    <w:rsid w:val="00DD5D3C"/>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136D"/>
    <w:rsid w:val="00E52BCD"/>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4E6"/>
    <w:rsid w:val="00F07EDA"/>
    <w:rsid w:val="00F12593"/>
    <w:rsid w:val="00F133B2"/>
    <w:rsid w:val="00F1442D"/>
    <w:rsid w:val="00F144A6"/>
    <w:rsid w:val="00F15AC8"/>
    <w:rsid w:val="00F168DC"/>
    <w:rsid w:val="00F23E62"/>
    <w:rsid w:val="00F24A96"/>
    <w:rsid w:val="00F25A4B"/>
    <w:rsid w:val="00F26535"/>
    <w:rsid w:val="00F26D37"/>
    <w:rsid w:val="00F31B7F"/>
    <w:rsid w:val="00F34609"/>
    <w:rsid w:val="00F3598F"/>
    <w:rsid w:val="00F365F9"/>
    <w:rsid w:val="00F366C7"/>
    <w:rsid w:val="00F402BC"/>
    <w:rsid w:val="00F4030F"/>
    <w:rsid w:val="00F40A1C"/>
    <w:rsid w:val="00F40A96"/>
    <w:rsid w:val="00F41BE2"/>
    <w:rsid w:val="00F42A2A"/>
    <w:rsid w:val="00F43AFC"/>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8EE"/>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474C12"/>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uiPriority w:val="99"/>
    <w:rsid w:val="00A20ACF"/>
    <w:rPr>
      <w:rFonts w:ascii="Baltica RR" w:hAnsi="Baltica RR"/>
      <w:noProof w:val="0"/>
      <w:szCs w:val="20"/>
    </w:rPr>
  </w:style>
  <w:style w:type="character" w:customStyle="1" w:styleId="a8">
    <w:name w:val="Основной текст Знак"/>
    <w:basedOn w:val="a1"/>
    <w:link w:val="a7"/>
    <w:uiPriority w:val="99"/>
    <w:rsid w:val="00A20ACF"/>
    <w:rPr>
      <w:rFonts w:ascii="Baltica RR" w:eastAsia="Times New Roman" w:hAnsi="Baltica RR" w:cs="Times New Roman"/>
      <w:sz w:val="24"/>
      <w:szCs w:val="20"/>
      <w:lang w:val="ro-RO"/>
    </w:rPr>
  </w:style>
  <w:style w:type="paragraph" w:styleId="a9">
    <w:name w:val="header"/>
    <w:basedOn w:val="a0"/>
    <w:link w:val="aa"/>
    <w:uiPriority w:val="99"/>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uiPriority w:val="9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numbering" w:customStyle="1" w:styleId="12">
    <w:name w:val="Нет списка1"/>
    <w:next w:val="a3"/>
    <w:uiPriority w:val="99"/>
    <w:semiHidden/>
    <w:unhideWhenUsed/>
    <w:rsid w:val="00DA5EBE"/>
  </w:style>
  <w:style w:type="paragraph" w:customStyle="1" w:styleId="msonormal0">
    <w:name w:val="msonormal"/>
    <w:basedOn w:val="a0"/>
    <w:rsid w:val="00DA5EBE"/>
    <w:pPr>
      <w:spacing w:before="100" w:beforeAutospacing="1" w:after="100" w:afterAutospacing="1"/>
    </w:pPr>
    <w:rPr>
      <w:noProof w:val="0"/>
      <w:lang w:val="ru-MD" w:eastAsia="ru-MD"/>
    </w:rPr>
  </w:style>
  <w:style w:type="character" w:customStyle="1" w:styleId="aff2">
    <w:name w:val="Основной шрифт"/>
    <w:uiPriority w:val="99"/>
    <w:rsid w:val="00DA5EBE"/>
  </w:style>
  <w:style w:type="numbering" w:customStyle="1" w:styleId="26">
    <w:name w:val="Нет списка2"/>
    <w:next w:val="a3"/>
    <w:uiPriority w:val="99"/>
    <w:semiHidden/>
    <w:unhideWhenUsed/>
    <w:rsid w:val="009534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45578033">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179</TotalTime>
  <Pages>99</Pages>
  <Words>33848</Words>
  <Characters>192938</Characters>
  <Application>Microsoft Office Word</Application>
  <DocSecurity>0</DocSecurity>
  <Lines>1607</Lines>
  <Paragraphs>452</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226334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57</cp:revision>
  <cp:lastPrinted>2021-06-01T11:52:00Z</cp:lastPrinted>
  <dcterms:created xsi:type="dcterms:W3CDTF">2021-06-14T10:00:00Z</dcterms:created>
  <dcterms:modified xsi:type="dcterms:W3CDTF">2022-10-03T10:41:00Z</dcterms:modified>
</cp:coreProperties>
</file>