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6155EA">
        <w:rPr>
          <w:noProof w:val="0"/>
          <w:lang w:eastAsia="ru-RU"/>
        </w:rPr>
        <w:t>69</w:t>
      </w:r>
      <w:r w:rsidRPr="00FF430B">
        <w:rPr>
          <w:noProof w:val="0"/>
          <w:lang w:eastAsia="ru-RU"/>
        </w:rPr>
        <w:t xml:space="preserve"> din </w:t>
      </w:r>
      <w:r w:rsidR="006155EA">
        <w:rPr>
          <w:noProof w:val="0"/>
          <w:lang w:eastAsia="ru-RU"/>
        </w:rPr>
        <w:t>07.05.</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0"/>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0"/>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5B65FA" w:rsidRDefault="0072565E" w:rsidP="00D8130E">
      <w:pPr>
        <w:pStyle w:val="a0"/>
        <w:numPr>
          <w:ilvl w:val="0"/>
          <w:numId w:val="49"/>
        </w:numPr>
        <w:tabs>
          <w:tab w:val="left" w:pos="-284"/>
          <w:tab w:val="left" w:pos="426"/>
        </w:tabs>
        <w:ind w:left="-284" w:firstLine="284"/>
      </w:pPr>
      <w:r w:rsidRPr="005B65FA">
        <w:t>Cerere de participare (anexa nr.</w:t>
      </w:r>
      <w:r w:rsidR="00E322C9" w:rsidRPr="005B65FA">
        <w:t xml:space="preserve"> </w:t>
      </w:r>
      <w:r w:rsidRPr="005B65FA">
        <w:t>7);</w:t>
      </w:r>
    </w:p>
    <w:p w:rsidR="00922F8A" w:rsidRPr="005B65FA" w:rsidRDefault="00922F8A" w:rsidP="00D8130E">
      <w:pPr>
        <w:pStyle w:val="a0"/>
        <w:numPr>
          <w:ilvl w:val="0"/>
          <w:numId w:val="49"/>
        </w:numPr>
        <w:tabs>
          <w:tab w:val="left" w:pos="-284"/>
          <w:tab w:val="left" w:pos="426"/>
        </w:tabs>
        <w:ind w:left="-284" w:firstLine="284"/>
      </w:pPr>
      <w:r w:rsidRPr="005B65FA">
        <w:t>Declaraţi</w:t>
      </w:r>
      <w:r w:rsidR="0072565E" w:rsidRPr="005B65FA">
        <w:t>e privind valabilitatea ofertei (anexa nr.</w:t>
      </w:r>
      <w:r w:rsidR="00E322C9" w:rsidRPr="005B65FA">
        <w:t xml:space="preserve"> </w:t>
      </w:r>
      <w:r w:rsidR="0072565E" w:rsidRPr="005B65FA">
        <w:t>8);</w:t>
      </w:r>
    </w:p>
    <w:p w:rsidR="00922F8A" w:rsidRPr="005B65FA" w:rsidRDefault="00922F8A" w:rsidP="00D8130E">
      <w:pPr>
        <w:pStyle w:val="a0"/>
        <w:numPr>
          <w:ilvl w:val="0"/>
          <w:numId w:val="49"/>
        </w:numPr>
        <w:tabs>
          <w:tab w:val="left" w:pos="-284"/>
          <w:tab w:val="left" w:pos="426"/>
        </w:tabs>
        <w:ind w:left="-284" w:firstLine="284"/>
      </w:pPr>
      <w:r w:rsidRPr="005B65FA">
        <w:t>S</w:t>
      </w:r>
      <w:r w:rsidR="0072565E" w:rsidRPr="005B65FA">
        <w:t>crisoare  de  garanţie  bancară (anexa nr.</w:t>
      </w:r>
      <w:r w:rsidR="00E322C9" w:rsidRPr="005B65FA">
        <w:t xml:space="preserve"> </w:t>
      </w:r>
      <w:r w:rsidR="0072565E" w:rsidRPr="005B65FA">
        <w:t>9);</w:t>
      </w:r>
    </w:p>
    <w:p w:rsidR="00922F8A" w:rsidRPr="005B65FA" w:rsidRDefault="00922F8A" w:rsidP="00D8130E">
      <w:pPr>
        <w:pStyle w:val="a0"/>
        <w:numPr>
          <w:ilvl w:val="0"/>
          <w:numId w:val="49"/>
        </w:numPr>
        <w:tabs>
          <w:tab w:val="clear" w:pos="1134"/>
          <w:tab w:val="left" w:pos="-284"/>
          <w:tab w:val="left" w:pos="426"/>
        </w:tabs>
        <w:ind w:left="-284" w:firstLine="284"/>
      </w:pPr>
      <w:r w:rsidRPr="005B65FA">
        <w:t>Grafic d</w:t>
      </w:r>
      <w:r w:rsidR="0072565E" w:rsidRPr="005B65FA">
        <w:t>e executare a lucrărilor (anexa nr.</w:t>
      </w:r>
      <w:r w:rsidR="00FF430B" w:rsidRPr="005B65FA">
        <w:t xml:space="preserve"> </w:t>
      </w:r>
      <w:r w:rsidR="0072565E" w:rsidRPr="005B65FA">
        <w:t>10.);</w:t>
      </w:r>
    </w:p>
    <w:p w:rsidR="00922F8A" w:rsidRPr="005B65FA" w:rsidRDefault="00922F8A" w:rsidP="00D8130E">
      <w:pPr>
        <w:pStyle w:val="a0"/>
        <w:numPr>
          <w:ilvl w:val="0"/>
          <w:numId w:val="49"/>
        </w:numPr>
        <w:tabs>
          <w:tab w:val="clear" w:pos="1134"/>
          <w:tab w:val="left" w:pos="-284"/>
          <w:tab w:val="left" w:pos="426"/>
        </w:tabs>
        <w:ind w:left="-284" w:firstLine="284"/>
      </w:pPr>
      <w:r w:rsidRPr="005B65FA">
        <w:t>Declara</w:t>
      </w:r>
      <w:r w:rsidR="0072565E" w:rsidRPr="005B65FA">
        <w:t>ție privind experienţa similară (anexa nr.</w:t>
      </w:r>
      <w:r w:rsidR="00E322C9" w:rsidRPr="005B65FA">
        <w:t xml:space="preserve"> </w:t>
      </w:r>
      <w:r w:rsidR="0072565E" w:rsidRPr="005B65FA">
        <w:t>12);</w:t>
      </w:r>
    </w:p>
    <w:p w:rsidR="00922F8A" w:rsidRPr="005B65FA" w:rsidRDefault="00922F8A" w:rsidP="00D8130E">
      <w:pPr>
        <w:pStyle w:val="a0"/>
        <w:numPr>
          <w:ilvl w:val="0"/>
          <w:numId w:val="49"/>
        </w:numPr>
        <w:tabs>
          <w:tab w:val="clear" w:pos="1134"/>
          <w:tab w:val="left" w:pos="-284"/>
          <w:tab w:val="left" w:pos="426"/>
        </w:tabs>
        <w:ind w:left="-284" w:firstLine="284"/>
      </w:pPr>
      <w:r w:rsidRPr="005B65FA">
        <w:t>Declarație privind lista principalelor lucrări execut</w:t>
      </w:r>
      <w:r w:rsidR="0072565E" w:rsidRPr="005B65FA">
        <w:t>ate în ultimul an de activitate (anexa nr.</w:t>
      </w:r>
      <w:r w:rsidR="00E322C9" w:rsidRPr="005B65FA">
        <w:t xml:space="preserve"> </w:t>
      </w:r>
      <w:r w:rsidR="0072565E" w:rsidRPr="005B65FA">
        <w:t>13);</w:t>
      </w:r>
    </w:p>
    <w:p w:rsidR="00922F8A" w:rsidRPr="005B65FA" w:rsidRDefault="00922F8A" w:rsidP="00D8130E">
      <w:pPr>
        <w:pStyle w:val="a0"/>
        <w:numPr>
          <w:ilvl w:val="0"/>
          <w:numId w:val="49"/>
        </w:numPr>
        <w:tabs>
          <w:tab w:val="clear" w:pos="1134"/>
          <w:tab w:val="left" w:pos="-284"/>
          <w:tab w:val="left" w:pos="426"/>
        </w:tabs>
        <w:ind w:left="-284" w:firstLine="284"/>
        <w:rPr>
          <w:sz w:val="22"/>
          <w:szCs w:val="22"/>
        </w:rPr>
      </w:pPr>
      <w:r w:rsidRPr="005B65FA">
        <w:t>Lista subcontractanților şi partea/părţile din contract c</w:t>
      </w:r>
      <w:r w:rsidR="0072565E" w:rsidRPr="005B65FA">
        <w:t>are sunt îndeplinite de aceştia (anexa nr.</w:t>
      </w:r>
      <w:r w:rsidR="00FF430B" w:rsidRPr="005B65FA">
        <w:t xml:space="preserve"> </w:t>
      </w:r>
      <w:r w:rsidR="0072565E" w:rsidRPr="005B65FA">
        <w:t>16);</w:t>
      </w:r>
    </w:p>
    <w:p w:rsidR="00922F8A" w:rsidRPr="005B65FA" w:rsidRDefault="00922F8A" w:rsidP="00D8130E">
      <w:pPr>
        <w:pStyle w:val="a0"/>
        <w:numPr>
          <w:ilvl w:val="0"/>
          <w:numId w:val="49"/>
        </w:numPr>
        <w:tabs>
          <w:tab w:val="clear" w:pos="1134"/>
          <w:tab w:val="left" w:pos="-284"/>
          <w:tab w:val="left" w:pos="426"/>
        </w:tabs>
        <w:ind w:left="-284" w:firstLine="284"/>
      </w:pPr>
      <w:r w:rsidRPr="005B65FA">
        <w:t xml:space="preserve">Caiet de sarcini. Formularul de deviz nr.1 – </w:t>
      </w:r>
      <w:r w:rsidR="0072565E" w:rsidRPr="005B65FA">
        <w:t>lista cu cantitățile de lucrări (anexa nr.</w:t>
      </w:r>
      <w:r w:rsidR="00E322C9" w:rsidRPr="005B65FA">
        <w:t xml:space="preserve"> </w:t>
      </w:r>
      <w:r w:rsidR="0072565E" w:rsidRPr="005B65FA">
        <w:t>23);</w:t>
      </w:r>
    </w:p>
    <w:p w:rsidR="00922F8A" w:rsidRPr="005B65FA" w:rsidRDefault="0072565E" w:rsidP="00D8130E">
      <w:pPr>
        <w:pStyle w:val="a0"/>
        <w:numPr>
          <w:ilvl w:val="0"/>
          <w:numId w:val="49"/>
        </w:numPr>
        <w:tabs>
          <w:tab w:val="clear" w:pos="1134"/>
          <w:tab w:val="left" w:pos="-284"/>
          <w:tab w:val="left" w:pos="426"/>
        </w:tabs>
        <w:ind w:left="-284" w:firstLine="284"/>
      </w:pPr>
      <w:r w:rsidRPr="005B65FA">
        <w:t>Contract de antrepriză (anexa nr.</w:t>
      </w:r>
      <w:r w:rsidR="00E322C9" w:rsidRPr="005B65FA">
        <w:t xml:space="preserve"> </w:t>
      </w:r>
      <w:r w:rsidRPr="005B65FA">
        <w:t>25);</w:t>
      </w:r>
    </w:p>
    <w:p w:rsidR="00CB68FA" w:rsidRPr="005B65FA" w:rsidRDefault="00CB68FA" w:rsidP="00D8130E">
      <w:pPr>
        <w:pStyle w:val="a0"/>
        <w:numPr>
          <w:ilvl w:val="0"/>
          <w:numId w:val="49"/>
        </w:numPr>
        <w:tabs>
          <w:tab w:val="clear" w:pos="1134"/>
          <w:tab w:val="left" w:pos="-284"/>
          <w:tab w:val="left" w:pos="426"/>
        </w:tabs>
        <w:ind w:left="-284" w:firstLine="284"/>
      </w:pPr>
      <w:r w:rsidRPr="005B65FA">
        <w:t>Oferta tehnică conform Caietului de sarcini;</w:t>
      </w:r>
    </w:p>
    <w:p w:rsidR="00CB68FA" w:rsidRPr="005B65FA" w:rsidRDefault="00CB68FA" w:rsidP="00D8130E">
      <w:pPr>
        <w:pStyle w:val="a0"/>
        <w:numPr>
          <w:ilvl w:val="0"/>
          <w:numId w:val="49"/>
        </w:numPr>
        <w:tabs>
          <w:tab w:val="clear" w:pos="1134"/>
          <w:tab w:val="left" w:pos="-284"/>
          <w:tab w:val="left" w:pos="426"/>
        </w:tabs>
        <w:ind w:left="-284" w:firstLine="284"/>
      </w:pPr>
      <w:r w:rsidRPr="005B65FA">
        <w:rPr>
          <w:color w:val="000000"/>
          <w:lang w:val="ro-MO"/>
        </w:rPr>
        <w:t>DUAE;</w:t>
      </w:r>
    </w:p>
    <w:p w:rsidR="005B65FA" w:rsidRPr="005B65FA" w:rsidRDefault="005B65FA" w:rsidP="005B65FA">
      <w:pPr>
        <w:tabs>
          <w:tab w:val="left" w:pos="-284"/>
          <w:tab w:val="left" w:pos="426"/>
        </w:tabs>
      </w:pPr>
      <w:r>
        <w:rPr>
          <w:lang w:val="en-US"/>
        </w:rPr>
        <w:t xml:space="preserve">12) </w:t>
      </w:r>
      <w:r w:rsidRPr="005B65FA">
        <w:t>Dovada înregistrării persoanei juridice, în conformitate cu prevederile legale din ţara în care ofertantul este specific</w:t>
      </w:r>
    </w:p>
    <w:p w:rsidR="00D8130E" w:rsidRPr="00FF430B" w:rsidRDefault="00D8130E" w:rsidP="00D8130E">
      <w:pPr>
        <w:pStyle w:val="a0"/>
        <w:tabs>
          <w:tab w:val="clear" w:pos="1134"/>
          <w:tab w:val="left" w:pos="-284"/>
          <w:tab w:val="left" w:pos="196"/>
          <w:tab w:val="left" w:pos="567"/>
        </w:tabs>
        <w:ind w:left="0" w:firstLine="0"/>
        <w:rPr>
          <w:color w:val="000000" w:themeColor="text1"/>
        </w:rPr>
      </w:pPr>
    </w:p>
    <w:p w:rsidR="00922F8A" w:rsidRPr="00FF430B" w:rsidRDefault="00922F8A" w:rsidP="00D8130E">
      <w:pPr>
        <w:pStyle w:val="a0"/>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rsidR="00D8130E" w:rsidRPr="00FF430B" w:rsidRDefault="00D8130E" w:rsidP="00D8130E">
      <w:pPr>
        <w:pStyle w:val="a0"/>
        <w:tabs>
          <w:tab w:val="clear" w:pos="1134"/>
          <w:tab w:val="left" w:pos="-284"/>
          <w:tab w:val="left" w:pos="196"/>
          <w:tab w:val="left" w:pos="567"/>
        </w:tabs>
        <w:ind w:left="0" w:firstLine="0"/>
        <w:rPr>
          <w:color w:val="000000" w:themeColor="text1"/>
        </w:rPr>
      </w:pPr>
    </w:p>
    <w:p w:rsidR="00B93DBE" w:rsidRPr="00FF430B" w:rsidRDefault="00033577" w:rsidP="00D8130E">
      <w:pPr>
        <w:pStyle w:val="a0"/>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0"/>
        <w:ind w:firstLine="0"/>
      </w:pPr>
    </w:p>
    <w:p w:rsidR="00352B05" w:rsidRPr="00FF430B" w:rsidRDefault="00033577" w:rsidP="00D8130E">
      <w:pPr>
        <w:pStyle w:val="a0"/>
        <w:numPr>
          <w:ilvl w:val="0"/>
          <w:numId w:val="19"/>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0"/>
        <w:ind w:left="357" w:firstLine="0"/>
      </w:pPr>
    </w:p>
    <w:p w:rsidR="00352B05" w:rsidRPr="00FF430B" w:rsidRDefault="00033577" w:rsidP="0038237B">
      <w:pPr>
        <w:pStyle w:val="a0"/>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0"/>
        <w:numPr>
          <w:ilvl w:val="0"/>
          <w:numId w:val="20"/>
        </w:numPr>
        <w:tabs>
          <w:tab w:val="clear" w:pos="1134"/>
          <w:tab w:val="left" w:pos="0"/>
          <w:tab w:val="left" w:pos="284"/>
        </w:tabs>
        <w:spacing w:after="120"/>
        <w:ind w:left="0" w:firstLine="0"/>
      </w:pPr>
      <w:r w:rsidRPr="00FF430B">
        <w:lastRenderedPageBreak/>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BF7179" w:rsidP="00F902A7">
      <w:pPr>
        <w:pStyle w:val="a0"/>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0"/>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0"/>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0"/>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0"/>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0"/>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0"/>
        <w:numPr>
          <w:ilvl w:val="0"/>
          <w:numId w:val="19"/>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rsidR="00862010" w:rsidRPr="00FF430B" w:rsidRDefault="00862010" w:rsidP="0038237B">
      <w:pPr>
        <w:pStyle w:val="a0"/>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rsidR="00A50D0A" w:rsidRPr="00FF430B" w:rsidRDefault="001C03B0" w:rsidP="0038237B">
      <w:pPr>
        <w:pStyle w:val="a0"/>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0"/>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0"/>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0"/>
        <w:numPr>
          <w:ilvl w:val="0"/>
          <w:numId w:val="21"/>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0"/>
        <w:numPr>
          <w:ilvl w:val="0"/>
          <w:numId w:val="21"/>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38237B">
      <w:pPr>
        <w:pStyle w:val="a0"/>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0"/>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0"/>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lastRenderedPageBreak/>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0"/>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0"/>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a0"/>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0"/>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0"/>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0"/>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0"/>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rsidR="001A6043" w:rsidRPr="00FF430B" w:rsidRDefault="00821779" w:rsidP="009F1E2C">
      <w:pPr>
        <w:pStyle w:val="a0"/>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0"/>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rsidR="00E36D38" w:rsidRPr="00FF430B" w:rsidRDefault="0013462B" w:rsidP="00065C50">
      <w:pPr>
        <w:pStyle w:val="a0"/>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proofErr w:type="gramStart"/>
      <w:r w:rsidR="005157B4" w:rsidRPr="00FF430B">
        <w:rPr>
          <w:color w:val="000000" w:themeColor="text1"/>
        </w:rPr>
        <w:t>72/2020</w:t>
      </w:r>
      <w:r w:rsidR="007167E4" w:rsidRPr="00FF430B">
        <w:rPr>
          <w:color w:val="000000" w:themeColor="text1"/>
        </w:rPr>
        <w:t>, în conformitate cu cerințele stabilite de autoritatea contractantă.</w:t>
      </w:r>
      <w:proofErr w:type="gramEnd"/>
    </w:p>
    <w:p w:rsidR="00E36D38" w:rsidRPr="00FF430B" w:rsidRDefault="009C7694" w:rsidP="009F1E2C">
      <w:pPr>
        <w:pStyle w:val="a0"/>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 xml:space="preserve">Prezentarea oricărui alt formular DUAE </w:t>
      </w:r>
      <w:proofErr w:type="gramStart"/>
      <w:r w:rsidR="007167E4" w:rsidRPr="00FF430B">
        <w:rPr>
          <w:color w:val="000000" w:themeColor="text1"/>
        </w:rPr>
        <w:t>este</w:t>
      </w:r>
      <w:proofErr w:type="gramEnd"/>
      <w:r w:rsidR="007167E4" w:rsidRPr="00FF430B">
        <w:rPr>
          <w:color w:val="000000" w:themeColor="text1"/>
        </w:rPr>
        <w:t xml:space="preserve"> temei de descalificare de la procedura de achiziție publică.</w:t>
      </w:r>
    </w:p>
    <w:p w:rsidR="00AC4778" w:rsidRPr="00FF430B" w:rsidRDefault="009C7694" w:rsidP="009F1E2C">
      <w:pPr>
        <w:pStyle w:val="a0"/>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0"/>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lastRenderedPageBreak/>
        <w:t>2) capacitatea de exercitare a activității profesionale;</w:t>
      </w:r>
    </w:p>
    <w:p w:rsidR="004C23A8" w:rsidRPr="00FF430B" w:rsidRDefault="004C23A8" w:rsidP="00A54239">
      <w:pPr>
        <w:pStyle w:val="a0"/>
        <w:tabs>
          <w:tab w:val="clear" w:pos="1134"/>
          <w:tab w:val="left" w:pos="0"/>
        </w:tabs>
        <w:spacing w:after="120"/>
        <w:ind w:left="142" w:firstLine="0"/>
      </w:pPr>
      <w:r w:rsidRPr="00FF430B">
        <w:t xml:space="preserve">3) </w:t>
      </w:r>
      <w:proofErr w:type="gramStart"/>
      <w:r w:rsidRPr="00FF430B">
        <w:t>capacitatea</w:t>
      </w:r>
      <w:proofErr w:type="gramEnd"/>
      <w:r w:rsidRPr="00FF430B">
        <w:t xml:space="preserve"> economică şi financiară;</w:t>
      </w:r>
    </w:p>
    <w:p w:rsidR="004C23A8" w:rsidRPr="00FF430B" w:rsidRDefault="004C23A8" w:rsidP="00A54239">
      <w:pPr>
        <w:pStyle w:val="a0"/>
        <w:tabs>
          <w:tab w:val="clear" w:pos="1134"/>
          <w:tab w:val="left" w:pos="0"/>
        </w:tabs>
        <w:spacing w:after="120"/>
        <w:ind w:left="142" w:firstLine="0"/>
      </w:pPr>
      <w:r w:rsidRPr="00FF430B">
        <w:t xml:space="preserve">4) </w:t>
      </w:r>
      <w:proofErr w:type="gramStart"/>
      <w:r w:rsidRPr="00FF430B">
        <w:t>capacitatea</w:t>
      </w:r>
      <w:proofErr w:type="gramEnd"/>
      <w:r w:rsidRPr="00FF430B">
        <w:t xml:space="preserve"> tehnică;</w:t>
      </w:r>
    </w:p>
    <w:p w:rsidR="004C23A8" w:rsidRPr="00FF430B" w:rsidRDefault="004C23A8" w:rsidP="00A54239">
      <w:pPr>
        <w:pStyle w:val="a0"/>
        <w:tabs>
          <w:tab w:val="clear" w:pos="1134"/>
          <w:tab w:val="left" w:pos="0"/>
          <w:tab w:val="left" w:pos="567"/>
        </w:tabs>
        <w:spacing w:after="120"/>
        <w:ind w:left="142" w:firstLine="0"/>
      </w:pPr>
      <w:r w:rsidRPr="00FF430B">
        <w:t xml:space="preserve">5) </w:t>
      </w:r>
      <w:proofErr w:type="gramStart"/>
      <w:r w:rsidRPr="00FF430B">
        <w:t>standarde</w:t>
      </w:r>
      <w:proofErr w:type="gramEnd"/>
      <w:r w:rsidRPr="00FF430B">
        <w:t xml:space="preserve"> de asigurare a calității;</w:t>
      </w:r>
    </w:p>
    <w:p w:rsidR="004C23A8" w:rsidRPr="00FF430B" w:rsidRDefault="004C23A8" w:rsidP="00A54239">
      <w:pPr>
        <w:pStyle w:val="a0"/>
        <w:tabs>
          <w:tab w:val="clear" w:pos="1134"/>
          <w:tab w:val="left" w:pos="0"/>
        </w:tabs>
        <w:spacing w:after="120"/>
        <w:ind w:left="142" w:firstLine="0"/>
      </w:pPr>
      <w:r w:rsidRPr="00FF430B">
        <w:t xml:space="preserve">6) </w:t>
      </w:r>
      <w:proofErr w:type="gramStart"/>
      <w:r w:rsidRPr="00FF430B">
        <w:t>standarde</w:t>
      </w:r>
      <w:proofErr w:type="gramEnd"/>
      <w:r w:rsidRPr="00FF430B">
        <w:t xml:space="preserve"> de protecție a mediului.</w:t>
      </w:r>
    </w:p>
    <w:p w:rsidR="0013462B" w:rsidRPr="00FF430B" w:rsidRDefault="009C7694">
      <w:pPr>
        <w:pStyle w:val="a0"/>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rsidR="00774881" w:rsidRPr="00FF430B" w:rsidRDefault="009C7694" w:rsidP="00C60F8F">
      <w:pPr>
        <w:pStyle w:val="a0"/>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0"/>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rsidR="009A4744" w:rsidRPr="00FF430B" w:rsidRDefault="00113B5E" w:rsidP="009A4744">
      <w:pPr>
        <w:pStyle w:val="a0"/>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0"/>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0"/>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0"/>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0"/>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0"/>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0"/>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0"/>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0"/>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0"/>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rsidR="001401CD" w:rsidRPr="00FF430B" w:rsidRDefault="00416B3E" w:rsidP="0026663C">
      <w:pPr>
        <w:pStyle w:val="a0"/>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0"/>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0"/>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0"/>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rsidR="001401CD" w:rsidRPr="00FF430B" w:rsidRDefault="007167E4" w:rsidP="00A54239">
      <w:pPr>
        <w:pStyle w:val="a0"/>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0"/>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0"/>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0"/>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0"/>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0"/>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0"/>
        <w:tabs>
          <w:tab w:val="clear" w:pos="1134"/>
          <w:tab w:val="left" w:pos="-284"/>
          <w:tab w:val="left" w:pos="142"/>
          <w:tab w:val="left" w:pos="284"/>
          <w:tab w:val="left" w:pos="426"/>
        </w:tabs>
        <w:spacing w:after="120"/>
        <w:ind w:left="-284" w:firstLine="284"/>
      </w:pPr>
      <w:r w:rsidRPr="00FF430B">
        <w:rPr>
          <w:b/>
        </w:rPr>
        <w:lastRenderedPageBreak/>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0"/>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0"/>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0"/>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0"/>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0"/>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0"/>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rsidR="001A192A" w:rsidRPr="00FF430B" w:rsidRDefault="007167E4" w:rsidP="00A54239">
      <w:pPr>
        <w:pStyle w:val="a0"/>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0"/>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0"/>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w:t>
      </w:r>
      <w:r w:rsidR="00D43956" w:rsidRPr="00FF430B">
        <w:lastRenderedPageBreak/>
        <w:t xml:space="preserve">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lastRenderedPageBreak/>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43CD6" w:rsidRDefault="000E4D7D" w:rsidP="009F1E2C">
      <w:pPr>
        <w:pStyle w:val="af2"/>
        <w:shd w:val="clear" w:color="auto" w:fill="FFFFFF"/>
        <w:tabs>
          <w:tab w:val="left" w:pos="-284"/>
        </w:tabs>
        <w:ind w:left="-284" w:firstLine="284"/>
        <w:rPr>
          <w:color w:val="000000" w:themeColor="text1"/>
          <w:lang w:val="en-US" w:eastAsia="it-IT"/>
        </w:rPr>
      </w:pPr>
      <w:r w:rsidRPr="00643CD6">
        <w:rPr>
          <w:b/>
          <w:color w:val="000000" w:themeColor="text1"/>
          <w:lang w:val="en-US"/>
        </w:rPr>
        <w:t>9</w:t>
      </w:r>
      <w:r w:rsidR="0024699C" w:rsidRPr="00643CD6">
        <w:rPr>
          <w:b/>
          <w:color w:val="000000" w:themeColor="text1"/>
          <w:lang w:val="en-US"/>
        </w:rPr>
        <w:t>8</w:t>
      </w:r>
      <w:r w:rsidR="00B00190" w:rsidRPr="00643CD6">
        <w:rPr>
          <w:b/>
          <w:color w:val="000000" w:themeColor="text1"/>
          <w:lang w:val="en-US"/>
        </w:rPr>
        <w:t xml:space="preserve">. </w:t>
      </w:r>
      <w:r w:rsidR="009C11B3" w:rsidRPr="00643CD6">
        <w:rPr>
          <w:b/>
          <w:color w:val="000000" w:themeColor="text1"/>
          <w:lang w:val="en-US"/>
        </w:rPr>
        <w:t xml:space="preserve"> </w:t>
      </w:r>
      <w:r w:rsidR="00B00190" w:rsidRPr="00643CD6">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lastRenderedPageBreak/>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6"/>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7"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7"/>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8"/>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9"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9"/>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0"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bookmarkStart w:id="51" w:name="_Toc449692114"/>
      <w:bookmarkEnd w:id="50"/>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1"/>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52"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52"/>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19071C" w:rsidRPr="00FF430B" w:rsidRDefault="0019071C" w:rsidP="00BA7FF4">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53" w:name="_Toc449692118"/>
      <w:bookmarkStart w:id="54" w:name="_Toc390252621"/>
      <w:r w:rsidRPr="00FF430B">
        <w:rPr>
          <w:rFonts w:ascii="Times New Roman" w:hAnsi="Times New Roman" w:cs="Times New Roman"/>
          <w:bCs w:val="0"/>
          <w:color w:val="auto"/>
          <w:sz w:val="24"/>
          <w:szCs w:val="24"/>
        </w:rPr>
        <w:t>CAIET DE SARCINI</w:t>
      </w:r>
      <w:bookmarkEnd w:id="53"/>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4"/>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0"/>
        <w:ind w:left="0" w:firstLine="0"/>
      </w:pPr>
    </w:p>
    <w:p w:rsidR="00703E07" w:rsidRDefault="0003591A" w:rsidP="00CB68FA">
      <w:pPr>
        <w:ind w:firstLine="709"/>
        <w:jc w:val="both"/>
        <w:rPr>
          <w:b/>
          <w:i/>
          <w:lang w:eastAsia="ru-RU"/>
        </w:rPr>
      </w:pPr>
      <w:r w:rsidRPr="00FF430B">
        <w:t>Obiectul</w:t>
      </w:r>
      <w:r w:rsidR="002C05B7">
        <w:t>:</w:t>
      </w:r>
      <w:r w:rsidR="00CB68FA">
        <w:t xml:space="preserve"> </w:t>
      </w:r>
      <w:r w:rsidR="00703E07" w:rsidRPr="00703E07">
        <w:rPr>
          <w:b/>
          <w:i/>
          <w:lang w:eastAsia="ru-RU"/>
        </w:rPr>
        <w:t>,,</w:t>
      </w:r>
      <w:r w:rsidR="0071448A" w:rsidRPr="0071448A">
        <w:rPr>
          <w:b/>
          <w:i/>
          <w:lang w:eastAsia="ru-RU"/>
        </w:rPr>
        <w:t>Lucrări de confecționare și montare a tâmplăriei din alumin a intrării principale a edificiului IMSP Institutul Oncologic</w:t>
      </w:r>
      <w:r w:rsidR="005F3C38">
        <w:rPr>
          <w:b/>
          <w:i/>
          <w:lang w:eastAsia="ru-RU"/>
        </w:rPr>
        <w:t>(Repetat)</w:t>
      </w:r>
    </w:p>
    <w:p w:rsidR="00233538" w:rsidRDefault="0003591A" w:rsidP="00CB68FA">
      <w:pPr>
        <w:ind w:firstLine="709"/>
        <w:jc w:val="both"/>
      </w:pPr>
      <w:r w:rsidRPr="00FF430B">
        <w:t>Autoritatea contractantă</w:t>
      </w:r>
      <w:r w:rsidR="002C05B7">
        <w:t>:</w:t>
      </w:r>
      <w:r w:rsidR="00CB68FA">
        <w:t xml:space="preserve"> IMSP Institutul Oncologic, mun. Chișinău, str. N. Testemitanu 30</w:t>
      </w:r>
    </w:p>
    <w:p w:rsidR="00CB68FA" w:rsidRPr="00FF430B" w:rsidRDefault="00CB68FA" w:rsidP="00CB68FA">
      <w:pPr>
        <w:ind w:firstLine="709"/>
        <w:jc w:val="both"/>
        <w:rPr>
          <w:i/>
        </w:rPr>
      </w:pPr>
    </w:p>
    <w:p w:rsidR="00233538" w:rsidRPr="00FF430B" w:rsidRDefault="0003591A" w:rsidP="00196AB4">
      <w:pPr>
        <w:pStyle w:val="cp"/>
        <w:ind w:firstLine="709"/>
        <w:jc w:val="both"/>
      </w:pPr>
      <w:r w:rsidRPr="00FF430B">
        <w:t>1 . Descriere generală</w:t>
      </w:r>
    </w:p>
    <w:p w:rsidR="00233538" w:rsidRDefault="0003591A" w:rsidP="00196AB4">
      <w:pPr>
        <w:ind w:firstLine="709"/>
        <w:jc w:val="both"/>
        <w:rPr>
          <w:b/>
        </w:rPr>
      </w:pPr>
      <w:r w:rsidRPr="00FF430B">
        <w:t>Se precizează adresa (şantierul) lucrărilor, descrierea generală a obiectelor lucrării, detalii specifice de amplasare etc.</w:t>
      </w:r>
      <w:r w:rsidR="004E0403" w:rsidRPr="004E0403">
        <w:t xml:space="preserve"> </w:t>
      </w:r>
      <w:r w:rsidR="004E0403" w:rsidRPr="004E0403">
        <w:rPr>
          <w:b/>
        </w:rPr>
        <w:t>IMSP Institutul Oncologic, mun. Chișinău, str. N. Testemitanu 30</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rPr>
          <w:b/>
        </w:rPr>
      </w:pPr>
      <w:r w:rsidRPr="00FF430B">
        <w:t>Se precizează elementele constitutive şi conţinutul documentelor anexate la contract, modalitatea de elaborare a proiectului şi desenelor de execuţie, informaţiile despre antreprenor şi autoritatea contractantă.</w:t>
      </w:r>
      <w:r w:rsidR="004E0403">
        <w:t xml:space="preserve"> </w:t>
      </w:r>
      <w:r w:rsidR="004E0403" w:rsidRPr="004E0403">
        <w:rPr>
          <w:b/>
        </w:rPr>
        <w:t>NU SUNT</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rPr>
          <w:b/>
          <w:bCs/>
        </w:rPr>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r w:rsidR="004E0403" w:rsidRPr="004E0403">
        <w:rPr>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4E0403" w:rsidRPr="004E0403" w:rsidRDefault="004E0403" w:rsidP="00196AB4">
      <w:pPr>
        <w:ind w:firstLine="709"/>
        <w:jc w:val="both"/>
        <w:rPr>
          <w:b/>
        </w:rPr>
      </w:pPr>
    </w:p>
    <w:p w:rsidR="00233538" w:rsidRPr="00FF430B" w:rsidRDefault="0003591A" w:rsidP="00196AB4">
      <w:pPr>
        <w:ind w:firstLine="709"/>
        <w:jc w:val="both"/>
        <w:rPr>
          <w:b/>
        </w:rPr>
      </w:pPr>
      <w:r w:rsidRPr="00FF430B">
        <w:rPr>
          <w:b/>
        </w:rPr>
        <w:t>4. Mostre</w:t>
      </w:r>
    </w:p>
    <w:p w:rsidR="00233538" w:rsidRDefault="0003591A" w:rsidP="00196AB4">
      <w:pPr>
        <w:ind w:firstLine="709"/>
        <w:jc w:val="both"/>
        <w:rPr>
          <w:b/>
        </w:rPr>
      </w:pPr>
      <w:r w:rsidRPr="00FF430B">
        <w:t>Se precizează modul de prezentare a mostrelor la toate produsele utilizate.</w:t>
      </w:r>
      <w:r w:rsidR="004E0403">
        <w:t xml:space="preserve"> </w:t>
      </w:r>
      <w:r w:rsidR="004E0403" w:rsidRPr="004E0403">
        <w:rPr>
          <w:b/>
        </w:rPr>
        <w:t>Nu se aplică</w:t>
      </w:r>
    </w:p>
    <w:p w:rsidR="004E0403" w:rsidRPr="00FF430B" w:rsidRDefault="004E0403" w:rsidP="00196AB4">
      <w:pPr>
        <w:ind w:firstLine="709"/>
        <w:jc w:val="both"/>
      </w:pP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4E0403" w:rsidRPr="004E0403" w:rsidRDefault="0003591A" w:rsidP="004E0403">
      <w:pPr>
        <w:ind w:firstLine="709"/>
        <w:jc w:val="both"/>
        <w:rPr>
          <w:b/>
        </w:rPr>
      </w:pPr>
      <w:r w:rsidRPr="00FF430B">
        <w:t>Se precizează transportarea, manipularea şi depozitarea produselor şi materialelor utilizate; protecţia lucrărilor în funcţie de condiţiile atmosferice; protecţia construcţiilor şi teritoriilor aferente.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6. Încercări, instrucţiuni, garanţii ale furnizorilor, desene şi scheme de execuţie</w:t>
      </w:r>
    </w:p>
    <w:p w:rsidR="004E0403" w:rsidRPr="004E0403" w:rsidRDefault="0003591A" w:rsidP="004E0403">
      <w:pPr>
        <w:ind w:firstLine="709"/>
        <w:jc w:val="both"/>
        <w:rPr>
          <w:b/>
        </w:rPr>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7. Remedierea viciilor ascunse şi a defectelor</w:t>
      </w:r>
    </w:p>
    <w:p w:rsidR="004E0403" w:rsidRPr="004E0403" w:rsidRDefault="0003591A" w:rsidP="004E0403">
      <w:pPr>
        <w:ind w:firstLine="709"/>
        <w:jc w:val="both"/>
        <w:rPr>
          <w:b/>
        </w:rPr>
      </w:pPr>
      <w:r w:rsidRPr="00FF430B">
        <w:t>Se precizează modalitatea de constatare şi remediere a viciilor ascunse şi a defectelor, responsabilii de remediere.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8. Trasarea geodezică a lucrărilor, toleranţe de execuţie</w:t>
      </w:r>
    </w:p>
    <w:p w:rsidR="004E0403" w:rsidRPr="004E0403" w:rsidRDefault="0003591A" w:rsidP="004E0403">
      <w:pPr>
        <w:ind w:firstLine="709"/>
        <w:jc w:val="both"/>
        <w:rPr>
          <w:b/>
        </w:rPr>
      </w:pPr>
      <w:r w:rsidRPr="00FF430B">
        <w:lastRenderedPageBreak/>
        <w:t>Se precizează modalităţile de trasare geodezică, bornele, reperele, picheţii, jaloanele, aliniamentele; toleranţele admise la executarea lucrărilor.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9. Parametrii de calcul ai elementelor constructive</w:t>
      </w:r>
    </w:p>
    <w:p w:rsidR="004E0403" w:rsidRPr="004E0403" w:rsidRDefault="0003591A" w:rsidP="004E0403">
      <w:pPr>
        <w:ind w:firstLine="709"/>
        <w:jc w:val="both"/>
        <w:rPr>
          <w:b/>
        </w:rPr>
      </w:pPr>
      <w:r w:rsidRPr="00FF430B">
        <w:t>Se precizează sarcinile luate în calcul: seismicitatea, acţiunile, alţi parametri.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10. Criterii privind calculul sistemelor de încălzire, ventilare şi condiţionare a aerului</w:t>
      </w:r>
    </w:p>
    <w:p w:rsidR="004E0403" w:rsidRPr="004E0403" w:rsidRDefault="0003591A" w:rsidP="004E0403">
      <w:pPr>
        <w:ind w:firstLine="709"/>
        <w:jc w:val="both"/>
        <w:rPr>
          <w:b/>
        </w:rPr>
      </w:pPr>
      <w:r w:rsidRPr="00FF430B">
        <w:t>Se precizează parametrii exteriori şi interiori ai aerului, temperaturile interioare. Pentru fiecare încăpere – rezistenţele la transfer termic a construcţiilor învelişului clădirii.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11. Nivelul admis al zgomotului şi al vibraţiilor</w:t>
      </w:r>
    </w:p>
    <w:p w:rsidR="004E0403" w:rsidRPr="004E0403" w:rsidRDefault="0003591A" w:rsidP="004E0403">
      <w:pPr>
        <w:ind w:firstLine="709"/>
        <w:jc w:val="both"/>
        <w:rPr>
          <w:b/>
        </w:rPr>
      </w:pPr>
      <w:r w:rsidRPr="00FF430B">
        <w:t>Se precizează mărimea acestor niveluri pentru diferite spaţii; măsurile de reducere a zgomotului şi a vibraţiilor.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12. Cerinţe privind montarea utilajelor şi a instalaţiilor</w:t>
      </w:r>
    </w:p>
    <w:p w:rsidR="004E0403" w:rsidRPr="004E0403" w:rsidRDefault="0003591A" w:rsidP="004E0403">
      <w:pPr>
        <w:ind w:firstLine="709"/>
        <w:jc w:val="both"/>
        <w:rPr>
          <w:b/>
        </w:rPr>
      </w:pPr>
      <w:r w:rsidRPr="00FF430B">
        <w:t>Se precizează amplasarea tuturor instalaţiilor interioare; modul şi locul de fixare; protecţia anticorozivă; materialele şi produsele utilizate.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13. Lucrări de construcţii aferente montării instalaţiilor</w:t>
      </w:r>
    </w:p>
    <w:p w:rsidR="004E0403" w:rsidRPr="004E0403" w:rsidRDefault="0003591A" w:rsidP="004E0403">
      <w:pPr>
        <w:ind w:firstLine="709"/>
        <w:jc w:val="both"/>
        <w:rPr>
          <w:b/>
        </w:rPr>
      </w:pPr>
      <w:r w:rsidRPr="00FF430B">
        <w:t>Se precizează modalitatea şi tipurile lucrărilor de construcţii aferente montării instalaţiilor; tipurile de materiale; toleranţele admise; cerinţele privind executarea acestor lucrări.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14. Articole, produse şi piese necesare instalaţiilor</w:t>
      </w:r>
    </w:p>
    <w:p w:rsidR="004E0403" w:rsidRPr="004E0403" w:rsidRDefault="0003591A" w:rsidP="004E0403">
      <w:pPr>
        <w:ind w:firstLine="709"/>
        <w:jc w:val="both"/>
        <w:rPr>
          <w:b/>
        </w:rPr>
      </w:pPr>
      <w:r w:rsidRPr="00FF430B">
        <w:t>Se precizează furnizorul articolelor, produselor şi pieselor necesare instalaţiilor; tipurile şi cantitatea.</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4E0403" w:rsidRPr="004E0403" w:rsidRDefault="0003591A" w:rsidP="004E0403">
      <w:pPr>
        <w:ind w:firstLine="709"/>
        <w:jc w:val="both"/>
        <w:rPr>
          <w:b/>
        </w:rPr>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16. Definiţii</w:t>
      </w:r>
    </w:p>
    <w:p w:rsidR="004E0403" w:rsidRPr="004E0403" w:rsidRDefault="0003591A" w:rsidP="004E0403">
      <w:pPr>
        <w:ind w:firstLine="709"/>
        <w:jc w:val="both"/>
        <w:rPr>
          <w:b/>
        </w:rPr>
      </w:pPr>
      <w:r w:rsidRPr="00FF430B">
        <w:t>Se precizează termenii şi definiţiile utilizate în caietul de sarcini şi unele caracteristici.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17. Cerinţe privind calculul costului</w:t>
      </w:r>
    </w:p>
    <w:p w:rsidR="004E0403" w:rsidRPr="004E0403" w:rsidRDefault="0003591A" w:rsidP="004E0403">
      <w:pPr>
        <w:ind w:firstLine="709"/>
        <w:jc w:val="both"/>
        <w:rPr>
          <w:b/>
        </w:rPr>
      </w:pPr>
      <w:r w:rsidRPr="00FF430B">
        <w:t xml:space="preserve">Se precizează modalitatea de calculare a costului ofertei, prin trimitere la actele normative în domeniu.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F4030F" w:rsidRPr="00FF430B" w:rsidRDefault="00F4030F" w:rsidP="00196AB4">
      <w:pPr>
        <w:ind w:firstLine="709"/>
        <w:jc w:val="both"/>
        <w:rPr>
          <w:b/>
        </w:rPr>
      </w:pPr>
      <w:r w:rsidRPr="00FF430B">
        <w:rPr>
          <w:b/>
        </w:rPr>
        <w:t>18. Documente obligatorii la depunerea ofertei</w:t>
      </w:r>
    </w:p>
    <w:p w:rsidR="004E0403" w:rsidRPr="004E0403" w:rsidRDefault="009A6B71" w:rsidP="004E0403">
      <w:pPr>
        <w:ind w:firstLine="709"/>
        <w:jc w:val="both"/>
        <w:rPr>
          <w:b/>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4E0403" w:rsidRPr="004E0403">
        <w:rPr>
          <w:b/>
          <w:bCs/>
        </w:rPr>
        <w:t xml:space="preserve"> </w:t>
      </w:r>
      <w:r w:rsidR="004E0403">
        <w:rPr>
          <w:b/>
          <w:bCs/>
        </w:rPr>
        <w:t>Conform</w:t>
      </w:r>
      <w:r w:rsidR="004E0403" w:rsidRPr="004E0403">
        <w:rPr>
          <w:b/>
          <w:bCs/>
        </w:rPr>
        <w:t xml:space="preserve"> </w:t>
      </w:r>
      <w:r w:rsidR="004E0403">
        <w:rPr>
          <w:b/>
          <w:bCs/>
        </w:rPr>
        <w:t>Anuntului de participare anexat în</w:t>
      </w:r>
      <w:r w:rsidR="004E0403" w:rsidRPr="004E0403">
        <w:rPr>
          <w:b/>
          <w:bCs/>
        </w:rPr>
        <w:t xml:space="preserve"> SIA RSAP</w:t>
      </w:r>
    </w:p>
    <w:p w:rsidR="00F4030F" w:rsidRPr="00FF430B" w:rsidRDefault="00F4030F" w:rsidP="00F4030F">
      <w:pPr>
        <w:ind w:firstLine="709"/>
        <w:jc w:val="both"/>
      </w:pPr>
    </w:p>
    <w:p w:rsidR="00F4030F" w:rsidRPr="00FF430B" w:rsidRDefault="00F4030F" w:rsidP="00196AB4">
      <w:pPr>
        <w:ind w:firstLine="709"/>
        <w:jc w:val="both"/>
        <w:rPr>
          <w:b/>
        </w:rPr>
      </w:pPr>
      <w:r w:rsidRPr="00FF430B">
        <w:rPr>
          <w:b/>
        </w:rPr>
        <w:t>19. Documente obligatorii la evaluarea ofertelor</w:t>
      </w:r>
    </w:p>
    <w:p w:rsidR="004E0403" w:rsidRPr="004E0403" w:rsidRDefault="009A6B71" w:rsidP="004E0403">
      <w:pPr>
        <w:ind w:firstLine="709"/>
        <w:jc w:val="both"/>
        <w:rPr>
          <w:b/>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w:t>
      </w:r>
      <w:r w:rsidRPr="00FF430B">
        <w:lastRenderedPageBreak/>
        <w:t>cu caracter personal, care nu se depun prin intermediul SIA RSAP și nu sunt publice pentru toți, ele se prezintă la etapa de evaluare direct autorității contractante.</w:t>
      </w:r>
      <w:r w:rsidR="004E0403" w:rsidRPr="004E0403">
        <w:rPr>
          <w:b/>
          <w:bCs/>
        </w:rPr>
        <w:t xml:space="preserve"> </w:t>
      </w:r>
      <w:r w:rsidR="004E0403">
        <w:rPr>
          <w:b/>
          <w:bCs/>
        </w:rPr>
        <w:t>Conform</w:t>
      </w:r>
      <w:r w:rsidR="004E0403" w:rsidRPr="004E0403">
        <w:rPr>
          <w:b/>
          <w:bCs/>
        </w:rPr>
        <w:t xml:space="preserve"> </w:t>
      </w:r>
      <w:r w:rsidR="004E0403">
        <w:rPr>
          <w:b/>
          <w:bCs/>
        </w:rPr>
        <w:t xml:space="preserve">Anuntului de participare anexat în </w:t>
      </w:r>
      <w:r w:rsidR="004E0403" w:rsidRPr="004E0403">
        <w:rPr>
          <w:b/>
          <w:bCs/>
        </w:rPr>
        <w:t>SIA RSAP</w:t>
      </w:r>
    </w:p>
    <w:p w:rsidR="009A6B71" w:rsidRPr="00FF430B" w:rsidRDefault="009A6B71" w:rsidP="009A6B71">
      <w:pPr>
        <w:ind w:firstLine="709"/>
        <w:jc w:val="both"/>
      </w:pP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2C05B7" w:rsidRDefault="0003591A" w:rsidP="00196AB4">
      <w:pPr>
        <w:ind w:firstLine="709"/>
        <w:jc w:val="both"/>
      </w:pPr>
      <w:r w:rsidRPr="00FF430B">
        <w:rPr>
          <w:bCs/>
        </w:rPr>
        <w:t xml:space="preserve">Autoritatea contractantă </w:t>
      </w:r>
      <w:r w:rsidRPr="00FF430B">
        <w:t> </w:t>
      </w:r>
      <w:r w:rsidR="002C05B7">
        <w:t>IMSP Institutul Oncologic</w:t>
      </w:r>
      <w:r w:rsidRPr="00FF430B">
        <w:t>            </w:t>
      </w:r>
    </w:p>
    <w:p w:rsidR="002C05B7" w:rsidRDefault="002C05B7" w:rsidP="00196AB4">
      <w:pPr>
        <w:ind w:firstLine="709"/>
        <w:jc w:val="both"/>
      </w:pPr>
    </w:p>
    <w:p w:rsidR="00E71F7B" w:rsidRPr="00FF430B" w:rsidRDefault="0003591A" w:rsidP="00196AB4">
      <w:pPr>
        <w:ind w:firstLine="709"/>
        <w:jc w:val="both"/>
      </w:pPr>
      <w:r w:rsidRPr="00FF430B">
        <w:rPr>
          <w:bCs/>
        </w:rPr>
        <w:t>Data</w:t>
      </w:r>
      <w:r w:rsidRPr="00FF430B">
        <w:t xml:space="preserve"> "</w:t>
      </w:r>
      <w:r w:rsidR="005F3C38">
        <w:t>07</w:t>
      </w:r>
      <w:r w:rsidRPr="00FF430B">
        <w:t>"</w:t>
      </w:r>
      <w:r w:rsidR="005F3C38">
        <w:t>octombrie</w:t>
      </w:r>
      <w:r w:rsidR="002C05B7">
        <w:t xml:space="preserve"> </w:t>
      </w:r>
      <w:r w:rsidR="005368BD">
        <w:t xml:space="preserve"> </w:t>
      </w:r>
      <w:r w:rsidR="002C05B7">
        <w:t>2022</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951B56" w:rsidRDefault="00951B56" w:rsidP="00196AB4">
      <w:pPr>
        <w:jc w:val="both"/>
        <w:rPr>
          <w:b/>
        </w:rPr>
      </w:pPr>
    </w:p>
    <w:p w:rsidR="002C05B7" w:rsidRDefault="002C05B7" w:rsidP="00196AB4">
      <w:pPr>
        <w:jc w:val="both"/>
        <w:rPr>
          <w:b/>
        </w:rPr>
      </w:pPr>
    </w:p>
    <w:p w:rsidR="002C05B7" w:rsidRDefault="002C05B7" w:rsidP="00196AB4">
      <w:pPr>
        <w:jc w:val="both"/>
        <w:rPr>
          <w:b/>
        </w:rPr>
      </w:pPr>
    </w:p>
    <w:p w:rsidR="002C05B7" w:rsidRPr="00FF430B" w:rsidRDefault="002C05B7"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2C05B7" w:rsidRPr="00FF430B" w:rsidRDefault="0003591A" w:rsidP="00703E07">
      <w:pPr>
        <w:ind w:firstLine="709"/>
        <w:jc w:val="both"/>
      </w:pPr>
      <w:r w:rsidRPr="00FF430B">
        <w:t>Obiectul</w:t>
      </w:r>
      <w:r w:rsidR="002C05B7">
        <w:t>:</w:t>
      </w:r>
      <w:r w:rsidR="002C05B7" w:rsidRPr="002C05B7">
        <w:rPr>
          <w:b/>
          <w:i/>
          <w:lang w:eastAsia="ru-RU"/>
        </w:rPr>
        <w:t xml:space="preserve"> </w:t>
      </w:r>
      <w:r w:rsidR="0071448A" w:rsidRPr="0071448A">
        <w:rPr>
          <w:b/>
          <w:i/>
          <w:lang w:eastAsia="ru-RU"/>
        </w:rPr>
        <w:t>Lucrări de confecționare și montare a tâmplăriei din alumin a intrării principale a edificiului IMSP Institutul Oncologic</w:t>
      </w:r>
      <w:r w:rsidR="005F3C38">
        <w:rPr>
          <w:b/>
          <w:i/>
          <w:lang w:eastAsia="ru-RU"/>
        </w:rPr>
        <w:t>(Repetat)</w:t>
      </w:r>
    </w:p>
    <w:p w:rsidR="00E71F7B" w:rsidRPr="00FF430B" w:rsidRDefault="0003591A" w:rsidP="009E2657">
      <w:pPr>
        <w:tabs>
          <w:tab w:val="left" w:pos="567"/>
        </w:tabs>
        <w:jc w:val="both"/>
      </w:pPr>
      <w:r w:rsidRPr="00FF430B">
        <w:t>Autoritate</w:t>
      </w:r>
      <w:r w:rsidR="002C05B7">
        <w:t>a contractantă:</w:t>
      </w:r>
      <w:r w:rsidR="002C05B7" w:rsidRPr="002C05B7">
        <w:t xml:space="preserve"> </w:t>
      </w:r>
      <w:r w:rsidR="002C05B7">
        <w:t>IMSP Institutul Oncologic, mun. Chișinău, str. N. Testemitanu 30</w:t>
      </w:r>
    </w:p>
    <w:p w:rsidR="00E71F7B" w:rsidRPr="00FF430B" w:rsidRDefault="00E71F7B" w:rsidP="00951B56">
      <w:pPr>
        <w:tabs>
          <w:tab w:val="left" w:pos="567"/>
        </w:tabs>
        <w:rPr>
          <w:i/>
        </w:rPr>
      </w:pPr>
    </w:p>
    <w:p w:rsidR="00951B56" w:rsidRDefault="00951B56" w:rsidP="00951B56">
      <w:pPr>
        <w:rPr>
          <w:sz w:val="2"/>
          <w:szCs w:val="2"/>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1448A" w:rsidTr="0071448A">
        <w:trPr>
          <w:cantSplit/>
          <w:trHeight w:val="592"/>
        </w:trPr>
        <w:tc>
          <w:tcPr>
            <w:tcW w:w="709" w:type="dxa"/>
            <w:tcBorders>
              <w:top w:val="single" w:sz="6" w:space="0" w:color="auto"/>
              <w:left w:val="single" w:sz="6" w:space="0" w:color="auto"/>
              <w:bottom w:val="nil"/>
              <w:right w:val="nil"/>
            </w:tcBorders>
            <w:shd w:val="pct5" w:color="auto" w:fill="auto"/>
          </w:tcPr>
          <w:p w:rsidR="0071448A" w:rsidRDefault="0071448A" w:rsidP="0071448A">
            <w:pPr>
              <w:ind w:right="-108"/>
              <w:jc w:val="center"/>
              <w:rPr>
                <w:lang w:val="en-US"/>
              </w:rPr>
            </w:pPr>
            <w:r>
              <w:rPr>
                <w:sz w:val="22"/>
                <w:szCs w:val="22"/>
              </w:rPr>
              <w:t>№</w:t>
            </w:r>
          </w:p>
          <w:p w:rsidR="0071448A" w:rsidRDefault="0071448A" w:rsidP="0071448A">
            <w:pPr>
              <w:ind w:right="-108"/>
              <w:jc w:val="cente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71448A" w:rsidRDefault="0071448A" w:rsidP="0071448A">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71448A" w:rsidRDefault="0071448A" w:rsidP="0071448A">
            <w:pPr>
              <w:jc w:val="center"/>
            </w:pPr>
          </w:p>
          <w:p w:rsidR="0071448A" w:rsidRDefault="0071448A" w:rsidP="0071448A">
            <w:pPr>
              <w:jc w:val="center"/>
              <w:rPr>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71448A" w:rsidRDefault="0071448A" w:rsidP="0071448A">
            <w:pPr>
              <w:ind w:left="-108" w:right="-108"/>
              <w:jc w:val="cente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71448A" w:rsidRPr="006D228E" w:rsidRDefault="0071448A" w:rsidP="0071448A">
            <w:pPr>
              <w:jc w:val="center"/>
              <w:rPr>
                <w:lang w:val="en-US"/>
              </w:rPr>
            </w:pPr>
            <w:r>
              <w:rPr>
                <w:sz w:val="22"/>
                <w:szCs w:val="22"/>
                <w:lang w:val="en-US"/>
              </w:rPr>
              <w:t>Volum</w:t>
            </w:r>
          </w:p>
        </w:tc>
      </w:tr>
      <w:tr w:rsidR="0071448A" w:rsidTr="0071448A">
        <w:trPr>
          <w:cantSplit/>
          <w:trHeight w:val="409"/>
        </w:trPr>
        <w:tc>
          <w:tcPr>
            <w:tcW w:w="709" w:type="dxa"/>
            <w:tcBorders>
              <w:top w:val="single" w:sz="6" w:space="0" w:color="auto"/>
              <w:left w:val="single" w:sz="6" w:space="0" w:color="auto"/>
              <w:bottom w:val="nil"/>
              <w:right w:val="nil"/>
            </w:tcBorders>
            <w:shd w:val="pct5" w:color="auto" w:fill="auto"/>
          </w:tcPr>
          <w:p w:rsidR="0071448A" w:rsidRDefault="0071448A" w:rsidP="0071448A">
            <w:pPr>
              <w:ind w:right="-108"/>
              <w:jc w:val="center"/>
            </w:pPr>
            <w:r>
              <w:rPr>
                <w:sz w:val="22"/>
                <w:szCs w:val="22"/>
              </w:rPr>
              <w:t>1</w:t>
            </w:r>
          </w:p>
        </w:tc>
        <w:tc>
          <w:tcPr>
            <w:tcW w:w="1559" w:type="dxa"/>
            <w:tcBorders>
              <w:top w:val="single" w:sz="6" w:space="0" w:color="auto"/>
              <w:left w:val="single" w:sz="6" w:space="0" w:color="auto"/>
              <w:bottom w:val="nil"/>
              <w:right w:val="nil"/>
            </w:tcBorders>
            <w:shd w:val="pct5" w:color="auto" w:fill="auto"/>
          </w:tcPr>
          <w:p w:rsidR="0071448A" w:rsidRDefault="0071448A" w:rsidP="0071448A">
            <w:pPr>
              <w:ind w:left="-120" w:right="-108"/>
              <w:jc w:val="center"/>
            </w:pPr>
            <w:r>
              <w:rPr>
                <w:sz w:val="22"/>
                <w:szCs w:val="22"/>
              </w:rPr>
              <w:t>2</w:t>
            </w:r>
          </w:p>
        </w:tc>
        <w:tc>
          <w:tcPr>
            <w:tcW w:w="4678" w:type="dxa"/>
            <w:tcBorders>
              <w:top w:val="single" w:sz="6" w:space="0" w:color="auto"/>
              <w:left w:val="single" w:sz="6" w:space="0" w:color="auto"/>
              <w:bottom w:val="nil"/>
              <w:right w:val="nil"/>
            </w:tcBorders>
            <w:shd w:val="pct5" w:color="auto" w:fill="auto"/>
          </w:tcPr>
          <w:p w:rsidR="0071448A" w:rsidRDefault="0071448A" w:rsidP="0071448A">
            <w:pPr>
              <w:jc w:val="center"/>
            </w:pPr>
            <w:r>
              <w:rPr>
                <w:sz w:val="22"/>
                <w:szCs w:val="22"/>
              </w:rPr>
              <w:t>3</w:t>
            </w:r>
          </w:p>
        </w:tc>
        <w:tc>
          <w:tcPr>
            <w:tcW w:w="992" w:type="dxa"/>
            <w:tcBorders>
              <w:top w:val="single" w:sz="6" w:space="0" w:color="auto"/>
              <w:left w:val="single" w:sz="6" w:space="0" w:color="auto"/>
              <w:bottom w:val="nil"/>
              <w:right w:val="nil"/>
            </w:tcBorders>
            <w:shd w:val="pct5" w:color="auto" w:fill="auto"/>
          </w:tcPr>
          <w:p w:rsidR="0071448A" w:rsidRDefault="0071448A" w:rsidP="0071448A">
            <w:pPr>
              <w:ind w:left="-108" w:right="-108"/>
              <w:jc w:val="center"/>
            </w:pPr>
            <w:r>
              <w:rPr>
                <w:sz w:val="22"/>
                <w:szCs w:val="22"/>
              </w:rPr>
              <w:t>4</w:t>
            </w:r>
          </w:p>
        </w:tc>
        <w:tc>
          <w:tcPr>
            <w:tcW w:w="1843" w:type="dxa"/>
            <w:tcBorders>
              <w:top w:val="single" w:sz="6" w:space="0" w:color="auto"/>
              <w:left w:val="single" w:sz="6" w:space="0" w:color="auto"/>
              <w:right w:val="single" w:sz="6" w:space="0" w:color="auto"/>
            </w:tcBorders>
            <w:shd w:val="pct5" w:color="auto" w:fill="auto"/>
          </w:tcPr>
          <w:p w:rsidR="0071448A" w:rsidRPr="00027881" w:rsidRDefault="0071448A" w:rsidP="0071448A">
            <w:pPr>
              <w:jc w:val="center"/>
              <w:rPr>
                <w:lang w:val="en-US"/>
              </w:rPr>
            </w:pPr>
            <w:r>
              <w:rPr>
                <w:sz w:val="22"/>
                <w:szCs w:val="22"/>
                <w:lang w:val="en-US"/>
              </w:rPr>
              <w:t>5</w:t>
            </w:r>
          </w:p>
        </w:tc>
      </w:tr>
      <w:tr w:rsidR="0071448A" w:rsidTr="0071448A">
        <w:tc>
          <w:tcPr>
            <w:tcW w:w="709" w:type="dxa"/>
            <w:tcBorders>
              <w:top w:val="nil"/>
              <w:left w:val="single" w:sz="6" w:space="0" w:color="auto"/>
              <w:bottom w:val="nil"/>
              <w:right w:val="nil"/>
            </w:tcBorders>
          </w:tcPr>
          <w:p w:rsidR="0071448A" w:rsidRDefault="0071448A" w:rsidP="0071448A">
            <w:pPr>
              <w:jc w:val="center"/>
            </w:pPr>
          </w:p>
        </w:tc>
        <w:tc>
          <w:tcPr>
            <w:tcW w:w="1559" w:type="dxa"/>
            <w:tcBorders>
              <w:top w:val="nil"/>
              <w:left w:val="single" w:sz="6" w:space="0" w:color="auto"/>
              <w:bottom w:val="nil"/>
              <w:right w:val="nil"/>
            </w:tcBorders>
          </w:tcPr>
          <w:p w:rsidR="0071448A" w:rsidRDefault="0071448A" w:rsidP="0071448A"/>
        </w:tc>
        <w:tc>
          <w:tcPr>
            <w:tcW w:w="7513" w:type="dxa"/>
            <w:gridSpan w:val="3"/>
            <w:tcBorders>
              <w:top w:val="nil"/>
              <w:left w:val="single" w:sz="6" w:space="0" w:color="auto"/>
              <w:bottom w:val="nil"/>
              <w:right w:val="single" w:sz="6" w:space="0" w:color="auto"/>
            </w:tcBorders>
          </w:tcPr>
          <w:p w:rsidR="0071448A" w:rsidRPr="007F2714" w:rsidRDefault="0071448A" w:rsidP="0071448A">
            <w:pPr>
              <w:rPr>
                <w:b/>
                <w:bCs/>
                <w:lang w:val="en-US"/>
              </w:rPr>
            </w:pPr>
            <w:r w:rsidRPr="00B40365">
              <w:rPr>
                <w:b/>
                <w:bCs/>
                <w:sz w:val="22"/>
                <w:szCs w:val="22"/>
              </w:rPr>
              <w:t>1. USI AUTOMATE, DE REZERVA</w:t>
            </w:r>
          </w:p>
          <w:p w:rsidR="0071448A" w:rsidRPr="00B40365" w:rsidRDefault="0071448A" w:rsidP="0071448A"/>
        </w:tc>
      </w:tr>
      <w:tr w:rsidR="0071448A" w:rsidTr="0071448A">
        <w:tc>
          <w:tcPr>
            <w:tcW w:w="709" w:type="dxa"/>
            <w:tcBorders>
              <w:top w:val="nil"/>
              <w:left w:val="single" w:sz="6" w:space="0" w:color="auto"/>
              <w:bottom w:val="nil"/>
              <w:right w:val="nil"/>
            </w:tcBorders>
          </w:tcPr>
          <w:p w:rsidR="0071448A" w:rsidRDefault="0071448A" w:rsidP="0071448A">
            <w:pPr>
              <w:jc w:val="center"/>
            </w:pPr>
          </w:p>
        </w:tc>
        <w:tc>
          <w:tcPr>
            <w:tcW w:w="1559" w:type="dxa"/>
            <w:tcBorders>
              <w:top w:val="nil"/>
              <w:left w:val="single" w:sz="6" w:space="0" w:color="auto"/>
              <w:bottom w:val="nil"/>
              <w:right w:val="nil"/>
            </w:tcBorders>
          </w:tcPr>
          <w:p w:rsidR="0071448A" w:rsidRDefault="0071448A" w:rsidP="0071448A"/>
        </w:tc>
        <w:tc>
          <w:tcPr>
            <w:tcW w:w="7513" w:type="dxa"/>
            <w:gridSpan w:val="3"/>
            <w:tcBorders>
              <w:top w:val="nil"/>
              <w:left w:val="single" w:sz="6" w:space="0" w:color="auto"/>
              <w:bottom w:val="nil"/>
              <w:right w:val="single" w:sz="6" w:space="0" w:color="auto"/>
            </w:tcBorders>
          </w:tcPr>
          <w:p w:rsidR="0071448A" w:rsidRPr="007F2714" w:rsidRDefault="0071448A" w:rsidP="0071448A">
            <w:pPr>
              <w:rPr>
                <w:b/>
                <w:bCs/>
                <w:lang w:val="en-US"/>
              </w:rPr>
            </w:pPr>
            <w:r w:rsidRPr="00B40365">
              <w:rPr>
                <w:b/>
                <w:bCs/>
                <w:sz w:val="22"/>
                <w:szCs w:val="22"/>
              </w:rPr>
              <w:t>1.1. Demontari si Evacuari</w:t>
            </w:r>
          </w:p>
          <w:p w:rsidR="0071448A" w:rsidRPr="00B40365" w:rsidRDefault="0071448A" w:rsidP="0071448A"/>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1</w:t>
            </w:r>
          </w:p>
        </w:tc>
        <w:tc>
          <w:tcPr>
            <w:tcW w:w="1559" w:type="dxa"/>
            <w:tcBorders>
              <w:top w:val="single" w:sz="4" w:space="0" w:color="auto"/>
              <w:bottom w:val="single" w:sz="4" w:space="0" w:color="auto"/>
            </w:tcBorders>
          </w:tcPr>
          <w:p w:rsidR="0071448A" w:rsidRDefault="0071448A" w:rsidP="0071448A">
            <w:r>
              <w:rPr>
                <w:sz w:val="22"/>
                <w:szCs w:val="22"/>
                <w:lang w:val="en-US"/>
              </w:rPr>
              <w:t>RpCP45A</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Demontarea usilor si ferestrelor metalice (Vitraj cu usi din alumin)</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kg</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183,00</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2</w:t>
            </w:r>
          </w:p>
        </w:tc>
        <w:tc>
          <w:tcPr>
            <w:tcW w:w="1559" w:type="dxa"/>
            <w:tcBorders>
              <w:top w:val="single" w:sz="4" w:space="0" w:color="auto"/>
              <w:bottom w:val="single" w:sz="4" w:space="0" w:color="auto"/>
            </w:tcBorders>
          </w:tcPr>
          <w:p w:rsidR="0071448A" w:rsidRDefault="0071448A" w:rsidP="0071448A">
            <w:r>
              <w:rPr>
                <w:sz w:val="22"/>
                <w:szCs w:val="22"/>
                <w:lang w:val="en-US"/>
              </w:rPr>
              <w:t>RpCO56C</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 xml:space="preserve">Demontari: la tavane suspendate din gips-carton inclusiv sistema de profile. </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m2</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10,72</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3</w:t>
            </w:r>
          </w:p>
        </w:tc>
        <w:tc>
          <w:tcPr>
            <w:tcW w:w="1559" w:type="dxa"/>
            <w:tcBorders>
              <w:top w:val="single" w:sz="4" w:space="0" w:color="auto"/>
              <w:bottom w:val="single" w:sz="4" w:space="0" w:color="auto"/>
            </w:tcBorders>
          </w:tcPr>
          <w:p w:rsidR="0071448A" w:rsidRDefault="0071448A" w:rsidP="0071448A">
            <w:r>
              <w:rPr>
                <w:sz w:val="22"/>
                <w:szCs w:val="22"/>
                <w:lang w:val="en-US"/>
              </w:rPr>
              <w:t>RpEF23A</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Demontari de corpuri de iluminat orice tip, inclisiv tijele si globurile (ATENTIE vor fi remontate dupa montarea tavanului)</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buc</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2,00</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4</w:t>
            </w:r>
          </w:p>
        </w:tc>
        <w:tc>
          <w:tcPr>
            <w:tcW w:w="1559" w:type="dxa"/>
            <w:tcBorders>
              <w:top w:val="single" w:sz="4" w:space="0" w:color="auto"/>
              <w:bottom w:val="single" w:sz="4" w:space="0" w:color="auto"/>
            </w:tcBorders>
          </w:tcPr>
          <w:p w:rsidR="0071448A" w:rsidRDefault="0071448A" w:rsidP="0071448A">
            <w:r>
              <w:rPr>
                <w:sz w:val="22"/>
                <w:szCs w:val="22"/>
                <w:lang w:val="en-US"/>
              </w:rPr>
              <w:t>RpCI42E</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Demontarea  invelitori din panouri usoare cu termoizolatie inclusiv scheletul (Etalbond)</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m2</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16,80</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5</w:t>
            </w:r>
          </w:p>
        </w:tc>
        <w:tc>
          <w:tcPr>
            <w:tcW w:w="1559" w:type="dxa"/>
            <w:tcBorders>
              <w:top w:val="single" w:sz="4" w:space="0" w:color="auto"/>
              <w:bottom w:val="single" w:sz="4" w:space="0" w:color="auto"/>
            </w:tcBorders>
          </w:tcPr>
          <w:p w:rsidR="0071448A" w:rsidRDefault="0071448A" w:rsidP="0071448A">
            <w:r>
              <w:rPr>
                <w:sz w:val="22"/>
                <w:szCs w:val="22"/>
                <w:lang w:val="en-US"/>
              </w:rPr>
              <w:t>TrB05A2-3</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Transportul, prin purtare directa, al materialelor incomode, avind sub 25 kg, pe distanta de 30 m</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t</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0,415</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6</w:t>
            </w:r>
          </w:p>
        </w:tc>
        <w:tc>
          <w:tcPr>
            <w:tcW w:w="1559" w:type="dxa"/>
            <w:tcBorders>
              <w:top w:val="single" w:sz="4" w:space="0" w:color="auto"/>
              <w:bottom w:val="single" w:sz="4" w:space="0" w:color="auto"/>
            </w:tcBorders>
          </w:tcPr>
          <w:p w:rsidR="0071448A" w:rsidRDefault="0071448A" w:rsidP="0071448A">
            <w:r>
              <w:rPr>
                <w:sz w:val="22"/>
                <w:szCs w:val="22"/>
                <w:lang w:val="en-US"/>
              </w:rPr>
              <w:t>TrI1AA01C1</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Incarcarea materialelor din grupa A - grele si marunte prin aruncare - de pe rampa sau teren, in auto categoria 1</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t</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0,415</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7</w:t>
            </w:r>
          </w:p>
        </w:tc>
        <w:tc>
          <w:tcPr>
            <w:tcW w:w="1559" w:type="dxa"/>
            <w:tcBorders>
              <w:top w:val="single" w:sz="4" w:space="0" w:color="auto"/>
              <w:bottom w:val="single" w:sz="4" w:space="0" w:color="auto"/>
            </w:tcBorders>
          </w:tcPr>
          <w:p w:rsidR="0071448A" w:rsidRDefault="0071448A" w:rsidP="0071448A">
            <w:r>
              <w:rPr>
                <w:sz w:val="22"/>
                <w:szCs w:val="22"/>
                <w:lang w:val="en-US"/>
              </w:rPr>
              <w:t>TsI50B5</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Transportarea gunoiului de constructie cu autobasculanta  la distanta  de 15 km</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t</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0,415</w:t>
            </w:r>
          </w:p>
        </w:tc>
      </w:tr>
      <w:tr w:rsidR="0071448A" w:rsidTr="0071448A">
        <w:tc>
          <w:tcPr>
            <w:tcW w:w="709" w:type="dxa"/>
            <w:tcBorders>
              <w:top w:val="nil"/>
              <w:left w:val="single" w:sz="6" w:space="0" w:color="auto"/>
              <w:bottom w:val="nil"/>
              <w:right w:val="nil"/>
            </w:tcBorders>
          </w:tcPr>
          <w:p w:rsidR="0071448A" w:rsidRDefault="0071448A" w:rsidP="0071448A">
            <w:pPr>
              <w:jc w:val="center"/>
            </w:pPr>
          </w:p>
        </w:tc>
        <w:tc>
          <w:tcPr>
            <w:tcW w:w="1559" w:type="dxa"/>
            <w:tcBorders>
              <w:top w:val="nil"/>
              <w:left w:val="single" w:sz="6" w:space="0" w:color="auto"/>
              <w:bottom w:val="nil"/>
              <w:right w:val="nil"/>
            </w:tcBorders>
          </w:tcPr>
          <w:p w:rsidR="0071448A" w:rsidRDefault="0071448A" w:rsidP="0071448A"/>
        </w:tc>
        <w:tc>
          <w:tcPr>
            <w:tcW w:w="7513" w:type="dxa"/>
            <w:gridSpan w:val="3"/>
            <w:tcBorders>
              <w:top w:val="nil"/>
              <w:left w:val="single" w:sz="6" w:space="0" w:color="auto"/>
              <w:bottom w:val="nil"/>
              <w:right w:val="single" w:sz="6" w:space="0" w:color="auto"/>
            </w:tcBorders>
          </w:tcPr>
          <w:p w:rsidR="0071448A" w:rsidRPr="007F2714" w:rsidRDefault="0071448A" w:rsidP="0071448A">
            <w:pPr>
              <w:rPr>
                <w:b/>
                <w:bCs/>
                <w:lang w:val="en-US"/>
              </w:rPr>
            </w:pPr>
            <w:r w:rsidRPr="00B40365">
              <w:rPr>
                <w:b/>
                <w:bCs/>
                <w:sz w:val="22"/>
                <w:szCs w:val="22"/>
              </w:rPr>
              <w:t>1.2. Lucrari generale de constructie</w:t>
            </w:r>
          </w:p>
          <w:p w:rsidR="0071448A" w:rsidRPr="00B40365" w:rsidRDefault="0071448A" w:rsidP="0071448A"/>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8</w:t>
            </w:r>
          </w:p>
        </w:tc>
        <w:tc>
          <w:tcPr>
            <w:tcW w:w="1559" w:type="dxa"/>
            <w:tcBorders>
              <w:top w:val="single" w:sz="4" w:space="0" w:color="auto"/>
              <w:bottom w:val="single" w:sz="4" w:space="0" w:color="auto"/>
            </w:tcBorders>
          </w:tcPr>
          <w:p w:rsidR="0071448A" w:rsidRDefault="0071448A" w:rsidP="0071448A">
            <w:r>
              <w:rPr>
                <w:sz w:val="22"/>
                <w:szCs w:val="22"/>
                <w:lang w:val="en-US"/>
              </w:rPr>
              <w:t>CK21E</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 xml:space="preserve">Usi confectionate din profiluri din aluminiu, inclusiv armaturile si accesoriile necesare usilor montate in zidarie de orice natura, la constructii cu inaltimea pina  la 35 m inclusiv, in doua canat, cu suprafata tocului intre  7 si 15 mp inclusiv ATENTIE Sisteme de usi BATANTE (de rezerva)din profile  de tip Schuco, Alutech cu BARIERA TERMICA sau analogic, inclusiv, umplutura va fi realizata din sticla securizata, tonata, procentul se va coordona cu beneficiarul, gros minim 10mm cu elementede din pelicula </w:t>
            </w:r>
            <w:r w:rsidRPr="009F64A9">
              <w:rPr>
                <w:lang w:val="en-US"/>
              </w:rPr>
              <w:lastRenderedPageBreak/>
              <w:t>adeziva decorative sau inscriptii colorate. ATENTIE  2 usi  separate montate in goluri cu dimensiunile 1gol- 2400x2200mm, 2gol-3700x2200mm(cu framuga), reglarea si punerea in functiune gata pentru expluatare, culoarea si forma se va coordona cu beneficiarul) Pina la montare se vor prezenta mostre</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lastRenderedPageBreak/>
              <w:t>m2</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13,42</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lastRenderedPageBreak/>
              <w:t>9</w:t>
            </w:r>
          </w:p>
        </w:tc>
        <w:tc>
          <w:tcPr>
            <w:tcW w:w="1559" w:type="dxa"/>
            <w:tcBorders>
              <w:top w:val="single" w:sz="4" w:space="0" w:color="auto"/>
              <w:bottom w:val="single" w:sz="4" w:space="0" w:color="auto"/>
            </w:tcBorders>
          </w:tcPr>
          <w:p w:rsidR="0071448A" w:rsidRDefault="0071448A" w:rsidP="0071448A">
            <w:r>
              <w:rPr>
                <w:sz w:val="22"/>
                <w:szCs w:val="22"/>
                <w:lang w:val="en-US"/>
              </w:rPr>
              <w:t>CK21E</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Usi confectionate din profiluri din aluminiu, inclusiv armaturile si accesoriile necesare usilor montate in zidarie de orice natura, la constructii cu inaltimea pina  la 35 m inclusiv, in doua canat, cu suprafata tocului intre  7 si 15 mp inclusiv (ATENTIE Sisteme de usi glisante din profile si dispozitive automate de tip G-U, Schuco sau Alutech cu BARIERA TERMICA sau analogic, inclusiv DISPOZITIVELE DE DESCHIDERE AUTOMATA, umplutura va fi realizata din sticla securizata, tonata, procentul se va coordona cu beneficiarul, gros minim 10mm cu elementede din pelicula adeziva decorative sau inscriptii colorate. ATENTIE  2 usi cu 2 dispozitive separate montate in goluri cu dimensiunile 1gol- 2400x3300mm, 2gol-3700x3300mm(cu framuga), reglarea si punerea in functiune gata pentru expluatare, culoarea si forma se va coordona cu beneficiarul) Pina la montare se vor prezenta mostre.</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m2</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20,13</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10</w:t>
            </w:r>
          </w:p>
        </w:tc>
        <w:tc>
          <w:tcPr>
            <w:tcW w:w="1559" w:type="dxa"/>
            <w:tcBorders>
              <w:top w:val="single" w:sz="4" w:space="0" w:color="auto"/>
              <w:bottom w:val="single" w:sz="4" w:space="0" w:color="auto"/>
            </w:tcBorders>
          </w:tcPr>
          <w:p w:rsidR="0071448A" w:rsidRDefault="0071448A" w:rsidP="0071448A">
            <w:r>
              <w:rPr>
                <w:sz w:val="22"/>
                <w:szCs w:val="22"/>
                <w:lang w:val="en-US"/>
              </w:rPr>
              <w:t>CK33A</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Dispozitiv automat pentru inchiderea usilor (ATENTIE Dispozitiv de tip GEZE TS 2000 - 100kg,  sau analogic)</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buc</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4,00</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11</w:t>
            </w:r>
          </w:p>
        </w:tc>
        <w:tc>
          <w:tcPr>
            <w:tcW w:w="1559" w:type="dxa"/>
            <w:tcBorders>
              <w:top w:val="single" w:sz="4" w:space="0" w:color="auto"/>
              <w:bottom w:val="single" w:sz="4" w:space="0" w:color="auto"/>
            </w:tcBorders>
          </w:tcPr>
          <w:p w:rsidR="0071448A" w:rsidRDefault="0071448A" w:rsidP="0071448A">
            <w:r>
              <w:rPr>
                <w:sz w:val="22"/>
                <w:szCs w:val="22"/>
                <w:lang w:val="en-US"/>
              </w:rPr>
              <w:t>CK33B</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Miner din teava de inox pentru usile de intrare in cladiri cu lungimea minim1000mm</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buc</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4,00</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12</w:t>
            </w:r>
          </w:p>
        </w:tc>
        <w:tc>
          <w:tcPr>
            <w:tcW w:w="1559" w:type="dxa"/>
            <w:tcBorders>
              <w:top w:val="single" w:sz="4" w:space="0" w:color="auto"/>
              <w:bottom w:val="single" w:sz="4" w:space="0" w:color="auto"/>
            </w:tcBorders>
          </w:tcPr>
          <w:p w:rsidR="0071448A" w:rsidRDefault="0071448A" w:rsidP="0071448A">
            <w:r>
              <w:rPr>
                <w:sz w:val="22"/>
                <w:szCs w:val="22"/>
                <w:lang w:val="en-US"/>
              </w:rPr>
              <w:t>СF59D K=1.2</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Placarea suprafetelor cu un strat de PGC cu executarea carcasei metalice simple plane, cu inaltimea pina la 4 m: tavane fara izolatie( ATENTIE  K=1.2 tavan etajat)</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m2</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14,95</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13</w:t>
            </w:r>
          </w:p>
        </w:tc>
        <w:tc>
          <w:tcPr>
            <w:tcW w:w="1559" w:type="dxa"/>
            <w:tcBorders>
              <w:top w:val="single" w:sz="4" w:space="0" w:color="auto"/>
              <w:bottom w:val="single" w:sz="4" w:space="0" w:color="auto"/>
            </w:tcBorders>
          </w:tcPr>
          <w:p w:rsidR="0071448A" w:rsidRDefault="0071448A" w:rsidP="0071448A">
            <w:r>
              <w:rPr>
                <w:sz w:val="22"/>
                <w:szCs w:val="22"/>
                <w:lang w:val="en-US"/>
              </w:rPr>
              <w:t>CK18C</w:t>
            </w:r>
          </w:p>
          <w:p w:rsidR="0071448A" w:rsidRDefault="0071448A" w:rsidP="0071448A"/>
        </w:tc>
        <w:tc>
          <w:tcPr>
            <w:tcW w:w="4678" w:type="dxa"/>
            <w:tcBorders>
              <w:top w:val="single" w:sz="4" w:space="0" w:color="auto"/>
              <w:bottom w:val="single" w:sz="4" w:space="0" w:color="auto"/>
            </w:tcBorders>
            <w:vAlign w:val="center"/>
          </w:tcPr>
          <w:p w:rsidR="0071448A" w:rsidRPr="00B40365" w:rsidRDefault="0071448A" w:rsidP="0071448A">
            <w:r w:rsidRPr="00B40365">
              <w:t>Montarea coltare din aluminiu</w:t>
            </w:r>
          </w:p>
          <w:p w:rsidR="0071448A" w:rsidRPr="00B40365" w:rsidRDefault="0071448A" w:rsidP="0071448A"/>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m</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12,50</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14</w:t>
            </w:r>
          </w:p>
        </w:tc>
        <w:tc>
          <w:tcPr>
            <w:tcW w:w="1559" w:type="dxa"/>
            <w:tcBorders>
              <w:top w:val="single" w:sz="4" w:space="0" w:color="auto"/>
              <w:bottom w:val="single" w:sz="4" w:space="0" w:color="auto"/>
            </w:tcBorders>
          </w:tcPr>
          <w:p w:rsidR="0071448A" w:rsidRDefault="0071448A" w:rsidP="0071448A">
            <w:r>
              <w:rPr>
                <w:sz w:val="22"/>
                <w:szCs w:val="22"/>
                <w:lang w:val="en-US"/>
              </w:rPr>
              <w:t>CF57A K=2</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 xml:space="preserve">Aplicarea manuala a chitului pe baza de ipsos "Eurofin" grosime 1,0 mm pe suprafetele  peretilor,  coloanelor  si  tavanelor </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m2</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31,20</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15</w:t>
            </w:r>
          </w:p>
        </w:tc>
        <w:tc>
          <w:tcPr>
            <w:tcW w:w="1559" w:type="dxa"/>
            <w:tcBorders>
              <w:top w:val="single" w:sz="4" w:space="0" w:color="auto"/>
              <w:bottom w:val="single" w:sz="4" w:space="0" w:color="auto"/>
            </w:tcBorders>
          </w:tcPr>
          <w:p w:rsidR="0071448A" w:rsidRDefault="0071448A" w:rsidP="0071448A">
            <w:r>
              <w:rPr>
                <w:sz w:val="22"/>
                <w:szCs w:val="22"/>
                <w:lang w:val="en-US"/>
              </w:rPr>
              <w:t>CN53A</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Grunduirea suprafetelor interioare a peretilor si tavanelor  (inclusiv peretii)</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m2</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45,70</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16</w:t>
            </w:r>
          </w:p>
        </w:tc>
        <w:tc>
          <w:tcPr>
            <w:tcW w:w="1559" w:type="dxa"/>
            <w:tcBorders>
              <w:top w:val="single" w:sz="4" w:space="0" w:color="auto"/>
              <w:bottom w:val="single" w:sz="4" w:space="0" w:color="auto"/>
            </w:tcBorders>
          </w:tcPr>
          <w:p w:rsidR="0071448A" w:rsidRDefault="0071448A" w:rsidP="0071448A">
            <w:r>
              <w:rPr>
                <w:sz w:val="22"/>
                <w:szCs w:val="22"/>
                <w:lang w:val="en-US"/>
              </w:rPr>
              <w:t>CN06A</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 xml:space="preserve">Vopsitorii interioare cu vopsea pe baza de copolimeri vinilici in emulsie apoasa,  aplicate in 2 straturi pe glet existent, executate </w:t>
            </w:r>
            <w:r w:rsidRPr="009F64A9">
              <w:rPr>
                <w:lang w:val="en-US"/>
              </w:rPr>
              <w:lastRenderedPageBreak/>
              <w:t>manual (Culoarea se va coordona cu beneficiarul)</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lastRenderedPageBreak/>
              <w:t>m2</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45,70</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lastRenderedPageBreak/>
              <w:t>17</w:t>
            </w:r>
          </w:p>
        </w:tc>
        <w:tc>
          <w:tcPr>
            <w:tcW w:w="1559" w:type="dxa"/>
            <w:tcBorders>
              <w:top w:val="single" w:sz="4" w:space="0" w:color="auto"/>
              <w:bottom w:val="single" w:sz="4" w:space="0" w:color="auto"/>
            </w:tcBorders>
          </w:tcPr>
          <w:p w:rsidR="0071448A" w:rsidRDefault="0071448A" w:rsidP="0071448A">
            <w:r>
              <w:rPr>
                <w:sz w:val="22"/>
                <w:szCs w:val="22"/>
                <w:lang w:val="en-US"/>
              </w:rPr>
              <w:t>RpEF01B</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Montarea corpurilor de iluminat,  de plafon sau de perete, complet echipate   (ATENTIE , Manopera se vor monta corpurile de iluminat anterior demontate)</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buc</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2,00</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18</w:t>
            </w:r>
          </w:p>
        </w:tc>
        <w:tc>
          <w:tcPr>
            <w:tcW w:w="1559" w:type="dxa"/>
            <w:tcBorders>
              <w:top w:val="single" w:sz="4" w:space="0" w:color="auto"/>
              <w:bottom w:val="single" w:sz="4" w:space="0" w:color="auto"/>
            </w:tcBorders>
          </w:tcPr>
          <w:p w:rsidR="0071448A" w:rsidRDefault="0071448A" w:rsidP="0071448A">
            <w:r>
              <w:rPr>
                <w:sz w:val="22"/>
                <w:szCs w:val="22"/>
                <w:lang w:val="en-US"/>
              </w:rPr>
              <w:t>CL53D</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Montarea sistemului fatada ventilata cu placajul peretilor cladirilor si constructiilor cu panouri-casete metalice cu fixare cu suruburi ascunsa, cu suprafata detaliilor arhitecturale pina la 30% din suprafata totala a peretilor. Nota: resursul cu norma 0,00 (zero) se ia conform proiectului  (Norma 0.07) Refacerea fatadei Etalbond, culoarea se va coordona cu beneficiarul</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m2</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16,80</w:t>
            </w:r>
          </w:p>
        </w:tc>
      </w:tr>
      <w:tr w:rsidR="0071448A" w:rsidTr="0071448A">
        <w:tc>
          <w:tcPr>
            <w:tcW w:w="709" w:type="dxa"/>
            <w:tcBorders>
              <w:top w:val="nil"/>
              <w:left w:val="single" w:sz="6" w:space="0" w:color="auto"/>
              <w:bottom w:val="nil"/>
              <w:right w:val="nil"/>
            </w:tcBorders>
          </w:tcPr>
          <w:p w:rsidR="0071448A" w:rsidRDefault="0071448A" w:rsidP="0071448A">
            <w:pPr>
              <w:jc w:val="center"/>
            </w:pPr>
          </w:p>
        </w:tc>
        <w:tc>
          <w:tcPr>
            <w:tcW w:w="1559" w:type="dxa"/>
            <w:tcBorders>
              <w:top w:val="nil"/>
              <w:left w:val="single" w:sz="6" w:space="0" w:color="auto"/>
              <w:bottom w:val="nil"/>
              <w:right w:val="nil"/>
            </w:tcBorders>
          </w:tcPr>
          <w:p w:rsidR="0071448A" w:rsidRDefault="0071448A" w:rsidP="0071448A"/>
        </w:tc>
        <w:tc>
          <w:tcPr>
            <w:tcW w:w="7513" w:type="dxa"/>
            <w:gridSpan w:val="3"/>
            <w:tcBorders>
              <w:top w:val="nil"/>
              <w:left w:val="single" w:sz="6" w:space="0" w:color="auto"/>
              <w:bottom w:val="nil"/>
              <w:right w:val="single" w:sz="6" w:space="0" w:color="auto"/>
            </w:tcBorders>
          </w:tcPr>
          <w:p w:rsidR="0071448A" w:rsidRPr="007F2714" w:rsidRDefault="0071448A" w:rsidP="0071448A">
            <w:pPr>
              <w:rPr>
                <w:b/>
                <w:bCs/>
                <w:lang w:val="en-US"/>
              </w:rPr>
            </w:pPr>
            <w:r w:rsidRPr="00B40365">
              <w:rPr>
                <w:b/>
                <w:bCs/>
                <w:sz w:val="22"/>
                <w:szCs w:val="22"/>
              </w:rPr>
              <w:t>2. PERDEA CALDA</w:t>
            </w:r>
          </w:p>
          <w:p w:rsidR="0071448A" w:rsidRPr="00B40365" w:rsidRDefault="0071448A" w:rsidP="0071448A"/>
        </w:tc>
      </w:tr>
      <w:tr w:rsidR="0071448A" w:rsidTr="0071448A">
        <w:tc>
          <w:tcPr>
            <w:tcW w:w="709" w:type="dxa"/>
            <w:tcBorders>
              <w:top w:val="nil"/>
              <w:left w:val="single" w:sz="6" w:space="0" w:color="auto"/>
              <w:bottom w:val="nil"/>
              <w:right w:val="nil"/>
            </w:tcBorders>
          </w:tcPr>
          <w:p w:rsidR="0071448A" w:rsidRDefault="0071448A" w:rsidP="0071448A">
            <w:pPr>
              <w:jc w:val="center"/>
            </w:pPr>
          </w:p>
        </w:tc>
        <w:tc>
          <w:tcPr>
            <w:tcW w:w="1559" w:type="dxa"/>
            <w:tcBorders>
              <w:top w:val="nil"/>
              <w:left w:val="single" w:sz="6" w:space="0" w:color="auto"/>
              <w:bottom w:val="nil"/>
              <w:right w:val="nil"/>
            </w:tcBorders>
          </w:tcPr>
          <w:p w:rsidR="0071448A" w:rsidRDefault="0071448A" w:rsidP="0071448A"/>
        </w:tc>
        <w:tc>
          <w:tcPr>
            <w:tcW w:w="7513" w:type="dxa"/>
            <w:gridSpan w:val="3"/>
            <w:tcBorders>
              <w:top w:val="nil"/>
              <w:left w:val="single" w:sz="6" w:space="0" w:color="auto"/>
              <w:bottom w:val="nil"/>
              <w:right w:val="single" w:sz="6" w:space="0" w:color="auto"/>
            </w:tcBorders>
          </w:tcPr>
          <w:p w:rsidR="0071448A" w:rsidRPr="007F2714" w:rsidRDefault="0071448A" w:rsidP="0071448A">
            <w:pPr>
              <w:rPr>
                <w:b/>
                <w:bCs/>
                <w:lang w:val="en-US"/>
              </w:rPr>
            </w:pPr>
            <w:r w:rsidRPr="00B40365">
              <w:rPr>
                <w:b/>
                <w:bCs/>
                <w:sz w:val="22"/>
                <w:szCs w:val="22"/>
              </w:rPr>
              <w:t>2.1. Lucrari de montare</w:t>
            </w:r>
          </w:p>
          <w:p w:rsidR="0071448A" w:rsidRPr="00B40365" w:rsidRDefault="0071448A" w:rsidP="0071448A"/>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19</w:t>
            </w:r>
          </w:p>
        </w:tc>
        <w:tc>
          <w:tcPr>
            <w:tcW w:w="1559" w:type="dxa"/>
            <w:tcBorders>
              <w:top w:val="single" w:sz="4" w:space="0" w:color="auto"/>
              <w:bottom w:val="single" w:sz="4" w:space="0" w:color="auto"/>
            </w:tcBorders>
          </w:tcPr>
          <w:p w:rsidR="0071448A" w:rsidRDefault="0071448A" w:rsidP="0071448A">
            <w:r>
              <w:rPr>
                <w:sz w:val="22"/>
                <w:szCs w:val="22"/>
                <w:lang w:val="en-US"/>
              </w:rPr>
              <w:t>VC18A</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Montarea agregatului de conditionare a aerului special, modulat, tip ACM -5,pentru amestacare, filtrare, incalzire, umidificare, racire, postincalzire ventilare, distributie, atenuare a zgomotului, avind un debit de aer tratat de 3.500 - 12.000 mc/h</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buc</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1,00</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20</w:t>
            </w:r>
          </w:p>
        </w:tc>
        <w:tc>
          <w:tcPr>
            <w:tcW w:w="1559" w:type="dxa"/>
            <w:tcBorders>
              <w:top w:val="single" w:sz="4" w:space="0" w:color="auto"/>
              <w:bottom w:val="single" w:sz="4" w:space="0" w:color="auto"/>
            </w:tcBorders>
          </w:tcPr>
          <w:p w:rsidR="0071448A" w:rsidRDefault="0071448A" w:rsidP="0071448A">
            <w:r>
              <w:rPr>
                <w:sz w:val="22"/>
                <w:szCs w:val="22"/>
                <w:lang w:val="en-US"/>
              </w:rPr>
              <w:t>11-03-001-01</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Dispozitive, instalate pe constructiimetalice, panouri si pupitre: dispozitiv,masa, kg, pina la: 5( Controler Perdea de aer VTS)-4)</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buc</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1,00</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21</w:t>
            </w:r>
          </w:p>
        </w:tc>
        <w:tc>
          <w:tcPr>
            <w:tcW w:w="1559" w:type="dxa"/>
            <w:tcBorders>
              <w:top w:val="single" w:sz="4" w:space="0" w:color="auto"/>
              <w:bottom w:val="single" w:sz="4" w:space="0" w:color="auto"/>
            </w:tcBorders>
          </w:tcPr>
          <w:p w:rsidR="0071448A" w:rsidRDefault="0071448A" w:rsidP="0071448A">
            <w:r>
              <w:rPr>
                <w:sz w:val="22"/>
                <w:szCs w:val="22"/>
                <w:lang w:val="en-US"/>
              </w:rPr>
              <w:t>11-02-001-01</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Dispozitiv Traductor de temperatura(-02,ST-02)</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buc</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2,00</w:t>
            </w:r>
          </w:p>
        </w:tc>
      </w:tr>
      <w:tr w:rsidR="0071448A" w:rsidTr="0071448A">
        <w:tc>
          <w:tcPr>
            <w:tcW w:w="709" w:type="dxa"/>
            <w:tcBorders>
              <w:top w:val="nil"/>
              <w:left w:val="single" w:sz="6" w:space="0" w:color="auto"/>
              <w:bottom w:val="nil"/>
              <w:right w:val="nil"/>
            </w:tcBorders>
          </w:tcPr>
          <w:p w:rsidR="0071448A" w:rsidRDefault="0071448A" w:rsidP="0071448A">
            <w:pPr>
              <w:jc w:val="center"/>
            </w:pPr>
          </w:p>
        </w:tc>
        <w:tc>
          <w:tcPr>
            <w:tcW w:w="1559" w:type="dxa"/>
            <w:tcBorders>
              <w:top w:val="nil"/>
              <w:left w:val="single" w:sz="6" w:space="0" w:color="auto"/>
              <w:bottom w:val="nil"/>
              <w:right w:val="nil"/>
            </w:tcBorders>
          </w:tcPr>
          <w:p w:rsidR="0071448A" w:rsidRDefault="0071448A" w:rsidP="0071448A"/>
        </w:tc>
        <w:tc>
          <w:tcPr>
            <w:tcW w:w="7513" w:type="dxa"/>
            <w:gridSpan w:val="3"/>
            <w:tcBorders>
              <w:top w:val="nil"/>
              <w:left w:val="single" w:sz="6" w:space="0" w:color="auto"/>
              <w:bottom w:val="nil"/>
              <w:right w:val="single" w:sz="6" w:space="0" w:color="auto"/>
            </w:tcBorders>
          </w:tcPr>
          <w:p w:rsidR="0071448A" w:rsidRPr="007F2714" w:rsidRDefault="0071448A" w:rsidP="0071448A">
            <w:pPr>
              <w:rPr>
                <w:b/>
                <w:bCs/>
                <w:lang w:val="en-US"/>
              </w:rPr>
            </w:pPr>
            <w:r w:rsidRPr="00B40365">
              <w:rPr>
                <w:b/>
                <w:bCs/>
                <w:sz w:val="22"/>
                <w:szCs w:val="22"/>
              </w:rPr>
              <w:t>2.2. Lucrari generale de constructie</w:t>
            </w:r>
          </w:p>
          <w:p w:rsidR="0071448A" w:rsidRPr="00B40365" w:rsidRDefault="0071448A" w:rsidP="0071448A"/>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22</w:t>
            </w:r>
          </w:p>
        </w:tc>
        <w:tc>
          <w:tcPr>
            <w:tcW w:w="1559" w:type="dxa"/>
            <w:tcBorders>
              <w:top w:val="single" w:sz="4" w:space="0" w:color="auto"/>
              <w:bottom w:val="single" w:sz="4" w:space="0" w:color="auto"/>
            </w:tcBorders>
          </w:tcPr>
          <w:p w:rsidR="0071448A" w:rsidRDefault="0071448A" w:rsidP="0071448A">
            <w:r>
              <w:rPr>
                <w:sz w:val="22"/>
                <w:szCs w:val="22"/>
                <w:lang w:val="en-US"/>
              </w:rPr>
              <w:t>VC24A</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Sustinerea elastica a ventilatorului, cusuporti elastici din cauciuc (set fixare perdea de aer)</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buc</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1,00</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23</w:t>
            </w:r>
          </w:p>
        </w:tc>
        <w:tc>
          <w:tcPr>
            <w:tcW w:w="1559" w:type="dxa"/>
            <w:tcBorders>
              <w:top w:val="single" w:sz="4" w:space="0" w:color="auto"/>
              <w:bottom w:val="single" w:sz="4" w:space="0" w:color="auto"/>
            </w:tcBorders>
          </w:tcPr>
          <w:p w:rsidR="0071448A" w:rsidRDefault="0071448A" w:rsidP="0071448A">
            <w:r>
              <w:rPr>
                <w:sz w:val="22"/>
                <w:szCs w:val="22"/>
                <w:lang w:val="en-US"/>
              </w:rPr>
              <w:t>IC42A</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Suporti si dispozitive de fixare pentru sustinerea conductelor, boilere, aparate si recipienti, avind greutatea de pina la 2 kg / bucata</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kg</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22,00</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24</w:t>
            </w:r>
          </w:p>
        </w:tc>
        <w:tc>
          <w:tcPr>
            <w:tcW w:w="1559" w:type="dxa"/>
            <w:tcBorders>
              <w:top w:val="single" w:sz="4" w:space="0" w:color="auto"/>
              <w:bottom w:val="single" w:sz="4" w:space="0" w:color="auto"/>
            </w:tcBorders>
          </w:tcPr>
          <w:p w:rsidR="0071448A" w:rsidRDefault="0071448A" w:rsidP="0071448A">
            <w:r>
              <w:rPr>
                <w:sz w:val="22"/>
                <w:szCs w:val="22"/>
                <w:lang w:val="en-US"/>
              </w:rPr>
              <w:t>RCsB31C K=1.9</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 xml:space="preserve">Forarea gaurilor strapunse in constructii din beton armat marca pina la 500 cu multe straturi de armare, utilizind masina cu foreza-carota diamantata cu diametrul  de: 40 mm </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buc</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2,00</w:t>
            </w:r>
          </w:p>
        </w:tc>
      </w:tr>
      <w:tr w:rsidR="0071448A" w:rsidTr="0071448A">
        <w:tc>
          <w:tcPr>
            <w:tcW w:w="709" w:type="dxa"/>
            <w:tcBorders>
              <w:top w:val="nil"/>
              <w:left w:val="single" w:sz="6" w:space="0" w:color="auto"/>
              <w:bottom w:val="nil"/>
              <w:right w:val="nil"/>
            </w:tcBorders>
          </w:tcPr>
          <w:p w:rsidR="0071448A" w:rsidRDefault="0071448A" w:rsidP="0071448A">
            <w:pPr>
              <w:jc w:val="center"/>
            </w:pPr>
          </w:p>
        </w:tc>
        <w:tc>
          <w:tcPr>
            <w:tcW w:w="1559" w:type="dxa"/>
            <w:tcBorders>
              <w:top w:val="nil"/>
              <w:left w:val="single" w:sz="6" w:space="0" w:color="auto"/>
              <w:bottom w:val="nil"/>
              <w:right w:val="nil"/>
            </w:tcBorders>
          </w:tcPr>
          <w:p w:rsidR="0071448A" w:rsidRDefault="0071448A" w:rsidP="0071448A"/>
        </w:tc>
        <w:tc>
          <w:tcPr>
            <w:tcW w:w="7513" w:type="dxa"/>
            <w:gridSpan w:val="3"/>
            <w:tcBorders>
              <w:top w:val="nil"/>
              <w:left w:val="single" w:sz="6" w:space="0" w:color="auto"/>
              <w:bottom w:val="nil"/>
              <w:right w:val="single" w:sz="6" w:space="0" w:color="auto"/>
            </w:tcBorders>
          </w:tcPr>
          <w:p w:rsidR="0071448A" w:rsidRPr="007F2714" w:rsidRDefault="0071448A" w:rsidP="0071448A">
            <w:pPr>
              <w:rPr>
                <w:b/>
                <w:bCs/>
                <w:lang w:val="en-US"/>
              </w:rPr>
            </w:pPr>
            <w:r w:rsidRPr="00B40365">
              <w:rPr>
                <w:b/>
                <w:bCs/>
                <w:sz w:val="22"/>
                <w:szCs w:val="22"/>
              </w:rPr>
              <w:t xml:space="preserve">2.3. Utilaj </w:t>
            </w:r>
          </w:p>
          <w:p w:rsidR="0071448A" w:rsidRPr="00B40365" w:rsidRDefault="0071448A" w:rsidP="0071448A"/>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25</w:t>
            </w:r>
          </w:p>
        </w:tc>
        <w:tc>
          <w:tcPr>
            <w:tcW w:w="1559" w:type="dxa"/>
            <w:tcBorders>
              <w:top w:val="single" w:sz="4" w:space="0" w:color="auto"/>
              <w:bottom w:val="single" w:sz="4" w:space="0" w:color="auto"/>
            </w:tcBorders>
          </w:tcPr>
          <w:p w:rsidR="0071448A" w:rsidRDefault="0071448A" w:rsidP="0071448A">
            <w:r>
              <w:rPr>
                <w:sz w:val="22"/>
                <w:szCs w:val="22"/>
                <w:lang w:val="en-US"/>
              </w:rPr>
              <w:t>REMAK</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Instalatia de refulare Perdea de aer VTS WING EC l=2m cu incalzitor electric (9kw, 4500m3/h) sau analogic</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lastRenderedPageBreak/>
              <w:t>buc</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1,00</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lastRenderedPageBreak/>
              <w:t>26</w:t>
            </w:r>
          </w:p>
        </w:tc>
        <w:tc>
          <w:tcPr>
            <w:tcW w:w="1559" w:type="dxa"/>
            <w:tcBorders>
              <w:top w:val="single" w:sz="4" w:space="0" w:color="auto"/>
              <w:bottom w:val="single" w:sz="4" w:space="0" w:color="auto"/>
            </w:tcBorders>
          </w:tcPr>
          <w:p w:rsidR="0071448A" w:rsidRDefault="0071448A" w:rsidP="0071448A"/>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Controler  digital comanda Perdea de aer VTS</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buc</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1,00</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27</w:t>
            </w:r>
          </w:p>
        </w:tc>
        <w:tc>
          <w:tcPr>
            <w:tcW w:w="1559" w:type="dxa"/>
            <w:tcBorders>
              <w:top w:val="single" w:sz="4" w:space="0" w:color="auto"/>
              <w:bottom w:val="single" w:sz="4" w:space="0" w:color="auto"/>
            </w:tcBorders>
          </w:tcPr>
          <w:p w:rsidR="0071448A" w:rsidRDefault="0071448A" w:rsidP="0071448A"/>
          <w:p w:rsidR="0071448A" w:rsidRDefault="0071448A" w:rsidP="0071448A"/>
        </w:tc>
        <w:tc>
          <w:tcPr>
            <w:tcW w:w="4678" w:type="dxa"/>
            <w:tcBorders>
              <w:top w:val="single" w:sz="4" w:space="0" w:color="auto"/>
              <w:bottom w:val="single" w:sz="4" w:space="0" w:color="auto"/>
            </w:tcBorders>
            <w:vAlign w:val="center"/>
          </w:tcPr>
          <w:p w:rsidR="0071448A" w:rsidRPr="00B40365" w:rsidRDefault="0071448A" w:rsidP="0071448A">
            <w:r w:rsidRPr="00B40365">
              <w:t>Sensor temperatura ST-02</w:t>
            </w:r>
          </w:p>
          <w:p w:rsidR="0071448A" w:rsidRPr="00B40365" w:rsidRDefault="0071448A" w:rsidP="0071448A"/>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buc</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2,00</w:t>
            </w:r>
          </w:p>
        </w:tc>
      </w:tr>
      <w:tr w:rsidR="0071448A" w:rsidTr="0071448A">
        <w:tc>
          <w:tcPr>
            <w:tcW w:w="709" w:type="dxa"/>
            <w:tcBorders>
              <w:top w:val="nil"/>
              <w:left w:val="single" w:sz="6" w:space="0" w:color="auto"/>
              <w:bottom w:val="nil"/>
              <w:right w:val="nil"/>
            </w:tcBorders>
          </w:tcPr>
          <w:p w:rsidR="0071448A" w:rsidRDefault="0071448A" w:rsidP="0071448A">
            <w:pPr>
              <w:jc w:val="center"/>
            </w:pPr>
          </w:p>
        </w:tc>
        <w:tc>
          <w:tcPr>
            <w:tcW w:w="1559" w:type="dxa"/>
            <w:tcBorders>
              <w:top w:val="nil"/>
              <w:left w:val="single" w:sz="6" w:space="0" w:color="auto"/>
              <w:bottom w:val="nil"/>
              <w:right w:val="nil"/>
            </w:tcBorders>
          </w:tcPr>
          <w:p w:rsidR="0071448A" w:rsidRDefault="0071448A" w:rsidP="0071448A"/>
        </w:tc>
        <w:tc>
          <w:tcPr>
            <w:tcW w:w="7513" w:type="dxa"/>
            <w:gridSpan w:val="3"/>
            <w:tcBorders>
              <w:top w:val="nil"/>
              <w:left w:val="single" w:sz="6" w:space="0" w:color="auto"/>
              <w:bottom w:val="nil"/>
              <w:right w:val="single" w:sz="6" w:space="0" w:color="auto"/>
            </w:tcBorders>
          </w:tcPr>
          <w:p w:rsidR="0071448A" w:rsidRPr="007F2714" w:rsidRDefault="0071448A" w:rsidP="0071448A">
            <w:pPr>
              <w:rPr>
                <w:b/>
                <w:bCs/>
                <w:lang w:val="en-US"/>
              </w:rPr>
            </w:pPr>
            <w:r w:rsidRPr="00B40365">
              <w:rPr>
                <w:b/>
                <w:bCs/>
                <w:sz w:val="22"/>
                <w:szCs w:val="22"/>
              </w:rPr>
              <w:t>3. RETELE ELECTRICE</w:t>
            </w:r>
          </w:p>
          <w:p w:rsidR="0071448A" w:rsidRPr="00B40365" w:rsidRDefault="0071448A" w:rsidP="0071448A"/>
        </w:tc>
      </w:tr>
      <w:tr w:rsidR="0071448A" w:rsidTr="0071448A">
        <w:tc>
          <w:tcPr>
            <w:tcW w:w="709" w:type="dxa"/>
            <w:tcBorders>
              <w:top w:val="nil"/>
              <w:left w:val="single" w:sz="6" w:space="0" w:color="auto"/>
              <w:bottom w:val="nil"/>
              <w:right w:val="nil"/>
            </w:tcBorders>
          </w:tcPr>
          <w:p w:rsidR="0071448A" w:rsidRDefault="0071448A" w:rsidP="0071448A">
            <w:pPr>
              <w:jc w:val="center"/>
            </w:pPr>
          </w:p>
        </w:tc>
        <w:tc>
          <w:tcPr>
            <w:tcW w:w="1559" w:type="dxa"/>
            <w:tcBorders>
              <w:top w:val="nil"/>
              <w:left w:val="single" w:sz="6" w:space="0" w:color="auto"/>
              <w:bottom w:val="nil"/>
              <w:right w:val="nil"/>
            </w:tcBorders>
          </w:tcPr>
          <w:p w:rsidR="0071448A" w:rsidRDefault="0071448A" w:rsidP="0071448A"/>
        </w:tc>
        <w:tc>
          <w:tcPr>
            <w:tcW w:w="7513" w:type="dxa"/>
            <w:gridSpan w:val="3"/>
            <w:tcBorders>
              <w:top w:val="nil"/>
              <w:left w:val="single" w:sz="6" w:space="0" w:color="auto"/>
              <w:bottom w:val="nil"/>
              <w:right w:val="single" w:sz="6" w:space="0" w:color="auto"/>
            </w:tcBorders>
          </w:tcPr>
          <w:p w:rsidR="0071448A" w:rsidRPr="007F2714" w:rsidRDefault="0071448A" w:rsidP="0071448A">
            <w:pPr>
              <w:rPr>
                <w:b/>
                <w:bCs/>
                <w:lang w:val="en-US"/>
              </w:rPr>
            </w:pPr>
            <w:r w:rsidRPr="00B40365">
              <w:rPr>
                <w:b/>
                <w:bCs/>
                <w:sz w:val="22"/>
                <w:szCs w:val="22"/>
              </w:rPr>
              <w:t xml:space="preserve">3.1. Montarea </w:t>
            </w:r>
          </w:p>
          <w:p w:rsidR="0071448A" w:rsidRPr="00B40365" w:rsidRDefault="0071448A" w:rsidP="0071448A"/>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28</w:t>
            </w:r>
          </w:p>
        </w:tc>
        <w:tc>
          <w:tcPr>
            <w:tcW w:w="1559" w:type="dxa"/>
            <w:tcBorders>
              <w:top w:val="single" w:sz="4" w:space="0" w:color="auto"/>
              <w:bottom w:val="single" w:sz="4" w:space="0" w:color="auto"/>
            </w:tcBorders>
          </w:tcPr>
          <w:p w:rsidR="0071448A" w:rsidRDefault="0071448A" w:rsidP="0071448A">
            <w:r>
              <w:rPr>
                <w:sz w:val="22"/>
                <w:szCs w:val="22"/>
                <w:lang w:val="en-US"/>
              </w:rPr>
              <w:t>08-02-412-2</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Introducerea conductorilor in tevi si furtunuri metalice pozate: primul conductor monofir sau multifir in impletire comuna, sectiune sumara pina la 6 mm2</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100 m</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0,385</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29</w:t>
            </w:r>
          </w:p>
        </w:tc>
        <w:tc>
          <w:tcPr>
            <w:tcW w:w="1559" w:type="dxa"/>
            <w:tcBorders>
              <w:top w:val="single" w:sz="4" w:space="0" w:color="auto"/>
              <w:bottom w:val="single" w:sz="4" w:space="0" w:color="auto"/>
            </w:tcBorders>
          </w:tcPr>
          <w:p w:rsidR="0071448A" w:rsidRDefault="0071448A" w:rsidP="0071448A">
            <w:r>
              <w:rPr>
                <w:sz w:val="22"/>
                <w:szCs w:val="22"/>
                <w:lang w:val="en-US"/>
              </w:rPr>
              <w:t>08-02-412-1</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Introducerea conductorilor in tevi si furtunuri metalice pozate: primul conductor monofir sau multifir in impletire comuna, sectiune sumara pina la 2,5 mm2</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100 m</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0,898</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30</w:t>
            </w:r>
          </w:p>
        </w:tc>
        <w:tc>
          <w:tcPr>
            <w:tcW w:w="1559" w:type="dxa"/>
            <w:tcBorders>
              <w:top w:val="single" w:sz="4" w:space="0" w:color="auto"/>
              <w:bottom w:val="single" w:sz="4" w:space="0" w:color="auto"/>
            </w:tcBorders>
          </w:tcPr>
          <w:p w:rsidR="0071448A" w:rsidRDefault="0071448A" w:rsidP="0071448A">
            <w:r>
              <w:rPr>
                <w:sz w:val="22"/>
                <w:szCs w:val="22"/>
                <w:lang w:val="en-US"/>
              </w:rPr>
              <w:t>08-01-061-1</w:t>
            </w:r>
          </w:p>
          <w:p w:rsidR="0071448A" w:rsidRDefault="0071448A" w:rsidP="0071448A"/>
        </w:tc>
        <w:tc>
          <w:tcPr>
            <w:tcW w:w="4678" w:type="dxa"/>
            <w:tcBorders>
              <w:top w:val="single" w:sz="4" w:space="0" w:color="auto"/>
              <w:bottom w:val="single" w:sz="4" w:space="0" w:color="auto"/>
            </w:tcBorders>
            <w:vAlign w:val="center"/>
          </w:tcPr>
          <w:p w:rsidR="0071448A" w:rsidRPr="00B40365" w:rsidRDefault="0071448A" w:rsidP="0071448A">
            <w:r w:rsidRPr="00B40365">
              <w:t>Montarea intrerupator Diferential C32</w:t>
            </w:r>
          </w:p>
          <w:p w:rsidR="0071448A" w:rsidRPr="00B40365" w:rsidRDefault="0071448A" w:rsidP="0071448A"/>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buc</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1,00</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31</w:t>
            </w:r>
          </w:p>
        </w:tc>
        <w:tc>
          <w:tcPr>
            <w:tcW w:w="1559" w:type="dxa"/>
            <w:tcBorders>
              <w:top w:val="single" w:sz="4" w:space="0" w:color="auto"/>
              <w:bottom w:val="single" w:sz="4" w:space="0" w:color="auto"/>
            </w:tcBorders>
          </w:tcPr>
          <w:p w:rsidR="0071448A" w:rsidRDefault="0071448A" w:rsidP="0071448A">
            <w:r>
              <w:rPr>
                <w:sz w:val="22"/>
                <w:szCs w:val="22"/>
                <w:lang w:val="en-US"/>
              </w:rPr>
              <w:t>08-02-409-1</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Teava din vinilplast pe contructii instalate, pe pereti si coloane, fixare cu scoabe, diametru pina la 25 mm</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100 m</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0,898</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32</w:t>
            </w:r>
          </w:p>
        </w:tc>
        <w:tc>
          <w:tcPr>
            <w:tcW w:w="1559" w:type="dxa"/>
            <w:tcBorders>
              <w:top w:val="single" w:sz="4" w:space="0" w:color="auto"/>
              <w:bottom w:val="single" w:sz="4" w:space="0" w:color="auto"/>
            </w:tcBorders>
          </w:tcPr>
          <w:p w:rsidR="0071448A" w:rsidRDefault="0071448A" w:rsidP="0071448A">
            <w:r>
              <w:rPr>
                <w:sz w:val="22"/>
                <w:szCs w:val="22"/>
                <w:lang w:val="en-US"/>
              </w:rPr>
              <w:t>08-02-409-2</w:t>
            </w:r>
          </w:p>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Teava din vinilplast pe contructii instalate, pe pereti si coloane, fixare cu scoabe, diametru 32 mm</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100 m</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0,385</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33</w:t>
            </w:r>
          </w:p>
        </w:tc>
        <w:tc>
          <w:tcPr>
            <w:tcW w:w="1559" w:type="dxa"/>
            <w:tcBorders>
              <w:top w:val="single" w:sz="4" w:space="0" w:color="auto"/>
              <w:bottom w:val="single" w:sz="4" w:space="0" w:color="auto"/>
            </w:tcBorders>
          </w:tcPr>
          <w:p w:rsidR="0071448A" w:rsidRDefault="0071448A" w:rsidP="0071448A"/>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 xml:space="preserve">Cablu </w:t>
            </w:r>
            <w:r w:rsidRPr="00B40365">
              <w:t>ВВГнг</w:t>
            </w:r>
            <w:r w:rsidRPr="009F64A9">
              <w:rPr>
                <w:lang w:val="en-US"/>
              </w:rPr>
              <w:t xml:space="preserve"> FRLSLT 5x6 (Perdea calda)</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m</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38,50</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34</w:t>
            </w:r>
          </w:p>
        </w:tc>
        <w:tc>
          <w:tcPr>
            <w:tcW w:w="1559" w:type="dxa"/>
            <w:tcBorders>
              <w:top w:val="single" w:sz="4" w:space="0" w:color="auto"/>
              <w:bottom w:val="single" w:sz="4" w:space="0" w:color="auto"/>
            </w:tcBorders>
          </w:tcPr>
          <w:p w:rsidR="0071448A" w:rsidRDefault="0071448A" w:rsidP="0071448A"/>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 xml:space="preserve">Cablu </w:t>
            </w:r>
            <w:r w:rsidRPr="00B40365">
              <w:t>ВВГнг</w:t>
            </w:r>
            <w:r w:rsidRPr="009F64A9">
              <w:rPr>
                <w:lang w:val="en-US"/>
              </w:rPr>
              <w:t>LSLTx 7x1 (Controler, sensor temperatura, perdea calda)</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m</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12,80</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35</w:t>
            </w:r>
          </w:p>
        </w:tc>
        <w:tc>
          <w:tcPr>
            <w:tcW w:w="1559" w:type="dxa"/>
            <w:tcBorders>
              <w:top w:val="single" w:sz="4" w:space="0" w:color="auto"/>
              <w:bottom w:val="single" w:sz="4" w:space="0" w:color="auto"/>
            </w:tcBorders>
          </w:tcPr>
          <w:p w:rsidR="0071448A" w:rsidRDefault="0071448A" w:rsidP="0071448A"/>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Intrerupator Diferential tip C32 (Perdea calda)</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buc</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1,00</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36</w:t>
            </w:r>
          </w:p>
        </w:tc>
        <w:tc>
          <w:tcPr>
            <w:tcW w:w="1559" w:type="dxa"/>
            <w:tcBorders>
              <w:top w:val="single" w:sz="4" w:space="0" w:color="auto"/>
              <w:bottom w:val="single" w:sz="4" w:space="0" w:color="auto"/>
            </w:tcBorders>
          </w:tcPr>
          <w:p w:rsidR="0071448A" w:rsidRDefault="0071448A" w:rsidP="0071448A"/>
          <w:p w:rsidR="0071448A" w:rsidRDefault="0071448A" w:rsidP="0071448A"/>
        </w:tc>
        <w:tc>
          <w:tcPr>
            <w:tcW w:w="4678" w:type="dxa"/>
            <w:tcBorders>
              <w:top w:val="single" w:sz="4" w:space="0" w:color="auto"/>
              <w:bottom w:val="single" w:sz="4" w:space="0" w:color="auto"/>
            </w:tcBorders>
            <w:vAlign w:val="center"/>
          </w:tcPr>
          <w:p w:rsidR="0071448A" w:rsidRPr="009F64A9" w:rsidRDefault="0071448A" w:rsidP="0071448A">
            <w:pPr>
              <w:rPr>
                <w:lang w:val="en-US"/>
              </w:rPr>
            </w:pPr>
            <w:r w:rsidRPr="009F64A9">
              <w:rPr>
                <w:lang w:val="en-US"/>
              </w:rPr>
              <w:t xml:space="preserve">Cablu </w:t>
            </w:r>
            <w:r w:rsidRPr="00B40365">
              <w:t>ВВГнг</w:t>
            </w:r>
            <w:r w:rsidRPr="009F64A9">
              <w:rPr>
                <w:lang w:val="en-US"/>
              </w:rPr>
              <w:t xml:space="preserve"> FRLSLT 3x2.5 (dispozitive de inchidere deschidere automata la usi)</w:t>
            </w:r>
          </w:p>
          <w:p w:rsidR="0071448A" w:rsidRPr="009F64A9" w:rsidRDefault="0071448A" w:rsidP="0071448A">
            <w:pPr>
              <w:rPr>
                <w:lang w:val="en-US"/>
              </w:rPr>
            </w:pPr>
          </w:p>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m</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77,00</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37</w:t>
            </w:r>
          </w:p>
        </w:tc>
        <w:tc>
          <w:tcPr>
            <w:tcW w:w="1559" w:type="dxa"/>
            <w:tcBorders>
              <w:top w:val="single" w:sz="4" w:space="0" w:color="auto"/>
              <w:bottom w:val="single" w:sz="4" w:space="0" w:color="auto"/>
            </w:tcBorders>
          </w:tcPr>
          <w:p w:rsidR="0071448A" w:rsidRDefault="0071448A" w:rsidP="0071448A">
            <w:r>
              <w:rPr>
                <w:sz w:val="22"/>
                <w:szCs w:val="22"/>
                <w:lang w:val="en-US"/>
              </w:rPr>
              <w:t>Pret de piata</w:t>
            </w:r>
          </w:p>
          <w:p w:rsidR="0071448A" w:rsidRDefault="0071448A" w:rsidP="0071448A"/>
        </w:tc>
        <w:tc>
          <w:tcPr>
            <w:tcW w:w="4678" w:type="dxa"/>
            <w:tcBorders>
              <w:top w:val="single" w:sz="4" w:space="0" w:color="auto"/>
              <w:bottom w:val="single" w:sz="4" w:space="0" w:color="auto"/>
            </w:tcBorders>
            <w:vAlign w:val="center"/>
          </w:tcPr>
          <w:p w:rsidR="0071448A" w:rsidRPr="00B40365" w:rsidRDefault="0071448A" w:rsidP="0071448A">
            <w:r w:rsidRPr="00B40365">
              <w:t>Teava vinilplastic dm 25mm</w:t>
            </w:r>
          </w:p>
          <w:p w:rsidR="0071448A" w:rsidRPr="00B40365" w:rsidRDefault="0071448A" w:rsidP="0071448A"/>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m</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89,80</w:t>
            </w:r>
          </w:p>
        </w:tc>
      </w:tr>
      <w:tr w:rsidR="0071448A" w:rsidTr="007144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1448A" w:rsidRDefault="0071448A" w:rsidP="0071448A">
            <w:r>
              <w:rPr>
                <w:sz w:val="22"/>
                <w:szCs w:val="22"/>
              </w:rPr>
              <w:t>38</w:t>
            </w:r>
          </w:p>
        </w:tc>
        <w:tc>
          <w:tcPr>
            <w:tcW w:w="1559" w:type="dxa"/>
            <w:tcBorders>
              <w:top w:val="single" w:sz="4" w:space="0" w:color="auto"/>
              <w:bottom w:val="single" w:sz="4" w:space="0" w:color="auto"/>
            </w:tcBorders>
          </w:tcPr>
          <w:p w:rsidR="0071448A" w:rsidRDefault="0071448A" w:rsidP="0071448A">
            <w:r>
              <w:rPr>
                <w:sz w:val="22"/>
                <w:szCs w:val="22"/>
                <w:lang w:val="en-US"/>
              </w:rPr>
              <w:t>Pret de piata</w:t>
            </w:r>
          </w:p>
          <w:p w:rsidR="0071448A" w:rsidRDefault="0071448A" w:rsidP="0071448A"/>
        </w:tc>
        <w:tc>
          <w:tcPr>
            <w:tcW w:w="4678" w:type="dxa"/>
            <w:tcBorders>
              <w:top w:val="single" w:sz="4" w:space="0" w:color="auto"/>
              <w:bottom w:val="single" w:sz="4" w:space="0" w:color="auto"/>
            </w:tcBorders>
            <w:vAlign w:val="center"/>
          </w:tcPr>
          <w:p w:rsidR="0071448A" w:rsidRPr="00B40365" w:rsidRDefault="0071448A" w:rsidP="0071448A">
            <w:r w:rsidRPr="00B40365">
              <w:t>Teava vinilplastic dm 32mm</w:t>
            </w:r>
          </w:p>
          <w:p w:rsidR="0071448A" w:rsidRPr="00B40365" w:rsidRDefault="0071448A" w:rsidP="0071448A"/>
        </w:tc>
        <w:tc>
          <w:tcPr>
            <w:tcW w:w="992" w:type="dxa"/>
            <w:tcBorders>
              <w:top w:val="single" w:sz="4" w:space="0" w:color="auto"/>
              <w:bottom w:val="single" w:sz="4" w:space="0" w:color="auto"/>
            </w:tcBorders>
            <w:vAlign w:val="center"/>
          </w:tcPr>
          <w:p w:rsidR="0071448A" w:rsidRDefault="0071448A" w:rsidP="0071448A">
            <w:pPr>
              <w:jc w:val="center"/>
            </w:pPr>
            <w:r>
              <w:rPr>
                <w:sz w:val="22"/>
                <w:szCs w:val="22"/>
              </w:rPr>
              <w:t>m</w:t>
            </w:r>
          </w:p>
        </w:tc>
        <w:tc>
          <w:tcPr>
            <w:tcW w:w="1843" w:type="dxa"/>
            <w:tcBorders>
              <w:top w:val="single" w:sz="4" w:space="0" w:color="auto"/>
              <w:bottom w:val="single" w:sz="4" w:space="0" w:color="auto"/>
            </w:tcBorders>
            <w:vAlign w:val="center"/>
          </w:tcPr>
          <w:p w:rsidR="0071448A" w:rsidRDefault="0071448A" w:rsidP="0071448A">
            <w:pPr>
              <w:jc w:val="center"/>
              <w:rPr>
                <w:lang w:val="en-US"/>
              </w:rPr>
            </w:pPr>
            <w:r>
              <w:rPr>
                <w:sz w:val="22"/>
                <w:szCs w:val="22"/>
                <w:lang w:val="en-US"/>
              </w:rPr>
              <w:t>38,50</w:t>
            </w:r>
          </w:p>
        </w:tc>
      </w:tr>
    </w:tbl>
    <w:p w:rsidR="002C05B7" w:rsidRDefault="002C05B7" w:rsidP="009E2657">
      <w:pPr>
        <w:tabs>
          <w:tab w:val="left" w:pos="567"/>
        </w:tabs>
        <w:jc w:val="both"/>
      </w:pPr>
    </w:p>
    <w:p w:rsidR="002C05B7" w:rsidRDefault="002C05B7"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w:t>
      </w:r>
      <w:r w:rsidR="0071448A">
        <w:t>15</w:t>
      </w:r>
      <w:r w:rsidRPr="00FF430B">
        <w:t>"</w:t>
      </w:r>
      <w:r w:rsidR="002C05B7">
        <w:t xml:space="preserve"> </w:t>
      </w:r>
      <w:r w:rsidR="00703E07">
        <w:t xml:space="preserve">septembrie </w:t>
      </w:r>
      <w:r w:rsidR="002C05B7">
        <w:t>2022</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3"/>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0"/>
        <w:ind w:left="0" w:right="-1" w:firstLine="0"/>
        <w:rPr>
          <w:i/>
        </w:rPr>
      </w:pPr>
    </w:p>
    <w:p w:rsidR="002D6E71" w:rsidRPr="00FF430B" w:rsidRDefault="002D6E71" w:rsidP="00196AB4">
      <w:pPr>
        <w:pStyle w:val="a0"/>
        <w:ind w:left="0" w:right="-1" w:firstLine="0"/>
        <w:rPr>
          <w:i/>
        </w:rPr>
      </w:pPr>
    </w:p>
    <w:p w:rsidR="002D6E71" w:rsidRPr="00FF430B" w:rsidRDefault="002D6E71" w:rsidP="00196AB4">
      <w:pPr>
        <w:pStyle w:val="a0"/>
        <w:ind w:left="0" w:right="-1" w:firstLine="0"/>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0"/>
        <w:ind w:left="0" w:right="-1" w:firstLine="0"/>
      </w:pPr>
    </w:p>
    <w:p w:rsidR="00806E2B" w:rsidRPr="00FF430B" w:rsidRDefault="00806E2B" w:rsidP="00196AB4">
      <w:pPr>
        <w:pStyle w:val="a0"/>
        <w:ind w:left="0" w:right="-1" w:firstLine="0"/>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2C05B7">
              <w:rPr>
                <w:b/>
              </w:rPr>
              <w:softHyphen/>
            </w:r>
            <w:r w:rsidR="002C05B7">
              <w:rPr>
                <w:b/>
              </w:rPr>
              <w:softHyphen/>
            </w:r>
            <w:r w:rsidR="002C05B7">
              <w:rPr>
                <w:b/>
              </w:rPr>
              <w:softHyphen/>
            </w:r>
            <w:r w:rsidR="004D54B6">
              <w:rPr>
                <w:b/>
              </w:rPr>
              <w:t xml:space="preserve"> </w:t>
            </w:r>
            <w:r w:rsidR="0071448A">
              <w:rPr>
                <w:b/>
              </w:rPr>
              <w:t>COP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0"/>
              <w:numPr>
                <w:ilvl w:val="3"/>
                <w:numId w:val="3"/>
              </w:numPr>
              <w:rPr>
                <w:b/>
                <w:kern w:val="28"/>
              </w:rPr>
            </w:pPr>
            <w:r w:rsidRPr="00FF430B">
              <w:rPr>
                <w:b/>
                <w:kern w:val="28"/>
              </w:rPr>
              <w:t>PARTEA GENERALĂ</w:t>
            </w:r>
          </w:p>
          <w:p w:rsidR="004B0051" w:rsidRPr="00FF430B" w:rsidRDefault="00590EDE" w:rsidP="004B0051">
            <w:pPr>
              <w:pStyle w:val="a0"/>
              <w:ind w:left="3240" w:firstLine="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43CD6" w:rsidRDefault="00460653" w:rsidP="00385C85">
            <w:pPr>
              <w:pStyle w:val="af2"/>
              <w:tabs>
                <w:tab w:val="left" w:pos="567"/>
                <w:tab w:val="right" w:pos="9531"/>
              </w:tabs>
              <w:ind w:firstLine="0"/>
              <w:rPr>
                <w:lang w:val="en-US"/>
              </w:rPr>
            </w:pPr>
            <w:r w:rsidRPr="00643CD6">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43CD6" w:rsidRDefault="00460653" w:rsidP="00385C85">
            <w:pPr>
              <w:pStyle w:val="cn"/>
              <w:tabs>
                <w:tab w:val="left" w:pos="567"/>
              </w:tabs>
              <w:jc w:val="both"/>
              <w:rPr>
                <w:sz w:val="20"/>
                <w:szCs w:val="20"/>
                <w:lang w:val="en-US"/>
              </w:rPr>
            </w:pPr>
            <w:r w:rsidRPr="00643CD6">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43CD6" w:rsidRDefault="009157BF" w:rsidP="00385C85">
            <w:pPr>
              <w:pStyle w:val="af2"/>
              <w:tabs>
                <w:tab w:val="left" w:pos="567"/>
                <w:tab w:val="right" w:pos="9531"/>
              </w:tabs>
              <w:ind w:firstLine="0"/>
              <w:rPr>
                <w:lang w:val="en-US"/>
              </w:rPr>
            </w:pPr>
            <w:r w:rsidRPr="00643CD6">
              <w:rPr>
                <w:lang w:val="en-US"/>
              </w:rPr>
              <w:t>IDNO</w:t>
            </w:r>
            <w:r w:rsidR="00460653" w:rsidRPr="00643CD6">
              <w:rPr>
                <w:lang w:val="en-US"/>
              </w:rPr>
              <w:t xml:space="preserve"> ___</w:t>
            </w:r>
            <w:r w:rsidR="00B51B6E" w:rsidRPr="00643CD6">
              <w:rPr>
                <w:lang w:val="en-US"/>
              </w:rPr>
              <w:t xml:space="preserve">_____________ reprezentat prin </w:t>
            </w:r>
            <w:r w:rsidR="00460653" w:rsidRPr="00643CD6">
              <w:rPr>
                <w:lang w:val="en-US"/>
              </w:rPr>
              <w:t>________________________________________</w:t>
            </w:r>
            <w:r w:rsidR="007B392A" w:rsidRPr="00643CD6">
              <w:rPr>
                <w:lang w:val="en-US"/>
              </w:rPr>
              <w:t>_____________________</w:t>
            </w:r>
            <w:r w:rsidR="00385C85" w:rsidRPr="00643CD6">
              <w:rPr>
                <w:lang w:val="en-US"/>
              </w:rPr>
              <w:t>____</w:t>
            </w:r>
            <w:r w:rsidR="007B392A" w:rsidRPr="00643CD6">
              <w:rPr>
                <w:lang w:val="en-US"/>
              </w:rPr>
              <w:t>_____________</w:t>
            </w:r>
            <w:r w:rsidR="00460653" w:rsidRPr="00643CD6">
              <w:rPr>
                <w:lang w:val="en-US"/>
              </w:rPr>
              <w:t xml:space="preserve">,    </w:t>
            </w:r>
          </w:p>
          <w:p w:rsidR="00460653" w:rsidRPr="00643CD6" w:rsidRDefault="005D4B79" w:rsidP="00385C85">
            <w:pPr>
              <w:pStyle w:val="af2"/>
              <w:tabs>
                <w:tab w:val="left" w:pos="567"/>
              </w:tabs>
              <w:ind w:firstLine="0"/>
              <w:rPr>
                <w:sz w:val="20"/>
                <w:szCs w:val="20"/>
                <w:lang w:val="en-US"/>
              </w:rPr>
            </w:pPr>
            <w:r w:rsidRPr="00643CD6">
              <w:rPr>
                <w:sz w:val="20"/>
                <w:szCs w:val="20"/>
                <w:lang w:val="en-US"/>
              </w:rPr>
              <w:t xml:space="preserve">                                                   </w:t>
            </w:r>
            <w:r w:rsidR="00460653" w:rsidRPr="00643CD6">
              <w:rPr>
                <w:sz w:val="20"/>
                <w:szCs w:val="20"/>
                <w:lang w:val="en-US"/>
              </w:rPr>
              <w:t xml:space="preserve"> (numele, prenumele şi</w:t>
            </w:r>
            <w:r w:rsidR="00DF4DCF" w:rsidRPr="00643CD6">
              <w:rPr>
                <w:sz w:val="20"/>
                <w:szCs w:val="20"/>
                <w:lang w:val="en-US"/>
              </w:rPr>
              <w:t xml:space="preserve"> </w:t>
            </w:r>
            <w:r w:rsidR="00460653" w:rsidRPr="00643CD6">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43CD6" w:rsidRDefault="00460653" w:rsidP="00385C85">
            <w:pPr>
              <w:pStyle w:val="af2"/>
              <w:tabs>
                <w:tab w:val="left" w:pos="567"/>
              </w:tabs>
              <w:ind w:firstLine="0"/>
              <w:rPr>
                <w:sz w:val="20"/>
                <w:szCs w:val="20"/>
                <w:lang w:val="en-US"/>
              </w:rPr>
            </w:pPr>
            <w:proofErr w:type="gramStart"/>
            <w:r w:rsidRPr="00643CD6">
              <w:rPr>
                <w:lang w:val="en-US"/>
              </w:rPr>
              <w:t>telefon</w:t>
            </w:r>
            <w:proofErr w:type="gramEnd"/>
            <w:r w:rsidRPr="00643CD6">
              <w:rPr>
                <w:lang w:val="en-US"/>
              </w:rPr>
              <w:t>: ______________, fax: _____________,</w:t>
            </w:r>
            <w:r w:rsidR="00DF4DCF" w:rsidRPr="00643CD6">
              <w:rPr>
                <w:lang w:val="en-US"/>
              </w:rPr>
              <w:t xml:space="preserve"> </w:t>
            </w:r>
            <w:r w:rsidR="009157BF" w:rsidRPr="00643CD6">
              <w:rPr>
                <w:lang w:val="en-US"/>
              </w:rPr>
              <w:t>IDNO</w:t>
            </w:r>
            <w:r w:rsidRPr="00643CD6">
              <w:rPr>
                <w:lang w:val="en-US"/>
              </w:rPr>
              <w:t xml:space="preserve">________________ autorizat pentru activitatea în construcţii: autorizaţia nr. _______ </w:t>
            </w:r>
            <w:proofErr w:type="gramStart"/>
            <w:r w:rsidR="0016369C" w:rsidRPr="00643CD6">
              <w:rPr>
                <w:lang w:val="en-US"/>
              </w:rPr>
              <w:t>din</w:t>
            </w:r>
            <w:proofErr w:type="gramEnd"/>
            <w:r w:rsidR="0016369C" w:rsidRPr="00643CD6">
              <w:rPr>
                <w:lang w:val="en-US"/>
              </w:rPr>
              <w:t xml:space="preserve"> „</w:t>
            </w:r>
            <w:r w:rsidRPr="00643CD6">
              <w:rPr>
                <w:lang w:val="en-US"/>
              </w:rPr>
              <w:t>__”______________20__, eliberată de __________________,pe un termen de ____</w:t>
            </w:r>
            <w:r w:rsidR="0016369C" w:rsidRPr="00643CD6">
              <w:rPr>
                <w:lang w:val="en-US"/>
              </w:rPr>
              <w:t xml:space="preserve"> ani, pentru genurile de </w:t>
            </w:r>
            <w:r w:rsidRPr="00643CD6">
              <w:rPr>
                <w:lang w:val="en-US"/>
              </w:rPr>
              <w:t>activitate___________________________________,</w:t>
            </w:r>
            <w:r w:rsidR="00CD0EA7" w:rsidRPr="00643CD6">
              <w:rPr>
                <w:lang w:val="en-US"/>
              </w:rPr>
              <w:t xml:space="preserve"> reprezentat prin </w:t>
            </w:r>
            <w:r w:rsidRPr="00643CD6">
              <w:rPr>
                <w:lang w:val="en-US"/>
              </w:rPr>
              <w:t>__________________</w:t>
            </w:r>
            <w:r w:rsidR="00CD0EA7" w:rsidRPr="00643CD6">
              <w:rPr>
                <w:lang w:val="en-US"/>
              </w:rPr>
              <w:t>__________________</w:t>
            </w:r>
            <w:r w:rsidRPr="00643CD6">
              <w:rPr>
                <w:lang w:val="en-US"/>
              </w:rPr>
              <w:t>_, în calitate</w:t>
            </w:r>
            <w:r w:rsidR="00CD0EA7" w:rsidRPr="00643CD6">
              <w:rPr>
                <w:lang w:val="en-US"/>
              </w:rPr>
              <w:t xml:space="preserve"> de Antreprenor, pe de altă parte.</w:t>
            </w:r>
          </w:p>
          <w:p w:rsidR="001A5517" w:rsidRPr="00643CD6" w:rsidRDefault="00460653" w:rsidP="00385C85">
            <w:pPr>
              <w:pStyle w:val="af2"/>
              <w:tabs>
                <w:tab w:val="left" w:pos="567"/>
              </w:tabs>
              <w:ind w:firstLine="0"/>
              <w:rPr>
                <w:sz w:val="20"/>
                <w:szCs w:val="20"/>
                <w:lang w:val="en-US"/>
              </w:rPr>
            </w:pPr>
            <w:r w:rsidRPr="00643CD6">
              <w:rPr>
                <w:sz w:val="20"/>
                <w:szCs w:val="20"/>
                <w:lang w:val="en-US"/>
              </w:rPr>
              <w:t xml:space="preserve"> (numele şi</w:t>
            </w:r>
            <w:r w:rsidR="005D4B79" w:rsidRPr="00643CD6">
              <w:rPr>
                <w:sz w:val="20"/>
                <w:szCs w:val="20"/>
                <w:lang w:val="en-US"/>
              </w:rPr>
              <w:t xml:space="preserve"> </w:t>
            </w:r>
            <w:r w:rsidRPr="00643CD6">
              <w:rPr>
                <w:sz w:val="20"/>
                <w:szCs w:val="20"/>
                <w:lang w:val="en-US"/>
              </w:rPr>
              <w:t>funcţia conducătorului)</w:t>
            </w:r>
          </w:p>
          <w:p w:rsidR="001A5517" w:rsidRPr="00FF430B" w:rsidRDefault="001A5517" w:rsidP="00196AB4">
            <w:pPr>
              <w:pStyle w:val="a0"/>
              <w:tabs>
                <w:tab w:val="clear" w:pos="1134"/>
                <w:tab w:val="left" w:pos="3705"/>
              </w:tabs>
              <w:spacing w:after="200" w:line="276" w:lineRule="auto"/>
              <w:ind w:left="0" w:firstLine="0"/>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71448A">
              <w:t>,,</w:t>
            </w:r>
            <w:r w:rsidR="0071448A" w:rsidRPr="0071448A">
              <w:rPr>
                <w:b/>
                <w:i/>
                <w:lang w:eastAsia="ru-RU"/>
              </w:rPr>
              <w:t>Lucrări de confecționare și montare a tâmplăriei din alumin a intrării principale a edificiului IMSP Institutul Oncologic</w:t>
            </w:r>
            <w:r w:rsidR="005F3C38">
              <w:rPr>
                <w:b/>
                <w:i/>
                <w:lang w:eastAsia="ru-RU"/>
              </w:rPr>
              <w:t>(Repetat</w:t>
            </w:r>
            <w:bookmarkStart w:id="55" w:name="_GoBack"/>
            <w:bookmarkEnd w:id="55"/>
            <w:r w:rsidR="005F3C38">
              <w:rPr>
                <w:b/>
                <w:i/>
                <w:lang w:eastAsia="ru-RU"/>
              </w:rPr>
              <w:t>)</w:t>
            </w:r>
            <w:r w:rsidR="0071448A">
              <w:rPr>
                <w:b/>
                <w:i/>
                <w:lang w:eastAsia="ru-RU"/>
              </w:rPr>
              <w:t>,,</w:t>
            </w:r>
            <w:r w:rsidR="0071448A" w:rsidRPr="0071448A">
              <w:rPr>
                <w:b/>
                <w:i/>
                <w:lang w:eastAsia="ru-RU"/>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43CD6" w:rsidRDefault="00A156C0" w:rsidP="00196AB4">
            <w:pPr>
              <w:pStyle w:val="af2"/>
              <w:tabs>
                <w:tab w:val="left" w:pos="567"/>
              </w:tabs>
              <w:spacing w:line="276" w:lineRule="auto"/>
              <w:ind w:firstLine="0"/>
              <w:rPr>
                <w:lang w:val="en-US"/>
              </w:rPr>
            </w:pPr>
            <w:r w:rsidRPr="00643CD6">
              <w:rPr>
                <w:lang w:val="en-US"/>
              </w:rPr>
              <w:t xml:space="preserve">2.1. </w:t>
            </w:r>
            <w:r w:rsidR="00460653" w:rsidRPr="00643CD6">
              <w:rPr>
                <w:lang w:val="en-US"/>
              </w:rPr>
              <w:t>Durata de execuţie a lucrărilor contractate este de</w:t>
            </w:r>
            <w:r w:rsidR="00780D5B" w:rsidRPr="00780D5B">
              <w:rPr>
                <w:b/>
                <w:i/>
                <w:lang w:val="it-IT"/>
              </w:rPr>
              <w:t xml:space="preserve">: </w:t>
            </w:r>
            <w:r w:rsidR="00FD5C8D" w:rsidRPr="00FD5C8D">
              <w:rPr>
                <w:b/>
                <w:i/>
                <w:lang w:val="it-IT"/>
              </w:rPr>
              <w:t>În decurs de 30 zile de la semnarea contractului</w:t>
            </w:r>
            <w:r w:rsidR="00A63C34" w:rsidRPr="00FD5C8D">
              <w:rPr>
                <w:b/>
                <w:i/>
                <w:lang w:val="it-IT"/>
              </w:rPr>
              <w:t>,</w:t>
            </w:r>
            <w:r w:rsidR="00A63C34">
              <w:rPr>
                <w:b/>
                <w:i/>
                <w:lang w:val="it-IT"/>
              </w:rPr>
              <w:t xml:space="preserve"> </w:t>
            </w:r>
            <w:r w:rsidR="00460653" w:rsidRPr="00643CD6">
              <w:rPr>
                <w:lang w:val="en-US"/>
              </w:rPr>
              <w:t xml:space="preserve">după primirea ordinului de începere </w:t>
            </w:r>
            <w:proofErr w:type="gramStart"/>
            <w:r w:rsidR="00460653" w:rsidRPr="00643CD6">
              <w:rPr>
                <w:lang w:val="en-US"/>
              </w:rPr>
              <w:t>a</w:t>
            </w:r>
            <w:proofErr w:type="gramEnd"/>
            <w:r w:rsidR="00460653" w:rsidRPr="00643CD6">
              <w:rPr>
                <w:lang w:val="en-US"/>
              </w:rPr>
              <w:t xml:space="preserve"> execuţiei</w:t>
            </w:r>
            <w:r w:rsidR="005D4B79" w:rsidRPr="00643CD6">
              <w:rPr>
                <w:lang w:val="en-US"/>
              </w:rPr>
              <w:t xml:space="preserve"> </w:t>
            </w:r>
            <w:r w:rsidR="00460653" w:rsidRPr="00643CD6">
              <w:rPr>
                <w:lang w:val="en-US"/>
              </w:rPr>
              <w:t>şi asigurării lucrului ritmic de către beneficiar</w:t>
            </w:r>
            <w:r w:rsidR="005D4B79" w:rsidRPr="00643CD6">
              <w:rPr>
                <w:lang w:val="en-US"/>
              </w:rPr>
              <w:t>-</w:t>
            </w:r>
            <w:r w:rsidR="00460653" w:rsidRPr="00643CD6">
              <w:rPr>
                <w:lang w:val="en-US"/>
              </w:rPr>
              <w:t>ordonatorul de credite.</w:t>
            </w:r>
          </w:p>
          <w:p w:rsidR="00460653" w:rsidRPr="00643CD6" w:rsidRDefault="00A156C0" w:rsidP="00196AB4">
            <w:pPr>
              <w:pStyle w:val="af2"/>
              <w:tabs>
                <w:tab w:val="left" w:pos="567"/>
              </w:tabs>
              <w:spacing w:line="276" w:lineRule="auto"/>
              <w:ind w:firstLine="0"/>
              <w:rPr>
                <w:lang w:val="en-US"/>
              </w:rPr>
            </w:pPr>
            <w:r w:rsidRPr="00643CD6">
              <w:rPr>
                <w:lang w:val="en-US"/>
              </w:rPr>
              <w:t xml:space="preserve">2.2. </w:t>
            </w:r>
            <w:r w:rsidR="00460653" w:rsidRPr="00643CD6">
              <w:rPr>
                <w:lang w:val="en-US"/>
              </w:rPr>
              <w:t xml:space="preserve">Graficul de execuţie a lucrărilor se va efectua conform specificaţiei din anexa </w:t>
            </w:r>
            <w:r w:rsidR="009157BF" w:rsidRPr="00643CD6">
              <w:rPr>
                <w:lang w:val="en-US"/>
              </w:rPr>
              <w:t xml:space="preserve">la </w:t>
            </w:r>
            <w:r w:rsidR="00460653" w:rsidRPr="00643CD6">
              <w:rPr>
                <w:lang w:val="en-US"/>
              </w:rPr>
              <w:t xml:space="preserve">prezentul contract.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2.3. </w:t>
            </w:r>
            <w:r w:rsidR="00460653" w:rsidRPr="00643CD6">
              <w:rPr>
                <w:lang w:val="en-US"/>
              </w:rPr>
              <w:t xml:space="preserve">Perioada de execuţie poate fi prelungită </w:t>
            </w:r>
            <w:r w:rsidR="00EB65F6" w:rsidRPr="00643CD6">
              <w:rPr>
                <w:lang w:val="en-US"/>
              </w:rPr>
              <w:t xml:space="preserve">sau suspendată </w:t>
            </w:r>
            <w:r w:rsidR="00460653" w:rsidRPr="00643CD6">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43CD6" w:rsidRDefault="00A156C0" w:rsidP="00196AB4">
            <w:pPr>
              <w:pStyle w:val="af2"/>
              <w:tabs>
                <w:tab w:val="left" w:pos="567"/>
              </w:tabs>
              <w:spacing w:line="276" w:lineRule="auto"/>
              <w:ind w:firstLine="0"/>
              <w:rPr>
                <w:lang w:val="en-US"/>
              </w:rPr>
            </w:pPr>
            <w:r w:rsidRPr="00643CD6">
              <w:rPr>
                <w:lang w:val="en-US"/>
              </w:rPr>
              <w:t xml:space="preserve">2.4. </w:t>
            </w:r>
            <w:r w:rsidR="00460653" w:rsidRPr="00643CD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43CD6" w:rsidRDefault="00A156C0" w:rsidP="00196AB4">
            <w:pPr>
              <w:pStyle w:val="af2"/>
              <w:tabs>
                <w:tab w:val="left" w:pos="567"/>
              </w:tabs>
              <w:spacing w:line="276" w:lineRule="auto"/>
              <w:ind w:firstLine="0"/>
              <w:rPr>
                <w:lang w:val="en-US"/>
              </w:rPr>
            </w:pPr>
            <w:r w:rsidRPr="00643CD6">
              <w:rPr>
                <w:lang w:val="en-US"/>
              </w:rPr>
              <w:t xml:space="preserve">2.5. </w:t>
            </w:r>
            <w:r w:rsidR="00460653" w:rsidRPr="00643CD6">
              <w:rPr>
                <w:lang w:val="en-US"/>
              </w:rPr>
              <w:t xml:space="preserve">La terminarea lucrărilor, Antreprenorul </w:t>
            </w:r>
            <w:r w:rsidR="00183D79" w:rsidRPr="00643CD6">
              <w:rPr>
                <w:lang w:val="en-US"/>
              </w:rPr>
              <w:t>va notifica Beneficiarul că su</w:t>
            </w:r>
            <w:r w:rsidR="00460653" w:rsidRPr="00643CD6">
              <w:rPr>
                <w:lang w:val="en-US"/>
              </w:rPr>
              <w:t xml:space="preserve">nt îndeplinite condiţiile de recepţie, solicitând convocarea comisiei. În baza acestei notificări, Beneficiarul va convoca comisia </w:t>
            </w:r>
            <w:proofErr w:type="gramStart"/>
            <w:r w:rsidR="00460653" w:rsidRPr="00643CD6">
              <w:rPr>
                <w:lang w:val="en-US"/>
              </w:rPr>
              <w:t>de  recepţie</w:t>
            </w:r>
            <w:proofErr w:type="gramEnd"/>
            <w:r w:rsidR="00460653" w:rsidRPr="00643CD6">
              <w:rPr>
                <w:lang w:val="en-US"/>
              </w:rPr>
              <w:t xml:space="preserve"> pentru terminarea lucrărilor.</w:t>
            </w:r>
          </w:p>
          <w:p w:rsidR="007A2F41" w:rsidRPr="00662574"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w:t>
            </w:r>
            <w:r w:rsidR="00460653" w:rsidRPr="00662574">
              <w:t>construcţie distincte fizic şi</w:t>
            </w:r>
            <w:r w:rsidR="005D4B79" w:rsidRPr="00662574">
              <w:t xml:space="preserve"> </w:t>
            </w:r>
            <w:r w:rsidR="00460653" w:rsidRPr="00662574">
              <w:t>funcţional.</w:t>
            </w:r>
          </w:p>
          <w:p w:rsidR="009E4204" w:rsidRPr="00662574" w:rsidRDefault="009E4204" w:rsidP="009E4204">
            <w:pPr>
              <w:numPr>
                <w:ilvl w:val="0"/>
                <w:numId w:val="25"/>
              </w:numPr>
              <w:shd w:val="clear" w:color="auto" w:fill="FFFFFF" w:themeFill="background1"/>
              <w:tabs>
                <w:tab w:val="right" w:pos="426"/>
              </w:tabs>
              <w:spacing w:before="120"/>
              <w:ind w:left="360"/>
              <w:rPr>
                <w:b/>
                <w:lang w:eastAsia="ru-RU"/>
              </w:rPr>
            </w:pPr>
            <w:r w:rsidRPr="00662574">
              <w:t>2.7.</w:t>
            </w:r>
            <w:r w:rsidR="002F6A1E" w:rsidRPr="00662574">
              <w:t>Se</w:t>
            </w:r>
            <w:r w:rsidRPr="00662574">
              <w:t xml:space="preserve"> indică t</w:t>
            </w:r>
            <w:r w:rsidRPr="00662574">
              <w:rPr>
                <w:noProof w:val="0"/>
                <w:lang w:eastAsia="ru-RU"/>
              </w:rPr>
              <w:t>ermenul de garanție a lucrărilor</w:t>
            </w:r>
            <w:r w:rsidR="004D54B6" w:rsidRPr="00662574">
              <w:rPr>
                <w:b/>
                <w:noProof w:val="0"/>
                <w:lang w:eastAsia="ru-RU"/>
              </w:rPr>
              <w:t xml:space="preserve"> </w:t>
            </w:r>
            <w:r w:rsidR="004D54B6" w:rsidRPr="00662574">
              <w:rPr>
                <w:b/>
                <w:lang w:eastAsia="ru-RU"/>
              </w:rPr>
              <w:t>3 ani din momentul semnării</w:t>
            </w:r>
            <w:r w:rsidR="004D54B6" w:rsidRPr="00662574">
              <w:rPr>
                <w:b/>
              </w:rPr>
              <w:t xml:space="preserve"> procesele-verbale de recepţie finală</w:t>
            </w:r>
            <w:r w:rsidR="004D54B6" w:rsidRPr="00662574">
              <w:rPr>
                <w:b/>
                <w:lang w:eastAsia="ru-RU"/>
              </w:rPr>
              <w:t>.</w:t>
            </w:r>
            <w:r w:rsidRPr="00662574">
              <w:rPr>
                <w:b/>
                <w:noProof w:val="0"/>
                <w:lang w:eastAsia="ru-RU"/>
              </w:rPr>
              <w:t>.</w:t>
            </w:r>
          </w:p>
          <w:p w:rsidR="007A2F41" w:rsidRPr="00FF430B" w:rsidRDefault="007A2F41" w:rsidP="00196AB4">
            <w:pPr>
              <w:pStyle w:val="a0"/>
              <w:ind w:left="0" w:firstLine="0"/>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43CD6" w:rsidRDefault="00E503F9" w:rsidP="00196AB4">
            <w:pPr>
              <w:pStyle w:val="af2"/>
              <w:tabs>
                <w:tab w:val="left" w:pos="321"/>
              </w:tabs>
              <w:spacing w:line="276" w:lineRule="auto"/>
              <w:ind w:firstLine="0"/>
              <w:rPr>
                <w:lang w:val="en-US"/>
              </w:rPr>
            </w:pPr>
            <w:r w:rsidRPr="00643CD6">
              <w:rPr>
                <w:lang w:val="en-US"/>
              </w:rPr>
              <w:t>3.2</w:t>
            </w:r>
            <w:proofErr w:type="gramStart"/>
            <w:r w:rsidR="00A156C0" w:rsidRPr="00643CD6">
              <w:rPr>
                <w:lang w:val="en-US"/>
              </w:rPr>
              <w:t>.</w:t>
            </w:r>
            <w:r w:rsidR="00460653" w:rsidRPr="00643CD6">
              <w:rPr>
                <w:lang w:val="en-US"/>
              </w:rPr>
              <w:t>Achitările</w:t>
            </w:r>
            <w:proofErr w:type="gramEnd"/>
            <w:r w:rsidR="00460653" w:rsidRPr="00643CD6">
              <w:rPr>
                <w:lang w:val="en-US"/>
              </w:rPr>
              <w:t xml:space="preserve"> vor fi efectuate prin transfer în baza facturilor fiscale, după primirea proceselor </w:t>
            </w:r>
            <w:r w:rsidR="00A156C0" w:rsidRPr="00643CD6">
              <w:rPr>
                <w:lang w:val="en-US"/>
              </w:rPr>
              <w:t>–</w:t>
            </w:r>
            <w:r w:rsidR="00460653" w:rsidRPr="00643CD6">
              <w:rPr>
                <w:lang w:val="en-US"/>
              </w:rPr>
              <w:t xml:space="preserve"> verbale de recepţie a lucrărilor executate, semnate şi</w:t>
            </w:r>
            <w:r w:rsidR="00995AF6" w:rsidRPr="00643CD6">
              <w:rPr>
                <w:lang w:val="en-US"/>
              </w:rPr>
              <w:t xml:space="preserve"> acceptate de către Beneficiar.</w:t>
            </w:r>
          </w:p>
          <w:p w:rsidR="00A946E0" w:rsidRPr="00643CD6" w:rsidRDefault="00A156C0" w:rsidP="00196AB4">
            <w:pPr>
              <w:pStyle w:val="af2"/>
              <w:tabs>
                <w:tab w:val="left" w:pos="37"/>
              </w:tabs>
              <w:spacing w:line="276" w:lineRule="auto"/>
              <w:ind w:firstLine="0"/>
              <w:rPr>
                <w:lang w:val="en-US"/>
              </w:rPr>
            </w:pPr>
            <w:r w:rsidRPr="00643CD6">
              <w:rPr>
                <w:lang w:val="en-US"/>
              </w:rPr>
              <w:t xml:space="preserve">3.3. </w:t>
            </w:r>
            <w:r w:rsidR="00460653" w:rsidRPr="00643CD6">
              <w:rPr>
                <w:lang w:val="en-US"/>
              </w:rPr>
              <w:t>Beneficiarul va verifica procesele</w:t>
            </w:r>
            <w:r w:rsidR="009E719D" w:rsidRPr="00643CD6">
              <w:rPr>
                <w:lang w:val="en-US"/>
              </w:rPr>
              <w:t>-</w:t>
            </w:r>
            <w:r w:rsidR="00460653" w:rsidRPr="00643CD6">
              <w:rPr>
                <w:lang w:val="en-US"/>
              </w:rPr>
              <w:t xml:space="preserve">verbale de recepție a lucrărilor executate în termen de </w:t>
            </w:r>
            <w:r w:rsidR="00684D44" w:rsidRPr="00643CD6">
              <w:rPr>
                <w:lang w:val="en-US"/>
              </w:rPr>
              <w:t>…..</w:t>
            </w:r>
            <w:r w:rsidR="00460653" w:rsidRPr="00643CD6">
              <w:rPr>
                <w:lang w:val="en-US"/>
              </w:rPr>
              <w:t xml:space="preserve"> </w:t>
            </w:r>
            <w:proofErr w:type="gramStart"/>
            <w:r w:rsidR="00460653" w:rsidRPr="00643CD6">
              <w:rPr>
                <w:lang w:val="en-US"/>
              </w:rPr>
              <w:t>zile</w:t>
            </w:r>
            <w:proofErr w:type="gramEnd"/>
            <w:r w:rsidR="00460653" w:rsidRPr="00643CD6">
              <w:rPr>
                <w:lang w:val="en-US"/>
              </w:rPr>
              <w:t xml:space="preserve"> calendaristice de la primirea acestora de la Antreprenor.</w:t>
            </w:r>
          </w:p>
          <w:p w:rsidR="00A946E0" w:rsidRPr="00643CD6" w:rsidRDefault="00316769" w:rsidP="00196AB4">
            <w:pPr>
              <w:pStyle w:val="af2"/>
              <w:tabs>
                <w:tab w:val="left" w:pos="37"/>
              </w:tabs>
              <w:spacing w:line="276" w:lineRule="auto"/>
              <w:ind w:firstLine="0"/>
              <w:rPr>
                <w:lang w:val="en-US"/>
              </w:rPr>
            </w:pPr>
            <w:r w:rsidRPr="00643CD6">
              <w:rPr>
                <w:lang w:val="en-US"/>
              </w:rPr>
              <w:t>3.4</w:t>
            </w:r>
            <w:r w:rsidR="00A156C0" w:rsidRPr="00643CD6">
              <w:rPr>
                <w:lang w:val="en-US"/>
              </w:rPr>
              <w:t xml:space="preserve">. </w:t>
            </w:r>
            <w:r w:rsidR="00460653" w:rsidRPr="00643CD6">
              <w:rPr>
                <w:lang w:val="en-US"/>
              </w:rPr>
              <w:t xml:space="preserve">Plata facturii finale se va face imediat după verificarea şi acceptarea situaţiei de plată </w:t>
            </w:r>
            <w:r w:rsidR="00460653" w:rsidRPr="00643CD6">
              <w:rPr>
                <w:lang w:val="en-US"/>
              </w:rPr>
              <w:lastRenderedPageBreak/>
              <w:t>definitive de către Beneficiar. Dacă verificarea se prelungeşte din diferite motive, dar în special datorită unor eventuale litigii, contravaloarea lucrărilor care n</w:t>
            </w:r>
            <w:r w:rsidR="00183D79" w:rsidRPr="00643CD6">
              <w:rPr>
                <w:lang w:val="en-US"/>
              </w:rPr>
              <w:t>u su</w:t>
            </w:r>
            <w:r w:rsidR="00460653" w:rsidRPr="00643CD6">
              <w:rPr>
                <w:lang w:val="en-US"/>
              </w:rPr>
              <w:t xml:space="preserve">nt în litigiu va fi plătită imediat. </w:t>
            </w:r>
          </w:p>
          <w:p w:rsidR="00E503F9" w:rsidRPr="00643CD6" w:rsidRDefault="00316769" w:rsidP="00196AB4">
            <w:pPr>
              <w:pStyle w:val="af2"/>
              <w:tabs>
                <w:tab w:val="left" w:pos="37"/>
              </w:tabs>
              <w:spacing w:line="276" w:lineRule="auto"/>
              <w:ind w:firstLine="0"/>
              <w:rPr>
                <w:lang w:val="en-US"/>
              </w:rPr>
            </w:pPr>
            <w:r w:rsidRPr="00643CD6">
              <w:rPr>
                <w:lang w:val="en-US"/>
              </w:rPr>
              <w:t>3.5</w:t>
            </w:r>
            <w:proofErr w:type="gramStart"/>
            <w:r w:rsidR="00A156C0" w:rsidRPr="00643CD6">
              <w:rPr>
                <w:lang w:val="en-US"/>
              </w:rPr>
              <w:t>.</w:t>
            </w:r>
            <w:r w:rsidR="00460653" w:rsidRPr="00643CD6">
              <w:rPr>
                <w:lang w:val="en-US"/>
              </w:rPr>
              <w:t>Lucrările</w:t>
            </w:r>
            <w:proofErr w:type="gramEnd"/>
            <w:r w:rsidR="00460653" w:rsidRPr="00643CD6">
              <w:rPr>
                <w:lang w:val="en-US"/>
              </w:rPr>
              <w:t xml:space="preserve"> nu </w:t>
            </w:r>
            <w:r w:rsidR="00183D79" w:rsidRPr="00643CD6">
              <w:rPr>
                <w:lang w:val="en-US"/>
              </w:rPr>
              <w:t>vor fi considerate finalizate pâ</w:t>
            </w:r>
            <w:r w:rsidR="00460653" w:rsidRPr="00643CD6">
              <w:rPr>
                <w:lang w:val="en-US"/>
              </w:rPr>
              <w:t>nă</w:t>
            </w:r>
            <w:r w:rsidR="00183D79" w:rsidRPr="00643CD6">
              <w:rPr>
                <w:lang w:val="en-US"/>
              </w:rPr>
              <w:t xml:space="preserve"> câ</w:t>
            </w:r>
            <w:r w:rsidR="00460653" w:rsidRPr="00643CD6">
              <w:rPr>
                <w:lang w:val="en-US"/>
              </w:rPr>
              <w:t xml:space="preserve">nd procesul-verbal de recepţie la terminarea lucrărilor  nu va fi semnat de comisia de recepţie, care confirmă că lucrările au fost executate </w:t>
            </w:r>
            <w:r w:rsidR="00A946E0" w:rsidRPr="00643CD6">
              <w:rPr>
                <w:lang w:val="en-US"/>
              </w:rPr>
              <w:t>conform contractului.</w:t>
            </w:r>
          </w:p>
          <w:p w:rsidR="00267805" w:rsidRPr="00643CD6" w:rsidRDefault="00316769" w:rsidP="00A101F6">
            <w:pPr>
              <w:pStyle w:val="af2"/>
              <w:tabs>
                <w:tab w:val="left" w:pos="37"/>
              </w:tabs>
              <w:spacing w:line="276" w:lineRule="auto"/>
              <w:ind w:firstLine="0"/>
              <w:rPr>
                <w:lang w:val="en-US"/>
              </w:rPr>
            </w:pPr>
            <w:r w:rsidRPr="00643CD6">
              <w:rPr>
                <w:lang w:val="en-US"/>
              </w:rPr>
              <w:t>3.6</w:t>
            </w:r>
            <w:proofErr w:type="gramStart"/>
            <w:r w:rsidR="00A227F2" w:rsidRPr="00643CD6">
              <w:rPr>
                <w:lang w:val="en-US"/>
              </w:rPr>
              <w:t>.Garanţia</w:t>
            </w:r>
            <w:proofErr w:type="gramEnd"/>
            <w:r w:rsidR="00A227F2" w:rsidRPr="00643CD6">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643CD6">
              <w:rPr>
                <w:lang w:val="en-US"/>
              </w:rPr>
              <w:t xml:space="preserve"> </w:t>
            </w:r>
            <w:r w:rsidR="00EB65F6" w:rsidRPr="00643CD6">
              <w:rPr>
                <w:lang w:val="en-US"/>
              </w:rPr>
              <w:t>În cazul recepţiei cu obiecţii,</w:t>
            </w:r>
            <w:r w:rsidR="005D4B79" w:rsidRPr="00643CD6">
              <w:rPr>
                <w:lang w:val="en-US"/>
              </w:rPr>
              <w:t xml:space="preserve"> </w:t>
            </w:r>
            <w:r w:rsidR="00EB65F6" w:rsidRPr="00643CD6">
              <w:rPr>
                <w:lang w:val="en-US"/>
              </w:rPr>
              <w:t>garanţia se va restitui în cel mult 15 zile după înlăturarea acestora.</w:t>
            </w:r>
          </w:p>
          <w:p w:rsidR="00A156C0" w:rsidRPr="00643CD6"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43CD6" w:rsidRDefault="00A101F6" w:rsidP="00371806">
            <w:pPr>
              <w:pStyle w:val="af2"/>
              <w:tabs>
                <w:tab w:val="left" w:pos="567"/>
              </w:tabs>
              <w:spacing w:line="276" w:lineRule="auto"/>
              <w:ind w:firstLine="0"/>
              <w:rPr>
                <w:lang w:val="en-US"/>
              </w:rPr>
            </w:pPr>
            <w:r w:rsidRPr="00643CD6">
              <w:rPr>
                <w:lang w:val="en-US"/>
              </w:rPr>
              <w:t xml:space="preserve">4.3. </w:t>
            </w:r>
            <w:r w:rsidR="00D7570D" w:rsidRPr="00643CD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4.4. </w:t>
            </w:r>
            <w:r w:rsidR="00460653" w:rsidRPr="00643CD6">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43CD6" w:rsidRDefault="00A101F6" w:rsidP="00196AB4">
            <w:pPr>
              <w:pStyle w:val="af2"/>
              <w:tabs>
                <w:tab w:val="left" w:pos="567"/>
              </w:tabs>
              <w:spacing w:line="276" w:lineRule="auto"/>
              <w:ind w:firstLine="0"/>
              <w:rPr>
                <w:lang w:val="en-US"/>
              </w:rPr>
            </w:pPr>
            <w:r w:rsidRPr="00643CD6">
              <w:rPr>
                <w:lang w:val="en-US"/>
              </w:rPr>
              <w:t xml:space="preserve">4.5. </w:t>
            </w:r>
            <w:r w:rsidR="00460653" w:rsidRPr="00643CD6">
              <w:rPr>
                <w:lang w:val="en-US"/>
              </w:rPr>
              <w:t>Desenele, calculele, verificările calculelor, caietele de măsurări (ataşamentele) şi alte documente, pe care Beneficiarul sau Antreprenorul trebuie să le întocmească şi</w:t>
            </w:r>
            <w:r w:rsidR="005D4B79" w:rsidRPr="00643CD6">
              <w:rPr>
                <w:lang w:val="en-US"/>
              </w:rPr>
              <w:t xml:space="preserve"> </w:t>
            </w:r>
            <w:r w:rsidR="00460653" w:rsidRPr="00643CD6">
              <w:rPr>
                <w:lang w:val="en-US"/>
              </w:rPr>
              <w:t>s</w:t>
            </w:r>
            <w:r w:rsidR="00183D79" w:rsidRPr="00643CD6">
              <w:rPr>
                <w:lang w:val="en-US"/>
              </w:rPr>
              <w:t>u</w:t>
            </w:r>
            <w:r w:rsidR="00460653" w:rsidRPr="00643CD6">
              <w:rPr>
                <w:lang w:val="en-US"/>
              </w:rPr>
              <w:t xml:space="preserve">nt cerute de subantreprenorul proiectant, vor fi puse la dispoziţia acestuia de către Antreprenor.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4.6. </w:t>
            </w:r>
            <w:r w:rsidR="00460653" w:rsidRPr="00643CD6">
              <w:rPr>
                <w:lang w:val="en-US"/>
              </w:rPr>
              <w:t>Oferta adjudecată face parte integrantă din contract. Ea trebuie să fie corectă şi completă. Preţurile stabilite vor acoperi toate obligaţiunile din contract şi toate operaţiunile pentru terminarea şi</w:t>
            </w:r>
            <w:r w:rsidR="005D4B79" w:rsidRPr="00643CD6">
              <w:rPr>
                <w:lang w:val="en-US"/>
              </w:rPr>
              <w:t xml:space="preserve"> </w:t>
            </w:r>
            <w:r w:rsidR="00460653" w:rsidRPr="00643CD6">
              <w:rPr>
                <w:lang w:val="en-US"/>
              </w:rPr>
              <w:t xml:space="preserve">întreţinerea corespunzătoare a lucrărilor.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4.7. </w:t>
            </w:r>
            <w:r w:rsidR="00460653" w:rsidRPr="00643CD6">
              <w:rPr>
                <w:lang w:val="en-US"/>
              </w:rPr>
              <w:t>Dacă Beneficiarul nu emite în timp util dispoziţii suplimentare care să conţină</w:t>
            </w:r>
            <w:r w:rsidR="005D4B79" w:rsidRPr="00643CD6">
              <w:rPr>
                <w:lang w:val="en-US"/>
              </w:rPr>
              <w:t xml:space="preserve"> </w:t>
            </w:r>
            <w:r w:rsidR="00460653" w:rsidRPr="00643CD6">
              <w:rPr>
                <w:lang w:val="en-US"/>
              </w:rPr>
              <w:t>instrucţiuni sau aprobări, ordine, directive, sau detalii, Antreprenorul va notifica Beneficiarul prin scrisori, de c</w:t>
            </w:r>
            <w:r w:rsidR="00183D79" w:rsidRPr="00643CD6">
              <w:rPr>
                <w:lang w:val="en-US"/>
              </w:rPr>
              <w:t>â</w:t>
            </w:r>
            <w:r w:rsidR="00460653" w:rsidRPr="00643CD6">
              <w:rPr>
                <w:lang w:val="en-US"/>
              </w:rPr>
              <w:t>te ori este posibil, că acestea pot să provoace înt</w:t>
            </w:r>
            <w:r w:rsidR="00183D79" w:rsidRPr="00643CD6">
              <w:rPr>
                <w:lang w:val="en-US"/>
              </w:rPr>
              <w:t>â</w:t>
            </w:r>
            <w:r w:rsidR="00460653" w:rsidRPr="00643CD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4.8. </w:t>
            </w:r>
            <w:r w:rsidR="00460653" w:rsidRPr="00643CD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4.9. </w:t>
            </w:r>
            <w:r w:rsidR="00460653" w:rsidRPr="00643CD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43CD6">
              <w:rPr>
                <w:lang w:val="en-US"/>
              </w:rPr>
              <w:t xml:space="preserve"> </w:t>
            </w:r>
            <w:r w:rsidR="00460653" w:rsidRPr="00643CD6">
              <w:rPr>
                <w:lang w:val="en-US"/>
              </w:rPr>
              <w:t xml:space="preserve">şi pentru procedeele de execuţie utilizate.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4.10. </w:t>
            </w:r>
            <w:r w:rsidR="00460653" w:rsidRPr="00643CD6">
              <w:rPr>
                <w:lang w:val="en-US"/>
              </w:rPr>
              <w:t xml:space="preserve">Antreprenorul, prin </w:t>
            </w:r>
            <w:r w:rsidR="002F6A1E" w:rsidRPr="00643CD6">
              <w:rPr>
                <w:lang w:val="en-US"/>
              </w:rPr>
              <w:t xml:space="preserve">atribuirea </w:t>
            </w:r>
            <w:r w:rsidR="00460653" w:rsidRPr="00643CD6">
              <w:rPr>
                <w:lang w:val="en-US"/>
              </w:rPr>
              <w:t>ofertei în favoarea sa, se angajează să</w:t>
            </w:r>
            <w:r w:rsidR="00BC46B3" w:rsidRPr="00643CD6">
              <w:rPr>
                <w:lang w:val="en-US"/>
              </w:rPr>
              <w:t xml:space="preserve"> prezinte</w:t>
            </w:r>
            <w:r w:rsidR="005D4B79" w:rsidRPr="00643CD6">
              <w:rPr>
                <w:lang w:val="en-US"/>
              </w:rPr>
              <w:t xml:space="preserve"> </w:t>
            </w:r>
            <w:r w:rsidR="00EA64B0" w:rsidRPr="00643CD6">
              <w:rPr>
                <w:lang w:val="en-US"/>
              </w:rPr>
              <w:t xml:space="preserve">garanţia de bună execuţie a contractului, în cuantum de </w:t>
            </w:r>
            <w:r w:rsidR="004D54B6">
              <w:rPr>
                <w:lang w:val="en-US"/>
              </w:rPr>
              <w:t xml:space="preserve">5 </w:t>
            </w:r>
            <w:r w:rsidR="00EA64B0" w:rsidRPr="00643CD6">
              <w:rPr>
                <w:lang w:val="en-US"/>
              </w:rPr>
              <w:t>% din valoarea contractului atribuit.</w:t>
            </w:r>
          </w:p>
          <w:p w:rsidR="00267805" w:rsidRPr="00643CD6" w:rsidRDefault="00A156C0" w:rsidP="00684D44">
            <w:pPr>
              <w:pStyle w:val="af2"/>
              <w:tabs>
                <w:tab w:val="left" w:pos="567"/>
              </w:tabs>
              <w:spacing w:line="276" w:lineRule="auto"/>
              <w:ind w:firstLine="0"/>
              <w:rPr>
                <w:lang w:val="en-US"/>
              </w:rPr>
            </w:pPr>
            <w:r w:rsidRPr="00643CD6">
              <w:rPr>
                <w:lang w:val="en-US"/>
              </w:rPr>
              <w:lastRenderedPageBreak/>
              <w:t>4.11.</w:t>
            </w:r>
            <w:r w:rsidR="00A109E6" w:rsidRPr="00643CD6">
              <w:rPr>
                <w:lang w:val="en-US"/>
              </w:rPr>
              <w:t xml:space="preserve"> Autoritatea contractantă eliberează/restituie</w:t>
            </w:r>
            <w:r w:rsidR="005D4B79" w:rsidRPr="00643CD6">
              <w:rPr>
                <w:lang w:val="en-US"/>
              </w:rPr>
              <w:t xml:space="preserve"> </w:t>
            </w:r>
            <w:r w:rsidR="00A109E6" w:rsidRPr="00643CD6">
              <w:rPr>
                <w:lang w:val="en-US"/>
              </w:rPr>
              <w:t>g</w:t>
            </w:r>
            <w:r w:rsidR="00460653" w:rsidRPr="00643CD6">
              <w:rPr>
                <w:lang w:val="en-US"/>
              </w:rPr>
              <w:t>aranţia de bună execuţie Antreprenorului după semnarea procesului-verbal de recepţie finală</w:t>
            </w:r>
            <w:r w:rsidR="00A109E6" w:rsidRPr="00643CD6">
              <w:rPr>
                <w:lang w:val="en-US"/>
              </w:rPr>
              <w:t>/ procesului-verbal la terminarea lucrărilor</w:t>
            </w:r>
            <w:r w:rsidR="00460653" w:rsidRPr="00643CD6">
              <w:rPr>
                <w:lang w:val="en-US"/>
              </w:rPr>
              <w:t xml:space="preserve"> în cel mult 15 zile</w:t>
            </w:r>
            <w:r w:rsidR="00E838F8" w:rsidRPr="00643CD6">
              <w:rPr>
                <w:lang w:val="en-US"/>
              </w:rPr>
              <w:t>.</w:t>
            </w:r>
            <w:r w:rsidR="005D4B79" w:rsidRPr="00643CD6">
              <w:rPr>
                <w:lang w:val="en-US"/>
              </w:rPr>
              <w:t xml:space="preserve"> </w:t>
            </w:r>
            <w:r w:rsidR="00EB65F6" w:rsidRPr="00643CD6">
              <w:rPr>
                <w:lang w:val="en-US"/>
              </w:rPr>
              <w:t>În cazul recepţiei cu obiecţii,</w:t>
            </w:r>
            <w:r w:rsidR="005D4B79" w:rsidRPr="00643CD6">
              <w:rPr>
                <w:lang w:val="en-US"/>
              </w:rPr>
              <w:t xml:space="preserve"> </w:t>
            </w:r>
            <w:r w:rsidR="00EB65F6" w:rsidRPr="00643CD6">
              <w:rPr>
                <w:lang w:val="en-US"/>
              </w:rPr>
              <w:t>garanţia se va restitui în cel mult 15 zile după înlăturarea acestora.</w:t>
            </w:r>
          </w:p>
          <w:p w:rsidR="00460653" w:rsidRPr="00643CD6" w:rsidRDefault="00A156C0" w:rsidP="00196AB4">
            <w:pPr>
              <w:pStyle w:val="af2"/>
              <w:tabs>
                <w:tab w:val="left" w:pos="567"/>
              </w:tabs>
              <w:spacing w:line="276" w:lineRule="auto"/>
              <w:ind w:firstLine="0"/>
              <w:rPr>
                <w:lang w:val="en-US"/>
              </w:rPr>
            </w:pPr>
            <w:r w:rsidRPr="00643CD6">
              <w:rPr>
                <w:lang w:val="en-US"/>
              </w:rPr>
              <w:t>4.12</w:t>
            </w:r>
            <w:proofErr w:type="gramStart"/>
            <w:r w:rsidRPr="00643CD6">
              <w:rPr>
                <w:lang w:val="en-US"/>
              </w:rPr>
              <w:t>.</w:t>
            </w:r>
            <w:r w:rsidR="00460653" w:rsidRPr="00643CD6">
              <w:rPr>
                <w:lang w:val="en-US"/>
              </w:rPr>
              <w:t>Antreprenorul</w:t>
            </w:r>
            <w:proofErr w:type="gramEnd"/>
            <w:r w:rsidR="00460653" w:rsidRPr="00643CD6">
              <w:rPr>
                <w:lang w:val="en-US"/>
              </w:rPr>
              <w:t xml:space="preserve"> trebuie să constituie garanţia de bună execuţie după primirea scris</w:t>
            </w:r>
            <w:r w:rsidR="00404C0D" w:rsidRPr="00643CD6">
              <w:rPr>
                <w:lang w:val="en-US"/>
              </w:rPr>
              <w:t>orii de acceptare, dar nu mai târ</w:t>
            </w:r>
            <w:r w:rsidR="00460653" w:rsidRPr="00643CD6">
              <w:rPr>
                <w:lang w:val="en-US"/>
              </w:rPr>
              <w:t>ziu de dat</w:t>
            </w:r>
            <w:r w:rsidR="00404C0D" w:rsidRPr="00643CD6">
              <w:rPr>
                <w:lang w:val="en-US"/>
              </w:rPr>
              <w:t>a încheierii contractului. Atât</w:t>
            </w:r>
            <w:r w:rsidR="00460653" w:rsidRPr="00643CD6">
              <w:rPr>
                <w:lang w:val="en-US"/>
              </w:rPr>
              <w:t xml:space="preserve"> timp c</w:t>
            </w:r>
            <w:r w:rsidR="00404C0D" w:rsidRPr="00643CD6">
              <w:rPr>
                <w:lang w:val="en-US"/>
              </w:rPr>
              <w:t>â</w:t>
            </w:r>
            <w:r w:rsidR="00460653" w:rsidRPr="00643CD6">
              <w:rPr>
                <w:lang w:val="en-US"/>
              </w:rPr>
              <w:t>t el nu şi-</w:t>
            </w:r>
            <w:proofErr w:type="gramStart"/>
            <w:r w:rsidR="00460653" w:rsidRPr="00643CD6">
              <w:rPr>
                <w:lang w:val="en-US"/>
              </w:rPr>
              <w:t>a</w:t>
            </w:r>
            <w:proofErr w:type="gramEnd"/>
            <w:r w:rsidR="00460653" w:rsidRPr="00643CD6">
              <w:rPr>
                <w:lang w:val="en-US"/>
              </w:rPr>
              <w:t xml:space="preserve"> îndeplinit această obligaţiune, Beneficiarul poate să reţină garanţia</w:t>
            </w:r>
            <w:r w:rsidR="005D4B79" w:rsidRPr="00643CD6">
              <w:rPr>
                <w:lang w:val="en-US"/>
              </w:rPr>
              <w:t xml:space="preserve"> </w:t>
            </w:r>
            <w:r w:rsidR="00E364D5" w:rsidRPr="00643CD6">
              <w:rPr>
                <w:lang w:val="en-US"/>
              </w:rPr>
              <w:t>Antreprenorului</w:t>
            </w:r>
            <w:r w:rsidR="00460653" w:rsidRPr="00643CD6">
              <w:rPr>
                <w:lang w:val="en-US"/>
              </w:rPr>
              <w:t xml:space="preserve"> pentru ofertă. </w:t>
            </w:r>
          </w:p>
          <w:p w:rsidR="00460653" w:rsidRPr="00643CD6" w:rsidRDefault="00A156C0" w:rsidP="00196AB4">
            <w:pPr>
              <w:pStyle w:val="af2"/>
              <w:tabs>
                <w:tab w:val="left" w:pos="567"/>
              </w:tabs>
              <w:spacing w:line="276" w:lineRule="auto"/>
              <w:ind w:firstLine="0"/>
              <w:rPr>
                <w:lang w:val="en-US"/>
              </w:rPr>
            </w:pPr>
            <w:r w:rsidRPr="00643CD6">
              <w:rPr>
                <w:lang w:val="en-US"/>
              </w:rPr>
              <w:t>4.1</w:t>
            </w:r>
            <w:r w:rsidR="00893327" w:rsidRPr="00643CD6">
              <w:rPr>
                <w:lang w:val="en-US"/>
              </w:rPr>
              <w:t>3</w:t>
            </w:r>
            <w:r w:rsidRPr="00643CD6">
              <w:rPr>
                <w:lang w:val="en-US"/>
              </w:rPr>
              <w:t xml:space="preserve">. </w:t>
            </w:r>
            <w:r w:rsidR="00460653" w:rsidRPr="00643CD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43CD6" w:rsidRDefault="00A156C0" w:rsidP="00196AB4">
            <w:pPr>
              <w:pStyle w:val="af2"/>
              <w:tabs>
                <w:tab w:val="left" w:pos="567"/>
              </w:tabs>
              <w:spacing w:line="276" w:lineRule="auto"/>
              <w:ind w:firstLine="0"/>
              <w:rPr>
                <w:lang w:val="en-US"/>
              </w:rPr>
            </w:pPr>
            <w:r w:rsidRPr="00643CD6">
              <w:rPr>
                <w:lang w:val="en-US"/>
              </w:rPr>
              <w:t>4.1</w:t>
            </w:r>
            <w:r w:rsidR="00893327" w:rsidRPr="00643CD6">
              <w:rPr>
                <w:lang w:val="en-US"/>
              </w:rPr>
              <w:t>4</w:t>
            </w:r>
            <w:r w:rsidRPr="00643CD6">
              <w:rPr>
                <w:lang w:val="en-US"/>
              </w:rPr>
              <w:t xml:space="preserve">. </w:t>
            </w:r>
            <w:r w:rsidR="00460653" w:rsidRPr="00643CD6">
              <w:rPr>
                <w:lang w:val="en-US"/>
              </w:rPr>
              <w:t>La lucrările la care se fac încercări, se consideră calitatea probei îndeplinită at</w:t>
            </w:r>
            <w:r w:rsidR="00E171D4" w:rsidRPr="00643CD6">
              <w:rPr>
                <w:lang w:val="en-US"/>
              </w:rPr>
              <w:t>â</w:t>
            </w:r>
            <w:r w:rsidR="00460653" w:rsidRPr="00643CD6">
              <w:rPr>
                <w:lang w:val="en-US"/>
              </w:rPr>
              <w:t>ta timp c</w:t>
            </w:r>
            <w:r w:rsidR="00E171D4" w:rsidRPr="00643CD6">
              <w:rPr>
                <w:lang w:val="en-US"/>
              </w:rPr>
              <w:t>â</w:t>
            </w:r>
            <w:r w:rsidR="00460653" w:rsidRPr="00643CD6">
              <w:rPr>
                <w:lang w:val="en-US"/>
              </w:rPr>
              <w:t xml:space="preserve">t rezultatele se înscriu în limitele admise prin reglementările tehnice. </w:t>
            </w:r>
          </w:p>
          <w:p w:rsidR="00460653" w:rsidRPr="00643CD6" w:rsidRDefault="00A156C0" w:rsidP="00196AB4">
            <w:pPr>
              <w:pStyle w:val="af2"/>
              <w:tabs>
                <w:tab w:val="left" w:pos="567"/>
              </w:tabs>
              <w:spacing w:line="276" w:lineRule="auto"/>
              <w:ind w:firstLine="0"/>
              <w:rPr>
                <w:lang w:val="en-US"/>
              </w:rPr>
            </w:pPr>
            <w:r w:rsidRPr="00643CD6">
              <w:rPr>
                <w:lang w:val="en-US"/>
              </w:rPr>
              <w:t>4.</w:t>
            </w:r>
            <w:r w:rsidR="00603AB4" w:rsidRPr="00643CD6">
              <w:rPr>
                <w:lang w:val="en-US"/>
              </w:rPr>
              <w:t xml:space="preserve">15. Beneficiarul </w:t>
            </w:r>
            <w:proofErr w:type="gramStart"/>
            <w:r w:rsidR="00603AB4" w:rsidRPr="00643CD6">
              <w:rPr>
                <w:lang w:val="en-US"/>
              </w:rPr>
              <w:t>are</w:t>
            </w:r>
            <w:proofErr w:type="gramEnd"/>
            <w:r w:rsidR="00603AB4" w:rsidRPr="00643CD6">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43CD6" w:rsidRDefault="00A156C0" w:rsidP="00196AB4">
            <w:pPr>
              <w:pStyle w:val="af2"/>
              <w:tabs>
                <w:tab w:val="left" w:pos="567"/>
              </w:tabs>
              <w:spacing w:line="276" w:lineRule="auto"/>
              <w:ind w:firstLine="0"/>
              <w:rPr>
                <w:lang w:val="en-US"/>
              </w:rPr>
            </w:pPr>
            <w:r w:rsidRPr="00643CD6">
              <w:rPr>
                <w:lang w:val="en-US"/>
              </w:rPr>
              <w:t>4.1</w:t>
            </w:r>
            <w:r w:rsidR="00040EA0" w:rsidRPr="00643CD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43CD6" w:rsidRDefault="00A156C0" w:rsidP="00196AB4">
            <w:pPr>
              <w:pStyle w:val="af2"/>
              <w:tabs>
                <w:tab w:val="left" w:pos="567"/>
              </w:tabs>
              <w:spacing w:line="276" w:lineRule="auto"/>
              <w:ind w:firstLine="0"/>
              <w:rPr>
                <w:lang w:val="en-US"/>
              </w:rPr>
            </w:pPr>
            <w:r w:rsidRPr="00643CD6">
              <w:rPr>
                <w:lang w:val="en-US"/>
              </w:rPr>
              <w:t>4.1</w:t>
            </w:r>
            <w:r w:rsidR="00893327" w:rsidRPr="00643CD6">
              <w:rPr>
                <w:lang w:val="en-US"/>
              </w:rPr>
              <w:t>7</w:t>
            </w:r>
            <w:r w:rsidRPr="00643CD6">
              <w:rPr>
                <w:lang w:val="en-US"/>
              </w:rPr>
              <w:t xml:space="preserve">. </w:t>
            </w:r>
            <w:r w:rsidR="00460653" w:rsidRPr="00643CD6">
              <w:rPr>
                <w:lang w:val="en-US"/>
              </w:rPr>
              <w:t>Dacă Antreprenorul consideră că dispoziţiile Beneficiarului s</w:t>
            </w:r>
            <w:r w:rsidR="00183D79" w:rsidRPr="00643CD6">
              <w:rPr>
                <w:lang w:val="en-US"/>
              </w:rPr>
              <w:t>u</w:t>
            </w:r>
            <w:r w:rsidR="00460653" w:rsidRPr="00643CD6">
              <w:rPr>
                <w:lang w:val="en-US"/>
              </w:rPr>
              <w:t xml:space="preserve">nt nejustificate sau inoportune, el poate </w:t>
            </w:r>
            <w:r w:rsidR="00E171D4" w:rsidRPr="00643CD6">
              <w:rPr>
                <w:lang w:val="en-US"/>
              </w:rPr>
              <w:t>înainta</w:t>
            </w:r>
            <w:r w:rsidR="005D4B79" w:rsidRPr="00643CD6">
              <w:rPr>
                <w:lang w:val="en-US"/>
              </w:rPr>
              <w:t xml:space="preserve"> </w:t>
            </w:r>
            <w:r w:rsidR="00460653" w:rsidRPr="00643CD6">
              <w:rPr>
                <w:lang w:val="en-US"/>
              </w:rPr>
              <w:t xml:space="preserve">obiecţii, dar acestea nu îl </w:t>
            </w:r>
            <w:r w:rsidR="00E171D4" w:rsidRPr="00643CD6">
              <w:rPr>
                <w:lang w:val="en-US"/>
              </w:rPr>
              <w:t>scutește</w:t>
            </w:r>
            <w:r w:rsidR="005D4B79" w:rsidRPr="00643CD6">
              <w:rPr>
                <w:lang w:val="en-US"/>
              </w:rPr>
              <w:t xml:space="preserve"> </w:t>
            </w:r>
            <w:r w:rsidR="00460653" w:rsidRPr="00643CD6">
              <w:rPr>
                <w:lang w:val="en-US"/>
              </w:rPr>
              <w:t xml:space="preserve">de </w:t>
            </w:r>
            <w:r w:rsidR="00E364D5" w:rsidRPr="00643CD6">
              <w:rPr>
                <w:lang w:val="en-US"/>
              </w:rPr>
              <w:t xml:space="preserve">obligația de </w:t>
            </w:r>
            <w:r w:rsidR="00460653" w:rsidRPr="00643CD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43CD6" w:rsidRDefault="00A156C0" w:rsidP="00196AB4">
            <w:pPr>
              <w:pStyle w:val="af2"/>
              <w:tabs>
                <w:tab w:val="left" w:pos="567"/>
              </w:tabs>
              <w:spacing w:line="276" w:lineRule="auto"/>
              <w:ind w:firstLine="0"/>
              <w:rPr>
                <w:lang w:val="en-US"/>
              </w:rPr>
            </w:pPr>
            <w:r w:rsidRPr="00643CD6">
              <w:rPr>
                <w:lang w:val="en-US"/>
              </w:rPr>
              <w:t>4.1</w:t>
            </w:r>
            <w:r w:rsidR="00893327" w:rsidRPr="00643CD6">
              <w:rPr>
                <w:lang w:val="en-US"/>
              </w:rPr>
              <w:t>8</w:t>
            </w:r>
            <w:r w:rsidRPr="00643CD6">
              <w:rPr>
                <w:lang w:val="en-US"/>
              </w:rPr>
              <w:t xml:space="preserve">. </w:t>
            </w:r>
            <w:r w:rsidR="00460653" w:rsidRPr="00643CD6">
              <w:rPr>
                <w:lang w:val="en-US"/>
              </w:rPr>
              <w:t>Trasarea axelor principale, bornelor de referinţă, căilor de circulaţieşi limitelor terenului pus la dispoziţia Antreprenorului, precum şi materializarea cotelor de nivel în i</w:t>
            </w:r>
            <w:r w:rsidR="00183D79" w:rsidRPr="00643CD6">
              <w:rPr>
                <w:lang w:val="en-US"/>
              </w:rPr>
              <w:t>mediata apropiere a terenului, su</w:t>
            </w:r>
            <w:r w:rsidR="00460653" w:rsidRPr="00643CD6">
              <w:rPr>
                <w:lang w:val="en-US"/>
              </w:rPr>
              <w:t>nt</w:t>
            </w:r>
            <w:r w:rsidR="005D4B79" w:rsidRPr="00643CD6">
              <w:rPr>
                <w:lang w:val="en-US"/>
              </w:rPr>
              <w:t xml:space="preserve"> </w:t>
            </w:r>
            <w:r w:rsidR="00460653" w:rsidRPr="00643CD6">
              <w:rPr>
                <w:lang w:val="en-US"/>
              </w:rPr>
              <w:t xml:space="preserve">obligaţiuni ale Antreprenorului. </w:t>
            </w:r>
          </w:p>
          <w:p w:rsidR="00460653" w:rsidRPr="00643CD6" w:rsidRDefault="00A156C0" w:rsidP="00196AB4">
            <w:pPr>
              <w:pStyle w:val="af2"/>
              <w:tabs>
                <w:tab w:val="left" w:pos="567"/>
              </w:tabs>
              <w:spacing w:line="276" w:lineRule="auto"/>
              <w:ind w:firstLine="0"/>
              <w:rPr>
                <w:lang w:val="en-US"/>
              </w:rPr>
            </w:pPr>
            <w:r w:rsidRPr="00643CD6">
              <w:rPr>
                <w:lang w:val="en-US"/>
              </w:rPr>
              <w:t>4.</w:t>
            </w:r>
            <w:r w:rsidR="00893327" w:rsidRPr="00643CD6">
              <w:rPr>
                <w:lang w:val="en-US"/>
              </w:rPr>
              <w:t>19</w:t>
            </w:r>
            <w:r w:rsidRPr="00643CD6">
              <w:rPr>
                <w:lang w:val="en-US"/>
              </w:rPr>
              <w:t xml:space="preserve">. </w:t>
            </w:r>
            <w:r w:rsidR="00460653" w:rsidRPr="00643CD6">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43CD6" w:rsidRDefault="00A156C0" w:rsidP="00196AB4">
            <w:pPr>
              <w:pStyle w:val="af2"/>
              <w:tabs>
                <w:tab w:val="left" w:pos="567"/>
              </w:tabs>
              <w:spacing w:line="276" w:lineRule="auto"/>
              <w:ind w:firstLine="0"/>
              <w:rPr>
                <w:lang w:val="en-US"/>
              </w:rPr>
            </w:pPr>
            <w:r w:rsidRPr="00643CD6">
              <w:rPr>
                <w:lang w:val="en-US"/>
              </w:rPr>
              <w:t>4.2</w:t>
            </w:r>
            <w:r w:rsidR="00893327" w:rsidRPr="00643CD6">
              <w:rPr>
                <w:lang w:val="en-US"/>
              </w:rPr>
              <w:t>0</w:t>
            </w:r>
            <w:r w:rsidRPr="00643CD6">
              <w:rPr>
                <w:lang w:val="en-US"/>
              </w:rPr>
              <w:t xml:space="preserve">. </w:t>
            </w:r>
            <w:r w:rsidR="00460653" w:rsidRPr="00643CD6">
              <w:rPr>
                <w:lang w:val="en-US"/>
              </w:rPr>
              <w:t>Ridicările de teren, trasările şi cotele de nivel, precum şi alte documente puse la dispoziţia Antreprenorului de către Beneficiar pentru executarea contractului s</w:t>
            </w:r>
            <w:r w:rsidR="00E10C0A" w:rsidRPr="00643CD6">
              <w:rPr>
                <w:lang w:val="en-US"/>
              </w:rPr>
              <w:t>u</w:t>
            </w:r>
            <w:r w:rsidR="00460653" w:rsidRPr="00643CD6">
              <w:rPr>
                <w:lang w:val="en-US"/>
              </w:rPr>
              <w:t>nt hotărâtoare. Antreprenorul este obligat să verifice documentele primite şi să înştiinţeze Beneficiarul cu privire la erorile şi</w:t>
            </w:r>
            <w:r w:rsidR="005D4B79" w:rsidRPr="00643CD6">
              <w:rPr>
                <w:lang w:val="en-US"/>
              </w:rPr>
              <w:t xml:space="preserve"> </w:t>
            </w:r>
            <w:r w:rsidR="00460653" w:rsidRPr="00643CD6">
              <w:rPr>
                <w:lang w:val="en-US"/>
              </w:rPr>
              <w:t xml:space="preserve">inexactităţile constatate sau presupuse. </w:t>
            </w:r>
          </w:p>
          <w:p w:rsidR="00460653" w:rsidRPr="00643CD6" w:rsidRDefault="00A156C0" w:rsidP="00196AB4">
            <w:pPr>
              <w:pStyle w:val="af2"/>
              <w:tabs>
                <w:tab w:val="left" w:pos="567"/>
              </w:tabs>
              <w:spacing w:line="276" w:lineRule="auto"/>
              <w:ind w:firstLine="0"/>
              <w:rPr>
                <w:lang w:val="en-US"/>
              </w:rPr>
            </w:pPr>
            <w:r w:rsidRPr="00643CD6">
              <w:rPr>
                <w:lang w:val="en-US"/>
              </w:rPr>
              <w:t>4.2</w:t>
            </w:r>
            <w:r w:rsidR="00893327" w:rsidRPr="00643CD6">
              <w:rPr>
                <w:lang w:val="en-US"/>
              </w:rPr>
              <w:t>1</w:t>
            </w:r>
            <w:r w:rsidRPr="00643CD6">
              <w:rPr>
                <w:lang w:val="en-US"/>
              </w:rPr>
              <w:t xml:space="preserve">. </w:t>
            </w:r>
            <w:r w:rsidR="00460653" w:rsidRPr="00643CD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43CD6">
              <w:rPr>
                <w:lang w:val="en-US"/>
              </w:rPr>
              <w:t>prevederilor legale și obligațiunilor contractuale și profesionale</w:t>
            </w:r>
            <w:r w:rsidR="00460653" w:rsidRPr="00643CD6">
              <w:rPr>
                <w:lang w:val="en-US"/>
              </w:rPr>
              <w:t xml:space="preserve">. </w:t>
            </w:r>
          </w:p>
          <w:p w:rsidR="00460653" w:rsidRPr="00643CD6" w:rsidRDefault="00A156C0" w:rsidP="00196AB4">
            <w:pPr>
              <w:pStyle w:val="af2"/>
              <w:tabs>
                <w:tab w:val="left" w:pos="567"/>
              </w:tabs>
              <w:spacing w:line="276" w:lineRule="auto"/>
              <w:ind w:firstLine="0"/>
              <w:rPr>
                <w:lang w:val="en-US"/>
              </w:rPr>
            </w:pPr>
            <w:r w:rsidRPr="00643CD6">
              <w:rPr>
                <w:lang w:val="en-US"/>
              </w:rPr>
              <w:t>4.2</w:t>
            </w:r>
            <w:r w:rsidR="00893327" w:rsidRPr="00643CD6">
              <w:rPr>
                <w:lang w:val="en-US"/>
              </w:rPr>
              <w:t>2</w:t>
            </w:r>
            <w:r w:rsidRPr="00643CD6">
              <w:rPr>
                <w:lang w:val="en-US"/>
              </w:rPr>
              <w:t xml:space="preserve">. </w:t>
            </w:r>
            <w:r w:rsidR="00460653" w:rsidRPr="00643CD6">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îndepărtarea sau refacerea oricărei lucrări sau părţi de lucrare necorespunzătoare din punct    de vedere calitativ. </w:t>
            </w:r>
          </w:p>
          <w:p w:rsidR="00460653" w:rsidRPr="00643CD6" w:rsidRDefault="00A156C0" w:rsidP="00196AB4">
            <w:pPr>
              <w:pStyle w:val="af2"/>
              <w:tabs>
                <w:tab w:val="left" w:pos="567"/>
              </w:tabs>
              <w:spacing w:line="276" w:lineRule="auto"/>
              <w:ind w:firstLine="0"/>
              <w:rPr>
                <w:lang w:val="en-US"/>
              </w:rPr>
            </w:pPr>
            <w:r w:rsidRPr="00643CD6">
              <w:rPr>
                <w:lang w:val="en-US"/>
              </w:rPr>
              <w:t>4.2</w:t>
            </w:r>
            <w:r w:rsidR="00893327" w:rsidRPr="00643CD6">
              <w:rPr>
                <w:lang w:val="en-US"/>
              </w:rPr>
              <w:t>3</w:t>
            </w:r>
            <w:r w:rsidRPr="00643CD6">
              <w:rPr>
                <w:lang w:val="en-US"/>
              </w:rPr>
              <w:t xml:space="preserve">. </w:t>
            </w:r>
            <w:r w:rsidR="00460653" w:rsidRPr="00643CD6">
              <w:rPr>
                <w:lang w:val="en-US"/>
              </w:rPr>
              <w:t xml:space="preserve">În cazul neexecutării de către Antreprenor a dispoziţiilor din punctul 2.1., Beneficiarul poate opri lucrările, </w:t>
            </w:r>
            <w:r w:rsidR="00F53F69" w:rsidRPr="00643CD6">
              <w:rPr>
                <w:lang w:val="en-US"/>
              </w:rPr>
              <w:t xml:space="preserve">prin </w:t>
            </w:r>
            <w:r w:rsidR="00E364D5" w:rsidRPr="00643CD6">
              <w:rPr>
                <w:lang w:val="en-US"/>
              </w:rPr>
              <w:t xml:space="preserve">rezoluțiunea </w:t>
            </w:r>
            <w:r w:rsidR="00F53F69" w:rsidRPr="00643CD6">
              <w:rPr>
                <w:lang w:val="en-US"/>
              </w:rPr>
              <w:t>contractului</w:t>
            </w:r>
            <w:r w:rsidR="00460653" w:rsidRPr="00643CD6">
              <w:rPr>
                <w:lang w:val="en-US"/>
              </w:rPr>
              <w:t xml:space="preserve">, în condiţiile legii, </w:t>
            </w:r>
            <w:r w:rsidR="00F53F69" w:rsidRPr="00643CD6">
              <w:rPr>
                <w:lang w:val="en-US"/>
              </w:rPr>
              <w:t>totodată A</w:t>
            </w:r>
            <w:r w:rsidR="00316769" w:rsidRPr="00643CD6">
              <w:rPr>
                <w:lang w:val="en-US"/>
              </w:rPr>
              <w:t xml:space="preserve">ntreprenorul </w:t>
            </w:r>
            <w:r w:rsidR="00460653" w:rsidRPr="00643CD6">
              <w:rPr>
                <w:lang w:val="en-US"/>
              </w:rPr>
              <w:t>compense</w:t>
            </w:r>
            <w:r w:rsidR="00316769" w:rsidRPr="00643CD6">
              <w:rPr>
                <w:lang w:val="en-US"/>
              </w:rPr>
              <w:t>ază</w:t>
            </w:r>
            <w:r w:rsidR="00460653" w:rsidRPr="00643CD6">
              <w:rPr>
                <w:lang w:val="en-US"/>
              </w:rPr>
              <w:t xml:space="preserve"> cheltuielile aferente suportate de Beneficiar în legătură cu faptul neexecutării. </w:t>
            </w:r>
          </w:p>
          <w:p w:rsidR="00460653" w:rsidRPr="00643CD6" w:rsidRDefault="00BE5A1E" w:rsidP="00196AB4">
            <w:pPr>
              <w:pStyle w:val="af2"/>
              <w:tabs>
                <w:tab w:val="left" w:pos="567"/>
              </w:tabs>
              <w:spacing w:line="276" w:lineRule="auto"/>
              <w:ind w:firstLine="0"/>
              <w:rPr>
                <w:lang w:val="en-US"/>
              </w:rPr>
            </w:pPr>
            <w:r w:rsidRPr="00643CD6">
              <w:rPr>
                <w:lang w:val="en-US"/>
              </w:rPr>
              <w:t>4.2</w:t>
            </w:r>
            <w:r w:rsidR="00893327" w:rsidRPr="00643CD6">
              <w:rPr>
                <w:lang w:val="en-US"/>
              </w:rPr>
              <w:t>4</w:t>
            </w:r>
            <w:r w:rsidRPr="00643CD6">
              <w:rPr>
                <w:lang w:val="en-US"/>
              </w:rPr>
              <w:t xml:space="preserve">. </w:t>
            </w:r>
            <w:r w:rsidR="00460653" w:rsidRPr="00643CD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43CD6" w:rsidRDefault="00BE5A1E" w:rsidP="00196AB4">
            <w:pPr>
              <w:pStyle w:val="af2"/>
              <w:tabs>
                <w:tab w:val="left" w:pos="567"/>
              </w:tabs>
              <w:spacing w:line="276" w:lineRule="auto"/>
              <w:ind w:firstLine="0"/>
              <w:rPr>
                <w:lang w:val="en-US"/>
              </w:rPr>
            </w:pPr>
            <w:r w:rsidRPr="00643CD6">
              <w:rPr>
                <w:lang w:val="en-US"/>
              </w:rPr>
              <w:t>4.2</w:t>
            </w:r>
            <w:r w:rsidR="00893327" w:rsidRPr="00643CD6">
              <w:rPr>
                <w:lang w:val="en-US"/>
              </w:rPr>
              <w:t>5</w:t>
            </w:r>
            <w:r w:rsidRPr="00643CD6">
              <w:rPr>
                <w:lang w:val="en-US"/>
              </w:rPr>
              <w:t xml:space="preserve">. </w:t>
            </w:r>
            <w:r w:rsidR="00460653" w:rsidRPr="00643CD6">
              <w:rPr>
                <w:lang w:val="en-US"/>
              </w:rPr>
              <w:t>În timpul desfăşurării lucrărilor, Antreprenorul are obligaţia să menţină căile de acces libere, să retragă utilajele, să îndepărteze surplusurile de materiale, deşeuri</w:t>
            </w:r>
            <w:r w:rsidR="005D4B79" w:rsidRPr="00643CD6">
              <w:rPr>
                <w:lang w:val="en-US"/>
              </w:rPr>
              <w:t xml:space="preserve"> </w:t>
            </w:r>
            <w:r w:rsidR="00460653" w:rsidRPr="00643CD6">
              <w:rPr>
                <w:lang w:val="en-US"/>
              </w:rPr>
              <w:t>şi lucrări provizorii de orice fel, care nu s</w:t>
            </w:r>
            <w:r w:rsidR="00183D79" w:rsidRPr="00643CD6">
              <w:rPr>
                <w:lang w:val="en-US"/>
              </w:rPr>
              <w:t>u</w:t>
            </w:r>
            <w:r w:rsidR="00460653" w:rsidRPr="00643CD6">
              <w:rPr>
                <w:lang w:val="en-US"/>
              </w:rPr>
              <w:t>nt necesare, iar la terminarea lucrărilor, Antreprenorul va evacua de pe şantier toate utilajele de construcţie, surplusurile de materiale, deşeurile</w:t>
            </w:r>
            <w:r w:rsidR="005D4B79" w:rsidRPr="00643CD6">
              <w:rPr>
                <w:lang w:val="en-US"/>
              </w:rPr>
              <w:t xml:space="preserve"> </w:t>
            </w:r>
            <w:r w:rsidR="00460653" w:rsidRPr="00643CD6">
              <w:rPr>
                <w:lang w:val="en-US"/>
              </w:rPr>
              <w:t xml:space="preserve">şi lucrările provizorii. </w:t>
            </w:r>
          </w:p>
          <w:p w:rsidR="00B96242" w:rsidRPr="00643CD6" w:rsidRDefault="00BE5A1E" w:rsidP="00196AB4">
            <w:pPr>
              <w:pStyle w:val="af2"/>
              <w:tabs>
                <w:tab w:val="left" w:pos="426"/>
                <w:tab w:val="left" w:pos="3645"/>
              </w:tabs>
              <w:spacing w:line="276" w:lineRule="auto"/>
              <w:ind w:firstLine="0"/>
              <w:rPr>
                <w:lang w:val="en-US"/>
              </w:rPr>
            </w:pPr>
            <w:r w:rsidRPr="00643CD6">
              <w:rPr>
                <w:lang w:val="en-US"/>
              </w:rPr>
              <w:t>4.2</w:t>
            </w:r>
            <w:r w:rsidR="00893327" w:rsidRPr="00643CD6">
              <w:rPr>
                <w:lang w:val="en-US"/>
              </w:rPr>
              <w:t>6</w:t>
            </w:r>
            <w:r w:rsidRPr="00643CD6">
              <w:rPr>
                <w:lang w:val="en-US"/>
              </w:rPr>
              <w:t xml:space="preserve">. </w:t>
            </w:r>
            <w:r w:rsidR="00460653" w:rsidRPr="00643CD6">
              <w:rPr>
                <w:lang w:val="en-US"/>
              </w:rPr>
              <w:t>Beneficiarul trebuie să obţină, pe propria cheltuială, toate avizele, autorizaţiile</w:t>
            </w:r>
            <w:r w:rsidR="005D4B79" w:rsidRPr="00643CD6">
              <w:rPr>
                <w:lang w:val="en-US"/>
              </w:rPr>
              <w:t xml:space="preserve"> </w:t>
            </w:r>
            <w:r w:rsidR="00460653" w:rsidRPr="00643CD6">
              <w:rPr>
                <w:lang w:val="en-US"/>
              </w:rPr>
              <w:t xml:space="preserve">şi aprobările, să plătească toate taxele necesare legate de execuţia lucrărilor, precum şi pentru bunuri sau drepturi afectate sau care pot fi afectate de execuţia lucrărilor. </w:t>
            </w:r>
          </w:p>
          <w:p w:rsidR="00460653" w:rsidRPr="00643CD6"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0"/>
              <w:tabs>
                <w:tab w:val="left" w:pos="1755"/>
              </w:tabs>
              <w:ind w:left="0" w:firstLine="0"/>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43CD6" w:rsidRDefault="00BE5A1E" w:rsidP="00196AB4">
            <w:pPr>
              <w:pStyle w:val="af2"/>
              <w:tabs>
                <w:tab w:val="left" w:pos="567"/>
              </w:tabs>
              <w:spacing w:line="276" w:lineRule="auto"/>
              <w:ind w:firstLine="0"/>
              <w:rPr>
                <w:lang w:val="en-US"/>
              </w:rPr>
            </w:pPr>
            <w:r w:rsidRPr="00643CD6">
              <w:rPr>
                <w:lang w:val="en-US"/>
              </w:rPr>
              <w:t xml:space="preserve">6.1. </w:t>
            </w:r>
            <w:r w:rsidR="005B666D" w:rsidRPr="00643CD6">
              <w:rPr>
                <w:lang w:val="en-US"/>
              </w:rPr>
              <w:t>Antreprenorul este obligat să execute toate lucrările, prevăzute în contract, în termenele stabilite prin graficul general de realizare a lucrărilor şi graficul de execuţie</w:t>
            </w:r>
            <w:r w:rsidR="005D4B79" w:rsidRPr="00643CD6">
              <w:rPr>
                <w:lang w:val="en-US"/>
              </w:rPr>
              <w:t xml:space="preserve"> </w:t>
            </w:r>
            <w:r w:rsidR="005B666D" w:rsidRPr="00643CD6">
              <w:rPr>
                <w:lang w:val="en-US"/>
              </w:rPr>
              <w:t xml:space="preserve">şi de o calitate corespunzătoare prevederilor actelor normative </w:t>
            </w:r>
            <w:proofErr w:type="gramStart"/>
            <w:r w:rsidR="005B666D" w:rsidRPr="00643CD6">
              <w:rPr>
                <w:lang w:val="en-US"/>
              </w:rPr>
              <w:t>şi  prezentului</w:t>
            </w:r>
            <w:proofErr w:type="gramEnd"/>
            <w:r w:rsidR="005B666D" w:rsidRPr="00643CD6">
              <w:rPr>
                <w:lang w:val="en-US"/>
              </w:rPr>
              <w:t xml:space="preserve"> contract.</w:t>
            </w:r>
          </w:p>
          <w:p w:rsidR="005B666D" w:rsidRPr="00643CD6" w:rsidRDefault="00BE5A1E" w:rsidP="00196AB4">
            <w:pPr>
              <w:pStyle w:val="af2"/>
              <w:tabs>
                <w:tab w:val="left" w:pos="567"/>
              </w:tabs>
              <w:spacing w:line="276" w:lineRule="auto"/>
              <w:ind w:firstLine="0"/>
              <w:rPr>
                <w:lang w:val="en-US"/>
              </w:rPr>
            </w:pPr>
            <w:r w:rsidRPr="00643CD6">
              <w:rPr>
                <w:lang w:val="en-US"/>
              </w:rPr>
              <w:t xml:space="preserve">6.2. </w:t>
            </w:r>
            <w:r w:rsidR="005B666D" w:rsidRPr="00643CD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43CD6" w:rsidRDefault="00BE5A1E" w:rsidP="00196AB4">
            <w:pPr>
              <w:pStyle w:val="af2"/>
              <w:tabs>
                <w:tab w:val="left" w:pos="567"/>
              </w:tabs>
              <w:spacing w:line="276" w:lineRule="auto"/>
              <w:ind w:firstLine="0"/>
              <w:rPr>
                <w:lang w:val="en-US"/>
              </w:rPr>
            </w:pPr>
            <w:r w:rsidRPr="00643CD6">
              <w:rPr>
                <w:lang w:val="en-US"/>
              </w:rPr>
              <w:t xml:space="preserve">6.3. </w:t>
            </w:r>
            <w:r w:rsidR="005B666D" w:rsidRPr="00643CD6">
              <w:rPr>
                <w:lang w:val="en-US"/>
              </w:rPr>
              <w:t xml:space="preserve">Pe parcursul execuţiei lucrărilor, Antreprenorul este obligat să comunice, la cererea Beneficiarului, datele de </w:t>
            </w:r>
            <w:r w:rsidR="00E364D5" w:rsidRPr="00643CD6">
              <w:rPr>
                <w:lang w:val="en-US"/>
              </w:rPr>
              <w:t>identificare</w:t>
            </w:r>
            <w:r w:rsidR="005D4B79" w:rsidRPr="00643CD6">
              <w:rPr>
                <w:lang w:val="en-US"/>
              </w:rPr>
              <w:t xml:space="preserve"> </w:t>
            </w:r>
            <w:r w:rsidR="005B666D" w:rsidRPr="00643CD6">
              <w:rPr>
                <w:lang w:val="en-US"/>
              </w:rPr>
              <w:t xml:space="preserve">ale subantreprenorilor. </w:t>
            </w:r>
          </w:p>
          <w:p w:rsidR="005B666D" w:rsidRPr="00643CD6" w:rsidRDefault="00BE5A1E" w:rsidP="00196AB4">
            <w:pPr>
              <w:pStyle w:val="af2"/>
              <w:tabs>
                <w:tab w:val="left" w:pos="142"/>
                <w:tab w:val="left" w:pos="284"/>
              </w:tabs>
              <w:spacing w:line="276" w:lineRule="auto"/>
              <w:ind w:firstLine="0"/>
              <w:rPr>
                <w:lang w:val="en-US"/>
              </w:rPr>
            </w:pPr>
            <w:r w:rsidRPr="00643CD6">
              <w:rPr>
                <w:lang w:val="en-US"/>
              </w:rPr>
              <w:t xml:space="preserve">6.4. </w:t>
            </w:r>
            <w:r w:rsidR="005B666D" w:rsidRPr="00643CD6">
              <w:rPr>
                <w:lang w:val="en-US"/>
              </w:rPr>
              <w:t>Angajarea forţei de muncă pe bază de a</w:t>
            </w:r>
            <w:r w:rsidR="003D06D0" w:rsidRPr="00643CD6">
              <w:rPr>
                <w:lang w:val="en-US"/>
              </w:rPr>
              <w:t>cord nu este considerată</w:t>
            </w:r>
            <w:r w:rsidR="005B666D" w:rsidRPr="00643CD6">
              <w:rPr>
                <w:lang w:val="en-US"/>
              </w:rPr>
              <w:t xml:space="preserve"> obiectul unei subcontractări.</w:t>
            </w:r>
          </w:p>
          <w:p w:rsidR="00684D44" w:rsidRPr="00643CD6"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43CD6" w:rsidRDefault="00BE5A1E" w:rsidP="00196AB4">
            <w:pPr>
              <w:pStyle w:val="af2"/>
              <w:tabs>
                <w:tab w:val="left" w:pos="0"/>
              </w:tabs>
              <w:spacing w:line="276" w:lineRule="auto"/>
              <w:ind w:firstLine="0"/>
              <w:rPr>
                <w:lang w:val="en-US"/>
              </w:rPr>
            </w:pPr>
            <w:r w:rsidRPr="00643CD6">
              <w:rPr>
                <w:lang w:val="en-US"/>
              </w:rPr>
              <w:t xml:space="preserve">8.1. </w:t>
            </w:r>
            <w:r w:rsidR="00460653" w:rsidRPr="00643CD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43CD6" w:rsidRDefault="00BE5A1E" w:rsidP="00196AB4">
            <w:pPr>
              <w:pStyle w:val="af2"/>
              <w:tabs>
                <w:tab w:val="left" w:pos="284"/>
              </w:tabs>
              <w:spacing w:line="276" w:lineRule="auto"/>
              <w:ind w:firstLine="0"/>
              <w:rPr>
                <w:lang w:val="en-US"/>
              </w:rPr>
            </w:pPr>
            <w:r w:rsidRPr="00643CD6">
              <w:rPr>
                <w:lang w:val="en-US"/>
              </w:rPr>
              <w:t>8.2</w:t>
            </w:r>
            <w:proofErr w:type="gramStart"/>
            <w:r w:rsidR="00D05A94" w:rsidRPr="00643CD6">
              <w:rPr>
                <w:lang w:val="en-US"/>
              </w:rPr>
              <w:t>.</w:t>
            </w:r>
            <w:r w:rsidR="00460653" w:rsidRPr="00643CD6">
              <w:rPr>
                <w:lang w:val="en-US"/>
              </w:rPr>
              <w:t>Costul</w:t>
            </w:r>
            <w:proofErr w:type="gramEnd"/>
            <w:r w:rsidR="00460653" w:rsidRPr="00643CD6">
              <w:rPr>
                <w:lang w:val="en-US"/>
              </w:rPr>
              <w:t xml:space="preserve">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643CD6">
              <w:rPr>
                <w:lang w:val="en-US"/>
              </w:rPr>
              <w:t xml:space="preserve">8.3. </w:t>
            </w:r>
            <w:r w:rsidR="00460653" w:rsidRPr="00643CD6">
              <w:rPr>
                <w:lang w:val="en-US"/>
              </w:rPr>
              <w:t>Probele neprevăzute şi comandate de Beneficiar pentru verificarea unor lucrări sau materiale puse în</w:t>
            </w:r>
            <w:r w:rsidR="005D4B79" w:rsidRPr="00643CD6">
              <w:rPr>
                <w:lang w:val="en-US"/>
              </w:rPr>
              <w:t xml:space="preserve"> </w:t>
            </w:r>
            <w:r w:rsidR="00460653" w:rsidRPr="00643CD6">
              <w:rPr>
                <w:lang w:val="en-US"/>
              </w:rPr>
              <w:t>operă vor fi suportate de Antreprenor, dacă s</w:t>
            </w:r>
            <w:r w:rsidR="003D06D0" w:rsidRPr="00643CD6">
              <w:rPr>
                <w:lang w:val="en-US"/>
              </w:rPr>
              <w:t>e dovedeşte că materialele nu su</w:t>
            </w:r>
            <w:r w:rsidR="00460653" w:rsidRPr="00643CD6">
              <w:rPr>
                <w:lang w:val="en-US"/>
              </w:rPr>
              <w:t xml:space="preserve">nt </w:t>
            </w:r>
            <w:r w:rsidR="00460653" w:rsidRPr="00643CD6">
              <w:rPr>
                <w:lang w:val="en-US"/>
              </w:rPr>
              <w:lastRenderedPageBreak/>
              <w:t xml:space="preserve">corespunzător calitative sau manopera nu este în conformitate cu prevederile contractului. </w:t>
            </w:r>
            <w:r w:rsidR="00460653" w:rsidRPr="00FF430B">
              <w:t xml:space="preserve">În caz contrar, Beneficiarul va suporta aceste cheltuieli. </w:t>
            </w:r>
          </w:p>
          <w:p w:rsidR="00460653" w:rsidRPr="00643CD6" w:rsidRDefault="00D05A94" w:rsidP="002F556B">
            <w:pPr>
              <w:pStyle w:val="af2"/>
              <w:numPr>
                <w:ilvl w:val="1"/>
                <w:numId w:val="17"/>
              </w:numPr>
              <w:tabs>
                <w:tab w:val="left" w:pos="284"/>
              </w:tabs>
              <w:spacing w:line="276" w:lineRule="auto"/>
              <w:ind w:left="0" w:hanging="425"/>
              <w:rPr>
                <w:lang w:val="en-US"/>
              </w:rPr>
            </w:pPr>
            <w:r w:rsidRPr="00643CD6">
              <w:rPr>
                <w:lang w:val="en-US"/>
              </w:rPr>
              <w:t xml:space="preserve">8.4. </w:t>
            </w:r>
            <w:r w:rsidR="00460653" w:rsidRPr="00643CD6">
              <w:rPr>
                <w:lang w:val="en-US"/>
              </w:rPr>
              <w:t xml:space="preserve">Beneficiarul, proiectantul sau orice </w:t>
            </w:r>
            <w:proofErr w:type="gramStart"/>
            <w:r w:rsidR="00460653" w:rsidRPr="00643CD6">
              <w:rPr>
                <w:lang w:val="en-US"/>
              </w:rPr>
              <w:t>altă</w:t>
            </w:r>
            <w:proofErr w:type="gramEnd"/>
            <w:r w:rsidR="00460653" w:rsidRPr="00643CD6">
              <w:rPr>
                <w:lang w:val="en-US"/>
              </w:rPr>
              <w:t xml:space="preserve"> persoană autorizată de aceştia au acces tot timpul la lucrări pe şantier</w:t>
            </w:r>
            <w:r w:rsidR="005D4B79" w:rsidRPr="00643CD6">
              <w:rPr>
                <w:lang w:val="en-US"/>
              </w:rPr>
              <w:t xml:space="preserve"> </w:t>
            </w:r>
            <w:r w:rsidR="00460653" w:rsidRPr="00643CD6">
              <w:rPr>
                <w:lang w:val="en-US"/>
              </w:rPr>
              <w:t xml:space="preserve">şi în locurile unde se pregăteşte lucrarea, în depozite de materiale prefabricate etc. </w:t>
            </w:r>
          </w:p>
          <w:p w:rsidR="00460653" w:rsidRPr="00643CD6" w:rsidRDefault="00D05A94" w:rsidP="002F556B">
            <w:pPr>
              <w:pStyle w:val="af2"/>
              <w:numPr>
                <w:ilvl w:val="1"/>
                <w:numId w:val="17"/>
              </w:numPr>
              <w:tabs>
                <w:tab w:val="left" w:pos="284"/>
              </w:tabs>
              <w:spacing w:line="276" w:lineRule="auto"/>
              <w:ind w:left="0" w:hanging="425"/>
              <w:rPr>
                <w:lang w:val="en-US"/>
              </w:rPr>
            </w:pPr>
            <w:r w:rsidRPr="00643CD6">
              <w:rPr>
                <w:lang w:val="en-US"/>
              </w:rPr>
              <w:t xml:space="preserve">8.5. </w:t>
            </w:r>
            <w:r w:rsidR="00460653" w:rsidRPr="00643CD6">
              <w:rPr>
                <w:lang w:val="en-US"/>
              </w:rPr>
              <w:t xml:space="preserve">Lucrările care </w:t>
            </w:r>
            <w:proofErr w:type="gramStart"/>
            <w:r w:rsidR="00460653" w:rsidRPr="00643CD6">
              <w:rPr>
                <w:lang w:val="en-US"/>
              </w:rPr>
              <w:t>devin</w:t>
            </w:r>
            <w:proofErr w:type="gramEnd"/>
            <w:r w:rsidR="00460653" w:rsidRPr="00643CD6">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643CD6">
              <w:rPr>
                <w:lang w:val="en-US"/>
              </w:rPr>
              <w:t>v</w:t>
            </w:r>
            <w:r w:rsidRPr="00643CD6">
              <w:rPr>
                <w:lang w:val="en-US"/>
              </w:rPr>
              <w:t>a</w:t>
            </w:r>
            <w:proofErr w:type="gramEnd"/>
            <w:r w:rsidR="00460653" w:rsidRPr="00643CD6">
              <w:rPr>
                <w:lang w:val="en-US"/>
              </w:rPr>
              <w:t xml:space="preserve"> anunţa</w:t>
            </w:r>
            <w:r w:rsidR="00C33344" w:rsidRPr="00643CD6">
              <w:rPr>
                <w:lang w:val="en-US"/>
              </w:rPr>
              <w:t xml:space="preserve"> </w:t>
            </w:r>
            <w:r w:rsidR="00460653" w:rsidRPr="00643CD6">
              <w:rPr>
                <w:lang w:val="en-US"/>
              </w:rPr>
              <w:t>responsabilul tehnic</w:t>
            </w:r>
            <w:r w:rsidR="00183D79" w:rsidRPr="00643CD6">
              <w:rPr>
                <w:lang w:val="en-US"/>
              </w:rPr>
              <w:t xml:space="preserve"> atestat, proiectantul ori de câ</w:t>
            </w:r>
            <w:r w:rsidR="00460653" w:rsidRPr="00643CD6">
              <w:rPr>
                <w:lang w:val="en-US"/>
              </w:rPr>
              <w:t xml:space="preserve">te ori astfel de lucrări, </w:t>
            </w:r>
            <w:r w:rsidR="00183D79" w:rsidRPr="00643CD6">
              <w:rPr>
                <w:lang w:val="en-US"/>
              </w:rPr>
              <w:t>inclusiv fundaţiile clădirii, su</w:t>
            </w:r>
            <w:r w:rsidR="00460653" w:rsidRPr="00643CD6">
              <w:rPr>
                <w:lang w:val="en-US"/>
              </w:rPr>
              <w:t xml:space="preserve">nt gata pentru a fi examinate. Responsabilul tehnic atestat şi proiectantul vor participa la examinarea şi măsurarea lucrărilor. </w:t>
            </w:r>
          </w:p>
          <w:p w:rsidR="00460653" w:rsidRPr="00643CD6" w:rsidRDefault="00D05A94" w:rsidP="002F556B">
            <w:pPr>
              <w:pStyle w:val="af2"/>
              <w:numPr>
                <w:ilvl w:val="1"/>
                <w:numId w:val="17"/>
              </w:numPr>
              <w:tabs>
                <w:tab w:val="left" w:pos="284"/>
              </w:tabs>
              <w:spacing w:line="276" w:lineRule="auto"/>
              <w:ind w:left="0" w:hanging="425"/>
              <w:rPr>
                <w:lang w:val="en-US"/>
              </w:rPr>
            </w:pPr>
            <w:r w:rsidRPr="00643CD6">
              <w:rPr>
                <w:lang w:val="en-US"/>
              </w:rPr>
              <w:t xml:space="preserve">8.6. </w:t>
            </w:r>
            <w:r w:rsidR="00460653" w:rsidRPr="00643CD6">
              <w:rPr>
                <w:lang w:val="en-US"/>
              </w:rPr>
              <w:t xml:space="preserve">Antreprenorul </w:t>
            </w:r>
            <w:proofErr w:type="gramStart"/>
            <w:r w:rsidR="00460653" w:rsidRPr="00643CD6">
              <w:rPr>
                <w:lang w:val="en-US"/>
              </w:rPr>
              <w:t>va</w:t>
            </w:r>
            <w:proofErr w:type="gramEnd"/>
            <w:r w:rsidR="00460653" w:rsidRPr="00643CD6">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43CD6">
              <w:rPr>
                <w:lang w:val="en-US"/>
              </w:rPr>
              <w:t xml:space="preserve"> fi suportate de Beneficiar,</w:t>
            </w:r>
            <w:r w:rsidR="00460653" w:rsidRPr="00643CD6">
              <w:rPr>
                <w:lang w:val="en-US"/>
              </w:rPr>
              <w:t xml:space="preserve"> în caz contrar, de Antreprenor. </w:t>
            </w:r>
          </w:p>
          <w:p w:rsidR="00460653" w:rsidRPr="00643CD6" w:rsidRDefault="00D05A94" w:rsidP="002F556B">
            <w:pPr>
              <w:pStyle w:val="af2"/>
              <w:numPr>
                <w:ilvl w:val="1"/>
                <w:numId w:val="17"/>
              </w:numPr>
              <w:tabs>
                <w:tab w:val="left" w:pos="284"/>
              </w:tabs>
              <w:spacing w:line="276" w:lineRule="auto"/>
              <w:ind w:left="0" w:hanging="425"/>
              <w:rPr>
                <w:lang w:val="en-US"/>
              </w:rPr>
            </w:pPr>
            <w:r w:rsidRPr="00643CD6">
              <w:rPr>
                <w:lang w:val="en-US"/>
              </w:rPr>
              <w:t xml:space="preserve">8.7. </w:t>
            </w:r>
            <w:r w:rsidR="00460653" w:rsidRPr="00643CD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43CD6" w:rsidRDefault="00D05A94" w:rsidP="002F556B">
            <w:pPr>
              <w:pStyle w:val="af2"/>
              <w:numPr>
                <w:ilvl w:val="1"/>
                <w:numId w:val="17"/>
              </w:numPr>
              <w:tabs>
                <w:tab w:val="left" w:pos="284"/>
              </w:tabs>
              <w:spacing w:line="276" w:lineRule="auto"/>
              <w:ind w:left="0" w:hanging="425"/>
              <w:rPr>
                <w:lang w:val="en-US"/>
              </w:rPr>
            </w:pPr>
            <w:r w:rsidRPr="00643CD6">
              <w:rPr>
                <w:lang w:val="en-US"/>
              </w:rPr>
              <w:t xml:space="preserve">8.8. </w:t>
            </w:r>
            <w:r w:rsidR="00460653" w:rsidRPr="00643CD6">
              <w:rPr>
                <w:lang w:val="en-US"/>
              </w:rPr>
              <w:t>Lucrările executate de Antreprenor în afara celor prevăzute în contract sau fără dis</w:t>
            </w:r>
            <w:r w:rsidR="00183D79" w:rsidRPr="00643CD6">
              <w:rPr>
                <w:lang w:val="en-US"/>
              </w:rPr>
              <w:t>poziţia Beneficiarului, precum ș</w:t>
            </w:r>
            <w:r w:rsidR="00460653" w:rsidRPr="00643CD6">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643CD6">
              <w:rPr>
                <w:lang w:val="en-US"/>
              </w:rPr>
              <w:t>să</w:t>
            </w:r>
            <w:proofErr w:type="gramEnd"/>
            <w:r w:rsidR="00460653" w:rsidRPr="00643CD6">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43CD6" w:rsidRDefault="00D05A94" w:rsidP="002F556B">
            <w:pPr>
              <w:pStyle w:val="af2"/>
              <w:numPr>
                <w:ilvl w:val="1"/>
                <w:numId w:val="17"/>
              </w:numPr>
              <w:tabs>
                <w:tab w:val="left" w:pos="284"/>
                <w:tab w:val="left" w:pos="426"/>
              </w:tabs>
              <w:spacing w:line="276" w:lineRule="auto"/>
              <w:ind w:left="0" w:hanging="425"/>
              <w:rPr>
                <w:lang w:val="en-US"/>
              </w:rPr>
            </w:pPr>
            <w:r w:rsidRPr="00643CD6">
              <w:rPr>
                <w:lang w:val="en-US"/>
              </w:rPr>
              <w:t xml:space="preserve">8.9. </w:t>
            </w:r>
            <w:r w:rsidR="00460653" w:rsidRPr="00643CD6">
              <w:rPr>
                <w:lang w:val="en-US"/>
              </w:rPr>
              <w:t xml:space="preserve">Lucrările încep după </w:t>
            </w:r>
            <w:r w:rsidR="00684D44" w:rsidRPr="00643CD6">
              <w:rPr>
                <w:lang w:val="en-US"/>
              </w:rPr>
              <w:t>…..</w:t>
            </w:r>
            <w:r w:rsidR="00460653" w:rsidRPr="00643CD6">
              <w:rPr>
                <w:lang w:val="en-US"/>
              </w:rPr>
              <w:t xml:space="preserve"> </w:t>
            </w:r>
            <w:proofErr w:type="gramStart"/>
            <w:r w:rsidR="00460653" w:rsidRPr="00643CD6">
              <w:rPr>
                <w:lang w:val="en-US"/>
              </w:rPr>
              <w:t>zile</w:t>
            </w:r>
            <w:proofErr w:type="gramEnd"/>
            <w:r w:rsidR="00460653" w:rsidRPr="00643CD6">
              <w:rPr>
                <w:lang w:val="en-US"/>
              </w:rPr>
              <w:t xml:space="preserve"> de la semnarea şi înregistrarea contractului în modul corespunzător şi primirea ordinului de execuţie.</w:t>
            </w:r>
          </w:p>
          <w:p w:rsidR="00460653" w:rsidRPr="00643CD6"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0"/>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4D54B6" w:rsidRDefault="00D83EE1" w:rsidP="00662574">
            <w:pPr>
              <w:shd w:val="clear" w:color="auto" w:fill="FFFFFF" w:themeFill="background1"/>
              <w:tabs>
                <w:tab w:val="right" w:pos="426"/>
              </w:tabs>
              <w:spacing w:before="120"/>
              <w:rPr>
                <w:lang w:eastAsia="ru-RU"/>
              </w:rPr>
            </w:pPr>
            <w:r w:rsidRPr="00643CD6">
              <w:rPr>
                <w:lang w:val="en-US"/>
              </w:rPr>
              <w:t xml:space="preserve">9.1. </w:t>
            </w:r>
            <w:r w:rsidR="00460653" w:rsidRPr="00643CD6">
              <w:rPr>
                <w:lang w:val="en-US"/>
              </w:rPr>
              <w:t xml:space="preserve">Perioada </w:t>
            </w:r>
            <w:r w:rsidR="00460653" w:rsidRPr="00662574">
              <w:rPr>
                <w:lang w:val="en-US"/>
              </w:rPr>
              <w:t>de garanţie pentru lucrări</w:t>
            </w:r>
            <w:r w:rsidR="00A63C34">
              <w:rPr>
                <w:lang w:val="en-US"/>
              </w:rPr>
              <w:t xml:space="preserve"> </w:t>
            </w:r>
            <w:r w:rsidR="00460653" w:rsidRPr="00662574">
              <w:rPr>
                <w:lang w:val="en-US"/>
              </w:rPr>
              <w:t xml:space="preserve">este de  </w:t>
            </w:r>
            <w:r w:rsidR="004D54B6" w:rsidRPr="00662574">
              <w:rPr>
                <w:lang w:eastAsia="ru-RU"/>
              </w:rPr>
              <w:t>3 ani din momentul semnării</w:t>
            </w:r>
            <w:r w:rsidR="004D54B6" w:rsidRPr="00662574">
              <w:t xml:space="preserve"> procesele-verbale de recepţie finală</w:t>
            </w:r>
            <w:r w:rsidR="004D54B6" w:rsidRPr="00662574">
              <w:rPr>
                <w:lang w:eastAsia="ru-RU"/>
              </w:rPr>
              <w:t>.</w:t>
            </w:r>
          </w:p>
          <w:p w:rsidR="00460653" w:rsidRPr="00643CD6" w:rsidRDefault="00D83EE1" w:rsidP="002F556B">
            <w:pPr>
              <w:pStyle w:val="af2"/>
              <w:numPr>
                <w:ilvl w:val="1"/>
                <w:numId w:val="17"/>
              </w:numPr>
              <w:tabs>
                <w:tab w:val="left" w:pos="567"/>
              </w:tabs>
              <w:spacing w:line="276" w:lineRule="auto"/>
              <w:ind w:left="0" w:hanging="567"/>
              <w:rPr>
                <w:lang w:val="en-US"/>
              </w:rPr>
            </w:pPr>
            <w:r w:rsidRPr="00643CD6">
              <w:rPr>
                <w:lang w:val="en-US"/>
              </w:rPr>
              <w:t xml:space="preserve">9.2. </w:t>
            </w:r>
            <w:r w:rsidR="00460653" w:rsidRPr="00643CD6">
              <w:rPr>
                <w:lang w:val="en-US"/>
              </w:rPr>
              <w:t xml:space="preserve">Perioada de garanţie </w:t>
            </w:r>
            <w:r w:rsidRPr="00643CD6">
              <w:rPr>
                <w:lang w:val="en-US"/>
              </w:rPr>
              <w:t>începe</w:t>
            </w:r>
            <w:r w:rsidR="00460653" w:rsidRPr="00643CD6">
              <w:rPr>
                <w:lang w:val="en-US"/>
              </w:rPr>
              <w:t xml:space="preserve"> de la data recepţiei la terminarea lucrărilor şip</w:t>
            </w:r>
            <w:r w:rsidRPr="00643CD6">
              <w:rPr>
                <w:lang w:val="en-US"/>
              </w:rPr>
              <w:t>â</w:t>
            </w:r>
            <w:r w:rsidR="00460653" w:rsidRPr="00643CD6">
              <w:rPr>
                <w:lang w:val="en-US"/>
              </w:rPr>
              <w:t xml:space="preserve">nă la expirarea </w:t>
            </w:r>
            <w:r w:rsidR="00D379F6" w:rsidRPr="00643CD6">
              <w:rPr>
                <w:lang w:val="en-US"/>
              </w:rPr>
              <w:t>termenului prevăzut la punctul 9</w:t>
            </w:r>
            <w:r w:rsidR="00460653" w:rsidRPr="00643CD6">
              <w:rPr>
                <w:lang w:val="en-US"/>
              </w:rPr>
              <w:t xml:space="preserve">.1 din prezentul </w:t>
            </w:r>
            <w:r w:rsidR="0001066E" w:rsidRPr="00643CD6">
              <w:rPr>
                <w:lang w:val="en-US"/>
              </w:rPr>
              <w:t>capitol</w:t>
            </w:r>
            <w:r w:rsidR="00460653" w:rsidRPr="00643CD6">
              <w:rPr>
                <w:lang w:val="en-US"/>
              </w:rPr>
              <w:t xml:space="preserve">. </w:t>
            </w:r>
          </w:p>
          <w:p w:rsidR="00460653" w:rsidRPr="00643CD6" w:rsidRDefault="00D83EE1" w:rsidP="002F556B">
            <w:pPr>
              <w:pStyle w:val="af2"/>
              <w:numPr>
                <w:ilvl w:val="1"/>
                <w:numId w:val="17"/>
              </w:numPr>
              <w:tabs>
                <w:tab w:val="left" w:pos="567"/>
              </w:tabs>
              <w:spacing w:line="276" w:lineRule="auto"/>
              <w:ind w:left="0" w:hanging="567"/>
              <w:rPr>
                <w:lang w:val="en-US"/>
              </w:rPr>
            </w:pPr>
            <w:r w:rsidRPr="00643CD6">
              <w:rPr>
                <w:lang w:val="en-US"/>
              </w:rPr>
              <w:t xml:space="preserve">9.3. </w:t>
            </w:r>
            <w:r w:rsidR="00460653" w:rsidRPr="00643CD6">
              <w:rPr>
                <w:lang w:val="en-US"/>
              </w:rPr>
              <w:t xml:space="preserve">Antreprenorul </w:t>
            </w:r>
            <w:proofErr w:type="gramStart"/>
            <w:r w:rsidR="00460653" w:rsidRPr="00643CD6">
              <w:rPr>
                <w:lang w:val="en-US"/>
              </w:rPr>
              <w:t>are</w:t>
            </w:r>
            <w:proofErr w:type="gramEnd"/>
            <w:r w:rsidR="00460653" w:rsidRPr="00643CD6">
              <w:rPr>
                <w:lang w:val="en-US"/>
              </w:rPr>
              <w:t xml:space="preserve"> obligaţia ca în perioada de garanţie să înlăture toate defecţiunile ce ţin de nerespectarea clauzelor contractului </w:t>
            </w:r>
            <w:r w:rsidRPr="00643CD6">
              <w:rPr>
                <w:lang w:val="en-US"/>
              </w:rPr>
              <w:t xml:space="preserve">din cont propriu, </w:t>
            </w:r>
            <w:r w:rsidR="00460653" w:rsidRPr="00643CD6">
              <w:rPr>
                <w:lang w:val="en-US"/>
              </w:rPr>
              <w:t xml:space="preserve">în urma unei notificări transmise de către Beneficiar. </w:t>
            </w:r>
          </w:p>
          <w:p w:rsidR="00460653" w:rsidRPr="00643CD6" w:rsidRDefault="00460653" w:rsidP="00196AB4">
            <w:pPr>
              <w:pStyle w:val="af2"/>
              <w:tabs>
                <w:tab w:val="left" w:pos="567"/>
              </w:tabs>
              <w:spacing w:line="276" w:lineRule="auto"/>
              <w:ind w:firstLine="0"/>
              <w:rPr>
                <w:lang w:val="en-US"/>
              </w:rPr>
            </w:pPr>
          </w:p>
          <w:p w:rsidR="00460653" w:rsidRPr="00FF430B" w:rsidRDefault="00D53233" w:rsidP="002F556B">
            <w:pPr>
              <w:pStyle w:val="a0"/>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10.1. </w:t>
            </w:r>
            <w:proofErr w:type="gramStart"/>
            <w:r w:rsidR="00460653" w:rsidRPr="00643CD6">
              <w:rPr>
                <w:lang w:val="en-US"/>
              </w:rPr>
              <w:t>Părţile  poartă</w:t>
            </w:r>
            <w:proofErr w:type="gramEnd"/>
            <w:r w:rsidR="00460653" w:rsidRPr="00643CD6">
              <w:rPr>
                <w:lang w:val="en-US"/>
              </w:rPr>
              <w:t xml:space="preserve"> răspundere pentru neexecutarea sau executarea necorespunzătoare a obligaţiilor  prevăzute de prezentul contract în conformitate cu legislaţia  Republicii Moldova.</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10.2. </w:t>
            </w:r>
            <w:r w:rsidR="00460653" w:rsidRPr="00643CD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643CD6">
              <w:rPr>
                <w:lang w:val="en-US"/>
              </w:rPr>
              <w:t>va</w:t>
            </w:r>
            <w:proofErr w:type="gramEnd"/>
            <w:r w:rsidR="00460653" w:rsidRPr="00643CD6">
              <w:rPr>
                <w:lang w:val="en-US"/>
              </w:rPr>
              <w:t xml:space="preserve"> ţine seama de gradul de vinovăţie a fiecărui partener în producerea acesteia, dacă în clauzele contractuale nu s-a prevăzut altfel.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10.3. </w:t>
            </w:r>
            <w:r w:rsidR="00460653" w:rsidRPr="00643CD6">
              <w:rPr>
                <w:lang w:val="en-US"/>
              </w:rPr>
              <w:t xml:space="preserve">Membrii asocierii își păstrează individualitatea ca subiecți de drept, însă sunt obligați </w:t>
            </w:r>
            <w:proofErr w:type="gramStart"/>
            <w:r w:rsidR="00460653" w:rsidRPr="00643CD6">
              <w:rPr>
                <w:lang w:val="en-US"/>
              </w:rPr>
              <w:t>să</w:t>
            </w:r>
            <w:proofErr w:type="gramEnd"/>
            <w:r w:rsidR="00460653" w:rsidRPr="00643CD6">
              <w:rPr>
                <w:lang w:val="en-US"/>
              </w:rPr>
              <w:t xml:space="preserve"> răspundă solidar față de autoritate</w:t>
            </w:r>
            <w:r w:rsidRPr="00643CD6">
              <w:rPr>
                <w:lang w:val="en-US"/>
              </w:rPr>
              <w:t>a</w:t>
            </w:r>
            <w:r w:rsidR="00460653" w:rsidRPr="00643CD6">
              <w:rPr>
                <w:lang w:val="en-US"/>
              </w:rPr>
              <w:t xml:space="preserve"> contractantă pentru modul de îndeplinire a obligațiilor </w:t>
            </w:r>
            <w:r w:rsidR="00460653" w:rsidRPr="00643CD6">
              <w:rPr>
                <w:lang w:val="en-US"/>
              </w:rPr>
              <w:lastRenderedPageBreak/>
              <w:t>contractuale.</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10.4. </w:t>
            </w:r>
            <w:r w:rsidR="00460653" w:rsidRPr="00643CD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10.5. </w:t>
            </w:r>
            <w:r w:rsidR="00460653" w:rsidRPr="00643CD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10.6. </w:t>
            </w:r>
            <w:r w:rsidR="00460653" w:rsidRPr="00643CD6">
              <w:rPr>
                <w:lang w:val="en-US"/>
              </w:rPr>
              <w:t xml:space="preserve">Antreprenorul trebuie </w:t>
            </w:r>
            <w:proofErr w:type="gramStart"/>
            <w:r w:rsidR="00460653" w:rsidRPr="00643CD6">
              <w:rPr>
                <w:lang w:val="en-US"/>
              </w:rPr>
              <w:t>să</w:t>
            </w:r>
            <w:proofErr w:type="gramEnd"/>
            <w:r w:rsidR="00460653" w:rsidRPr="00643CD6">
              <w:rPr>
                <w:lang w:val="en-US"/>
              </w:rPr>
              <w:t xml:space="preserve"> asigure lucrările executate şi dotările pe care le are la dispoziţie împotriva degradări</w:t>
            </w:r>
            <w:r w:rsidR="00183D79" w:rsidRPr="00643CD6">
              <w:rPr>
                <w:lang w:val="en-US"/>
              </w:rPr>
              <w:t>i şi furturilor pâ</w:t>
            </w:r>
            <w:r w:rsidR="00460653" w:rsidRPr="00643CD6">
              <w:rPr>
                <w:lang w:val="en-US"/>
              </w:rPr>
              <w:t xml:space="preserve">nă la predarea lucrărilor către Beneficiar. El trebuie </w:t>
            </w:r>
            <w:proofErr w:type="gramStart"/>
            <w:r w:rsidR="00460653" w:rsidRPr="00643CD6">
              <w:rPr>
                <w:lang w:val="en-US"/>
              </w:rPr>
              <w:t>să</w:t>
            </w:r>
            <w:proofErr w:type="gramEnd"/>
            <w:r w:rsidR="00460653" w:rsidRPr="00643CD6">
              <w:rPr>
                <w:lang w:val="en-US"/>
              </w:rPr>
              <w:t xml:space="preserve"> ia măsuri de protecţie contra degradării lucrării datorită acţiunilor atmosferice şi a apei şi să îndepărteze zăpada şi</w:t>
            </w:r>
            <w:r w:rsidR="00C33344" w:rsidRPr="00643CD6">
              <w:rPr>
                <w:lang w:val="en-US"/>
              </w:rPr>
              <w:t xml:space="preserve"> </w:t>
            </w:r>
            <w:r w:rsidR="00460653" w:rsidRPr="00643CD6">
              <w:rPr>
                <w:lang w:val="en-US"/>
              </w:rPr>
              <w:t xml:space="preserve">gheaţa.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10.7. </w:t>
            </w:r>
            <w:r w:rsidR="00460653" w:rsidRPr="00643CD6">
              <w:rPr>
                <w:lang w:val="en-US"/>
              </w:rPr>
              <w:t>Dacă nerespectarea de către Antreprenorul a prevederilor oricărui regulament sau hotărâri ale autorităţilor</w:t>
            </w:r>
            <w:r w:rsidR="00C33344" w:rsidRPr="00643CD6">
              <w:rPr>
                <w:lang w:val="en-US"/>
              </w:rPr>
              <w:t xml:space="preserve"> </w:t>
            </w:r>
            <w:r w:rsidR="00460653" w:rsidRPr="00643CD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10.8. </w:t>
            </w:r>
            <w:r w:rsidR="00460653" w:rsidRPr="00643CD6">
              <w:rPr>
                <w:lang w:val="en-US"/>
              </w:rPr>
              <w:t>Dacă motivele const</w:t>
            </w:r>
            <w:r w:rsidR="00183D79" w:rsidRPr="00643CD6">
              <w:rPr>
                <w:lang w:val="en-US"/>
              </w:rPr>
              <w:t>rângerii sau ale întreruperii su</w:t>
            </w:r>
            <w:r w:rsidR="00460653" w:rsidRPr="00643CD6">
              <w:rPr>
                <w:lang w:val="en-US"/>
              </w:rPr>
              <w:t xml:space="preserve">nt imputabile uneia dintre părţile contractante, atunci cealaltă parte poate emite pretenţii privind despăgubirea pentru daunele intervenite şi care pot fi dovedite.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10.9. </w:t>
            </w:r>
            <w:r w:rsidR="00460653" w:rsidRPr="00643CD6">
              <w:rPr>
                <w:lang w:val="en-US"/>
              </w:rPr>
              <w:t>Dacă întârzierea în execu</w:t>
            </w:r>
            <w:r w:rsidR="0001066E" w:rsidRPr="00643CD6">
              <w:rPr>
                <w:lang w:val="en-US"/>
              </w:rPr>
              <w:t xml:space="preserve">ţia lucrărilor este </w:t>
            </w:r>
            <w:r w:rsidR="001278C6" w:rsidRPr="00643CD6">
              <w:rPr>
                <w:lang w:val="en-US"/>
              </w:rPr>
              <w:t>din</w:t>
            </w:r>
            <w:r w:rsidR="0001066E" w:rsidRPr="00643CD6">
              <w:rPr>
                <w:lang w:val="en-US"/>
              </w:rPr>
              <w:t xml:space="preserve"> culpa uneia</w:t>
            </w:r>
            <w:r w:rsidR="00460653" w:rsidRPr="00643CD6">
              <w:rPr>
                <w:lang w:val="en-US"/>
              </w:rPr>
              <w:t xml:space="preserve"> din</w:t>
            </w:r>
            <w:r w:rsidR="0001066E" w:rsidRPr="00643CD6">
              <w:rPr>
                <w:lang w:val="en-US"/>
              </w:rPr>
              <w:t>tre</w:t>
            </w:r>
            <w:r w:rsidR="00460653" w:rsidRPr="00643CD6">
              <w:rPr>
                <w:lang w:val="en-US"/>
              </w:rPr>
              <w:t xml:space="preserve"> părţi</w:t>
            </w:r>
            <w:r w:rsidR="0001066E" w:rsidRPr="00643CD6">
              <w:rPr>
                <w:lang w:val="en-US"/>
              </w:rPr>
              <w:t>le contractante</w:t>
            </w:r>
            <w:r w:rsidR="00460653" w:rsidRPr="00643CD6">
              <w:rPr>
                <w:lang w:val="en-US"/>
              </w:rPr>
              <w:t>, partea culpabilă va plăti celeilalte părţi penalizări</w:t>
            </w:r>
            <w:r w:rsidR="0001066E" w:rsidRPr="00643CD6">
              <w:rPr>
                <w:lang w:val="en-US"/>
              </w:rPr>
              <w:t xml:space="preserve"> şi/sau despăgubiri în cuantum de la 0,01% până la 0,1%</w:t>
            </w:r>
            <w:r w:rsidR="00460653" w:rsidRPr="00643CD6">
              <w:rPr>
                <w:lang w:val="en-US"/>
              </w:rPr>
              <w:t xml:space="preserve"> din valoarea lucrărilor </w:t>
            </w:r>
            <w:r w:rsidR="00D74B95" w:rsidRPr="00643CD6">
              <w:rPr>
                <w:lang w:val="en-US"/>
              </w:rPr>
              <w:t>rămase</w:t>
            </w:r>
            <w:r w:rsidR="00460653" w:rsidRPr="00643CD6">
              <w:rPr>
                <w:lang w:val="en-US"/>
              </w:rPr>
              <w:t xml:space="preserve">de executat/neonorate pentru fiecare zi de întârziere. Penalizarea devine operantă în momentul în care partea </w:t>
            </w:r>
            <w:r w:rsidR="00BB2CB2" w:rsidRPr="00643CD6">
              <w:rPr>
                <w:lang w:val="en-US"/>
              </w:rPr>
              <w:t>î</w:t>
            </w:r>
            <w:r w:rsidR="00460653" w:rsidRPr="00643CD6">
              <w:rPr>
                <w:lang w:val="en-US"/>
              </w:rPr>
              <w:t xml:space="preserve">nculpă </w:t>
            </w:r>
            <w:proofErr w:type="gramStart"/>
            <w:r w:rsidR="00460653" w:rsidRPr="00643CD6">
              <w:rPr>
                <w:lang w:val="en-US"/>
              </w:rPr>
              <w:t>a</w:t>
            </w:r>
            <w:proofErr w:type="gramEnd"/>
            <w:r w:rsidR="00460653" w:rsidRPr="00643CD6">
              <w:rPr>
                <w:lang w:val="en-US"/>
              </w:rPr>
              <w:t xml:space="preserve"> intrat în întârziere. </w:t>
            </w:r>
          </w:p>
          <w:p w:rsidR="00460653" w:rsidRPr="00643CD6" w:rsidRDefault="00D53233" w:rsidP="002F556B">
            <w:pPr>
              <w:pStyle w:val="af2"/>
              <w:numPr>
                <w:ilvl w:val="1"/>
                <w:numId w:val="17"/>
              </w:numPr>
              <w:tabs>
                <w:tab w:val="left" w:pos="567"/>
                <w:tab w:val="left" w:pos="1890"/>
              </w:tabs>
              <w:spacing w:line="276" w:lineRule="auto"/>
              <w:ind w:left="0" w:hanging="567"/>
              <w:rPr>
                <w:lang w:val="en-US"/>
              </w:rPr>
            </w:pPr>
            <w:r w:rsidRPr="00643CD6">
              <w:rPr>
                <w:lang w:val="en-US"/>
              </w:rPr>
              <w:t xml:space="preserve">10.10. </w:t>
            </w:r>
            <w:r w:rsidR="00460653" w:rsidRPr="00643CD6">
              <w:rPr>
                <w:lang w:val="en-US"/>
              </w:rPr>
              <w:t xml:space="preserve">Beneficiarul nu </w:t>
            </w:r>
            <w:proofErr w:type="gramStart"/>
            <w:r w:rsidR="00460653" w:rsidRPr="00643CD6">
              <w:rPr>
                <w:lang w:val="en-US"/>
              </w:rPr>
              <w:t>va</w:t>
            </w:r>
            <w:proofErr w:type="gramEnd"/>
            <w:r w:rsidR="00460653" w:rsidRPr="00643CD6">
              <w:rPr>
                <w:lang w:val="en-US"/>
              </w:rPr>
              <w:t xml:space="preserve"> fi responsabil pentru nici un fel de daune</w:t>
            </w:r>
            <w:r w:rsidR="00C33344" w:rsidRPr="00643CD6">
              <w:rPr>
                <w:lang w:val="en-US"/>
              </w:rPr>
              <w:t>-</w:t>
            </w:r>
            <w:r w:rsidR="00460653" w:rsidRPr="00643CD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43CD6">
              <w:rPr>
                <w:lang w:val="en-US"/>
              </w:rPr>
              <w:t>î</w:t>
            </w:r>
            <w:r w:rsidR="00460653" w:rsidRPr="00643CD6">
              <w:rPr>
                <w:lang w:val="en-US"/>
              </w:rPr>
              <w:t>nd din vina Beneficiarului, a agenţilor sau a angajaţilor acestora.</w:t>
            </w:r>
          </w:p>
          <w:p w:rsidR="00460653" w:rsidRPr="00643CD6" w:rsidRDefault="00D53233" w:rsidP="002F556B">
            <w:pPr>
              <w:pStyle w:val="af2"/>
              <w:numPr>
                <w:ilvl w:val="1"/>
                <w:numId w:val="17"/>
              </w:numPr>
              <w:tabs>
                <w:tab w:val="left" w:pos="567"/>
                <w:tab w:val="left" w:pos="1890"/>
              </w:tabs>
              <w:spacing w:line="276" w:lineRule="auto"/>
              <w:ind w:left="0" w:hanging="567"/>
              <w:rPr>
                <w:lang w:val="en-US"/>
              </w:rPr>
            </w:pPr>
            <w:r w:rsidRPr="00643CD6">
              <w:rPr>
                <w:lang w:val="en-US"/>
              </w:rPr>
              <w:t xml:space="preserve">10.11. </w:t>
            </w:r>
            <w:r w:rsidR="00460653" w:rsidRPr="00643CD6">
              <w:rPr>
                <w:lang w:val="en-US"/>
              </w:rPr>
              <w:t>Antreprenorul şi subantreprenorii răspund soli</w:t>
            </w:r>
            <w:r w:rsidR="00DA1062" w:rsidRPr="00643CD6">
              <w:rPr>
                <w:lang w:val="en-US"/>
              </w:rPr>
              <w:t>dar pentru neexecutarea obligaț</w:t>
            </w:r>
            <w:r w:rsidR="00460653" w:rsidRPr="00643CD6">
              <w:rPr>
                <w:lang w:val="en-US"/>
              </w:rPr>
              <w:t>iil</w:t>
            </w:r>
            <w:r w:rsidR="00BB2CB2" w:rsidRPr="00643CD6">
              <w:rPr>
                <w:lang w:val="en-US"/>
              </w:rPr>
              <w:t>or</w:t>
            </w:r>
            <w:r w:rsidR="00460653" w:rsidRPr="00643CD6">
              <w:rPr>
                <w:lang w:val="en-US"/>
              </w:rPr>
              <w:t xml:space="preserve"> contractuale.</w:t>
            </w:r>
          </w:p>
          <w:p w:rsidR="00460653" w:rsidRPr="00643CD6"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0"/>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0"/>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rsidR="00460653" w:rsidRPr="00FF430B" w:rsidRDefault="00460653" w:rsidP="00196AB4">
            <w:pPr>
              <w:tabs>
                <w:tab w:val="left" w:pos="567"/>
              </w:tabs>
              <w:jc w:val="both"/>
            </w:pPr>
          </w:p>
          <w:p w:rsidR="00460653" w:rsidRPr="00FF430B" w:rsidRDefault="00D53233" w:rsidP="002F556B">
            <w:pPr>
              <w:pStyle w:val="a0"/>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43CD6" w:rsidRDefault="00D53233" w:rsidP="00D53233">
            <w:pPr>
              <w:pStyle w:val="af2"/>
              <w:tabs>
                <w:tab w:val="left" w:pos="567"/>
              </w:tabs>
              <w:spacing w:line="276" w:lineRule="auto"/>
              <w:ind w:firstLine="0"/>
              <w:rPr>
                <w:lang w:val="en-US"/>
              </w:rPr>
            </w:pPr>
            <w:r w:rsidRPr="00643CD6">
              <w:rPr>
                <w:lang w:val="en-US"/>
              </w:rPr>
              <w:t xml:space="preserve">12.1. </w:t>
            </w:r>
            <w:r w:rsidR="00460653" w:rsidRPr="00643CD6">
              <w:rPr>
                <w:lang w:val="en-US"/>
              </w:rPr>
              <w:t xml:space="preserve">Antreprenorul poate cere </w:t>
            </w:r>
            <w:r w:rsidR="00BB2CB2" w:rsidRPr="00643CD6">
              <w:rPr>
                <w:lang w:val="en-US"/>
              </w:rPr>
              <w:t>rezoluțiunea</w:t>
            </w:r>
            <w:r w:rsidR="0001066E" w:rsidRPr="00643CD6">
              <w:rPr>
                <w:lang w:val="en-US"/>
              </w:rPr>
              <w:t xml:space="preserve"> </w:t>
            </w:r>
            <w:r w:rsidR="00460653" w:rsidRPr="00643CD6">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12.2. </w:t>
            </w:r>
            <w:r w:rsidR="00460653" w:rsidRPr="00643CD6">
              <w:rPr>
                <w:lang w:val="en-US"/>
              </w:rPr>
              <w:t xml:space="preserve">Beneficiarul poate cere </w:t>
            </w:r>
            <w:r w:rsidR="00BB2CB2" w:rsidRPr="00643CD6">
              <w:rPr>
                <w:lang w:val="en-US"/>
              </w:rPr>
              <w:t>rezoluțiunea</w:t>
            </w:r>
            <w:r w:rsidR="00C33344" w:rsidRPr="00643CD6">
              <w:rPr>
                <w:lang w:val="en-US"/>
              </w:rPr>
              <w:t xml:space="preserve"> </w:t>
            </w:r>
            <w:r w:rsidR="00460653" w:rsidRPr="00643CD6">
              <w:rPr>
                <w:lang w:val="en-US"/>
              </w:rPr>
              <w:t xml:space="preserve">contractului, dacă: </w:t>
            </w:r>
          </w:p>
          <w:p w:rsidR="00460653" w:rsidRPr="00FF430B" w:rsidRDefault="007323B6" w:rsidP="002F556B">
            <w:pPr>
              <w:pStyle w:val="a0"/>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0"/>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0"/>
              <w:numPr>
                <w:ilvl w:val="0"/>
                <w:numId w:val="14"/>
              </w:numPr>
              <w:tabs>
                <w:tab w:val="clear" w:pos="1134"/>
                <w:tab w:val="left" w:pos="1276"/>
              </w:tabs>
              <w:ind w:left="0"/>
              <w:contextualSpacing/>
            </w:pPr>
            <w:r w:rsidRPr="00FF430B">
              <w:lastRenderedPageBreak/>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0"/>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12.3. </w:t>
            </w:r>
            <w:r w:rsidR="00460653" w:rsidRPr="00643CD6">
              <w:rPr>
                <w:lang w:val="en-US"/>
              </w:rPr>
              <w:t xml:space="preserve">Contractul se consideră </w:t>
            </w:r>
            <w:r w:rsidR="00BB2CB2" w:rsidRPr="00643CD6">
              <w:rPr>
                <w:lang w:val="en-US"/>
              </w:rPr>
              <w:t>rezolvit</w:t>
            </w:r>
            <w:r w:rsidR="00460653" w:rsidRPr="00643CD6">
              <w:rPr>
                <w:lang w:val="en-US"/>
              </w:rPr>
              <w:t xml:space="preserve">, dacă partea contractantă </w:t>
            </w:r>
            <w:proofErr w:type="gramStart"/>
            <w:r w:rsidR="00460653" w:rsidRPr="00643CD6">
              <w:rPr>
                <w:lang w:val="en-US"/>
              </w:rPr>
              <w:t>va</w:t>
            </w:r>
            <w:proofErr w:type="gramEnd"/>
            <w:r w:rsidR="00460653" w:rsidRPr="00643CD6">
              <w:rPr>
                <w:lang w:val="en-US"/>
              </w:rPr>
              <w:t xml:space="preserve"> comunica în scris cele</w:t>
            </w:r>
            <w:r w:rsidRPr="00643CD6">
              <w:rPr>
                <w:lang w:val="en-US"/>
              </w:rPr>
              <w:t>i</w:t>
            </w:r>
            <w:r w:rsidR="00460653" w:rsidRPr="00643CD6">
              <w:rPr>
                <w:lang w:val="en-US"/>
              </w:rPr>
              <w:t>lalte părţi contractante în termen de 15 zile motivele indicate la punctele 1</w:t>
            </w:r>
            <w:r w:rsidR="00D379F6" w:rsidRPr="00643CD6">
              <w:rPr>
                <w:lang w:val="en-US"/>
              </w:rPr>
              <w:t>2</w:t>
            </w:r>
            <w:r w:rsidR="00460653" w:rsidRPr="00643CD6">
              <w:rPr>
                <w:lang w:val="en-US"/>
              </w:rPr>
              <w:t>.1 şi 1</w:t>
            </w:r>
            <w:r w:rsidR="00D379F6" w:rsidRPr="00643CD6">
              <w:rPr>
                <w:lang w:val="en-US"/>
              </w:rPr>
              <w:t>2</w:t>
            </w:r>
            <w:r w:rsidR="00460653" w:rsidRPr="00643CD6">
              <w:rPr>
                <w:lang w:val="en-US"/>
              </w:rPr>
              <w:t xml:space="preserve">.2 din prezentul contract.  </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12.4. </w:t>
            </w:r>
            <w:r w:rsidR="00460653" w:rsidRPr="00643CD6">
              <w:rPr>
                <w:lang w:val="en-US"/>
              </w:rPr>
              <w:t xml:space="preserve">Beneficiarul, în caz de </w:t>
            </w:r>
            <w:r w:rsidR="00BB2CB2" w:rsidRPr="00643CD6">
              <w:rPr>
                <w:lang w:val="en-US"/>
              </w:rPr>
              <w:t>rezoluțiune</w:t>
            </w:r>
            <w:r w:rsidR="00460653" w:rsidRPr="00643CD6">
              <w:rPr>
                <w:lang w:val="en-US"/>
              </w:rPr>
              <w:t xml:space="preserve">a contractului, </w:t>
            </w:r>
            <w:proofErr w:type="gramStart"/>
            <w:r w:rsidR="00460653" w:rsidRPr="00643CD6">
              <w:rPr>
                <w:lang w:val="en-US"/>
              </w:rPr>
              <w:t>va</w:t>
            </w:r>
            <w:proofErr w:type="gramEnd"/>
            <w:r w:rsidR="00460653" w:rsidRPr="00643CD6">
              <w:rPr>
                <w:lang w:val="en-US"/>
              </w:rPr>
              <w:t xml:space="preserve"> convoca comisia de recepţie care va efectua recepţia cantitativă şi calitativ</w:t>
            </w:r>
            <w:r w:rsidR="00D74B95" w:rsidRPr="00643CD6">
              <w:rPr>
                <w:lang w:val="en-US"/>
              </w:rPr>
              <w:t>ă</w:t>
            </w:r>
            <w:r w:rsidR="00460653" w:rsidRPr="00643CD6">
              <w:rPr>
                <w:lang w:val="en-US"/>
              </w:rPr>
              <w:t xml:space="preserve"> a lucrărilor executate</w:t>
            </w:r>
            <w:r w:rsidR="00D74B95" w:rsidRPr="00643CD6">
              <w:rPr>
                <w:lang w:val="en-US"/>
              </w:rPr>
              <w:t>,</w:t>
            </w:r>
            <w:r w:rsidR="00C33344" w:rsidRPr="00643CD6">
              <w:rPr>
                <w:lang w:val="en-US"/>
              </w:rPr>
              <w:t xml:space="preserve"> </w:t>
            </w:r>
            <w:r w:rsidR="00D74B95" w:rsidRPr="00643CD6">
              <w:rPr>
                <w:lang w:val="en-US"/>
              </w:rPr>
              <w:t xml:space="preserve">în maximum 15 zile de la data </w:t>
            </w:r>
            <w:r w:rsidR="00BB2CB2" w:rsidRPr="00643CD6">
              <w:rPr>
                <w:lang w:val="en-US"/>
              </w:rPr>
              <w:t>rezoluțiunii</w:t>
            </w:r>
            <w:r w:rsidR="00C33344" w:rsidRPr="00643CD6">
              <w:rPr>
                <w:lang w:val="en-US"/>
              </w:rPr>
              <w:t xml:space="preserve"> </w:t>
            </w:r>
            <w:r w:rsidR="00D74B95" w:rsidRPr="00643CD6">
              <w:rPr>
                <w:lang w:val="en-US"/>
              </w:rPr>
              <w:t>contractului.</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12.5. </w:t>
            </w:r>
            <w:r w:rsidR="00460653" w:rsidRPr="00643CD6">
              <w:rPr>
                <w:lang w:val="en-US"/>
              </w:rPr>
              <w:t xml:space="preserve">În cazul </w:t>
            </w:r>
            <w:r w:rsidR="00BB2CB2" w:rsidRPr="00643CD6">
              <w:rPr>
                <w:lang w:val="en-US"/>
              </w:rPr>
              <w:t>rezoluțiunii</w:t>
            </w:r>
            <w:r w:rsidR="00C33344" w:rsidRPr="00643CD6">
              <w:rPr>
                <w:lang w:val="en-US"/>
              </w:rPr>
              <w:t xml:space="preserve"> </w:t>
            </w:r>
            <w:r w:rsidR="00460653" w:rsidRPr="00643CD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43CD6">
              <w:rPr>
                <w:lang w:val="en-US"/>
              </w:rPr>
              <w:t>rezolvit</w:t>
            </w:r>
            <w:r w:rsidR="00C33344" w:rsidRPr="00643CD6">
              <w:rPr>
                <w:lang w:val="en-US"/>
              </w:rPr>
              <w:t xml:space="preserve"> </w:t>
            </w:r>
            <w:r w:rsidR="00460653" w:rsidRPr="00643CD6">
              <w:rPr>
                <w:lang w:val="en-US"/>
              </w:rPr>
              <w:t xml:space="preserve">contractul. </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12.6. </w:t>
            </w:r>
            <w:r w:rsidR="00460653" w:rsidRPr="00643CD6">
              <w:rPr>
                <w:lang w:val="en-US"/>
              </w:rPr>
              <w:t>După rez</w:t>
            </w:r>
            <w:r w:rsidR="00892A6D" w:rsidRPr="00643CD6">
              <w:rPr>
                <w:lang w:val="en-US"/>
              </w:rPr>
              <w:t>oluțiunea</w:t>
            </w:r>
            <w:r w:rsidR="00460653" w:rsidRPr="00643CD6">
              <w:rPr>
                <w:lang w:val="en-US"/>
              </w:rPr>
              <w:t xml:space="preserve"> contractului, Beneficiarul poate continua execuţia lucrărilor cu respectarea prevederilor legale. </w:t>
            </w:r>
          </w:p>
          <w:p w:rsidR="00E22640" w:rsidRPr="00643CD6" w:rsidRDefault="00E22640" w:rsidP="00E22640">
            <w:pPr>
              <w:pStyle w:val="af2"/>
              <w:tabs>
                <w:tab w:val="left" w:pos="567"/>
                <w:tab w:val="left" w:pos="2070"/>
              </w:tabs>
              <w:ind w:firstLine="0"/>
              <w:rPr>
                <w:lang w:val="en-US"/>
              </w:rPr>
            </w:pPr>
            <w:r w:rsidRPr="00643CD6">
              <w:rPr>
                <w:lang w:val="en-US"/>
              </w:rPr>
              <w:t>12.7. Cazuri specifice de încetare a contractului de achiziţii publice:</w:t>
            </w:r>
          </w:p>
          <w:p w:rsidR="00E22640" w:rsidRPr="00643CD6" w:rsidRDefault="00E22640" w:rsidP="00E22640">
            <w:pPr>
              <w:pStyle w:val="af2"/>
              <w:tabs>
                <w:tab w:val="left" w:pos="567"/>
                <w:tab w:val="left" w:pos="2070"/>
              </w:tabs>
              <w:ind w:firstLine="284"/>
              <w:rPr>
                <w:lang w:val="en-US"/>
              </w:rPr>
            </w:pPr>
            <w:r w:rsidRPr="00643CD6">
              <w:rPr>
                <w:lang w:val="en-US"/>
              </w:rPr>
              <w:t xml:space="preserve">     </w:t>
            </w:r>
            <w:r w:rsidR="00F168DC" w:rsidRPr="00643CD6">
              <w:rPr>
                <w:lang w:val="en-US"/>
              </w:rPr>
              <w:t>Beneficiarul</w:t>
            </w:r>
            <w:r w:rsidRPr="00643CD6">
              <w:rPr>
                <w:lang w:val="en-US"/>
              </w:rPr>
              <w:t xml:space="preserve"> are dreptul de a </w:t>
            </w:r>
            <w:r w:rsidR="0060188C" w:rsidRPr="00643CD6">
              <w:rPr>
                <w:lang w:val="en-US"/>
              </w:rPr>
              <w:t>rezolvi</w:t>
            </w:r>
            <w:r w:rsidR="00C33344" w:rsidRPr="00643CD6">
              <w:rPr>
                <w:lang w:val="en-US"/>
              </w:rPr>
              <w:t xml:space="preserve"> </w:t>
            </w:r>
            <w:r w:rsidRPr="00643CD6">
              <w:rPr>
                <w:lang w:val="en-US"/>
              </w:rPr>
              <w:t>unilateral un contract de achiziţii publice în perioada de valabilitate a acestuia în una dintre următoarele situaţii:</w:t>
            </w:r>
          </w:p>
          <w:p w:rsidR="00E22640" w:rsidRPr="00643CD6" w:rsidRDefault="00E22640" w:rsidP="00E22640">
            <w:pPr>
              <w:pStyle w:val="af2"/>
              <w:tabs>
                <w:tab w:val="left" w:pos="567"/>
                <w:tab w:val="left" w:pos="2070"/>
              </w:tabs>
              <w:rPr>
                <w:lang w:val="en-US"/>
              </w:rPr>
            </w:pPr>
            <w:r w:rsidRPr="00643CD6">
              <w:rPr>
                <w:lang w:val="en-US"/>
              </w:rPr>
              <w:t xml:space="preserve">    a) </w:t>
            </w:r>
            <w:proofErr w:type="gramStart"/>
            <w:r w:rsidRPr="00643CD6">
              <w:rPr>
                <w:lang w:val="en-US"/>
              </w:rPr>
              <w:t>contractantul</w:t>
            </w:r>
            <w:proofErr w:type="gramEnd"/>
            <w:r w:rsidRPr="00643CD6">
              <w:rPr>
                <w:lang w:val="en-US"/>
              </w:rPr>
              <w:t xml:space="preserve"> se afla, la momentul atribuirii lui, în una dintre situaţiile care ar fi determinat excluderea sa din proce</w:t>
            </w:r>
            <w:r w:rsidR="00C33344" w:rsidRPr="00643CD6">
              <w:rPr>
                <w:lang w:val="en-US"/>
              </w:rPr>
              <w:t>dura de atribuire potrivit art.</w:t>
            </w:r>
            <w:r w:rsidR="00DF4DCF" w:rsidRPr="00643CD6">
              <w:rPr>
                <w:lang w:val="en-US"/>
              </w:rPr>
              <w:t xml:space="preserve"> </w:t>
            </w:r>
            <w:r w:rsidRPr="00643CD6">
              <w:rPr>
                <w:lang w:val="en-US"/>
              </w:rPr>
              <w:t>19</w:t>
            </w:r>
            <w:r w:rsidR="00802287" w:rsidRPr="00643CD6">
              <w:rPr>
                <w:lang w:val="en-US"/>
              </w:rPr>
              <w:t xml:space="preserve"> al Legii </w:t>
            </w:r>
            <w:r w:rsidR="0060188C" w:rsidRPr="00643CD6">
              <w:rPr>
                <w:lang w:val="en-US"/>
              </w:rPr>
              <w:t>nr.</w:t>
            </w:r>
            <w:r w:rsidR="00FF5CB2" w:rsidRPr="00643CD6">
              <w:rPr>
                <w:lang w:val="en-US"/>
              </w:rPr>
              <w:t xml:space="preserve"> </w:t>
            </w:r>
            <w:r w:rsidR="00802287" w:rsidRPr="00643CD6">
              <w:rPr>
                <w:lang w:val="en-US"/>
              </w:rPr>
              <w:t>131/2015 privind achizițiile publice</w:t>
            </w:r>
            <w:r w:rsidRPr="00643CD6">
              <w:rPr>
                <w:lang w:val="en-US"/>
              </w:rPr>
              <w:t>;</w:t>
            </w:r>
          </w:p>
          <w:p w:rsidR="00E22640" w:rsidRPr="00643CD6" w:rsidRDefault="00E22640" w:rsidP="00E22640">
            <w:pPr>
              <w:pStyle w:val="af2"/>
              <w:tabs>
                <w:tab w:val="left" w:pos="567"/>
                <w:tab w:val="left" w:pos="2070"/>
              </w:tabs>
              <w:rPr>
                <w:lang w:val="en-US"/>
              </w:rPr>
            </w:pPr>
            <w:r w:rsidRPr="00643CD6">
              <w:rPr>
                <w:lang w:val="en-US"/>
              </w:rPr>
              <w:t xml:space="preserve">    b) </w:t>
            </w:r>
            <w:proofErr w:type="gramStart"/>
            <w:r w:rsidRPr="00643CD6">
              <w:rPr>
                <w:lang w:val="en-US"/>
              </w:rPr>
              <w:t>contractul</w:t>
            </w:r>
            <w:proofErr w:type="gramEnd"/>
            <w:r w:rsidRPr="00643CD6">
              <w:rPr>
                <w:lang w:val="en-US"/>
              </w:rPr>
              <w:t xml:space="preserve"> a făcut obiectul unei modificări substanțiale care necesita o nouă procedură de achiziție publică în conformitate cu art. 76</w:t>
            </w:r>
            <w:r w:rsidR="00802287" w:rsidRPr="00643CD6">
              <w:rPr>
                <w:lang w:val="en-US"/>
              </w:rPr>
              <w:t xml:space="preserve"> al Legii </w:t>
            </w:r>
            <w:r w:rsidR="0060188C" w:rsidRPr="00643CD6">
              <w:rPr>
                <w:lang w:val="en-US"/>
              </w:rPr>
              <w:t>nr.</w:t>
            </w:r>
            <w:r w:rsidR="00DF4DCF" w:rsidRPr="00643CD6">
              <w:rPr>
                <w:lang w:val="en-US"/>
              </w:rPr>
              <w:t xml:space="preserve"> </w:t>
            </w:r>
            <w:r w:rsidR="00802287" w:rsidRPr="00643CD6">
              <w:rPr>
                <w:lang w:val="en-US"/>
              </w:rPr>
              <w:t>131/2015 privind achizițiile publice</w:t>
            </w:r>
            <w:r w:rsidRPr="00643CD6">
              <w:rPr>
                <w:lang w:val="en-US"/>
              </w:rPr>
              <w:t>;</w:t>
            </w:r>
          </w:p>
          <w:p w:rsidR="00E22640" w:rsidRPr="00643CD6" w:rsidRDefault="00E22640" w:rsidP="00E22640">
            <w:pPr>
              <w:pStyle w:val="af2"/>
              <w:tabs>
                <w:tab w:val="left" w:pos="567"/>
                <w:tab w:val="left" w:pos="2070"/>
              </w:tabs>
              <w:rPr>
                <w:lang w:val="en-US"/>
              </w:rPr>
            </w:pPr>
            <w:r w:rsidRPr="00643CD6">
              <w:rPr>
                <w:lang w:val="en-US"/>
              </w:rPr>
              <w:t xml:space="preserve">    c) </w:t>
            </w:r>
            <w:proofErr w:type="gramStart"/>
            <w:r w:rsidRPr="00643CD6">
              <w:rPr>
                <w:lang w:val="en-US"/>
              </w:rPr>
              <w:t>contractul</w:t>
            </w:r>
            <w:proofErr w:type="gramEnd"/>
            <w:r w:rsidRPr="00643CD6">
              <w:rPr>
                <w:lang w:val="en-US"/>
              </w:rPr>
              <w:t xml:space="preserve"> nu ar fi trebuit să fie atribui</w:t>
            </w:r>
            <w:r w:rsidR="00C33344" w:rsidRPr="00643CD6">
              <w:rPr>
                <w:lang w:val="en-US"/>
              </w:rPr>
              <w:t>t contractantului respectiv, avâ</w:t>
            </w:r>
            <w:r w:rsidRPr="00643CD6">
              <w:rPr>
                <w:lang w:val="en-US"/>
              </w:rPr>
              <w:t xml:space="preserve">nd în vedere o încălcare gravă a obligaţiilor ce rezultă din </w:t>
            </w:r>
            <w:r w:rsidR="00802287" w:rsidRPr="00643CD6">
              <w:rPr>
                <w:lang w:val="en-US"/>
              </w:rPr>
              <w:t xml:space="preserve">Legea </w:t>
            </w:r>
            <w:r w:rsidR="0060188C" w:rsidRPr="00643CD6">
              <w:rPr>
                <w:lang w:val="en-US"/>
              </w:rPr>
              <w:t>nr.</w:t>
            </w:r>
            <w:r w:rsidR="00DF4DCF" w:rsidRPr="00643CD6">
              <w:rPr>
                <w:lang w:val="en-US"/>
              </w:rPr>
              <w:t xml:space="preserve"> </w:t>
            </w:r>
            <w:r w:rsidR="00802287" w:rsidRPr="00643CD6">
              <w:rPr>
                <w:lang w:val="en-US"/>
              </w:rPr>
              <w:t>131/2015 priviind achizițiile publice</w:t>
            </w:r>
            <w:r w:rsidRPr="00643CD6">
              <w:rPr>
                <w:lang w:val="en-US"/>
              </w:rPr>
              <w:t xml:space="preserve"> și/sau tratatele internaţionale la care Republica Moldova este parte, care a fost constatată printr-o decizie a unei instanțe judecătorești naționale sau, după caz, internaționale.</w:t>
            </w:r>
          </w:p>
          <w:p w:rsidR="00E22640" w:rsidRPr="00643CD6" w:rsidRDefault="00E22640" w:rsidP="00802287">
            <w:pPr>
              <w:pStyle w:val="af2"/>
              <w:tabs>
                <w:tab w:val="left" w:pos="567"/>
                <w:tab w:val="left" w:pos="2070"/>
              </w:tabs>
              <w:ind w:firstLine="0"/>
              <w:rPr>
                <w:lang w:val="en-US"/>
              </w:rPr>
            </w:pPr>
          </w:p>
          <w:p w:rsidR="00460653" w:rsidRPr="00FF430B" w:rsidRDefault="007323B6" w:rsidP="002F556B">
            <w:pPr>
              <w:pStyle w:val="a0"/>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13.1. </w:t>
            </w:r>
            <w:r w:rsidR="00460653" w:rsidRPr="00643CD6">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13.2. </w:t>
            </w:r>
            <w:r w:rsidR="00460653" w:rsidRPr="00643CD6">
              <w:rPr>
                <w:lang w:val="en-US"/>
              </w:rPr>
              <w:t>Documentele contractului vor fi întocmite în limba română.</w:t>
            </w:r>
          </w:p>
          <w:p w:rsidR="00D379F6" w:rsidRPr="00643CD6" w:rsidRDefault="007323B6" w:rsidP="002F556B">
            <w:pPr>
              <w:pStyle w:val="af2"/>
              <w:numPr>
                <w:ilvl w:val="1"/>
                <w:numId w:val="17"/>
              </w:numPr>
              <w:tabs>
                <w:tab w:val="left" w:pos="567"/>
              </w:tabs>
              <w:ind w:left="0" w:hanging="567"/>
              <w:rPr>
                <w:lang w:val="en-US"/>
              </w:rPr>
            </w:pPr>
            <w:r w:rsidRPr="00643CD6">
              <w:rPr>
                <w:lang w:val="en-US"/>
              </w:rPr>
              <w:t>13.</w:t>
            </w:r>
            <w:r w:rsidR="001873A6" w:rsidRPr="00643CD6">
              <w:rPr>
                <w:lang w:val="en-US"/>
              </w:rPr>
              <w:t>3</w:t>
            </w:r>
            <w:r w:rsidRPr="00643CD6">
              <w:rPr>
                <w:lang w:val="en-US"/>
              </w:rPr>
              <w:t xml:space="preserve">. </w:t>
            </w:r>
            <w:r w:rsidR="00D379F6" w:rsidRPr="00643CD6">
              <w:rPr>
                <w:lang w:val="en-US"/>
              </w:rPr>
              <w:t>Prezentul Contract reprezintă acordul de voinţă al părţilor</w:t>
            </w:r>
            <w:r w:rsidR="00C33344" w:rsidRPr="00643CD6">
              <w:rPr>
                <w:lang w:val="en-US"/>
              </w:rPr>
              <w:t xml:space="preserve"> </w:t>
            </w:r>
            <w:r w:rsidR="00D379F6" w:rsidRPr="00643CD6">
              <w:rPr>
                <w:lang w:val="en-US"/>
              </w:rPr>
              <w:t>şi se consideră semnat la data aplicării ultimei semnături de către una dintre părți.</w:t>
            </w:r>
          </w:p>
          <w:p w:rsidR="00460653" w:rsidRPr="00643CD6" w:rsidRDefault="007323B6" w:rsidP="002F556B">
            <w:pPr>
              <w:pStyle w:val="af2"/>
              <w:numPr>
                <w:ilvl w:val="1"/>
                <w:numId w:val="17"/>
              </w:numPr>
              <w:tabs>
                <w:tab w:val="left" w:pos="567"/>
                <w:tab w:val="left" w:pos="4005"/>
              </w:tabs>
              <w:ind w:left="0" w:hanging="567"/>
              <w:contextualSpacing/>
              <w:rPr>
                <w:lang w:val="en-US"/>
              </w:rPr>
            </w:pPr>
            <w:r w:rsidRPr="00643CD6">
              <w:rPr>
                <w:lang w:val="en-US"/>
              </w:rPr>
              <w:t>13.</w:t>
            </w:r>
            <w:r w:rsidR="001873A6" w:rsidRPr="00643CD6">
              <w:rPr>
                <w:lang w:val="en-US"/>
              </w:rPr>
              <w:t>4</w:t>
            </w:r>
            <w:r w:rsidRPr="00643CD6">
              <w:rPr>
                <w:lang w:val="en-US"/>
              </w:rPr>
              <w:t xml:space="preserve">. </w:t>
            </w:r>
            <w:r w:rsidR="00D379F6" w:rsidRPr="00643CD6">
              <w:rPr>
                <w:lang w:val="en-US"/>
              </w:rPr>
              <w:t xml:space="preserve">Pentru confirmarea celor menţionate, </w:t>
            </w:r>
            <w:r w:rsidR="009D3792" w:rsidRPr="00643CD6">
              <w:rPr>
                <w:lang w:val="en-US"/>
              </w:rPr>
              <w:t>p</w:t>
            </w:r>
            <w:r w:rsidR="00D379F6" w:rsidRPr="00643CD6">
              <w:rPr>
                <w:lang w:val="en-US"/>
              </w:rPr>
              <w:t xml:space="preserve">ărţile au semnat prezentul Contract în conformitate cu legislaţia Republicii Moldova, la data şi anul indicate, </w:t>
            </w:r>
            <w:r w:rsidR="00460653" w:rsidRPr="00643CD6">
              <w:rPr>
                <w:lang w:val="en-US"/>
              </w:rPr>
              <w:t xml:space="preserve">fiind valabil până la </w:t>
            </w:r>
            <w:r w:rsidR="00684D44" w:rsidRPr="00643CD6">
              <w:rPr>
                <w:lang w:val="en-US"/>
              </w:rPr>
              <w:t>……</w:t>
            </w:r>
            <w:proofErr w:type="gramStart"/>
            <w:r w:rsidR="00684D44" w:rsidRPr="00643CD6">
              <w:rPr>
                <w:lang w:val="en-US"/>
              </w:rPr>
              <w:t>./</w:t>
            </w:r>
            <w:proofErr w:type="gramEnd"/>
            <w:r w:rsidR="00D379F6" w:rsidRPr="00643CD6">
              <w:rPr>
                <w:lang w:val="en-US"/>
              </w:rPr>
              <w:t>recepția finală a lucrărilor</w:t>
            </w:r>
            <w:r w:rsidR="00460653" w:rsidRPr="00643CD6">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0"/>
              <w:numPr>
                <w:ilvl w:val="3"/>
                <w:numId w:val="3"/>
              </w:numPr>
              <w:tabs>
                <w:tab w:val="left" w:pos="2295"/>
              </w:tabs>
            </w:pPr>
            <w:r w:rsidRPr="00FF430B">
              <w:rPr>
                <w:b/>
              </w:rPr>
              <w:lastRenderedPageBreak/>
              <w:t xml:space="preserve">PARTEA CE ȚINE DE CONDIȚIILE </w:t>
            </w:r>
          </w:p>
          <w:p w:rsidR="00877B36" w:rsidRPr="00FF430B" w:rsidRDefault="00877B36" w:rsidP="00877B36">
            <w:pPr>
              <w:pStyle w:val="a0"/>
              <w:tabs>
                <w:tab w:val="left" w:pos="2295"/>
              </w:tabs>
              <w:ind w:left="3240" w:firstLine="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0"/>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0"/>
              <w:tabs>
                <w:tab w:val="clear" w:pos="1134"/>
                <w:tab w:val="left" w:pos="2685"/>
              </w:tabs>
              <w:spacing w:line="276" w:lineRule="auto"/>
              <w:ind w:left="0" w:firstLine="0"/>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9632"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134"/>
              <w:gridCol w:w="1793"/>
              <w:gridCol w:w="617"/>
              <w:gridCol w:w="2126"/>
              <w:gridCol w:w="1701"/>
            </w:tblGrid>
            <w:tr w:rsidR="007E709D" w:rsidRPr="00EC30C2" w:rsidTr="00342866">
              <w:trPr>
                <w:trHeight w:val="1051"/>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241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342866" w:rsidRDefault="007E709D" w:rsidP="00342866">
                  <w:pPr>
                    <w:jc w:val="center"/>
                    <w:rPr>
                      <w:b/>
                    </w:rPr>
                  </w:pPr>
                  <w:r w:rsidRPr="00FF430B">
                    <w:rPr>
                      <w:b/>
                    </w:rPr>
                    <w:t>Specificarea tehnică deplină solicitată de</w:t>
                  </w:r>
                  <w:r w:rsidR="00342866">
                    <w:rPr>
                      <w:b/>
                    </w:rPr>
                    <w:t xml:space="preserve"> către autoritatea contractantă</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342866" w:rsidRDefault="007E709D" w:rsidP="00342866">
                  <w:pPr>
                    <w:jc w:val="center"/>
                    <w:rPr>
                      <w:b/>
                    </w:rPr>
                  </w:pPr>
                  <w:r w:rsidRPr="00FF430B">
                    <w:rPr>
                      <w:b/>
                      <w:bCs/>
                      <w:noProof w:val="0"/>
                    </w:rPr>
                    <w:t xml:space="preserve">Specificarea tehnică </w:t>
                  </w:r>
                  <w:r w:rsidRPr="00FF430B">
                    <w:rPr>
                      <w:b/>
                    </w:rPr>
                    <w:t>de</w:t>
                  </w:r>
                  <w:r w:rsidR="00342866">
                    <w:rPr>
                      <w:b/>
                    </w:rPr>
                    <w:t>plină propusă de către ofertant</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342866">
                  <w:pPr>
                    <w:jc w:val="center"/>
                    <w:rPr>
                      <w:b/>
                      <w:bCs/>
                      <w:noProof w:val="0"/>
                    </w:rPr>
                  </w:pPr>
                  <w:r w:rsidRPr="00FF430B">
                    <w:rPr>
                      <w:b/>
                      <w:bCs/>
                      <w:noProof w:val="0"/>
                    </w:rPr>
                    <w:t>Standarde de</w:t>
                  </w:r>
                </w:p>
                <w:p w:rsidR="007E709D" w:rsidRPr="00FF430B" w:rsidRDefault="007E709D" w:rsidP="00342866">
                  <w:pPr>
                    <w:ind w:right="-48"/>
                    <w:jc w:val="center"/>
                    <w:rPr>
                      <w:b/>
                      <w:bCs/>
                      <w:noProof w:val="0"/>
                    </w:rPr>
                  </w:pPr>
                  <w:r w:rsidRPr="00FF430B">
                    <w:rPr>
                      <w:b/>
                      <w:bCs/>
                      <w:noProof w:val="0"/>
                    </w:rPr>
                    <w:t>referinţă</w:t>
                  </w:r>
                </w:p>
              </w:tc>
            </w:tr>
            <w:tr w:rsidR="007E709D" w:rsidRPr="00EC30C2" w:rsidTr="0034286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1448A" w:rsidP="0071448A">
                  <w:pPr>
                    <w:rPr>
                      <w:noProof w:val="0"/>
                    </w:rPr>
                  </w:pPr>
                  <w:r w:rsidRPr="00013E8C">
                    <w:rPr>
                      <w:b/>
                      <w:i/>
                      <w:sz w:val="20"/>
                      <w:szCs w:val="20"/>
                      <w:lang w:eastAsia="ru-RU"/>
                    </w:rPr>
                    <w:t>Lucrări de confecționare și montare a tâmplăriei din alumin a intrării principale a edificiului IMSP Institutul Oncologic</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1448A" w:rsidP="004D7C86">
                  <w:pPr>
                    <w:jc w:val="both"/>
                    <w:rPr>
                      <w:noProof w:val="0"/>
                    </w:rPr>
                  </w:pPr>
                  <w:r w:rsidRPr="00D51481">
                    <w:rPr>
                      <w:sz w:val="20"/>
                      <w:szCs w:val="20"/>
                    </w:rPr>
                    <w:t>45000000-7</w:t>
                  </w:r>
                </w:p>
              </w:tc>
              <w:tc>
                <w:tcPr>
                  <w:tcW w:w="241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1448A" w:rsidP="0071448A">
                  <w:pPr>
                    <w:ind w:right="-48"/>
                    <w:rPr>
                      <w:noProof w:val="0"/>
                    </w:rPr>
                  </w:pPr>
                  <w:r>
                    <w:rPr>
                      <w:noProof w:val="0"/>
                    </w:rPr>
                    <w:t>Confor</w:t>
                  </w:r>
                  <w:r w:rsidR="00342866">
                    <w:rPr>
                      <w:noProof w:val="0"/>
                    </w:rPr>
                    <w:t>m caietului de sarcini din anunț</w:t>
                  </w:r>
                  <w:r>
                    <w:rPr>
                      <w:noProof w:val="0"/>
                    </w:rPr>
                    <w:t>ul de participare</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71448A">
                  <w:pPr>
                    <w:ind w:right="801"/>
                    <w:jc w:val="both"/>
                    <w:rPr>
                      <w:noProof w:val="0"/>
                    </w:rPr>
                  </w:pPr>
                </w:p>
              </w:tc>
            </w:tr>
            <w:tr w:rsidR="007E709D" w:rsidRPr="00EC30C2" w:rsidTr="0034286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41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34286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7371"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342866">
              <w:tc>
                <w:tcPr>
                  <w:tcW w:w="5188"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617" w:type="dxa"/>
                  <w:tcBorders>
                    <w:top w:val="nil"/>
                    <w:left w:val="nil"/>
                    <w:bottom w:val="nil"/>
                    <w:right w:val="nil"/>
                  </w:tcBorders>
                </w:tcPr>
                <w:p w:rsidR="007E709D" w:rsidRPr="00FF430B" w:rsidRDefault="007E709D" w:rsidP="004D7C86">
                  <w:pPr>
                    <w:jc w:val="both"/>
                    <w:rPr>
                      <w:b/>
                      <w:bCs/>
                      <w:noProof w:val="0"/>
                    </w:rPr>
                  </w:pPr>
                </w:p>
              </w:tc>
              <w:tc>
                <w:tcPr>
                  <w:tcW w:w="3827"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342866"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2866" w:rsidRPr="00FF430B" w:rsidRDefault="00342866"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2866" w:rsidRPr="00FF430B" w:rsidRDefault="00342866" w:rsidP="005B65FA">
                  <w:pPr>
                    <w:rPr>
                      <w:noProof w:val="0"/>
                    </w:rPr>
                  </w:pPr>
                  <w:r w:rsidRPr="00013E8C">
                    <w:rPr>
                      <w:b/>
                      <w:i/>
                      <w:sz w:val="20"/>
                      <w:szCs w:val="20"/>
                      <w:lang w:eastAsia="ru-RU"/>
                    </w:rPr>
                    <w:t>Lucrări de confecționare și montare a tâmplăriei din alumin a intrării principale a edificiului IMSP Institutul Oncologic</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2866" w:rsidRPr="00FF430B" w:rsidRDefault="00342866" w:rsidP="004D7C86">
                  <w:pPr>
                    <w:keepNext/>
                    <w:keepLines/>
                    <w:spacing w:before="200"/>
                    <w:jc w:val="both"/>
                    <w:outlineLvl w:val="2"/>
                    <w:rPr>
                      <w:noProof w:val="0"/>
                    </w:rPr>
                  </w:pPr>
                  <w:r w:rsidRPr="00D51481">
                    <w:rPr>
                      <w:sz w:val="20"/>
                      <w:szCs w:val="20"/>
                    </w:rPr>
                    <w:t>45000000-7</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42866" w:rsidRPr="00FF430B" w:rsidRDefault="00342866" w:rsidP="004D7C86">
                  <w:pPr>
                    <w:keepNext/>
                    <w:keepLines/>
                    <w:spacing w:before="200"/>
                    <w:jc w:val="both"/>
                    <w:outlineLvl w:val="2"/>
                    <w:rPr>
                      <w:noProof w:val="0"/>
                    </w:rPr>
                  </w:pPr>
                  <w:r w:rsidRPr="00D51481">
                    <w:rPr>
                      <w:sz w:val="20"/>
                      <w:szCs w:val="20"/>
                    </w:rPr>
                    <w:t>unitate</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42866" w:rsidRPr="00FF430B" w:rsidRDefault="00342866" w:rsidP="004D7C86">
                  <w:pPr>
                    <w:keepNext/>
                    <w:keepLines/>
                    <w:spacing w:before="200"/>
                    <w:jc w:val="both"/>
                    <w:outlineLvl w:val="2"/>
                    <w:rPr>
                      <w:noProof w:val="0"/>
                    </w:rPr>
                  </w:pPr>
                  <w:r w:rsidRPr="00D51481">
                    <w:rPr>
                      <w:sz w:val="20"/>
                      <w:szCs w:val="2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2866" w:rsidRPr="00FF430B" w:rsidRDefault="00342866"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2866" w:rsidRPr="00FF430B" w:rsidRDefault="00342866"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2866" w:rsidRPr="00342866" w:rsidRDefault="00FD5C8D" w:rsidP="004D7C86">
                  <w:pPr>
                    <w:keepNext/>
                    <w:keepLines/>
                    <w:spacing w:before="200"/>
                    <w:jc w:val="both"/>
                    <w:outlineLvl w:val="2"/>
                    <w:rPr>
                      <w:noProof w:val="0"/>
                      <w:highlight w:val="yellow"/>
                    </w:rPr>
                  </w:pPr>
                  <w:r w:rsidRPr="00FD5C8D">
                    <w:rPr>
                      <w:noProof w:val="0"/>
                    </w:rPr>
                    <w:t>În decurs de 30 zile de la semnarea contractului</w:t>
                  </w:r>
                </w:p>
              </w:tc>
            </w:tr>
            <w:tr w:rsidR="00342866"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2866" w:rsidRPr="00FF430B" w:rsidRDefault="00342866"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2866" w:rsidRPr="00FF430B" w:rsidRDefault="00342866"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2866" w:rsidRPr="00FF430B" w:rsidRDefault="00342866"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2866" w:rsidRPr="00FF430B" w:rsidRDefault="00342866"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2866" w:rsidRPr="00FF430B" w:rsidRDefault="00342866"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2866" w:rsidRPr="00FF430B" w:rsidRDefault="00342866"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2866" w:rsidRPr="00FF430B" w:rsidRDefault="00342866"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2866" w:rsidRPr="00FF430B" w:rsidRDefault="00342866" w:rsidP="004D7C86">
                  <w:pPr>
                    <w:keepNext/>
                    <w:keepLines/>
                    <w:spacing w:before="200"/>
                    <w:jc w:val="both"/>
                    <w:outlineLvl w:val="2"/>
                    <w:rPr>
                      <w:noProof w:val="0"/>
                    </w:rPr>
                  </w:pPr>
                </w:p>
              </w:tc>
            </w:tr>
            <w:tr w:rsidR="00342866"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342866" w:rsidRPr="00FF430B" w:rsidRDefault="00342866" w:rsidP="004D7C86">
                  <w:pPr>
                    <w:jc w:val="both"/>
                    <w:rPr>
                      <w:noProof w:val="0"/>
                    </w:rPr>
                  </w:pPr>
                  <w:r w:rsidRPr="00FF430B">
                    <w:rPr>
                      <w:noProof w:val="0"/>
                    </w:rPr>
                    <w:t> </w:t>
                  </w:r>
                </w:p>
                <w:p w:rsidR="00342866" w:rsidRPr="00FF430B" w:rsidRDefault="00342866" w:rsidP="004D7C86">
                  <w:pPr>
                    <w:keepNext/>
                    <w:keepLines/>
                    <w:spacing w:before="200"/>
                    <w:jc w:val="both"/>
                    <w:outlineLvl w:val="2"/>
                    <w:rPr>
                      <w:noProof w:val="0"/>
                    </w:rPr>
                  </w:pPr>
                </w:p>
                <w:p w:rsidR="00342866" w:rsidRPr="00FF430B" w:rsidRDefault="00342866" w:rsidP="004D7C86">
                  <w:pPr>
                    <w:keepNext/>
                    <w:keepLines/>
                    <w:spacing w:before="200"/>
                    <w:jc w:val="both"/>
                    <w:outlineLvl w:val="2"/>
                    <w:rPr>
                      <w:noProof w:val="0"/>
                    </w:rPr>
                  </w:pPr>
                </w:p>
                <w:p w:rsidR="00342866" w:rsidRPr="00FF430B" w:rsidRDefault="00342866" w:rsidP="004D7C86">
                  <w:pPr>
                    <w:keepNext/>
                    <w:keepLines/>
                    <w:spacing w:before="200"/>
                    <w:jc w:val="both"/>
                    <w:outlineLvl w:val="2"/>
                    <w:rPr>
                      <w:noProof w:val="0"/>
                    </w:rPr>
                  </w:pPr>
                </w:p>
                <w:p w:rsidR="00342866" w:rsidRPr="00FF430B" w:rsidRDefault="00342866" w:rsidP="004D7C86">
                  <w:pPr>
                    <w:keepNext/>
                    <w:keepLines/>
                    <w:spacing w:before="200"/>
                    <w:jc w:val="both"/>
                    <w:outlineLvl w:val="2"/>
                    <w:rPr>
                      <w:noProof w:val="0"/>
                    </w:rPr>
                  </w:pPr>
                </w:p>
                <w:p w:rsidR="00342866" w:rsidRPr="00FF430B" w:rsidRDefault="00342866" w:rsidP="004D7C86">
                  <w:pPr>
                    <w:keepNext/>
                    <w:keepLines/>
                    <w:spacing w:before="200"/>
                    <w:jc w:val="both"/>
                    <w:outlineLvl w:val="2"/>
                    <w:rPr>
                      <w:noProof w:val="0"/>
                    </w:rPr>
                  </w:pPr>
                </w:p>
                <w:p w:rsidR="00342866" w:rsidRPr="00FF430B" w:rsidRDefault="00342866" w:rsidP="004D7C86">
                  <w:pPr>
                    <w:keepNext/>
                    <w:keepLines/>
                    <w:spacing w:before="200"/>
                    <w:jc w:val="both"/>
                    <w:outlineLvl w:val="2"/>
                    <w:rPr>
                      <w:noProof w:val="0"/>
                    </w:rPr>
                  </w:pPr>
                </w:p>
                <w:p w:rsidR="00342866" w:rsidRDefault="00342866" w:rsidP="004D7C86">
                  <w:pPr>
                    <w:jc w:val="center"/>
                    <w:rPr>
                      <w:b/>
                      <w:bCs/>
                      <w:noProof w:val="0"/>
                    </w:rPr>
                  </w:pPr>
                  <w:r w:rsidRPr="00FF430B">
                    <w:rPr>
                      <w:b/>
                      <w:bCs/>
                      <w:noProof w:val="0"/>
                    </w:rPr>
                    <w:t>SEMNĂTURILE PĂRŢILOR</w:t>
                  </w:r>
                </w:p>
                <w:p w:rsidR="00342866" w:rsidRPr="00FF430B" w:rsidRDefault="00342866" w:rsidP="004D7C86">
                  <w:pPr>
                    <w:jc w:val="center"/>
                    <w:rPr>
                      <w:noProof w:val="0"/>
                    </w:rPr>
                  </w:pPr>
                </w:p>
              </w:tc>
            </w:tr>
            <w:tr w:rsidR="00342866"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342866" w:rsidRPr="00FF430B" w:rsidRDefault="00342866" w:rsidP="00E13118">
                  <w:pPr>
                    <w:jc w:val="center"/>
                    <w:rPr>
                      <w:noProof w:val="0"/>
                    </w:rPr>
                  </w:pPr>
                  <w:r w:rsidRPr="00FF430B">
                    <w:rPr>
                      <w:b/>
                      <w:bCs/>
                      <w:noProof w:val="0"/>
                    </w:rPr>
                    <w:t>ANTREPRENOR</w:t>
                  </w:r>
                </w:p>
                <w:p w:rsidR="00342866" w:rsidRPr="00FF430B" w:rsidRDefault="00342866" w:rsidP="00B262BA">
                  <w:pPr>
                    <w:tabs>
                      <w:tab w:val="left" w:pos="1134"/>
                    </w:tabs>
                    <w:ind w:left="720"/>
                    <w:outlineLvl w:val="0"/>
                    <w:rPr>
                      <w:noProof w:val="0"/>
                    </w:rPr>
                  </w:pPr>
                </w:p>
                <w:p w:rsidR="00342866" w:rsidRPr="00FF430B" w:rsidRDefault="00342866"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342866" w:rsidRPr="00FF430B" w:rsidRDefault="00342866" w:rsidP="00803E7E">
                  <w:pPr>
                    <w:jc w:val="center"/>
                    <w:rPr>
                      <w:noProof w:val="0"/>
                    </w:rPr>
                  </w:pPr>
                  <w:r w:rsidRPr="00FF430B">
                    <w:rPr>
                      <w:b/>
                      <w:bCs/>
                      <w:noProof w:val="0"/>
                    </w:rPr>
                    <w:t>BENEFICIAR</w:t>
                  </w:r>
                </w:p>
                <w:p w:rsidR="00342866" w:rsidRPr="00FF430B" w:rsidRDefault="00342866" w:rsidP="00240751">
                  <w:pPr>
                    <w:ind w:firstLine="567"/>
                    <w:jc w:val="both"/>
                    <w:rPr>
                      <w:noProof w:val="0"/>
                    </w:rPr>
                  </w:pPr>
                  <w:r w:rsidRPr="00FF430B">
                    <w:rPr>
                      <w:noProof w:val="0"/>
                    </w:rPr>
                    <w:t> </w:t>
                  </w:r>
                </w:p>
                <w:p w:rsidR="00342866" w:rsidRPr="00FF430B" w:rsidRDefault="00342866" w:rsidP="00240751">
                  <w:pPr>
                    <w:keepNext/>
                    <w:keepLines/>
                    <w:spacing w:before="200"/>
                    <w:ind w:firstLine="567"/>
                    <w:jc w:val="both"/>
                    <w:outlineLvl w:val="2"/>
                    <w:rPr>
                      <w:noProof w:val="0"/>
                    </w:rPr>
                  </w:pPr>
                </w:p>
                <w:p w:rsidR="00342866" w:rsidRPr="00FF430B" w:rsidRDefault="00342866"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7179" w:rsidRDefault="00BF7179" w:rsidP="00A20ACF">
      <w:r>
        <w:separator/>
      </w:r>
    </w:p>
  </w:endnote>
  <w:endnote w:type="continuationSeparator" w:id="0">
    <w:p w:rsidR="00BF7179" w:rsidRDefault="00BF717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5FA" w:rsidRDefault="005B65FA"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5B65FA" w:rsidRDefault="005B65FA">
        <w:pPr>
          <w:pStyle w:val="a4"/>
          <w:jc w:val="right"/>
        </w:pPr>
        <w:r>
          <w:fldChar w:fldCharType="begin"/>
        </w:r>
        <w:r>
          <w:instrText xml:space="preserve"> PAGE   \* MERGEFORMAT </w:instrText>
        </w:r>
        <w:r>
          <w:fldChar w:fldCharType="separate"/>
        </w:r>
        <w:r w:rsidR="005F3C38">
          <w:t>39</w:t>
        </w:r>
        <w:r>
          <w:fldChar w:fldCharType="end"/>
        </w:r>
      </w:p>
    </w:sdtContent>
  </w:sdt>
  <w:p w:rsidR="005B65FA" w:rsidRDefault="005B65F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7179" w:rsidRDefault="00BF7179" w:rsidP="00A20ACF">
      <w:r>
        <w:separator/>
      </w:r>
    </w:p>
  </w:footnote>
  <w:footnote w:type="continuationSeparator" w:id="0">
    <w:p w:rsidR="00BF7179" w:rsidRDefault="00BF717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86"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4A7"/>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861"/>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5B7"/>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2866"/>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4B6"/>
    <w:rsid w:val="004D6702"/>
    <w:rsid w:val="004D6DBE"/>
    <w:rsid w:val="004D7107"/>
    <w:rsid w:val="004D7C86"/>
    <w:rsid w:val="004E0403"/>
    <w:rsid w:val="004E1B4E"/>
    <w:rsid w:val="004E218C"/>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5D44"/>
    <w:rsid w:val="00530124"/>
    <w:rsid w:val="005309C1"/>
    <w:rsid w:val="0053238B"/>
    <w:rsid w:val="00532A46"/>
    <w:rsid w:val="00536403"/>
    <w:rsid w:val="005368BD"/>
    <w:rsid w:val="00537904"/>
    <w:rsid w:val="00541DCC"/>
    <w:rsid w:val="00543226"/>
    <w:rsid w:val="005459A4"/>
    <w:rsid w:val="00546E60"/>
    <w:rsid w:val="00551783"/>
    <w:rsid w:val="00551CEC"/>
    <w:rsid w:val="00554549"/>
    <w:rsid w:val="00554651"/>
    <w:rsid w:val="00556BC4"/>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BC5"/>
    <w:rsid w:val="005A6CBF"/>
    <w:rsid w:val="005A7769"/>
    <w:rsid w:val="005A7A29"/>
    <w:rsid w:val="005A7F85"/>
    <w:rsid w:val="005B0318"/>
    <w:rsid w:val="005B0E74"/>
    <w:rsid w:val="005B10F8"/>
    <w:rsid w:val="005B235E"/>
    <w:rsid w:val="005B24DA"/>
    <w:rsid w:val="005B263A"/>
    <w:rsid w:val="005B2917"/>
    <w:rsid w:val="005B3BAD"/>
    <w:rsid w:val="005B4853"/>
    <w:rsid w:val="005B65FA"/>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2348"/>
    <w:rsid w:val="005E3355"/>
    <w:rsid w:val="005E5325"/>
    <w:rsid w:val="005E57E4"/>
    <w:rsid w:val="005E58E6"/>
    <w:rsid w:val="005E5A05"/>
    <w:rsid w:val="005E6B4A"/>
    <w:rsid w:val="005E7C99"/>
    <w:rsid w:val="005E7DEA"/>
    <w:rsid w:val="005F0C11"/>
    <w:rsid w:val="005F0DE9"/>
    <w:rsid w:val="005F1533"/>
    <w:rsid w:val="005F3C38"/>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5EA"/>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3CD6"/>
    <w:rsid w:val="006442C1"/>
    <w:rsid w:val="00647E26"/>
    <w:rsid w:val="0065033C"/>
    <w:rsid w:val="006504AB"/>
    <w:rsid w:val="00650958"/>
    <w:rsid w:val="00650E1C"/>
    <w:rsid w:val="006514A0"/>
    <w:rsid w:val="00651EB9"/>
    <w:rsid w:val="006526E7"/>
    <w:rsid w:val="006537B3"/>
    <w:rsid w:val="00653E70"/>
    <w:rsid w:val="00657833"/>
    <w:rsid w:val="006620F8"/>
    <w:rsid w:val="00662574"/>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3E07"/>
    <w:rsid w:val="007041C8"/>
    <w:rsid w:val="00706AD6"/>
    <w:rsid w:val="00707585"/>
    <w:rsid w:val="007075E8"/>
    <w:rsid w:val="00711A07"/>
    <w:rsid w:val="00712E40"/>
    <w:rsid w:val="0071448A"/>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D5B"/>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D9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B1A"/>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417"/>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B56"/>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9F9"/>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419"/>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C34"/>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653"/>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615"/>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179"/>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68FA"/>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A2D"/>
    <w:rsid w:val="00E53234"/>
    <w:rsid w:val="00E54667"/>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429"/>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C8D"/>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A20ACF"/>
    <w:pPr>
      <w:numPr>
        <w:numId w:val="1"/>
      </w:numPr>
      <w:jc w:val="center"/>
      <w:outlineLvl w:val="0"/>
    </w:pPr>
    <w:rPr>
      <w:b/>
    </w:rPr>
  </w:style>
  <w:style w:type="paragraph" w:styleId="2">
    <w:name w:val="heading 2"/>
    <w:basedOn w:val="a"/>
    <w:next w:val="a"/>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A20ACF"/>
    <w:pPr>
      <w:keepNext/>
      <w:outlineLvl w:val="3"/>
    </w:pPr>
    <w:rPr>
      <w:rFonts w:ascii="Baltica RR" w:hAnsi="Baltica RR"/>
      <w:b/>
      <w:noProof w:val="0"/>
      <w:szCs w:val="20"/>
      <w:lang w:eastAsia="ru-RU"/>
    </w:rPr>
  </w:style>
  <w:style w:type="paragraph" w:styleId="5">
    <w:name w:val="heading 5"/>
    <w:basedOn w:val="a"/>
    <w:next w:val="a"/>
    <w:link w:val="50"/>
    <w:qFormat/>
    <w:rsid w:val="00A20ACF"/>
    <w:pPr>
      <w:keepNext/>
      <w:ind w:firstLine="6804"/>
      <w:outlineLvl w:val="4"/>
    </w:pPr>
    <w:rPr>
      <w:noProof w:val="0"/>
      <w:sz w:val="28"/>
      <w:szCs w:val="20"/>
      <w:lang w:eastAsia="ru-RU"/>
    </w:rPr>
  </w:style>
  <w:style w:type="paragraph" w:styleId="8">
    <w:name w:val="heading 8"/>
    <w:basedOn w:val="a"/>
    <w:next w:val="a"/>
    <w:link w:val="80"/>
    <w:semiHidden/>
    <w:unhideWhenUsed/>
    <w:qFormat/>
    <w:rsid w:val="00A20ACF"/>
    <w:pPr>
      <w:spacing w:before="240" w:after="60"/>
      <w:outlineLvl w:val="7"/>
    </w:pPr>
    <w:rPr>
      <w:rFonts w:ascii="Calibri" w:hAnsi="Calibri"/>
      <w:i/>
      <w:iCs/>
      <w:noProof w:val="0"/>
    </w:rPr>
  </w:style>
  <w:style w:type="paragraph" w:styleId="9">
    <w:name w:val="heading 9"/>
    <w:basedOn w:val="a"/>
    <w:next w:val="a"/>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A20ACF"/>
    <w:pPr>
      <w:tabs>
        <w:tab w:val="left" w:pos="1134"/>
      </w:tabs>
      <w:ind w:left="360" w:hanging="360"/>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uiPriority w:val="99"/>
    <w:unhideWhenUsed/>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
    <w:rsid w:val="00A20ACF"/>
    <w:pPr>
      <w:jc w:val="center"/>
    </w:pPr>
    <w:rPr>
      <w:b/>
      <w:bCs/>
      <w:noProof w:val="0"/>
      <w:lang w:eastAsia="ru-RU"/>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qFormat/>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4">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60F4C4-75A7-4EAC-B355-FA1A13F81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Pages>
  <Words>15400</Words>
  <Characters>87780</Characters>
  <Application>Microsoft Office Word</Application>
  <DocSecurity>0</DocSecurity>
  <Lines>731</Lines>
  <Paragraphs>205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102975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17</cp:revision>
  <cp:lastPrinted>2021-06-01T11:52:00Z</cp:lastPrinted>
  <dcterms:created xsi:type="dcterms:W3CDTF">2022-05-26T11:55:00Z</dcterms:created>
  <dcterms:modified xsi:type="dcterms:W3CDTF">2022-10-07T06:21:00Z</dcterms:modified>
</cp:coreProperties>
</file>