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4E7AC7DA" w14:textId="77777777" w:rsidR="003F56F9" w:rsidRDefault="003961E7" w:rsidP="003F56F9">
      <w:pPr>
        <w:tabs>
          <w:tab w:val="left" w:pos="5103"/>
          <w:tab w:val="left" w:pos="10348"/>
        </w:tabs>
        <w:jc w:val="right"/>
        <w:rPr>
          <w:noProof w:val="0"/>
          <w:lang w:val="ro-MD" w:eastAsia="ru-RU"/>
        </w:rPr>
      </w:pPr>
      <w:r w:rsidRPr="00FF430B">
        <w:rPr>
          <w:noProof w:val="0"/>
          <w:lang w:val="ro-MD" w:eastAsia="ru-RU"/>
        </w:rPr>
        <w:t xml:space="preserve">                                               </w:t>
      </w:r>
      <w:r w:rsidR="003F56F9" w:rsidRPr="00FF430B">
        <w:rPr>
          <w:noProof w:val="0"/>
          <w:lang w:val="ro-MD" w:eastAsia="ru-RU"/>
        </w:rPr>
        <w:t xml:space="preserve">nr. </w:t>
      </w:r>
      <w:r w:rsidR="003F56F9">
        <w:rPr>
          <w:noProof w:val="0"/>
          <w:lang w:val="ro-MD" w:eastAsia="ru-RU"/>
        </w:rPr>
        <w:t>69</w:t>
      </w:r>
      <w:r w:rsidR="003F56F9" w:rsidRPr="00FF430B">
        <w:rPr>
          <w:noProof w:val="0"/>
          <w:lang w:val="ro-MD" w:eastAsia="ru-RU"/>
        </w:rPr>
        <w:t xml:space="preserve"> din </w:t>
      </w:r>
      <w:r w:rsidR="003F56F9">
        <w:rPr>
          <w:noProof w:val="0"/>
          <w:lang w:val="ro-MD" w:eastAsia="ru-RU"/>
        </w:rPr>
        <w:t>07.05.</w:t>
      </w:r>
      <w:r w:rsidR="003F56F9" w:rsidRPr="00FF430B">
        <w:rPr>
          <w:noProof w:val="0"/>
          <w:lang w:val="ro-MD" w:eastAsia="ru-RU"/>
        </w:rPr>
        <w:t>2021</w:t>
      </w:r>
    </w:p>
    <w:p w14:paraId="53784BAB" w14:textId="5751CDEF" w:rsidR="003961E7" w:rsidRDefault="003961E7" w:rsidP="003961E7">
      <w:pPr>
        <w:tabs>
          <w:tab w:val="left" w:pos="5103"/>
          <w:tab w:val="left" w:pos="10348"/>
        </w:tabs>
        <w:jc w:val="right"/>
        <w:rPr>
          <w:noProof w:val="0"/>
          <w:lang w:val="ro-MD" w:eastAsia="ru-RU"/>
        </w:rPr>
      </w:pP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AC38C1">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AC38C1">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AC38C1">
      <w:pPr>
        <w:pStyle w:val="Listparagraf"/>
        <w:numPr>
          <w:ilvl w:val="0"/>
          <w:numId w:val="31"/>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AC38C1">
      <w:pPr>
        <w:pStyle w:val="Listparagraf"/>
        <w:numPr>
          <w:ilvl w:val="0"/>
          <w:numId w:val="31"/>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AC38C1">
      <w:pPr>
        <w:pStyle w:val="Listparagraf"/>
        <w:numPr>
          <w:ilvl w:val="0"/>
          <w:numId w:val="31"/>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AC38C1">
      <w:pPr>
        <w:pStyle w:val="Listparagraf"/>
        <w:numPr>
          <w:ilvl w:val="0"/>
          <w:numId w:val="31"/>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AC38C1">
      <w:pPr>
        <w:pStyle w:val="Listparagraf"/>
        <w:numPr>
          <w:ilvl w:val="0"/>
          <w:numId w:val="31"/>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AC38C1">
      <w:pPr>
        <w:pStyle w:val="Listparagraf"/>
        <w:numPr>
          <w:ilvl w:val="0"/>
          <w:numId w:val="31"/>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AC38C1">
      <w:pPr>
        <w:pStyle w:val="Listparagraf"/>
        <w:numPr>
          <w:ilvl w:val="0"/>
          <w:numId w:val="31"/>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AC38C1">
      <w:pPr>
        <w:pStyle w:val="Listparagraf"/>
        <w:numPr>
          <w:ilvl w:val="0"/>
          <w:numId w:val="31"/>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AC38C1">
      <w:pPr>
        <w:pStyle w:val="Listparagraf"/>
        <w:numPr>
          <w:ilvl w:val="0"/>
          <w:numId w:val="31"/>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AC38C1">
      <w:pPr>
        <w:pStyle w:val="Listparagraf"/>
        <w:numPr>
          <w:ilvl w:val="0"/>
          <w:numId w:val="31"/>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AC38C1">
      <w:pPr>
        <w:pStyle w:val="Listparagraf"/>
        <w:numPr>
          <w:ilvl w:val="0"/>
          <w:numId w:val="31"/>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AC38C1">
      <w:pPr>
        <w:pStyle w:val="Listparagraf"/>
        <w:numPr>
          <w:ilvl w:val="0"/>
          <w:numId w:val="31"/>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AC38C1">
      <w:pPr>
        <w:pStyle w:val="Listparagraf"/>
        <w:numPr>
          <w:ilvl w:val="0"/>
          <w:numId w:val="31"/>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AC38C1">
      <w:pPr>
        <w:pStyle w:val="Listparagraf"/>
        <w:numPr>
          <w:ilvl w:val="0"/>
          <w:numId w:val="31"/>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AC38C1">
      <w:pPr>
        <w:pStyle w:val="Listparagraf"/>
        <w:numPr>
          <w:ilvl w:val="0"/>
          <w:numId w:val="31"/>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AC38C1">
      <w:pPr>
        <w:pStyle w:val="Listparagraf"/>
        <w:numPr>
          <w:ilvl w:val="0"/>
          <w:numId w:val="31"/>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AC38C1">
      <w:pPr>
        <w:pStyle w:val="Listparagraf"/>
        <w:numPr>
          <w:ilvl w:val="0"/>
          <w:numId w:val="31"/>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AC38C1">
      <w:pPr>
        <w:pStyle w:val="Listparagraf"/>
        <w:numPr>
          <w:ilvl w:val="0"/>
          <w:numId w:val="31"/>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AC38C1">
      <w:pPr>
        <w:pStyle w:val="Listparagraf"/>
        <w:numPr>
          <w:ilvl w:val="0"/>
          <w:numId w:val="31"/>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AC38C1">
      <w:pPr>
        <w:pStyle w:val="Listparagraf"/>
        <w:numPr>
          <w:ilvl w:val="0"/>
          <w:numId w:val="31"/>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AC38C1">
      <w:pPr>
        <w:pStyle w:val="Listparagraf"/>
        <w:numPr>
          <w:ilvl w:val="0"/>
          <w:numId w:val="31"/>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AC38C1">
      <w:pPr>
        <w:pStyle w:val="Listparagraf"/>
        <w:numPr>
          <w:ilvl w:val="0"/>
          <w:numId w:val="31"/>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AC38C1">
      <w:pPr>
        <w:pStyle w:val="Listparagraf"/>
        <w:numPr>
          <w:ilvl w:val="0"/>
          <w:numId w:val="31"/>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AC38C1">
      <w:pPr>
        <w:pStyle w:val="Listparagraf"/>
        <w:numPr>
          <w:ilvl w:val="0"/>
          <w:numId w:val="31"/>
        </w:numPr>
        <w:tabs>
          <w:tab w:val="clear" w:pos="1134"/>
          <w:tab w:val="left" w:pos="-284"/>
          <w:tab w:val="left" w:pos="426"/>
        </w:tabs>
        <w:ind w:left="-284" w:firstLine="284"/>
        <w:rPr>
          <w:lang w:val="ro-MD"/>
        </w:rPr>
      </w:pPr>
      <w:r w:rsidRPr="00FF430B">
        <w:rPr>
          <w:lang w:val="ro-MD"/>
        </w:rPr>
        <w:lastRenderedPageBreak/>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AC38C1">
      <w:pPr>
        <w:pStyle w:val="Listparagraf"/>
        <w:numPr>
          <w:ilvl w:val="0"/>
          <w:numId w:val="31"/>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AC38C1">
      <w:pPr>
        <w:pStyle w:val="Listparagraf"/>
        <w:numPr>
          <w:ilvl w:val="0"/>
          <w:numId w:val="31"/>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AC38C1">
      <w:pPr>
        <w:pStyle w:val="Listparagraf"/>
        <w:numPr>
          <w:ilvl w:val="0"/>
          <w:numId w:val="31"/>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AC38C1">
      <w:pPr>
        <w:pStyle w:val="Listparagraf"/>
        <w:numPr>
          <w:ilvl w:val="0"/>
          <w:numId w:val="31"/>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AC38C1">
      <w:pPr>
        <w:pStyle w:val="Listparagraf"/>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AC38C1">
      <w:pPr>
        <w:pStyle w:val="Listparagraf"/>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AC38C1">
      <w:pPr>
        <w:pStyle w:val="Listparagraf"/>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AC38C1">
      <w:pPr>
        <w:pStyle w:val="Listparagraf"/>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AC38C1">
      <w:pPr>
        <w:pStyle w:val="Listparagraf"/>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AC38C1" w:rsidP="00AC38C1">
      <w:pPr>
        <w:pStyle w:val="Listparagraf"/>
        <w:numPr>
          <w:ilvl w:val="0"/>
          <w:numId w:val="14"/>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AC38C1">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AC38C1">
      <w:pPr>
        <w:pStyle w:val="Listparagraf"/>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AC38C1">
      <w:pPr>
        <w:pStyle w:val="Listparagraf"/>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AC38C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AC38C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AC38C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AC38C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AC38C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AC38C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AC38C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AC38C1">
      <w:pPr>
        <w:pStyle w:val="Listparagraf"/>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AC38C1">
      <w:pPr>
        <w:pStyle w:val="Listparagraf"/>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AC38C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AC38C1">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AC38C1">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AC38C1">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AC38C1">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AC38C1">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xml:space="preserve">, au dreptul de a participa la procedura de atribuire a contractului de achiziție publică </w:t>
      </w:r>
      <w:r w:rsidR="006F3B8E" w:rsidRPr="00FF430B">
        <w:rPr>
          <w:lang w:val="ro-MD"/>
        </w:rPr>
        <w:lastRenderedPageBreak/>
        <w:t>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w:t>
      </w:r>
      <w:r w:rsidR="007167E4" w:rsidRPr="00FF430B">
        <w:rPr>
          <w:lang w:val="ro-MD"/>
        </w:rPr>
        <w:lastRenderedPageBreak/>
        <w:t xml:space="preserve">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lastRenderedPageBreak/>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lastRenderedPageBreak/>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w:t>
      </w:r>
      <w:r w:rsidR="007167E4" w:rsidRPr="00FF430B">
        <w:rPr>
          <w:lang w:val="ro-MD"/>
        </w:rPr>
        <w:lastRenderedPageBreak/>
        <w:t>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xml:space="preserve">, și depun ofertele în mod electronic, folosind fluxurile interactive de lucru puse la dispoziție de platformele electronice, cu </w:t>
      </w:r>
      <w:r w:rsidR="004344C6" w:rsidRPr="00FF430B">
        <w:rPr>
          <w:color w:val="000000" w:themeColor="text1"/>
          <w:lang w:val="ro-MD"/>
        </w:rPr>
        <w:lastRenderedPageBreak/>
        <w:t>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 xml:space="preserve">cu excepţia procedurilor </w:t>
      </w:r>
      <w:r w:rsidR="00A45123" w:rsidRPr="00FF430B">
        <w:rPr>
          <w:lang w:val="ro-MD"/>
        </w:rPr>
        <w:lastRenderedPageBreak/>
        <w:t>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w:t>
      </w:r>
      <w:r w:rsidR="00285D55" w:rsidRPr="00FF430B">
        <w:rPr>
          <w:lang w:val="ro-MD"/>
        </w:rPr>
        <w:lastRenderedPageBreak/>
        <w:t xml:space="preserve">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lastRenderedPageBreak/>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lastRenderedPageBreak/>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AC38C1">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AC38C1">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AC38C1">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AC38C1">
      <w:pPr>
        <w:numPr>
          <w:ilvl w:val="0"/>
          <w:numId w:val="18"/>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AC38C1">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AC38C1">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AC38C1">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AC38C1">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AC38C1">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AC38C1">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AC38C1">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AC38C1">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AC38C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AC38C1">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AC38C1">
      <w:pPr>
        <w:numPr>
          <w:ilvl w:val="0"/>
          <w:numId w:val="20"/>
        </w:numPr>
        <w:shd w:val="clear" w:color="auto" w:fill="FFFFFF" w:themeFill="background1"/>
        <w:tabs>
          <w:tab w:val="right" w:pos="426"/>
        </w:tabs>
        <w:rPr>
          <w:noProof w:val="0"/>
          <w:lang w:val="ro-MD" w:eastAsia="ru-RU"/>
        </w:rPr>
      </w:pPr>
      <w:r w:rsidRPr="00FF430B">
        <w:rPr>
          <w:noProof w:val="0"/>
          <w:lang w:val="ro-MD" w:eastAsia="ru-RU"/>
        </w:rPr>
        <w:lastRenderedPageBreak/>
        <w:t>Pentru un singur lot;</w:t>
      </w:r>
    </w:p>
    <w:p w14:paraId="443B79FD" w14:textId="77777777" w:rsidR="00BE362C" w:rsidRPr="00FF430B" w:rsidRDefault="00BE362C" w:rsidP="00AC38C1">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AC38C1">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AC38C1">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AC38C1">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AC38C1">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AC38C1">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AC38C1">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AC38C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AC38C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AC38C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AC38C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AC38C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AC38C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AC38C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AC38C1">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AC38C1">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AC38C1">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AC38C1">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AC38C1">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AC38C1">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AC38C1">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AC38C1">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AC38C1">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AC38C1">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AC38C1">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AC38C1">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AC38C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AC38C1">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AC38C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AC38C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AC38C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AC38C1">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AC38C1">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AC38C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AC38C1">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C56E9CE" w14:textId="77777777" w:rsidR="00AC38C1" w:rsidRDefault="00AC38C1" w:rsidP="00AC38C1">
      <w:pPr>
        <w:spacing w:before="120"/>
        <w:jc w:val="center"/>
        <w:outlineLvl w:val="0"/>
        <w:rPr>
          <w:b/>
          <w:sz w:val="28"/>
          <w:szCs w:val="28"/>
          <w:lang w:eastAsia="ru-RU"/>
        </w:rPr>
      </w:pPr>
      <w:r w:rsidRPr="00FF430B">
        <w:rPr>
          <w:b/>
          <w:sz w:val="28"/>
          <w:szCs w:val="28"/>
          <w:lang w:eastAsia="ru-RU"/>
        </w:rPr>
        <w:t>ANUNȚ DE PARTICIPARE</w:t>
      </w:r>
    </w:p>
    <w:p w14:paraId="2D548C6F" w14:textId="77777777" w:rsidR="00AC38C1" w:rsidRDefault="00AC38C1" w:rsidP="00AC38C1">
      <w:pPr>
        <w:spacing w:before="120"/>
        <w:jc w:val="center"/>
        <w:outlineLvl w:val="0"/>
        <w:rPr>
          <w:b/>
          <w:sz w:val="28"/>
          <w:szCs w:val="28"/>
          <w:lang w:eastAsia="ru-RU"/>
        </w:rPr>
      </w:pPr>
    </w:p>
    <w:p w14:paraId="1F9C36E6" w14:textId="77777777" w:rsidR="00AC38C1" w:rsidRDefault="00AC38C1" w:rsidP="00AC38C1">
      <w:pPr>
        <w:jc w:val="both"/>
        <w:rPr>
          <w:b/>
          <w:bCs/>
          <w:spacing w:val="-2"/>
          <w:sz w:val="28"/>
          <w:szCs w:val="28"/>
        </w:rPr>
      </w:pPr>
      <w:r w:rsidRPr="008D2540">
        <w:t>privind</w:t>
      </w:r>
      <w:r w:rsidRPr="008D2540">
        <w:rPr>
          <w:spacing w:val="-2"/>
        </w:rPr>
        <w:t xml:space="preserve"> </w:t>
      </w:r>
      <w:r w:rsidRPr="008D2540">
        <w:t>achiziționarea</w:t>
      </w:r>
      <w:r w:rsidRPr="008D2540">
        <w:rPr>
          <w:spacing w:val="-2"/>
        </w:rPr>
        <w:t xml:space="preserve"> lucrărilor</w:t>
      </w:r>
      <w:r w:rsidRPr="00AE4630">
        <w:rPr>
          <w:b/>
          <w:bCs/>
          <w:spacing w:val="-2"/>
          <w:sz w:val="28"/>
          <w:szCs w:val="28"/>
        </w:rPr>
        <w:t xml:space="preserve">:  </w:t>
      </w:r>
    </w:p>
    <w:p w14:paraId="46F2CE5A" w14:textId="77777777" w:rsidR="00AC38C1" w:rsidRDefault="00AC38C1" w:rsidP="00AC38C1">
      <w:pPr>
        <w:jc w:val="both"/>
        <w:rPr>
          <w:b/>
          <w:bCs/>
          <w:sz w:val="28"/>
          <w:szCs w:val="28"/>
        </w:rPr>
      </w:pPr>
      <w:r w:rsidRPr="009D3442">
        <w:rPr>
          <w:b/>
          <w:bCs/>
          <w:spacing w:val="-2"/>
        </w:rPr>
        <w:t xml:space="preserve">                                             </w:t>
      </w:r>
      <w:r>
        <w:rPr>
          <w:b/>
          <w:bCs/>
          <w:spacing w:val="-2"/>
        </w:rPr>
        <w:t xml:space="preserve">       </w:t>
      </w:r>
      <w:r w:rsidRPr="00121002">
        <w:rPr>
          <w:b/>
          <w:bCs/>
          <w:spacing w:val="-2"/>
          <w:sz w:val="28"/>
          <w:szCs w:val="28"/>
          <w:highlight w:val="yellow"/>
        </w:rPr>
        <w:t>LOT. 1</w:t>
      </w:r>
      <w:r w:rsidRPr="00121002">
        <w:rPr>
          <w:b/>
          <w:bCs/>
          <w:spacing w:val="-2"/>
          <w:sz w:val="28"/>
          <w:szCs w:val="28"/>
        </w:rPr>
        <w:t xml:space="preserve"> </w:t>
      </w:r>
      <w:r w:rsidRPr="00121002">
        <w:rPr>
          <w:b/>
          <w:bCs/>
          <w:sz w:val="28"/>
          <w:szCs w:val="28"/>
        </w:rPr>
        <w:t>Lucrări de reparație capitală a sistemului de electricitate din cadrul proiectului „Prin eficiență energetică spre educație de calitate” (etapa I), la IP L.T. „M. Sadoveanu”, or. Călărași.</w:t>
      </w:r>
    </w:p>
    <w:p w14:paraId="6BE32065" w14:textId="77777777" w:rsidR="00AC38C1" w:rsidRPr="00121002" w:rsidRDefault="00AC38C1" w:rsidP="00AC38C1">
      <w:pPr>
        <w:jc w:val="both"/>
        <w:rPr>
          <w:sz w:val="28"/>
          <w:szCs w:val="28"/>
        </w:rPr>
      </w:pPr>
    </w:p>
    <w:p w14:paraId="035EAA65" w14:textId="77777777" w:rsidR="00AC38C1" w:rsidRPr="00121002" w:rsidRDefault="00AC38C1" w:rsidP="00AC38C1">
      <w:pPr>
        <w:jc w:val="both"/>
        <w:rPr>
          <w:b/>
          <w:bCs/>
          <w:sz w:val="28"/>
          <w:szCs w:val="28"/>
        </w:rPr>
      </w:pPr>
      <w:r w:rsidRPr="00121002">
        <w:rPr>
          <w:b/>
          <w:bCs/>
          <w:sz w:val="28"/>
          <w:szCs w:val="28"/>
        </w:rPr>
        <w:t xml:space="preserve">                                           </w:t>
      </w:r>
      <w:r w:rsidRPr="00121002">
        <w:rPr>
          <w:b/>
          <w:bCs/>
          <w:sz w:val="28"/>
          <w:szCs w:val="28"/>
          <w:highlight w:val="yellow"/>
        </w:rPr>
        <w:t>LOT. 2</w:t>
      </w:r>
      <w:r w:rsidRPr="00121002">
        <w:rPr>
          <w:sz w:val="28"/>
          <w:szCs w:val="28"/>
        </w:rPr>
        <w:t xml:space="preserve"> </w:t>
      </w:r>
      <w:r w:rsidRPr="00121002">
        <w:rPr>
          <w:b/>
          <w:bCs/>
          <w:sz w:val="28"/>
          <w:szCs w:val="28"/>
        </w:rPr>
        <w:t>Lucrări de schimbare a tâmplăriei (Uși) la IP L.T „M. Sadoveanu”, or. Călărași</w:t>
      </w:r>
    </w:p>
    <w:p w14:paraId="61BBA727" w14:textId="77777777" w:rsidR="00AC38C1" w:rsidRPr="0005010A" w:rsidRDefault="00AC38C1" w:rsidP="00AC38C1"/>
    <w:p w14:paraId="7708616D" w14:textId="77777777" w:rsidR="00AC38C1" w:rsidRPr="006562F9" w:rsidRDefault="00AC38C1" w:rsidP="00AC38C1">
      <w:pPr>
        <w:jc w:val="both"/>
        <w:rPr>
          <w:b/>
          <w:bCs/>
          <w:sz w:val="28"/>
          <w:szCs w:val="28"/>
        </w:rPr>
      </w:pPr>
    </w:p>
    <w:p w14:paraId="178E7FC5" w14:textId="77777777" w:rsidR="00AC38C1" w:rsidRDefault="00AC38C1" w:rsidP="00AC38C1">
      <w:pPr>
        <w:pStyle w:val="Corptext"/>
        <w:spacing w:before="165"/>
      </w:pPr>
    </w:p>
    <w:p w14:paraId="50C87511" w14:textId="77777777" w:rsidR="00AC38C1" w:rsidRPr="006352CA" w:rsidRDefault="00AC38C1" w:rsidP="00AC38C1">
      <w:pPr>
        <w:tabs>
          <w:tab w:val="left" w:pos="3790"/>
        </w:tabs>
        <w:rPr>
          <w:b/>
          <w:bCs/>
        </w:rPr>
      </w:pPr>
      <w:r>
        <w:t xml:space="preserve"> prin</w:t>
      </w:r>
      <w:r>
        <w:rPr>
          <w:spacing w:val="-1"/>
        </w:rPr>
        <w:t xml:space="preserve"> </w:t>
      </w:r>
      <w:r>
        <w:t>procedura</w:t>
      </w:r>
      <w:r>
        <w:rPr>
          <w:spacing w:val="-2"/>
        </w:rPr>
        <w:t xml:space="preserve"> </w:t>
      </w:r>
      <w:r>
        <w:t>de</w:t>
      </w:r>
      <w:r>
        <w:rPr>
          <w:spacing w:val="1"/>
        </w:rPr>
        <w:t xml:space="preserve"> </w:t>
      </w:r>
      <w:r>
        <w:rPr>
          <w:spacing w:val="-2"/>
        </w:rPr>
        <w:t>achiziție:</w:t>
      </w:r>
      <w:r>
        <w:t xml:space="preserve">           </w:t>
      </w:r>
      <w:r w:rsidRPr="00873FAD">
        <w:rPr>
          <w:b/>
          <w:bCs/>
          <w:shd w:val="clear" w:color="auto" w:fill="FFFFFF"/>
        </w:rPr>
        <w:t>Cererea ofertelor de preţuri</w:t>
      </w:r>
    </w:p>
    <w:p w14:paraId="353FF879" w14:textId="77777777" w:rsidR="00AC38C1" w:rsidRDefault="00AC38C1" w:rsidP="00AC38C1">
      <w:pPr>
        <w:spacing w:before="2"/>
        <w:ind w:left="305" w:right="1356"/>
        <w:jc w:val="center"/>
        <w:rPr>
          <w:sz w:val="20"/>
        </w:rPr>
      </w:pPr>
      <w:r>
        <w:rPr>
          <w:sz w:val="20"/>
        </w:rPr>
        <w:t xml:space="preserve">           (tipul</w:t>
      </w:r>
      <w:r>
        <w:rPr>
          <w:spacing w:val="-6"/>
          <w:sz w:val="20"/>
        </w:rPr>
        <w:t xml:space="preserve"> </w:t>
      </w:r>
      <w:r>
        <w:rPr>
          <w:sz w:val="20"/>
        </w:rPr>
        <w:t>procedurii</w:t>
      </w:r>
      <w:r>
        <w:rPr>
          <w:spacing w:val="-5"/>
          <w:sz w:val="20"/>
        </w:rPr>
        <w:t xml:space="preserve"> </w:t>
      </w:r>
      <w:r>
        <w:rPr>
          <w:sz w:val="20"/>
        </w:rPr>
        <w:t>de</w:t>
      </w:r>
      <w:r>
        <w:rPr>
          <w:spacing w:val="-5"/>
          <w:sz w:val="20"/>
        </w:rPr>
        <w:t xml:space="preserve"> </w:t>
      </w:r>
      <w:r>
        <w:rPr>
          <w:spacing w:val="-2"/>
          <w:sz w:val="20"/>
        </w:rPr>
        <w:t>achiziție)</w:t>
      </w:r>
    </w:p>
    <w:p w14:paraId="722C17FD" w14:textId="77777777" w:rsidR="00AC38C1" w:rsidRDefault="00AC38C1" w:rsidP="00AC38C1">
      <w:pPr>
        <w:spacing w:before="119"/>
        <w:rPr>
          <w:b/>
        </w:rPr>
      </w:pPr>
      <w:r>
        <w:rPr>
          <w:b/>
          <w:color w:val="000000"/>
        </w:rPr>
        <w:t xml:space="preserve"> </w:t>
      </w:r>
      <w:r w:rsidRPr="00F26777">
        <w:rPr>
          <w:b/>
          <w:color w:val="000000"/>
        </w:rPr>
        <w:t>*</w:t>
      </w:r>
      <w:r>
        <w:rPr>
          <w:b/>
          <w:color w:val="000000"/>
        </w:rPr>
        <w:t xml:space="preserve"> </w:t>
      </w:r>
      <w:r w:rsidRPr="00F26777">
        <w:rPr>
          <w:b/>
          <w:color w:val="000000"/>
        </w:rPr>
        <w:t>Procedura</w:t>
      </w:r>
      <w:r w:rsidRPr="00F26777">
        <w:rPr>
          <w:b/>
          <w:color w:val="000000"/>
          <w:spacing w:val="-3"/>
        </w:rPr>
        <w:t xml:space="preserve"> </w:t>
      </w:r>
      <w:r w:rsidRPr="00F26777">
        <w:rPr>
          <w:b/>
          <w:color w:val="000000"/>
        </w:rPr>
        <w:t>a</w:t>
      </w:r>
      <w:r w:rsidRPr="00F26777">
        <w:rPr>
          <w:b/>
          <w:color w:val="000000"/>
          <w:spacing w:val="-1"/>
        </w:rPr>
        <w:t xml:space="preserve"> </w:t>
      </w:r>
      <w:r w:rsidRPr="00F26777">
        <w:rPr>
          <w:b/>
          <w:color w:val="000000"/>
        </w:rPr>
        <w:t>fost</w:t>
      </w:r>
      <w:r w:rsidRPr="00F26777">
        <w:rPr>
          <w:b/>
          <w:color w:val="000000"/>
          <w:spacing w:val="-1"/>
        </w:rPr>
        <w:t xml:space="preserve"> </w:t>
      </w:r>
      <w:r w:rsidRPr="00F26777">
        <w:rPr>
          <w:b/>
          <w:color w:val="000000"/>
        </w:rPr>
        <w:t>inclusă</w:t>
      </w:r>
      <w:r w:rsidRPr="00F26777">
        <w:rPr>
          <w:b/>
          <w:color w:val="000000"/>
          <w:spacing w:val="-1"/>
        </w:rPr>
        <w:t xml:space="preserve"> </w:t>
      </w:r>
      <w:r w:rsidRPr="00F26777">
        <w:rPr>
          <w:b/>
          <w:color w:val="000000"/>
        </w:rPr>
        <w:t>în</w:t>
      </w:r>
      <w:r w:rsidRPr="00F26777">
        <w:rPr>
          <w:b/>
          <w:color w:val="000000"/>
          <w:spacing w:val="-1"/>
        </w:rPr>
        <w:t xml:space="preserve"> </w:t>
      </w:r>
      <w:r w:rsidRPr="00F26777">
        <w:rPr>
          <w:b/>
          <w:color w:val="000000"/>
        </w:rPr>
        <w:t>planul</w:t>
      </w:r>
      <w:r w:rsidRPr="00F26777">
        <w:rPr>
          <w:b/>
          <w:color w:val="000000"/>
          <w:spacing w:val="-3"/>
        </w:rPr>
        <w:t xml:space="preserve"> </w:t>
      </w:r>
      <w:r w:rsidRPr="00F26777">
        <w:rPr>
          <w:b/>
          <w:color w:val="000000"/>
        </w:rPr>
        <w:t>de</w:t>
      </w:r>
      <w:r w:rsidRPr="00F26777">
        <w:rPr>
          <w:b/>
          <w:color w:val="000000"/>
          <w:spacing w:val="-2"/>
        </w:rPr>
        <w:t xml:space="preserve"> </w:t>
      </w:r>
      <w:r w:rsidRPr="00F26777">
        <w:rPr>
          <w:b/>
          <w:color w:val="000000"/>
        </w:rPr>
        <w:t>achiziții</w:t>
      </w:r>
      <w:r w:rsidRPr="00F26777">
        <w:rPr>
          <w:b/>
          <w:color w:val="000000"/>
          <w:spacing w:val="-1"/>
        </w:rPr>
        <w:t xml:space="preserve"> </w:t>
      </w:r>
      <w:r w:rsidRPr="00F26777">
        <w:rPr>
          <w:b/>
          <w:color w:val="000000"/>
        </w:rPr>
        <w:t>publice</w:t>
      </w:r>
      <w:r w:rsidRPr="00F26777">
        <w:rPr>
          <w:b/>
          <w:color w:val="000000"/>
          <w:spacing w:val="-3"/>
        </w:rPr>
        <w:t xml:space="preserve"> </w:t>
      </w:r>
      <w:r w:rsidRPr="00F26777">
        <w:rPr>
          <w:b/>
          <w:color w:val="000000"/>
        </w:rPr>
        <w:t>a</w:t>
      </w:r>
      <w:r w:rsidRPr="00F26777">
        <w:rPr>
          <w:b/>
          <w:color w:val="000000"/>
          <w:spacing w:val="-1"/>
        </w:rPr>
        <w:t xml:space="preserve"> </w:t>
      </w:r>
      <w:r w:rsidRPr="00F26777">
        <w:rPr>
          <w:b/>
          <w:color w:val="000000"/>
        </w:rPr>
        <w:t>autorității</w:t>
      </w:r>
      <w:r w:rsidRPr="00F26777">
        <w:rPr>
          <w:b/>
          <w:color w:val="000000"/>
          <w:spacing w:val="-1"/>
        </w:rPr>
        <w:t xml:space="preserve"> </w:t>
      </w:r>
      <w:r w:rsidRPr="00F26777">
        <w:rPr>
          <w:b/>
          <w:color w:val="000000"/>
        </w:rPr>
        <w:t>contractante</w:t>
      </w:r>
      <w:r w:rsidRPr="00F26777">
        <w:rPr>
          <w:b/>
          <w:color w:val="000000"/>
          <w:spacing w:val="-1"/>
        </w:rPr>
        <w:t xml:space="preserve"> </w:t>
      </w:r>
      <w:r w:rsidRPr="00F26777">
        <w:rPr>
          <w:b/>
          <w:color w:val="000000"/>
          <w:spacing w:val="-2"/>
        </w:rPr>
        <w:t>(Da/Nu):</w:t>
      </w:r>
      <w:r>
        <w:rPr>
          <w:b/>
        </w:rPr>
        <w:t xml:space="preserve">   </w:t>
      </w:r>
    </w:p>
    <w:p w14:paraId="20A1438B" w14:textId="77777777" w:rsidR="00AC38C1" w:rsidRPr="00F26777" w:rsidRDefault="00AC38C1" w:rsidP="00AC38C1">
      <w:pPr>
        <w:spacing w:before="119"/>
        <w:rPr>
          <w:b/>
        </w:rPr>
      </w:pPr>
      <w:r>
        <w:rPr>
          <w:b/>
        </w:rPr>
        <w:t xml:space="preserve">    </w:t>
      </w:r>
      <w:r w:rsidRPr="00F26777">
        <w:rPr>
          <w:bCs/>
          <w:color w:val="000000"/>
          <w:spacing w:val="-5"/>
        </w:rPr>
        <w:t>Da</w:t>
      </w:r>
      <w:r>
        <w:rPr>
          <w:bCs/>
          <w:color w:val="000000"/>
          <w:spacing w:val="-5"/>
        </w:rPr>
        <w:t>.</w:t>
      </w:r>
    </w:p>
    <w:p w14:paraId="65A8DE12" w14:textId="77777777" w:rsidR="00AC38C1" w:rsidRPr="00935D09" w:rsidRDefault="00AC38C1" w:rsidP="00AC38C1">
      <w:pPr>
        <w:spacing w:before="1"/>
        <w:rPr>
          <w:b/>
          <w:color w:val="000000"/>
          <w:spacing w:val="-2"/>
        </w:rPr>
      </w:pPr>
      <w:r>
        <w:rPr>
          <w:b/>
          <w:color w:val="000000"/>
        </w:rPr>
        <w:t xml:space="preserve">    </w:t>
      </w:r>
      <w:r w:rsidRPr="00F26777">
        <w:rPr>
          <w:b/>
          <w:color w:val="000000"/>
        </w:rPr>
        <w:t>Link-ul</w:t>
      </w:r>
      <w:r w:rsidRPr="00F26777">
        <w:rPr>
          <w:b/>
          <w:color w:val="000000"/>
          <w:spacing w:val="-2"/>
        </w:rPr>
        <w:t xml:space="preserve"> </w:t>
      </w:r>
      <w:r w:rsidRPr="00F26777">
        <w:rPr>
          <w:b/>
          <w:color w:val="000000"/>
        </w:rPr>
        <w:t>către</w:t>
      </w:r>
      <w:r w:rsidRPr="00F26777">
        <w:rPr>
          <w:b/>
          <w:color w:val="000000"/>
          <w:spacing w:val="-3"/>
        </w:rPr>
        <w:t xml:space="preserve"> </w:t>
      </w:r>
      <w:r w:rsidRPr="00F26777">
        <w:rPr>
          <w:b/>
          <w:color w:val="000000"/>
        </w:rPr>
        <w:t>planul</w:t>
      </w:r>
      <w:r w:rsidRPr="00F26777">
        <w:rPr>
          <w:b/>
          <w:color w:val="000000"/>
          <w:spacing w:val="-2"/>
        </w:rPr>
        <w:t xml:space="preserve"> </w:t>
      </w:r>
      <w:r w:rsidRPr="00F26777">
        <w:rPr>
          <w:b/>
          <w:color w:val="000000"/>
        </w:rPr>
        <w:t>de</w:t>
      </w:r>
      <w:r w:rsidRPr="00F26777">
        <w:rPr>
          <w:b/>
          <w:color w:val="000000"/>
          <w:spacing w:val="-6"/>
        </w:rPr>
        <w:t xml:space="preserve"> </w:t>
      </w:r>
      <w:r w:rsidRPr="00F26777">
        <w:rPr>
          <w:b/>
          <w:color w:val="000000"/>
        </w:rPr>
        <w:t>achiziții</w:t>
      </w:r>
      <w:r w:rsidRPr="00F26777">
        <w:rPr>
          <w:b/>
          <w:color w:val="000000"/>
          <w:spacing w:val="-2"/>
        </w:rPr>
        <w:t xml:space="preserve"> </w:t>
      </w:r>
      <w:r w:rsidRPr="00F26777">
        <w:rPr>
          <w:b/>
          <w:color w:val="000000"/>
        </w:rPr>
        <w:t>publice</w:t>
      </w:r>
      <w:r w:rsidRPr="00F26777">
        <w:rPr>
          <w:b/>
          <w:color w:val="000000"/>
          <w:spacing w:val="-3"/>
        </w:rPr>
        <w:t xml:space="preserve"> </w:t>
      </w:r>
      <w:r w:rsidRPr="00F26777">
        <w:rPr>
          <w:b/>
          <w:color w:val="000000"/>
          <w:spacing w:val="-2"/>
        </w:rPr>
        <w:t>publicat:</w:t>
      </w:r>
      <w:r>
        <w:rPr>
          <w:b/>
          <w:color w:val="000000"/>
          <w:spacing w:val="-2"/>
        </w:rPr>
        <w:t xml:space="preserve"> </w:t>
      </w:r>
      <w:hyperlink r:id="rId13" w:history="1">
        <w:r w:rsidRPr="00935D09">
          <w:rPr>
            <w:rStyle w:val="Hyperlink"/>
            <w:spacing w:val="-2"/>
          </w:rPr>
          <w:t>https://calarasi.md/category/transparenta-</w:t>
        </w:r>
      </w:hyperlink>
      <w:r w:rsidRPr="00935D09">
        <w:rPr>
          <w:b/>
          <w:color w:val="000000"/>
          <w:spacing w:val="-2"/>
        </w:rPr>
        <w:t xml:space="preserve">  </w:t>
      </w:r>
    </w:p>
    <w:p w14:paraId="1A5C49AF" w14:textId="77777777" w:rsidR="00AC38C1" w:rsidRDefault="00AC38C1" w:rsidP="00AC38C1">
      <w:pPr>
        <w:spacing w:before="1"/>
        <w:rPr>
          <w:b/>
        </w:rPr>
      </w:pPr>
      <w:r w:rsidRPr="00935D09">
        <w:rPr>
          <w:b/>
          <w:color w:val="000000"/>
          <w:spacing w:val="-2"/>
        </w:rPr>
        <w:t xml:space="preserve">     decizionala/achizitii-publice/planuri-de-achizitii/</w:t>
      </w:r>
      <w:r w:rsidRPr="00935D09">
        <w:t xml:space="preserve">  </w:t>
      </w:r>
      <w:r>
        <w:rPr>
          <w:b/>
          <w:color w:val="000000"/>
          <w:spacing w:val="-2"/>
        </w:rPr>
        <w:t xml:space="preserve"> </w:t>
      </w:r>
      <w:r>
        <w:t xml:space="preserve"> </w:t>
      </w:r>
    </w:p>
    <w:p w14:paraId="61837CB0" w14:textId="77777777" w:rsidR="00AC38C1" w:rsidRPr="00935D09" w:rsidRDefault="00AC38C1" w:rsidP="00AC38C1">
      <w:pPr>
        <w:pStyle w:val="Listparagraf"/>
        <w:widowControl w:val="0"/>
        <w:numPr>
          <w:ilvl w:val="0"/>
          <w:numId w:val="36"/>
        </w:numPr>
        <w:tabs>
          <w:tab w:val="clear" w:pos="1134"/>
          <w:tab w:val="left" w:pos="840"/>
        </w:tabs>
        <w:autoSpaceDE w:val="0"/>
        <w:autoSpaceDN w:val="0"/>
        <w:spacing w:before="120"/>
        <w:ind w:left="426" w:hanging="283"/>
        <w:jc w:val="left"/>
        <w:rPr>
          <w:b/>
        </w:rPr>
      </w:pPr>
      <w:proofErr w:type="spellStart"/>
      <w:r w:rsidRPr="00935D09">
        <w:rPr>
          <w:b/>
        </w:rPr>
        <w:t>Denumirea</w:t>
      </w:r>
      <w:proofErr w:type="spellEnd"/>
      <w:r w:rsidRPr="00935D09">
        <w:rPr>
          <w:b/>
          <w:spacing w:val="-4"/>
        </w:rPr>
        <w:t xml:space="preserve"> </w:t>
      </w:r>
      <w:proofErr w:type="spellStart"/>
      <w:r w:rsidRPr="00935D09">
        <w:rPr>
          <w:b/>
        </w:rPr>
        <w:t>autorității</w:t>
      </w:r>
      <w:proofErr w:type="spellEnd"/>
      <w:r w:rsidRPr="00935D09">
        <w:rPr>
          <w:b/>
          <w:spacing w:val="-4"/>
        </w:rPr>
        <w:t xml:space="preserve"> </w:t>
      </w:r>
      <w:proofErr w:type="spellStart"/>
      <w:r w:rsidRPr="00935D09">
        <w:rPr>
          <w:b/>
        </w:rPr>
        <w:t>contractante</w:t>
      </w:r>
      <w:proofErr w:type="spellEnd"/>
      <w:r w:rsidRPr="00935D09">
        <w:rPr>
          <w:b/>
        </w:rPr>
        <w:t>:</w:t>
      </w:r>
      <w:r w:rsidRPr="00935D09">
        <w:rPr>
          <w:b/>
          <w:spacing w:val="-3"/>
        </w:rPr>
        <w:t xml:space="preserve"> </w:t>
      </w:r>
      <w:proofErr w:type="spellStart"/>
      <w:r w:rsidRPr="00935D09">
        <w:rPr>
          <w:b/>
        </w:rPr>
        <w:t>Consiliul</w:t>
      </w:r>
      <w:proofErr w:type="spellEnd"/>
      <w:r w:rsidRPr="00935D09">
        <w:rPr>
          <w:b/>
          <w:spacing w:val="-4"/>
        </w:rPr>
        <w:t xml:space="preserve"> </w:t>
      </w:r>
      <w:proofErr w:type="spellStart"/>
      <w:r w:rsidRPr="00935D09">
        <w:rPr>
          <w:b/>
        </w:rPr>
        <w:t>raional</w:t>
      </w:r>
      <w:proofErr w:type="spellEnd"/>
      <w:r w:rsidRPr="00935D09">
        <w:rPr>
          <w:b/>
          <w:spacing w:val="-3"/>
        </w:rPr>
        <w:t xml:space="preserve"> </w:t>
      </w:r>
      <w:proofErr w:type="spellStart"/>
      <w:r w:rsidRPr="00935D09">
        <w:rPr>
          <w:b/>
          <w:spacing w:val="-2"/>
        </w:rPr>
        <w:t>Călărași</w:t>
      </w:r>
      <w:proofErr w:type="spellEnd"/>
    </w:p>
    <w:p w14:paraId="0C535C09" w14:textId="77777777" w:rsidR="00AC38C1" w:rsidRPr="00935D09" w:rsidRDefault="00AC38C1" w:rsidP="00AC38C1">
      <w:pPr>
        <w:pStyle w:val="Listparagraf"/>
        <w:widowControl w:val="0"/>
        <w:numPr>
          <w:ilvl w:val="0"/>
          <w:numId w:val="36"/>
        </w:numPr>
        <w:tabs>
          <w:tab w:val="clear" w:pos="1134"/>
          <w:tab w:val="left" w:pos="840"/>
        </w:tabs>
        <w:autoSpaceDE w:val="0"/>
        <w:autoSpaceDN w:val="0"/>
        <w:spacing w:before="117"/>
        <w:ind w:left="426" w:hanging="283"/>
        <w:jc w:val="left"/>
        <w:rPr>
          <w:b/>
        </w:rPr>
      </w:pPr>
      <w:r w:rsidRPr="00935D09">
        <w:rPr>
          <w:b/>
        </w:rPr>
        <w:t>IDNO:</w:t>
      </w:r>
      <w:r w:rsidRPr="00935D09">
        <w:rPr>
          <w:b/>
          <w:spacing w:val="-7"/>
        </w:rPr>
        <w:t xml:space="preserve"> </w:t>
      </w:r>
      <w:r w:rsidRPr="00935D09">
        <w:rPr>
          <w:b/>
          <w:spacing w:val="-2"/>
        </w:rPr>
        <w:t>1007601009886</w:t>
      </w:r>
    </w:p>
    <w:p w14:paraId="74FE6E8D" w14:textId="77777777" w:rsidR="00AC38C1" w:rsidRPr="00935D09" w:rsidRDefault="00AC38C1" w:rsidP="00AC38C1">
      <w:pPr>
        <w:pStyle w:val="Listparagraf"/>
        <w:widowControl w:val="0"/>
        <w:numPr>
          <w:ilvl w:val="0"/>
          <w:numId w:val="36"/>
        </w:numPr>
        <w:tabs>
          <w:tab w:val="clear" w:pos="1134"/>
          <w:tab w:val="left" w:pos="840"/>
        </w:tabs>
        <w:autoSpaceDE w:val="0"/>
        <w:autoSpaceDN w:val="0"/>
        <w:spacing w:before="120"/>
        <w:ind w:left="426" w:hanging="283"/>
        <w:jc w:val="left"/>
        <w:rPr>
          <w:b/>
        </w:rPr>
      </w:pPr>
      <w:proofErr w:type="spellStart"/>
      <w:r w:rsidRPr="00935D09">
        <w:rPr>
          <w:b/>
        </w:rPr>
        <w:t>Adresa</w:t>
      </w:r>
      <w:proofErr w:type="spellEnd"/>
      <w:r w:rsidRPr="00935D09">
        <w:rPr>
          <w:b/>
        </w:rPr>
        <w:t>:</w:t>
      </w:r>
      <w:r w:rsidRPr="00935D09">
        <w:rPr>
          <w:b/>
          <w:spacing w:val="-3"/>
        </w:rPr>
        <w:t xml:space="preserve"> </w:t>
      </w:r>
      <w:r w:rsidRPr="00935D09">
        <w:rPr>
          <w:b/>
        </w:rPr>
        <w:t>or.</w:t>
      </w:r>
      <w:r w:rsidRPr="00935D09">
        <w:rPr>
          <w:b/>
          <w:spacing w:val="-1"/>
        </w:rPr>
        <w:t xml:space="preserve"> </w:t>
      </w:r>
      <w:proofErr w:type="spellStart"/>
      <w:r w:rsidRPr="00935D09">
        <w:rPr>
          <w:b/>
        </w:rPr>
        <w:t>Călărași</w:t>
      </w:r>
      <w:proofErr w:type="spellEnd"/>
      <w:r w:rsidRPr="00935D09">
        <w:rPr>
          <w:b/>
        </w:rPr>
        <w:t>,</w:t>
      </w:r>
      <w:r w:rsidRPr="00935D09">
        <w:rPr>
          <w:b/>
          <w:spacing w:val="-1"/>
        </w:rPr>
        <w:t xml:space="preserve"> </w:t>
      </w:r>
      <w:r w:rsidRPr="00935D09">
        <w:rPr>
          <w:b/>
        </w:rPr>
        <w:t>str.</w:t>
      </w:r>
      <w:r w:rsidRPr="00935D09">
        <w:rPr>
          <w:b/>
          <w:spacing w:val="-1"/>
        </w:rPr>
        <w:t xml:space="preserve"> </w:t>
      </w:r>
      <w:r w:rsidRPr="00935D09">
        <w:rPr>
          <w:b/>
          <w:spacing w:val="-2"/>
        </w:rPr>
        <w:t>Biruinței.1</w:t>
      </w:r>
    </w:p>
    <w:p w14:paraId="5FE41AA5" w14:textId="77777777" w:rsidR="00AC38C1" w:rsidRPr="00935D09" w:rsidRDefault="00AC38C1" w:rsidP="00AC38C1">
      <w:pPr>
        <w:pStyle w:val="Listparagraf"/>
        <w:widowControl w:val="0"/>
        <w:numPr>
          <w:ilvl w:val="0"/>
          <w:numId w:val="36"/>
        </w:numPr>
        <w:tabs>
          <w:tab w:val="clear" w:pos="1134"/>
          <w:tab w:val="left" w:pos="840"/>
        </w:tabs>
        <w:autoSpaceDE w:val="0"/>
        <w:autoSpaceDN w:val="0"/>
        <w:spacing w:before="120"/>
        <w:ind w:left="426" w:hanging="283"/>
        <w:jc w:val="left"/>
        <w:rPr>
          <w:b/>
        </w:rPr>
      </w:pPr>
      <w:proofErr w:type="spellStart"/>
      <w:r w:rsidRPr="00935D09">
        <w:rPr>
          <w:b/>
        </w:rPr>
        <w:t>Numărul</w:t>
      </w:r>
      <w:proofErr w:type="spellEnd"/>
      <w:r w:rsidRPr="00935D09">
        <w:rPr>
          <w:b/>
          <w:spacing w:val="-1"/>
        </w:rPr>
        <w:t xml:space="preserve"> </w:t>
      </w:r>
      <w:r w:rsidRPr="00935D09">
        <w:rPr>
          <w:b/>
        </w:rPr>
        <w:t>de</w:t>
      </w:r>
      <w:r w:rsidRPr="00935D09">
        <w:rPr>
          <w:b/>
          <w:spacing w:val="-2"/>
        </w:rPr>
        <w:t xml:space="preserve"> </w:t>
      </w:r>
      <w:proofErr w:type="spellStart"/>
      <w:r w:rsidRPr="00935D09">
        <w:rPr>
          <w:b/>
        </w:rPr>
        <w:t>telefon</w:t>
      </w:r>
      <w:proofErr w:type="spellEnd"/>
      <w:r w:rsidRPr="00935D09">
        <w:rPr>
          <w:b/>
        </w:rPr>
        <w:t>/fax:</w:t>
      </w:r>
      <w:r w:rsidRPr="00935D09">
        <w:rPr>
          <w:b/>
          <w:spacing w:val="-1"/>
        </w:rPr>
        <w:t xml:space="preserve"> </w:t>
      </w:r>
      <w:r w:rsidRPr="00935D09">
        <w:rPr>
          <w:b/>
        </w:rPr>
        <w:t>0</w:t>
      </w:r>
      <w:r>
        <w:rPr>
          <w:b/>
        </w:rPr>
        <w:t>76722458</w:t>
      </w:r>
      <w:r w:rsidRPr="00935D09">
        <w:rPr>
          <w:b/>
        </w:rPr>
        <w:t>/</w:t>
      </w:r>
      <w:r w:rsidRPr="00935D09">
        <w:rPr>
          <w:b/>
          <w:spacing w:val="-1"/>
        </w:rPr>
        <w:t xml:space="preserve"> </w:t>
      </w:r>
      <w:r w:rsidRPr="00935D09">
        <w:rPr>
          <w:b/>
        </w:rPr>
        <w:t>0244</w:t>
      </w:r>
      <w:r w:rsidRPr="00935D09">
        <w:rPr>
          <w:b/>
          <w:spacing w:val="-1"/>
        </w:rPr>
        <w:t xml:space="preserve"> </w:t>
      </w:r>
      <w:r w:rsidRPr="00935D09">
        <w:rPr>
          <w:b/>
        </w:rPr>
        <w:t>2-20-</w:t>
      </w:r>
      <w:r w:rsidRPr="00935D09">
        <w:rPr>
          <w:b/>
          <w:spacing w:val="-5"/>
        </w:rPr>
        <w:t>58</w:t>
      </w:r>
    </w:p>
    <w:p w14:paraId="4CDF1CDC" w14:textId="77777777" w:rsidR="00AC38C1" w:rsidRPr="00BB1693" w:rsidRDefault="00AC38C1" w:rsidP="00AC38C1">
      <w:pPr>
        <w:pStyle w:val="Listparagraf"/>
        <w:widowControl w:val="0"/>
        <w:numPr>
          <w:ilvl w:val="0"/>
          <w:numId w:val="36"/>
        </w:numPr>
        <w:tabs>
          <w:tab w:val="clear" w:pos="1134"/>
          <w:tab w:val="left" w:pos="840"/>
        </w:tabs>
        <w:autoSpaceDE w:val="0"/>
        <w:autoSpaceDN w:val="0"/>
        <w:spacing w:before="120"/>
        <w:ind w:left="426" w:right="332"/>
        <w:jc w:val="left"/>
        <w:rPr>
          <w:b/>
        </w:rPr>
      </w:pPr>
      <w:proofErr w:type="spellStart"/>
      <w:r w:rsidRPr="00935D09">
        <w:rPr>
          <w:b/>
        </w:rPr>
        <w:t>Adresa</w:t>
      </w:r>
      <w:proofErr w:type="spellEnd"/>
      <w:r w:rsidRPr="00935D09">
        <w:rPr>
          <w:b/>
          <w:spacing w:val="-3"/>
        </w:rPr>
        <w:t xml:space="preserve"> </w:t>
      </w:r>
      <w:r w:rsidRPr="00935D09">
        <w:rPr>
          <w:b/>
        </w:rPr>
        <w:t>de</w:t>
      </w:r>
      <w:r w:rsidRPr="00935D09">
        <w:rPr>
          <w:b/>
          <w:spacing w:val="-4"/>
        </w:rPr>
        <w:t xml:space="preserve"> </w:t>
      </w:r>
      <w:r w:rsidRPr="00935D09">
        <w:rPr>
          <w:b/>
        </w:rPr>
        <w:t>e-mail</w:t>
      </w:r>
      <w:r w:rsidRPr="00935D09">
        <w:rPr>
          <w:b/>
          <w:spacing w:val="-4"/>
        </w:rPr>
        <w:t xml:space="preserve"> </w:t>
      </w:r>
      <w:proofErr w:type="spellStart"/>
      <w:r w:rsidRPr="00935D09">
        <w:rPr>
          <w:b/>
        </w:rPr>
        <w:t>și</w:t>
      </w:r>
      <w:proofErr w:type="spellEnd"/>
      <w:r w:rsidRPr="00935D09">
        <w:rPr>
          <w:b/>
          <w:spacing w:val="-4"/>
        </w:rPr>
        <w:t xml:space="preserve"> </w:t>
      </w:r>
      <w:proofErr w:type="spellStart"/>
      <w:r w:rsidRPr="00935D09">
        <w:rPr>
          <w:b/>
        </w:rPr>
        <w:t>pagina</w:t>
      </w:r>
      <w:proofErr w:type="spellEnd"/>
      <w:r w:rsidRPr="00935D09">
        <w:rPr>
          <w:b/>
          <w:spacing w:val="-4"/>
        </w:rPr>
        <w:t xml:space="preserve"> </w:t>
      </w:r>
      <w:r w:rsidRPr="00935D09">
        <w:rPr>
          <w:b/>
        </w:rPr>
        <w:t>web</w:t>
      </w:r>
      <w:r w:rsidRPr="00935D09">
        <w:rPr>
          <w:b/>
          <w:spacing w:val="-4"/>
        </w:rPr>
        <w:t xml:space="preserve"> </w:t>
      </w:r>
      <w:proofErr w:type="spellStart"/>
      <w:r w:rsidRPr="00935D09">
        <w:rPr>
          <w:b/>
        </w:rPr>
        <w:t>oficială</w:t>
      </w:r>
      <w:proofErr w:type="spellEnd"/>
      <w:r w:rsidRPr="00935D09">
        <w:rPr>
          <w:b/>
          <w:spacing w:val="-4"/>
        </w:rPr>
        <w:t xml:space="preserve"> </w:t>
      </w:r>
      <w:proofErr w:type="gramStart"/>
      <w:r w:rsidRPr="00935D09">
        <w:rPr>
          <w:b/>
        </w:rPr>
        <w:t>a</w:t>
      </w:r>
      <w:proofErr w:type="gramEnd"/>
      <w:r w:rsidRPr="00935D09">
        <w:rPr>
          <w:b/>
          <w:spacing w:val="-4"/>
        </w:rPr>
        <w:t xml:space="preserve"> </w:t>
      </w:r>
      <w:proofErr w:type="spellStart"/>
      <w:r w:rsidRPr="00935D09">
        <w:rPr>
          <w:b/>
        </w:rPr>
        <w:t>autorității</w:t>
      </w:r>
      <w:proofErr w:type="spellEnd"/>
      <w:r w:rsidRPr="00935D09">
        <w:rPr>
          <w:b/>
          <w:spacing w:val="-4"/>
        </w:rPr>
        <w:t xml:space="preserve"> </w:t>
      </w:r>
      <w:proofErr w:type="spellStart"/>
      <w:r w:rsidRPr="00935D09">
        <w:rPr>
          <w:b/>
        </w:rPr>
        <w:t>contractante</w:t>
      </w:r>
      <w:proofErr w:type="spellEnd"/>
      <w:r w:rsidRPr="00935D09">
        <w:rPr>
          <w:b/>
        </w:rPr>
        <w:t>:</w:t>
      </w:r>
      <w:r w:rsidRPr="00935D09">
        <w:rPr>
          <w:b/>
          <w:spacing w:val="-2"/>
        </w:rPr>
        <w:t xml:space="preserve"> </w:t>
      </w:r>
      <w:hyperlink r:id="rId14">
        <w:r w:rsidRPr="00935D09">
          <w:rPr>
            <w:b/>
            <w:color w:val="0462C1"/>
            <w:u w:val="thick" w:color="0462C1"/>
          </w:rPr>
          <w:t>achizitiicr@gmail.com</w:t>
        </w:r>
      </w:hyperlink>
      <w:r w:rsidRPr="00935D09">
        <w:rPr>
          <w:b/>
        </w:rPr>
        <w:t xml:space="preserve">, </w:t>
      </w:r>
      <w:hyperlink r:id="rId15">
        <w:r w:rsidRPr="00935D09">
          <w:rPr>
            <w:b/>
            <w:spacing w:val="-2"/>
          </w:rPr>
          <w:t>www.calarasi.md</w:t>
        </w:r>
      </w:hyperlink>
    </w:p>
    <w:p w14:paraId="2662F37F" w14:textId="77777777" w:rsidR="00AC38C1" w:rsidRPr="00BB1693" w:rsidRDefault="00AC38C1" w:rsidP="00AC38C1">
      <w:pPr>
        <w:pStyle w:val="Listparagraf"/>
        <w:widowControl w:val="0"/>
        <w:numPr>
          <w:ilvl w:val="0"/>
          <w:numId w:val="36"/>
        </w:numPr>
        <w:tabs>
          <w:tab w:val="clear" w:pos="1134"/>
          <w:tab w:val="left" w:pos="840"/>
        </w:tabs>
        <w:autoSpaceDE w:val="0"/>
        <w:autoSpaceDN w:val="0"/>
        <w:spacing w:before="120"/>
        <w:ind w:left="426" w:right="332"/>
        <w:jc w:val="left"/>
        <w:rPr>
          <w:b/>
        </w:rPr>
      </w:pPr>
      <w:proofErr w:type="spellStart"/>
      <w:r w:rsidRPr="00BB1693">
        <w:rPr>
          <w:b/>
        </w:rPr>
        <w:t>Adresa</w:t>
      </w:r>
      <w:proofErr w:type="spellEnd"/>
      <w:r w:rsidRPr="00BB1693">
        <w:rPr>
          <w:b/>
          <w:spacing w:val="-6"/>
        </w:rPr>
        <w:t xml:space="preserve"> </w:t>
      </w:r>
      <w:r w:rsidRPr="00BB1693">
        <w:rPr>
          <w:b/>
        </w:rPr>
        <w:t>de</w:t>
      </w:r>
      <w:r w:rsidRPr="00BB1693">
        <w:rPr>
          <w:b/>
          <w:spacing w:val="-7"/>
        </w:rPr>
        <w:t xml:space="preserve"> </w:t>
      </w:r>
      <w:r w:rsidRPr="00BB1693">
        <w:rPr>
          <w:b/>
        </w:rPr>
        <w:t>e-mail</w:t>
      </w:r>
      <w:r w:rsidRPr="00BB1693">
        <w:rPr>
          <w:b/>
          <w:spacing w:val="-6"/>
        </w:rPr>
        <w:t xml:space="preserve"> </w:t>
      </w:r>
      <w:proofErr w:type="spellStart"/>
      <w:r w:rsidRPr="00BB1693">
        <w:rPr>
          <w:b/>
        </w:rPr>
        <w:t>sau</w:t>
      </w:r>
      <w:proofErr w:type="spellEnd"/>
      <w:r w:rsidRPr="00BB1693">
        <w:rPr>
          <w:b/>
          <w:spacing w:val="-7"/>
        </w:rPr>
        <w:t xml:space="preserve"> </w:t>
      </w:r>
      <w:proofErr w:type="spellStart"/>
      <w:r w:rsidRPr="00BB1693">
        <w:rPr>
          <w:b/>
        </w:rPr>
        <w:t>pagina</w:t>
      </w:r>
      <w:proofErr w:type="spellEnd"/>
      <w:r w:rsidRPr="00BB1693">
        <w:rPr>
          <w:b/>
          <w:spacing w:val="-6"/>
        </w:rPr>
        <w:t xml:space="preserve"> </w:t>
      </w:r>
      <w:r w:rsidRPr="00BB1693">
        <w:rPr>
          <w:b/>
        </w:rPr>
        <w:t>web</w:t>
      </w:r>
      <w:r w:rsidRPr="00BB1693">
        <w:rPr>
          <w:b/>
          <w:spacing w:val="-6"/>
        </w:rPr>
        <w:t xml:space="preserve"> </w:t>
      </w:r>
      <w:proofErr w:type="spellStart"/>
      <w:r w:rsidRPr="00BB1693">
        <w:rPr>
          <w:b/>
        </w:rPr>
        <w:t>oficială</w:t>
      </w:r>
      <w:proofErr w:type="spellEnd"/>
      <w:r w:rsidRPr="00BB1693">
        <w:rPr>
          <w:b/>
          <w:spacing w:val="-7"/>
        </w:rPr>
        <w:t xml:space="preserve"> </w:t>
      </w:r>
      <w:r w:rsidRPr="00BB1693">
        <w:rPr>
          <w:b/>
        </w:rPr>
        <w:t>de</w:t>
      </w:r>
      <w:r w:rsidRPr="00BB1693">
        <w:rPr>
          <w:b/>
          <w:spacing w:val="-7"/>
        </w:rPr>
        <w:t xml:space="preserve"> </w:t>
      </w:r>
      <w:r w:rsidRPr="00BB1693">
        <w:rPr>
          <w:b/>
        </w:rPr>
        <w:t>la</w:t>
      </w:r>
      <w:r w:rsidRPr="00BB1693">
        <w:rPr>
          <w:b/>
          <w:spacing w:val="-6"/>
        </w:rPr>
        <w:t xml:space="preserve"> </w:t>
      </w:r>
      <w:r w:rsidRPr="00BB1693">
        <w:rPr>
          <w:b/>
        </w:rPr>
        <w:t>care</w:t>
      </w:r>
      <w:r w:rsidRPr="00BB1693">
        <w:rPr>
          <w:b/>
          <w:spacing w:val="-7"/>
        </w:rPr>
        <w:t xml:space="preserve"> </w:t>
      </w:r>
      <w:r w:rsidRPr="00BB1693">
        <w:rPr>
          <w:b/>
        </w:rPr>
        <w:t>se</w:t>
      </w:r>
      <w:r w:rsidRPr="00BB1693">
        <w:rPr>
          <w:b/>
          <w:spacing w:val="-7"/>
        </w:rPr>
        <w:t xml:space="preserve"> </w:t>
      </w:r>
      <w:proofErr w:type="spellStart"/>
      <w:r w:rsidRPr="00BB1693">
        <w:rPr>
          <w:b/>
        </w:rPr>
        <w:t>va</w:t>
      </w:r>
      <w:proofErr w:type="spellEnd"/>
      <w:r w:rsidRPr="00BB1693">
        <w:rPr>
          <w:b/>
          <w:spacing w:val="-7"/>
        </w:rPr>
        <w:t xml:space="preserve"> </w:t>
      </w:r>
      <w:proofErr w:type="spellStart"/>
      <w:r w:rsidRPr="00BB1693">
        <w:rPr>
          <w:b/>
        </w:rPr>
        <w:t>putea</w:t>
      </w:r>
      <w:proofErr w:type="spellEnd"/>
      <w:r w:rsidRPr="00BB1693">
        <w:rPr>
          <w:b/>
          <w:spacing w:val="-6"/>
        </w:rPr>
        <w:t xml:space="preserve"> </w:t>
      </w:r>
      <w:proofErr w:type="spellStart"/>
      <w:r w:rsidRPr="00BB1693">
        <w:rPr>
          <w:b/>
        </w:rPr>
        <w:t>obține</w:t>
      </w:r>
      <w:proofErr w:type="spellEnd"/>
      <w:r w:rsidRPr="00BB1693">
        <w:rPr>
          <w:b/>
          <w:spacing w:val="-7"/>
        </w:rPr>
        <w:t xml:space="preserve"> </w:t>
      </w:r>
      <w:proofErr w:type="spellStart"/>
      <w:r w:rsidRPr="00BB1693">
        <w:rPr>
          <w:b/>
        </w:rPr>
        <w:t>accesul</w:t>
      </w:r>
      <w:proofErr w:type="spellEnd"/>
      <w:r w:rsidRPr="00BB1693">
        <w:rPr>
          <w:b/>
          <w:spacing w:val="-7"/>
        </w:rPr>
        <w:t xml:space="preserve"> </w:t>
      </w:r>
      <w:r w:rsidRPr="00BB1693">
        <w:rPr>
          <w:b/>
          <w:spacing w:val="-5"/>
        </w:rPr>
        <w:t>la</w:t>
      </w:r>
      <w:r>
        <w:rPr>
          <w:b/>
          <w:spacing w:val="-5"/>
        </w:rPr>
        <w:t xml:space="preserve"> </w:t>
      </w:r>
      <w:proofErr w:type="spellStart"/>
      <w:r w:rsidRPr="00BB1693">
        <w:rPr>
          <w:b/>
        </w:rPr>
        <w:t>documentația</w:t>
      </w:r>
      <w:proofErr w:type="spellEnd"/>
      <w:r w:rsidRPr="00BB1693">
        <w:rPr>
          <w:b/>
          <w:spacing w:val="-2"/>
        </w:rPr>
        <w:t xml:space="preserve"> </w:t>
      </w:r>
      <w:r w:rsidRPr="00BB1693">
        <w:rPr>
          <w:b/>
        </w:rPr>
        <w:t>de</w:t>
      </w:r>
      <w:r w:rsidRPr="00BB1693">
        <w:rPr>
          <w:b/>
          <w:spacing w:val="-3"/>
        </w:rPr>
        <w:t xml:space="preserve"> </w:t>
      </w:r>
      <w:proofErr w:type="spellStart"/>
      <w:r w:rsidRPr="00BB1693">
        <w:rPr>
          <w:b/>
        </w:rPr>
        <w:t>atribuire</w:t>
      </w:r>
      <w:proofErr w:type="spellEnd"/>
      <w:r w:rsidRPr="00BB1693">
        <w:rPr>
          <w:b/>
        </w:rPr>
        <w:t xml:space="preserve">: </w:t>
      </w:r>
      <w:proofErr w:type="spellStart"/>
      <w:r w:rsidRPr="00BB1693">
        <w:rPr>
          <w:b/>
          <w:i/>
        </w:rPr>
        <w:t>documentația</w:t>
      </w:r>
      <w:proofErr w:type="spellEnd"/>
      <w:r w:rsidRPr="00BB1693">
        <w:rPr>
          <w:b/>
          <w:i/>
          <w:spacing w:val="-2"/>
        </w:rPr>
        <w:t xml:space="preserve"> </w:t>
      </w:r>
      <w:r w:rsidRPr="00BB1693">
        <w:rPr>
          <w:b/>
          <w:i/>
        </w:rPr>
        <w:t>de</w:t>
      </w:r>
      <w:r w:rsidRPr="00BB1693">
        <w:rPr>
          <w:b/>
          <w:i/>
          <w:spacing w:val="-3"/>
        </w:rPr>
        <w:t xml:space="preserve"> </w:t>
      </w:r>
      <w:proofErr w:type="spellStart"/>
      <w:r w:rsidRPr="00BB1693">
        <w:rPr>
          <w:b/>
          <w:i/>
        </w:rPr>
        <w:t>atribuire</w:t>
      </w:r>
      <w:proofErr w:type="spellEnd"/>
      <w:r w:rsidRPr="00BB1693">
        <w:rPr>
          <w:b/>
          <w:i/>
          <w:spacing w:val="-1"/>
        </w:rPr>
        <w:t xml:space="preserve"> </w:t>
      </w:r>
      <w:proofErr w:type="spellStart"/>
      <w:r w:rsidRPr="00BB1693">
        <w:rPr>
          <w:b/>
          <w:i/>
        </w:rPr>
        <w:t>este</w:t>
      </w:r>
      <w:proofErr w:type="spellEnd"/>
      <w:r w:rsidRPr="00BB1693">
        <w:rPr>
          <w:b/>
          <w:i/>
          <w:spacing w:val="-2"/>
        </w:rPr>
        <w:t xml:space="preserve"> </w:t>
      </w:r>
      <w:proofErr w:type="spellStart"/>
      <w:r w:rsidRPr="00BB1693">
        <w:rPr>
          <w:b/>
          <w:i/>
        </w:rPr>
        <w:t>anexată</w:t>
      </w:r>
      <w:proofErr w:type="spellEnd"/>
      <w:r w:rsidRPr="00BB1693">
        <w:rPr>
          <w:b/>
          <w:i/>
          <w:spacing w:val="-2"/>
        </w:rPr>
        <w:t xml:space="preserve"> </w:t>
      </w:r>
      <w:proofErr w:type="spellStart"/>
      <w:r w:rsidRPr="00BB1693">
        <w:rPr>
          <w:b/>
          <w:i/>
        </w:rPr>
        <w:t>în</w:t>
      </w:r>
      <w:proofErr w:type="spellEnd"/>
      <w:r w:rsidRPr="00BB1693">
        <w:rPr>
          <w:b/>
          <w:i/>
          <w:spacing w:val="-1"/>
        </w:rPr>
        <w:t xml:space="preserve"> </w:t>
      </w:r>
      <w:proofErr w:type="spellStart"/>
      <w:r w:rsidRPr="00BB1693">
        <w:rPr>
          <w:b/>
          <w:i/>
        </w:rPr>
        <w:t>cadrul</w:t>
      </w:r>
      <w:proofErr w:type="spellEnd"/>
      <w:r w:rsidRPr="00BB1693">
        <w:rPr>
          <w:b/>
          <w:i/>
          <w:spacing w:val="-2"/>
        </w:rPr>
        <w:t xml:space="preserve"> </w:t>
      </w:r>
      <w:proofErr w:type="spellStart"/>
      <w:r w:rsidRPr="00BB1693">
        <w:rPr>
          <w:b/>
          <w:i/>
        </w:rPr>
        <w:t>procedurii</w:t>
      </w:r>
      <w:proofErr w:type="spellEnd"/>
      <w:r w:rsidRPr="00BB1693">
        <w:rPr>
          <w:b/>
          <w:i/>
        </w:rPr>
        <w:t xml:space="preserve"> </w:t>
      </w:r>
      <w:proofErr w:type="spellStart"/>
      <w:r w:rsidRPr="00BB1693">
        <w:rPr>
          <w:b/>
          <w:i/>
          <w:spacing w:val="-5"/>
        </w:rPr>
        <w:t>în</w:t>
      </w:r>
      <w:proofErr w:type="spellEnd"/>
      <w:r w:rsidRPr="00BB1693">
        <w:rPr>
          <w:b/>
          <w:i/>
        </w:rPr>
        <w:t xml:space="preserve"> SIA</w:t>
      </w:r>
      <w:r w:rsidRPr="00BB1693">
        <w:rPr>
          <w:b/>
          <w:i/>
          <w:spacing w:val="-4"/>
        </w:rPr>
        <w:t xml:space="preserve"> RSAP</w:t>
      </w:r>
    </w:p>
    <w:p w14:paraId="3D24253B" w14:textId="77777777" w:rsidR="00AC38C1" w:rsidRDefault="00AC38C1" w:rsidP="00AC38C1">
      <w:pPr>
        <w:pStyle w:val="Listparagraf"/>
        <w:widowControl w:val="0"/>
        <w:numPr>
          <w:ilvl w:val="0"/>
          <w:numId w:val="36"/>
        </w:numPr>
        <w:tabs>
          <w:tab w:val="clear" w:pos="1134"/>
          <w:tab w:val="left" w:pos="840"/>
          <w:tab w:val="left" w:pos="845"/>
        </w:tabs>
        <w:autoSpaceDE w:val="0"/>
        <w:autoSpaceDN w:val="0"/>
        <w:spacing w:before="120"/>
        <w:ind w:left="426" w:right="332"/>
        <w:jc w:val="left"/>
        <w:rPr>
          <w:b/>
        </w:rPr>
      </w:pPr>
      <w:proofErr w:type="spellStart"/>
      <w:r w:rsidRPr="00BB1693">
        <w:rPr>
          <w:b/>
        </w:rPr>
        <w:t>Tipul</w:t>
      </w:r>
      <w:proofErr w:type="spellEnd"/>
      <w:r w:rsidRPr="00BB1693">
        <w:rPr>
          <w:b/>
        </w:rPr>
        <w:t xml:space="preserve"> </w:t>
      </w:r>
      <w:proofErr w:type="spellStart"/>
      <w:r w:rsidRPr="00BB1693">
        <w:rPr>
          <w:b/>
        </w:rPr>
        <w:t>autorității</w:t>
      </w:r>
      <w:proofErr w:type="spellEnd"/>
      <w:r w:rsidRPr="00BB1693">
        <w:rPr>
          <w:b/>
        </w:rPr>
        <w:t xml:space="preserve"> </w:t>
      </w:r>
      <w:proofErr w:type="spellStart"/>
      <w:r w:rsidRPr="00BB1693">
        <w:rPr>
          <w:b/>
        </w:rPr>
        <w:t>contractante</w:t>
      </w:r>
      <w:proofErr w:type="spellEnd"/>
      <w:r w:rsidRPr="00BB1693">
        <w:rPr>
          <w:b/>
        </w:rPr>
        <w:t xml:space="preserve"> </w:t>
      </w:r>
      <w:proofErr w:type="spellStart"/>
      <w:r w:rsidRPr="00BB1693">
        <w:rPr>
          <w:b/>
        </w:rPr>
        <w:t>și</w:t>
      </w:r>
      <w:proofErr w:type="spellEnd"/>
      <w:r w:rsidRPr="00BB1693">
        <w:rPr>
          <w:b/>
        </w:rPr>
        <w:t xml:space="preserve"> </w:t>
      </w:r>
      <w:proofErr w:type="spellStart"/>
      <w:r w:rsidRPr="00BB1693">
        <w:rPr>
          <w:b/>
        </w:rPr>
        <w:t>obiectul</w:t>
      </w:r>
      <w:proofErr w:type="spellEnd"/>
      <w:r w:rsidRPr="00BB1693">
        <w:rPr>
          <w:b/>
        </w:rPr>
        <w:t xml:space="preserve"> principal de </w:t>
      </w:r>
      <w:proofErr w:type="spellStart"/>
      <w:r w:rsidRPr="00BB1693">
        <w:rPr>
          <w:b/>
        </w:rPr>
        <w:t>activitate</w:t>
      </w:r>
      <w:proofErr w:type="spellEnd"/>
      <w:r w:rsidRPr="00BB1693">
        <w:rPr>
          <w:b/>
        </w:rPr>
        <w:t xml:space="preserve"> (</w:t>
      </w:r>
      <w:proofErr w:type="spellStart"/>
      <w:r w:rsidRPr="00BB1693">
        <w:rPr>
          <w:b/>
        </w:rPr>
        <w:t>dacă</w:t>
      </w:r>
      <w:proofErr w:type="spellEnd"/>
      <w:r w:rsidRPr="00BB1693">
        <w:rPr>
          <w:b/>
        </w:rPr>
        <w:t xml:space="preserve"> </w:t>
      </w:r>
      <w:proofErr w:type="spellStart"/>
      <w:r w:rsidRPr="00BB1693">
        <w:rPr>
          <w:b/>
        </w:rPr>
        <w:t>este</w:t>
      </w:r>
      <w:proofErr w:type="spellEnd"/>
      <w:r w:rsidRPr="00BB1693">
        <w:rPr>
          <w:b/>
        </w:rPr>
        <w:t xml:space="preserve"> </w:t>
      </w:r>
      <w:proofErr w:type="spellStart"/>
      <w:r w:rsidRPr="00BB1693">
        <w:rPr>
          <w:b/>
        </w:rPr>
        <w:t>cazul</w:t>
      </w:r>
      <w:proofErr w:type="spellEnd"/>
      <w:r w:rsidRPr="00BB1693">
        <w:rPr>
          <w:b/>
        </w:rPr>
        <w:t xml:space="preserve">, </w:t>
      </w:r>
      <w:proofErr w:type="spellStart"/>
      <w:r w:rsidRPr="00BB1693">
        <w:rPr>
          <w:b/>
        </w:rPr>
        <w:t>mențiunea</w:t>
      </w:r>
      <w:proofErr w:type="spellEnd"/>
      <w:r w:rsidRPr="00BB1693">
        <w:rPr>
          <w:b/>
          <w:spacing w:val="-4"/>
        </w:rPr>
        <w:t xml:space="preserve"> </w:t>
      </w:r>
      <w:proofErr w:type="spellStart"/>
      <w:r w:rsidRPr="00BB1693">
        <w:rPr>
          <w:b/>
        </w:rPr>
        <w:t>că</w:t>
      </w:r>
      <w:proofErr w:type="spellEnd"/>
      <w:r w:rsidRPr="00BB1693">
        <w:rPr>
          <w:b/>
          <w:spacing w:val="-4"/>
        </w:rPr>
        <w:t xml:space="preserve"> </w:t>
      </w:r>
      <w:proofErr w:type="spellStart"/>
      <w:r w:rsidRPr="00BB1693">
        <w:rPr>
          <w:b/>
        </w:rPr>
        <w:t>autoritatea</w:t>
      </w:r>
      <w:proofErr w:type="spellEnd"/>
      <w:r w:rsidRPr="00BB1693">
        <w:rPr>
          <w:b/>
          <w:spacing w:val="-4"/>
        </w:rPr>
        <w:t xml:space="preserve"> </w:t>
      </w:r>
      <w:proofErr w:type="spellStart"/>
      <w:r w:rsidRPr="00BB1693">
        <w:rPr>
          <w:b/>
        </w:rPr>
        <w:t>contractantă</w:t>
      </w:r>
      <w:proofErr w:type="spellEnd"/>
      <w:r w:rsidRPr="00BB1693">
        <w:rPr>
          <w:b/>
          <w:spacing w:val="-3"/>
        </w:rPr>
        <w:t xml:space="preserve"> </w:t>
      </w:r>
      <w:proofErr w:type="spellStart"/>
      <w:r w:rsidRPr="00BB1693">
        <w:rPr>
          <w:b/>
        </w:rPr>
        <w:t>este</w:t>
      </w:r>
      <w:proofErr w:type="spellEnd"/>
      <w:r w:rsidRPr="00BB1693">
        <w:rPr>
          <w:b/>
          <w:spacing w:val="-6"/>
        </w:rPr>
        <w:t xml:space="preserve"> </w:t>
      </w:r>
      <w:r w:rsidRPr="00BB1693">
        <w:rPr>
          <w:b/>
        </w:rPr>
        <w:t>o</w:t>
      </w:r>
      <w:r w:rsidRPr="00BB1693">
        <w:rPr>
          <w:b/>
          <w:spacing w:val="-4"/>
        </w:rPr>
        <w:t xml:space="preserve"> </w:t>
      </w:r>
      <w:proofErr w:type="spellStart"/>
      <w:r w:rsidRPr="00BB1693">
        <w:rPr>
          <w:b/>
        </w:rPr>
        <w:t>autoritate</w:t>
      </w:r>
      <w:proofErr w:type="spellEnd"/>
      <w:r w:rsidRPr="00BB1693">
        <w:rPr>
          <w:b/>
          <w:spacing w:val="-3"/>
        </w:rPr>
        <w:t xml:space="preserve"> </w:t>
      </w:r>
      <w:proofErr w:type="spellStart"/>
      <w:r w:rsidRPr="00BB1693">
        <w:rPr>
          <w:b/>
        </w:rPr>
        <w:t>centrală</w:t>
      </w:r>
      <w:proofErr w:type="spellEnd"/>
      <w:r w:rsidRPr="00BB1693">
        <w:rPr>
          <w:b/>
          <w:spacing w:val="-4"/>
        </w:rPr>
        <w:t xml:space="preserve"> </w:t>
      </w:r>
      <w:r w:rsidRPr="00BB1693">
        <w:rPr>
          <w:b/>
        </w:rPr>
        <w:t>de</w:t>
      </w:r>
      <w:r w:rsidRPr="00BB1693">
        <w:rPr>
          <w:b/>
          <w:spacing w:val="-5"/>
        </w:rPr>
        <w:t xml:space="preserve"> </w:t>
      </w:r>
      <w:proofErr w:type="spellStart"/>
      <w:r w:rsidRPr="00BB1693">
        <w:rPr>
          <w:b/>
        </w:rPr>
        <w:t>achiziție</w:t>
      </w:r>
      <w:proofErr w:type="spellEnd"/>
      <w:r w:rsidRPr="00BB1693">
        <w:rPr>
          <w:b/>
          <w:spacing w:val="-6"/>
        </w:rPr>
        <w:t xml:space="preserve"> </w:t>
      </w:r>
      <w:proofErr w:type="spellStart"/>
      <w:r w:rsidRPr="00BB1693">
        <w:rPr>
          <w:b/>
        </w:rPr>
        <w:t>sau</w:t>
      </w:r>
      <w:proofErr w:type="spellEnd"/>
      <w:r w:rsidRPr="00BB1693">
        <w:rPr>
          <w:b/>
          <w:spacing w:val="-4"/>
        </w:rPr>
        <w:t xml:space="preserve"> </w:t>
      </w:r>
      <w:proofErr w:type="spellStart"/>
      <w:r w:rsidRPr="00BB1693">
        <w:rPr>
          <w:b/>
        </w:rPr>
        <w:t>că</w:t>
      </w:r>
      <w:proofErr w:type="spellEnd"/>
      <w:r w:rsidRPr="00BB1693">
        <w:rPr>
          <w:b/>
        </w:rPr>
        <w:t xml:space="preserve"> </w:t>
      </w:r>
      <w:proofErr w:type="spellStart"/>
      <w:r w:rsidRPr="00BB1693">
        <w:rPr>
          <w:b/>
        </w:rPr>
        <w:t>achiziția</w:t>
      </w:r>
      <w:proofErr w:type="spellEnd"/>
      <w:r w:rsidRPr="00BB1693">
        <w:rPr>
          <w:b/>
        </w:rPr>
        <w:t xml:space="preserve"> </w:t>
      </w:r>
      <w:proofErr w:type="spellStart"/>
      <w:r w:rsidRPr="00BB1693">
        <w:rPr>
          <w:b/>
        </w:rPr>
        <w:t>implică</w:t>
      </w:r>
      <w:proofErr w:type="spellEnd"/>
      <w:r w:rsidRPr="00BB1693">
        <w:rPr>
          <w:b/>
        </w:rPr>
        <w:t xml:space="preserve"> o </w:t>
      </w:r>
      <w:proofErr w:type="spellStart"/>
      <w:r w:rsidRPr="00BB1693">
        <w:rPr>
          <w:b/>
        </w:rPr>
        <w:t>altă</w:t>
      </w:r>
      <w:proofErr w:type="spellEnd"/>
      <w:r w:rsidRPr="00BB1693">
        <w:rPr>
          <w:b/>
        </w:rPr>
        <w:t xml:space="preserve"> </w:t>
      </w:r>
      <w:proofErr w:type="spellStart"/>
      <w:r w:rsidRPr="00BB1693">
        <w:rPr>
          <w:b/>
        </w:rPr>
        <w:t>formă</w:t>
      </w:r>
      <w:proofErr w:type="spellEnd"/>
      <w:r w:rsidRPr="00BB1693">
        <w:rPr>
          <w:b/>
        </w:rPr>
        <w:t xml:space="preserve"> de </w:t>
      </w:r>
      <w:proofErr w:type="spellStart"/>
      <w:r w:rsidRPr="00BB1693">
        <w:rPr>
          <w:b/>
        </w:rPr>
        <w:t>achiziție</w:t>
      </w:r>
      <w:proofErr w:type="spellEnd"/>
      <w:r w:rsidRPr="00BB1693">
        <w:rPr>
          <w:b/>
        </w:rPr>
        <w:t xml:space="preserve"> </w:t>
      </w:r>
      <w:proofErr w:type="spellStart"/>
      <w:r w:rsidRPr="00BB1693">
        <w:rPr>
          <w:b/>
        </w:rPr>
        <w:t>comună</w:t>
      </w:r>
      <w:proofErr w:type="spellEnd"/>
      <w:r w:rsidRPr="00BB1693">
        <w:rPr>
          <w:b/>
        </w:rPr>
        <w:t xml:space="preserve">): </w:t>
      </w:r>
      <w:proofErr w:type="spellStart"/>
      <w:r w:rsidRPr="00BB1693">
        <w:rPr>
          <w:b/>
        </w:rPr>
        <w:t>Autoritate</w:t>
      </w:r>
      <w:proofErr w:type="spellEnd"/>
      <w:r w:rsidRPr="00BB1693">
        <w:rPr>
          <w:b/>
        </w:rPr>
        <w:t xml:space="preserve"> </w:t>
      </w:r>
      <w:proofErr w:type="spellStart"/>
      <w:r w:rsidRPr="00BB1693">
        <w:rPr>
          <w:b/>
        </w:rPr>
        <w:t>publică</w:t>
      </w:r>
      <w:proofErr w:type="spellEnd"/>
      <w:r>
        <w:rPr>
          <w:b/>
        </w:rPr>
        <w:t xml:space="preserve"> </w:t>
      </w:r>
      <w:proofErr w:type="spellStart"/>
      <w:r>
        <w:rPr>
          <w:b/>
        </w:rPr>
        <w:t>locală</w:t>
      </w:r>
      <w:proofErr w:type="spellEnd"/>
      <w:r>
        <w:rPr>
          <w:b/>
        </w:rPr>
        <w:t xml:space="preserve"> </w:t>
      </w:r>
      <w:proofErr w:type="spellStart"/>
      <w:r>
        <w:rPr>
          <w:b/>
        </w:rPr>
        <w:t>nivelul</w:t>
      </w:r>
      <w:proofErr w:type="spellEnd"/>
      <w:r>
        <w:rPr>
          <w:b/>
        </w:rPr>
        <w:t xml:space="preserve"> II</w:t>
      </w:r>
    </w:p>
    <w:p w14:paraId="2EB516F6" w14:textId="77777777" w:rsidR="00AC38C1" w:rsidRPr="00BB1693" w:rsidRDefault="00AC38C1" w:rsidP="00AC38C1">
      <w:pPr>
        <w:pStyle w:val="Listparagraf"/>
        <w:widowControl w:val="0"/>
        <w:numPr>
          <w:ilvl w:val="0"/>
          <w:numId w:val="36"/>
        </w:numPr>
        <w:tabs>
          <w:tab w:val="clear" w:pos="1134"/>
          <w:tab w:val="left" w:pos="840"/>
          <w:tab w:val="left" w:pos="845"/>
        </w:tabs>
        <w:autoSpaceDE w:val="0"/>
        <w:autoSpaceDN w:val="0"/>
        <w:spacing w:before="120"/>
        <w:ind w:left="426" w:right="332"/>
        <w:jc w:val="left"/>
        <w:rPr>
          <w:b/>
        </w:rPr>
      </w:pPr>
      <w:proofErr w:type="spellStart"/>
      <w:r w:rsidRPr="00BB1693">
        <w:rPr>
          <w:b/>
        </w:rPr>
        <w:t>Cumpărătorul</w:t>
      </w:r>
      <w:proofErr w:type="spellEnd"/>
      <w:r w:rsidRPr="00BB1693">
        <w:rPr>
          <w:b/>
          <w:spacing w:val="-4"/>
        </w:rPr>
        <w:t xml:space="preserve"> </w:t>
      </w:r>
      <w:proofErr w:type="spellStart"/>
      <w:r w:rsidRPr="00BB1693">
        <w:rPr>
          <w:b/>
        </w:rPr>
        <w:t>invită</w:t>
      </w:r>
      <w:proofErr w:type="spellEnd"/>
      <w:r w:rsidRPr="00BB1693">
        <w:rPr>
          <w:b/>
          <w:spacing w:val="-4"/>
        </w:rPr>
        <w:t xml:space="preserve"> </w:t>
      </w:r>
      <w:proofErr w:type="spellStart"/>
      <w:r w:rsidRPr="00BB1693">
        <w:rPr>
          <w:b/>
        </w:rPr>
        <w:t>operatorii</w:t>
      </w:r>
      <w:proofErr w:type="spellEnd"/>
      <w:r w:rsidRPr="00BB1693">
        <w:rPr>
          <w:b/>
          <w:spacing w:val="-4"/>
        </w:rPr>
        <w:t xml:space="preserve"> </w:t>
      </w:r>
      <w:r w:rsidRPr="00BB1693">
        <w:rPr>
          <w:b/>
        </w:rPr>
        <w:t>economici</w:t>
      </w:r>
      <w:r w:rsidRPr="00BB1693">
        <w:rPr>
          <w:b/>
          <w:spacing w:val="-4"/>
        </w:rPr>
        <w:t xml:space="preserve"> </w:t>
      </w:r>
      <w:proofErr w:type="spellStart"/>
      <w:r w:rsidRPr="00BB1693">
        <w:rPr>
          <w:b/>
        </w:rPr>
        <w:t>interesați</w:t>
      </w:r>
      <w:proofErr w:type="spellEnd"/>
      <w:r w:rsidRPr="00BB1693">
        <w:rPr>
          <w:b/>
        </w:rPr>
        <w:t>,</w:t>
      </w:r>
      <w:r w:rsidRPr="00BB1693">
        <w:rPr>
          <w:b/>
          <w:spacing w:val="-4"/>
        </w:rPr>
        <w:t xml:space="preserve"> </w:t>
      </w:r>
      <w:r w:rsidRPr="00BB1693">
        <w:rPr>
          <w:b/>
        </w:rPr>
        <w:t>care</w:t>
      </w:r>
      <w:r w:rsidRPr="00BB1693">
        <w:rPr>
          <w:b/>
          <w:spacing w:val="-5"/>
        </w:rPr>
        <w:t xml:space="preserve"> </w:t>
      </w:r>
      <w:proofErr w:type="spellStart"/>
      <w:r w:rsidRPr="00BB1693">
        <w:rPr>
          <w:b/>
        </w:rPr>
        <w:t>îi</w:t>
      </w:r>
      <w:proofErr w:type="spellEnd"/>
      <w:r w:rsidRPr="00BB1693">
        <w:rPr>
          <w:b/>
          <w:spacing w:val="-4"/>
        </w:rPr>
        <w:t xml:space="preserve"> </w:t>
      </w:r>
      <w:r w:rsidRPr="00BB1693">
        <w:rPr>
          <w:b/>
        </w:rPr>
        <w:t>pot</w:t>
      </w:r>
      <w:r w:rsidRPr="00BB1693">
        <w:rPr>
          <w:b/>
          <w:spacing w:val="-4"/>
        </w:rPr>
        <w:t xml:space="preserve"> </w:t>
      </w:r>
      <w:proofErr w:type="spellStart"/>
      <w:r w:rsidRPr="00BB1693">
        <w:rPr>
          <w:b/>
        </w:rPr>
        <w:t>satisface</w:t>
      </w:r>
      <w:proofErr w:type="spellEnd"/>
      <w:r w:rsidRPr="00BB1693">
        <w:rPr>
          <w:b/>
          <w:spacing w:val="-5"/>
        </w:rPr>
        <w:t xml:space="preserve"> </w:t>
      </w:r>
      <w:proofErr w:type="spellStart"/>
      <w:r w:rsidRPr="00BB1693">
        <w:rPr>
          <w:b/>
        </w:rPr>
        <w:t>necesitățile</w:t>
      </w:r>
      <w:proofErr w:type="spellEnd"/>
      <w:r w:rsidRPr="00BB1693">
        <w:rPr>
          <w:b/>
        </w:rPr>
        <w:t xml:space="preserve">, </w:t>
      </w:r>
      <w:proofErr w:type="spellStart"/>
      <w:r w:rsidRPr="00BB1693">
        <w:rPr>
          <w:b/>
        </w:rPr>
        <w:t>să</w:t>
      </w:r>
      <w:proofErr w:type="spellEnd"/>
      <w:r w:rsidRPr="00BB1693">
        <w:rPr>
          <w:b/>
        </w:rPr>
        <w:t xml:space="preserve"> </w:t>
      </w:r>
      <w:proofErr w:type="spellStart"/>
      <w:r w:rsidRPr="00BB1693">
        <w:rPr>
          <w:b/>
        </w:rPr>
        <w:t>participe</w:t>
      </w:r>
      <w:proofErr w:type="spellEnd"/>
      <w:r w:rsidRPr="00BB1693">
        <w:rPr>
          <w:b/>
        </w:rPr>
        <w:t xml:space="preserve"> la </w:t>
      </w:r>
      <w:proofErr w:type="spellStart"/>
      <w:r w:rsidRPr="00BB1693">
        <w:rPr>
          <w:b/>
        </w:rPr>
        <w:t>procedura</w:t>
      </w:r>
      <w:proofErr w:type="spellEnd"/>
      <w:r w:rsidRPr="00BB1693">
        <w:rPr>
          <w:b/>
        </w:rPr>
        <w:t xml:space="preserve"> de </w:t>
      </w:r>
      <w:proofErr w:type="spellStart"/>
      <w:r w:rsidRPr="00BB1693">
        <w:rPr>
          <w:b/>
        </w:rPr>
        <w:t>achiziție</w:t>
      </w:r>
      <w:proofErr w:type="spellEnd"/>
      <w:r w:rsidRPr="00BB1693">
        <w:rPr>
          <w:b/>
        </w:rPr>
        <w:t xml:space="preserve"> </w:t>
      </w:r>
      <w:proofErr w:type="spellStart"/>
      <w:r w:rsidRPr="00BB1693">
        <w:rPr>
          <w:b/>
        </w:rPr>
        <w:t>privind</w:t>
      </w:r>
      <w:proofErr w:type="spellEnd"/>
      <w:r w:rsidRPr="00BB1693">
        <w:rPr>
          <w:b/>
        </w:rPr>
        <w:t xml:space="preserve"> </w:t>
      </w:r>
      <w:proofErr w:type="spellStart"/>
      <w:r w:rsidRPr="00BB1693">
        <w:rPr>
          <w:b/>
        </w:rPr>
        <w:t>executarea</w:t>
      </w:r>
      <w:proofErr w:type="spellEnd"/>
      <w:r w:rsidRPr="00BB1693">
        <w:rPr>
          <w:b/>
        </w:rPr>
        <w:t xml:space="preserve"> </w:t>
      </w:r>
      <w:proofErr w:type="spellStart"/>
      <w:r w:rsidRPr="00BB1693">
        <w:rPr>
          <w:b/>
        </w:rPr>
        <w:t>următoarelor</w:t>
      </w:r>
      <w:proofErr w:type="spellEnd"/>
      <w:r w:rsidRPr="00BB1693">
        <w:rPr>
          <w:b/>
        </w:rPr>
        <w:t xml:space="preserve"> </w:t>
      </w:r>
      <w:proofErr w:type="spellStart"/>
      <w:r w:rsidRPr="00BB1693">
        <w:rPr>
          <w:b/>
        </w:rPr>
        <w:t>lucrări</w:t>
      </w:r>
      <w:proofErr w:type="spellEnd"/>
      <w:r w:rsidRPr="00BB1693">
        <w:rPr>
          <w:b/>
        </w:rPr>
        <w:t>:</w:t>
      </w:r>
    </w:p>
    <w:p w14:paraId="743E9CA0" w14:textId="77777777" w:rsidR="00AC38C1" w:rsidRPr="00C11E84" w:rsidRDefault="00AC38C1" w:rsidP="00AC38C1">
      <w:pPr>
        <w:shd w:val="clear" w:color="auto" w:fill="FFFFFF" w:themeFill="background1"/>
        <w:tabs>
          <w:tab w:val="left" w:pos="284"/>
          <w:tab w:val="right" w:pos="426"/>
        </w:tabs>
        <w:spacing w:before="120"/>
        <w:rPr>
          <w:b/>
          <w:lang w:eastAsia="ru-RU"/>
        </w:rPr>
      </w:pP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AC38C1" w14:paraId="1BF26540" w14:textId="77777777" w:rsidTr="00445415">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10BAE59" w14:textId="77777777" w:rsidR="00AC38C1" w:rsidRPr="00FF430B" w:rsidRDefault="00AC38C1" w:rsidP="00445415">
            <w:pPr>
              <w:shd w:val="clear" w:color="auto" w:fill="FFFFFF" w:themeFill="background1"/>
              <w:spacing w:before="120"/>
              <w:jc w:val="center"/>
              <w:rPr>
                <w:b/>
                <w:sz w:val="20"/>
                <w:szCs w:val="20"/>
                <w:lang w:eastAsia="ru-RU"/>
              </w:rPr>
            </w:pPr>
            <w:r w:rsidRPr="00FF430B">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82C4880" w14:textId="77777777" w:rsidR="00AC38C1" w:rsidRPr="00FF430B" w:rsidRDefault="00AC38C1" w:rsidP="00445415">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5E62ADF" w14:textId="77777777" w:rsidR="00AC38C1" w:rsidRPr="00FF430B" w:rsidRDefault="00AC38C1" w:rsidP="00445415">
            <w:pPr>
              <w:shd w:val="clear" w:color="auto" w:fill="FFFFFF" w:themeFill="background1"/>
              <w:spacing w:before="120"/>
              <w:jc w:val="center"/>
              <w:rPr>
                <w:b/>
                <w:sz w:val="20"/>
                <w:szCs w:val="20"/>
                <w:lang w:eastAsia="ru-RU"/>
              </w:rPr>
            </w:pPr>
            <w:r w:rsidRPr="00FF430B">
              <w:rPr>
                <w:b/>
                <w:sz w:val="20"/>
                <w:szCs w:val="20"/>
                <w:lang w:eastAsia="ru-RU"/>
              </w:rPr>
              <w:t>Denumirea  lucrări</w:t>
            </w:r>
            <w:r>
              <w:rPr>
                <w:b/>
                <w:sz w:val="20"/>
                <w:szCs w:val="20"/>
                <w:lang w:eastAsia="ru-RU"/>
              </w:rPr>
              <w:t>lor</w:t>
            </w:r>
            <w:r w:rsidRPr="00FF430B">
              <w:rPr>
                <w:b/>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A0774B8" w14:textId="77777777" w:rsidR="00AC38C1" w:rsidRPr="00FF430B" w:rsidRDefault="00AC38C1" w:rsidP="00445415">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B158A29" w14:textId="77777777" w:rsidR="00AC38C1" w:rsidRPr="00FF430B" w:rsidRDefault="00AC38C1" w:rsidP="00445415">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4624680" w14:textId="77777777" w:rsidR="00AC38C1" w:rsidRPr="00FF430B" w:rsidRDefault="00AC38C1" w:rsidP="00445415">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9375CDD" w14:textId="77777777" w:rsidR="00AC38C1" w:rsidRPr="00FF430B" w:rsidRDefault="00AC38C1" w:rsidP="00445415">
            <w:pPr>
              <w:shd w:val="clear" w:color="auto" w:fill="FFFFFF" w:themeFill="background1"/>
              <w:spacing w:before="120"/>
              <w:jc w:val="center"/>
              <w:rPr>
                <w:b/>
                <w:sz w:val="20"/>
                <w:szCs w:val="20"/>
                <w:lang w:eastAsia="ru-RU"/>
              </w:rPr>
            </w:pPr>
            <w:r w:rsidRPr="00FF430B">
              <w:rPr>
                <w:b/>
                <w:sz w:val="20"/>
                <w:szCs w:val="20"/>
                <w:lang w:eastAsia="ru-RU"/>
              </w:rPr>
              <w:t>Valoarea estimată</w:t>
            </w:r>
            <w:r w:rsidRPr="00FF430B">
              <w:rPr>
                <w:b/>
                <w:sz w:val="20"/>
                <w:szCs w:val="20"/>
                <w:lang w:eastAsia="ru-RU"/>
              </w:rPr>
              <w:br/>
              <w:t>(se va indica pentru fiecare lot în parte)</w:t>
            </w:r>
          </w:p>
        </w:tc>
      </w:tr>
      <w:tr w:rsidR="00AC38C1" w14:paraId="17673DD1" w14:textId="77777777" w:rsidTr="00445415">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D230F5C" w14:textId="77777777" w:rsidR="00AC38C1" w:rsidRPr="00FF430B" w:rsidRDefault="00AC38C1" w:rsidP="00445415">
            <w:pPr>
              <w:shd w:val="clear" w:color="auto" w:fill="FFFFFF" w:themeFill="background1"/>
              <w:spacing w:before="120"/>
              <w:jc w:val="center"/>
              <w:rPr>
                <w:b/>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510FE5D" w14:textId="77777777" w:rsidR="00AC38C1" w:rsidRPr="00FF430B" w:rsidRDefault="00AC38C1" w:rsidP="00445415">
            <w:pPr>
              <w:shd w:val="clear" w:color="auto" w:fill="FFFFFF" w:themeFill="background1"/>
              <w:spacing w:before="120"/>
              <w:jc w:val="center"/>
              <w:rPr>
                <w:b/>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FAE343" w14:textId="77777777" w:rsidR="00AC38C1" w:rsidRPr="00245ACB" w:rsidRDefault="00AC38C1" w:rsidP="00445415">
            <w:pPr>
              <w:shd w:val="clear" w:color="auto" w:fill="FFFFFF" w:themeFill="background1"/>
              <w:spacing w:before="120"/>
              <w:jc w:val="center"/>
              <w:rPr>
                <w:b/>
                <w:lang w:eastAsia="ru-RU"/>
              </w:rPr>
            </w:pPr>
            <w:r w:rsidRPr="00245ACB">
              <w:rPr>
                <w:b/>
                <w:bCs/>
                <w:spacing w:val="-2"/>
                <w:highlight w:val="yellow"/>
              </w:rPr>
              <w:t>LOT.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EED8B5B" w14:textId="77777777" w:rsidR="00AC38C1" w:rsidRPr="00FF430B" w:rsidRDefault="00AC38C1" w:rsidP="00445415">
            <w:pPr>
              <w:shd w:val="clear" w:color="auto" w:fill="FFFFFF" w:themeFill="background1"/>
              <w:spacing w:before="120"/>
              <w:jc w:val="center"/>
              <w:rPr>
                <w:b/>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A081261" w14:textId="77777777" w:rsidR="00AC38C1" w:rsidRPr="00FF430B" w:rsidRDefault="00AC38C1" w:rsidP="00445415">
            <w:pPr>
              <w:shd w:val="clear" w:color="auto" w:fill="FFFFFF" w:themeFill="background1"/>
              <w:spacing w:before="120"/>
              <w:jc w:val="center"/>
              <w:rPr>
                <w:b/>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2B5D182" w14:textId="77777777" w:rsidR="00AC38C1" w:rsidRPr="00FF430B" w:rsidRDefault="00AC38C1" w:rsidP="00445415">
            <w:pPr>
              <w:shd w:val="clear" w:color="auto" w:fill="FFFFFF" w:themeFill="background1"/>
              <w:spacing w:before="120"/>
              <w:jc w:val="center"/>
              <w:rPr>
                <w:b/>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4331987" w14:textId="77777777" w:rsidR="00AC38C1" w:rsidRPr="00FF430B" w:rsidRDefault="00AC38C1" w:rsidP="00445415">
            <w:pPr>
              <w:shd w:val="clear" w:color="auto" w:fill="FFFFFF" w:themeFill="background1"/>
              <w:spacing w:before="120"/>
              <w:jc w:val="center"/>
              <w:rPr>
                <w:b/>
                <w:sz w:val="20"/>
                <w:szCs w:val="20"/>
                <w:lang w:eastAsia="ru-RU"/>
              </w:rPr>
            </w:pPr>
          </w:p>
        </w:tc>
      </w:tr>
      <w:tr w:rsidR="00AC38C1" w14:paraId="78FED663" w14:textId="77777777" w:rsidTr="0044541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EBB325F" w14:textId="77777777" w:rsidR="00AC38C1" w:rsidRPr="00FF430B" w:rsidRDefault="00AC38C1" w:rsidP="00445415">
            <w:pPr>
              <w:shd w:val="clear" w:color="auto" w:fill="FFFFFF" w:themeFill="background1"/>
              <w:spacing w:before="120"/>
              <w:jc w:val="center"/>
              <w:rPr>
                <w:sz w:val="20"/>
                <w:szCs w:val="20"/>
                <w:lang w:eastAsia="ru-RU"/>
              </w:rPr>
            </w:pPr>
            <w:r>
              <w:rPr>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1E88503D" w14:textId="77777777" w:rsidR="00AC38C1" w:rsidRPr="00FF430B" w:rsidRDefault="00AC38C1" w:rsidP="00445415">
            <w:pPr>
              <w:shd w:val="clear" w:color="auto" w:fill="FFFFFF" w:themeFill="background1"/>
              <w:spacing w:before="120"/>
              <w:jc w:val="center"/>
              <w:rPr>
                <w:sz w:val="20"/>
                <w:szCs w:val="20"/>
                <w:lang w:eastAsia="ru-RU"/>
              </w:rPr>
            </w:pPr>
            <w:r>
              <w:t>45311100-1</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6E7AF306" w14:textId="77777777" w:rsidR="00AC38C1" w:rsidRPr="00245ACB" w:rsidRDefault="00AC38C1" w:rsidP="00445415">
            <w:pPr>
              <w:jc w:val="both"/>
              <w:rPr>
                <w:b/>
                <w:bCs/>
              </w:rPr>
            </w:pPr>
            <w:r w:rsidRPr="00121002">
              <w:rPr>
                <w:b/>
                <w:bCs/>
                <w:spacing w:val="-2"/>
                <w:sz w:val="28"/>
                <w:szCs w:val="28"/>
                <w:highlight w:val="yellow"/>
              </w:rPr>
              <w:t>LOT. 1</w:t>
            </w:r>
            <w:r w:rsidRPr="00121002">
              <w:rPr>
                <w:b/>
                <w:bCs/>
                <w:spacing w:val="-2"/>
                <w:sz w:val="28"/>
                <w:szCs w:val="28"/>
              </w:rPr>
              <w:t xml:space="preserve">  </w:t>
            </w:r>
            <w:r w:rsidRPr="00245ACB">
              <w:rPr>
                <w:b/>
                <w:bCs/>
              </w:rPr>
              <w:t xml:space="preserve">Lucrări de reparație capitală a sistemului de electricitate din </w:t>
            </w:r>
            <w:r w:rsidRPr="00245ACB">
              <w:rPr>
                <w:b/>
                <w:bCs/>
              </w:rPr>
              <w:lastRenderedPageBreak/>
              <w:t>cadrul proiectului „Prin eficiență</w:t>
            </w:r>
            <w:r w:rsidRPr="00121002">
              <w:rPr>
                <w:b/>
                <w:bCs/>
                <w:sz w:val="28"/>
                <w:szCs w:val="28"/>
              </w:rPr>
              <w:t xml:space="preserve"> </w:t>
            </w:r>
            <w:r w:rsidRPr="00245ACB">
              <w:rPr>
                <w:b/>
                <w:bCs/>
              </w:rPr>
              <w:t>energetică spre educație de calitate” (etapa I), la IP L.T. „M. Sadoveanu”, or. Călărași.</w:t>
            </w:r>
          </w:p>
          <w:p w14:paraId="7DCA163A" w14:textId="77777777" w:rsidR="00AC38C1" w:rsidRPr="00717B73" w:rsidRDefault="00AC38C1" w:rsidP="00445415">
            <w:pPr>
              <w:rPr>
                <w:b/>
                <w:bCs/>
                <w:sz w:val="28"/>
                <w:szCs w:val="28"/>
                <w:highlight w:val="magenta"/>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CC3A262" w14:textId="77777777" w:rsidR="00AC38C1" w:rsidRPr="00FF430B" w:rsidRDefault="00AC38C1" w:rsidP="00445415">
            <w:pPr>
              <w:shd w:val="clear" w:color="auto" w:fill="FFFFFF" w:themeFill="background1"/>
              <w:spacing w:before="120"/>
              <w:rPr>
                <w:sz w:val="20"/>
                <w:szCs w:val="20"/>
                <w:lang w:eastAsia="ru-RU"/>
              </w:rPr>
            </w:pPr>
            <w:r>
              <w:rPr>
                <w:b/>
                <w:spacing w:val="-2"/>
                <w:sz w:val="20"/>
              </w:rPr>
              <w:lastRenderedPageBreak/>
              <w:t>Conform caietului</w:t>
            </w:r>
            <w:r>
              <w:rPr>
                <w:b/>
                <w:spacing w:val="40"/>
                <w:sz w:val="20"/>
              </w:rPr>
              <w:t xml:space="preserve"> </w:t>
            </w:r>
            <w:r>
              <w:rPr>
                <w:b/>
                <w:sz w:val="20"/>
              </w:rPr>
              <w:t xml:space="preserve">de sarcini </w:t>
            </w:r>
            <w:r>
              <w:rPr>
                <w:b/>
                <w:spacing w:val="-6"/>
                <w:sz w:val="20"/>
              </w:rPr>
              <w:t xml:space="preserve">și </w:t>
            </w:r>
            <w:r>
              <w:rPr>
                <w:b/>
                <w:spacing w:val="-2"/>
                <w:sz w:val="20"/>
              </w:rPr>
              <w:t>formular</w:t>
            </w:r>
            <w:r>
              <w:rPr>
                <w:b/>
                <w:spacing w:val="-2"/>
                <w:sz w:val="20"/>
              </w:rPr>
              <w:lastRenderedPageBreak/>
              <w:t xml:space="preserve">ului desfășurat </w:t>
            </w:r>
            <w:r>
              <w:rPr>
                <w:b/>
                <w:spacing w:val="-4"/>
                <w:sz w:val="20"/>
              </w:rPr>
              <w:t>nr.1</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839786D" w14:textId="77777777" w:rsidR="00AC38C1" w:rsidRDefault="00AC38C1" w:rsidP="00445415">
            <w:pPr>
              <w:pStyle w:val="TableParagraph"/>
              <w:ind w:left="0"/>
              <w:rPr>
                <w:b/>
                <w:sz w:val="20"/>
              </w:rPr>
            </w:pPr>
          </w:p>
          <w:p w14:paraId="1FCD9383" w14:textId="77777777" w:rsidR="00AC38C1" w:rsidRDefault="00AC38C1" w:rsidP="00445415">
            <w:pPr>
              <w:pStyle w:val="TableParagraph"/>
              <w:ind w:left="0"/>
              <w:rPr>
                <w:b/>
                <w:sz w:val="20"/>
              </w:rPr>
            </w:pPr>
          </w:p>
          <w:p w14:paraId="2CA0DEFC" w14:textId="77777777" w:rsidR="00AC38C1" w:rsidRDefault="00AC38C1" w:rsidP="00445415">
            <w:pPr>
              <w:pStyle w:val="TableParagraph"/>
              <w:ind w:left="0"/>
              <w:rPr>
                <w:b/>
                <w:sz w:val="20"/>
              </w:rPr>
            </w:pPr>
          </w:p>
          <w:p w14:paraId="32972D95" w14:textId="77777777" w:rsidR="00AC38C1" w:rsidRDefault="00AC38C1" w:rsidP="00445415">
            <w:pPr>
              <w:pStyle w:val="TableParagraph"/>
              <w:ind w:left="0"/>
              <w:rPr>
                <w:b/>
                <w:sz w:val="20"/>
              </w:rPr>
            </w:pPr>
          </w:p>
          <w:p w14:paraId="6CBC8445" w14:textId="77777777" w:rsidR="00AC38C1" w:rsidRPr="00FF430B" w:rsidRDefault="00AC38C1" w:rsidP="00445415">
            <w:pPr>
              <w:shd w:val="clear" w:color="auto" w:fill="FFFFFF" w:themeFill="background1"/>
              <w:spacing w:before="120"/>
              <w:jc w:val="center"/>
              <w:rPr>
                <w:sz w:val="20"/>
                <w:szCs w:val="20"/>
                <w:lang w:eastAsia="ru-RU"/>
              </w:rPr>
            </w:pPr>
            <w:r>
              <w:rPr>
                <w:b/>
                <w:spacing w:val="-10"/>
                <w:sz w:val="20"/>
              </w:rPr>
              <w:t>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72B2E6D" w14:textId="77777777" w:rsidR="00AC38C1" w:rsidRDefault="00AC38C1" w:rsidP="00445415">
            <w:pPr>
              <w:pStyle w:val="TableParagraph"/>
              <w:ind w:left="0"/>
              <w:rPr>
                <w:b/>
                <w:sz w:val="20"/>
              </w:rPr>
            </w:pPr>
          </w:p>
          <w:p w14:paraId="6EA0B9AD" w14:textId="77777777" w:rsidR="00AC38C1" w:rsidRDefault="00AC38C1" w:rsidP="00445415">
            <w:pPr>
              <w:pStyle w:val="TableParagraph"/>
              <w:ind w:left="0"/>
              <w:rPr>
                <w:b/>
                <w:sz w:val="20"/>
              </w:rPr>
            </w:pPr>
          </w:p>
          <w:p w14:paraId="270016E3" w14:textId="77777777" w:rsidR="00AC38C1" w:rsidRPr="00FF430B" w:rsidRDefault="00AC38C1" w:rsidP="00445415">
            <w:pPr>
              <w:shd w:val="clear" w:color="auto" w:fill="FFFFFF" w:themeFill="background1"/>
              <w:spacing w:before="120"/>
              <w:jc w:val="center"/>
              <w:rPr>
                <w:sz w:val="20"/>
                <w:szCs w:val="20"/>
                <w:lang w:eastAsia="ru-RU"/>
              </w:rPr>
            </w:pPr>
            <w:r>
              <w:rPr>
                <w:b/>
                <w:sz w:val="20"/>
              </w:rPr>
              <w:t>Conform</w:t>
            </w:r>
            <w:r>
              <w:rPr>
                <w:b/>
                <w:spacing w:val="-13"/>
                <w:sz w:val="20"/>
              </w:rPr>
              <w:t xml:space="preserve"> </w:t>
            </w:r>
            <w:r>
              <w:rPr>
                <w:b/>
                <w:sz w:val="20"/>
              </w:rPr>
              <w:t xml:space="preserve">caietului de sarcini și </w:t>
            </w:r>
            <w:r>
              <w:rPr>
                <w:b/>
                <w:spacing w:val="-2"/>
                <w:sz w:val="20"/>
              </w:rPr>
              <w:lastRenderedPageBreak/>
              <w:t xml:space="preserve">formularului </w:t>
            </w:r>
            <w:r>
              <w:rPr>
                <w:b/>
                <w:sz w:val="20"/>
              </w:rPr>
              <w:t>desfășurat nr.1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97AD1D0" w14:textId="77777777" w:rsidR="00AC38C1" w:rsidRPr="006562F9" w:rsidRDefault="00AC38C1" w:rsidP="00445415">
            <w:pPr>
              <w:pStyle w:val="TableParagraph"/>
              <w:ind w:left="0"/>
              <w:jc w:val="center"/>
              <w:rPr>
                <w:b/>
                <w:sz w:val="24"/>
              </w:rPr>
            </w:pPr>
          </w:p>
          <w:p w14:paraId="07D0001E" w14:textId="77777777" w:rsidR="00AC38C1" w:rsidRPr="006562F9" w:rsidRDefault="00AC38C1" w:rsidP="00445415">
            <w:pPr>
              <w:pStyle w:val="TableParagraph"/>
              <w:ind w:left="0"/>
              <w:jc w:val="center"/>
              <w:rPr>
                <w:b/>
                <w:sz w:val="24"/>
              </w:rPr>
            </w:pPr>
          </w:p>
          <w:p w14:paraId="51A1336C" w14:textId="77777777" w:rsidR="00AC38C1" w:rsidRPr="006562F9" w:rsidRDefault="00AC38C1" w:rsidP="00445415">
            <w:pPr>
              <w:pStyle w:val="TableParagraph"/>
              <w:ind w:left="0"/>
              <w:jc w:val="center"/>
              <w:rPr>
                <w:b/>
                <w:sz w:val="24"/>
              </w:rPr>
            </w:pPr>
          </w:p>
          <w:p w14:paraId="303E9CBD" w14:textId="77777777" w:rsidR="00AC38C1" w:rsidRPr="006562F9" w:rsidRDefault="00AC38C1" w:rsidP="00445415">
            <w:pPr>
              <w:pStyle w:val="TableParagraph"/>
              <w:spacing w:before="66"/>
              <w:ind w:left="0"/>
              <w:jc w:val="center"/>
              <w:rPr>
                <w:b/>
                <w:sz w:val="24"/>
              </w:rPr>
            </w:pPr>
          </w:p>
          <w:p w14:paraId="6D0FC4B7" w14:textId="77777777" w:rsidR="00AC38C1" w:rsidRPr="006562F9" w:rsidRDefault="00AC38C1" w:rsidP="00445415">
            <w:pPr>
              <w:pStyle w:val="TableParagraph"/>
              <w:tabs>
                <w:tab w:val="left" w:pos="597"/>
                <w:tab w:val="center" w:pos="986"/>
              </w:tabs>
              <w:ind w:left="5" w:right="3"/>
              <w:rPr>
                <w:b/>
                <w:sz w:val="24"/>
                <w:szCs w:val="24"/>
              </w:rPr>
            </w:pPr>
            <w:r>
              <w:rPr>
                <w:b/>
                <w:spacing w:val="-5"/>
                <w:sz w:val="24"/>
                <w:szCs w:val="24"/>
              </w:rPr>
              <w:lastRenderedPageBreak/>
              <w:t xml:space="preserve">1 119 148,97 </w:t>
            </w:r>
            <w:r w:rsidRPr="006562F9">
              <w:rPr>
                <w:b/>
                <w:spacing w:val="-5"/>
                <w:sz w:val="24"/>
                <w:szCs w:val="24"/>
              </w:rPr>
              <w:t>lei</w:t>
            </w:r>
          </w:p>
          <w:p w14:paraId="10FA9A51" w14:textId="77777777" w:rsidR="00AC38C1" w:rsidRPr="006562F9" w:rsidRDefault="00AC38C1" w:rsidP="00445415">
            <w:pPr>
              <w:shd w:val="clear" w:color="auto" w:fill="FFFFFF" w:themeFill="background1"/>
              <w:spacing w:before="120"/>
              <w:jc w:val="center"/>
              <w:rPr>
                <w:sz w:val="20"/>
                <w:szCs w:val="20"/>
                <w:lang w:eastAsia="ru-RU"/>
              </w:rPr>
            </w:pPr>
            <w:r w:rsidRPr="006562F9">
              <w:rPr>
                <w:bCs/>
              </w:rPr>
              <w:t>(fără</w:t>
            </w:r>
            <w:r w:rsidRPr="006562F9">
              <w:rPr>
                <w:bCs/>
                <w:spacing w:val="-3"/>
              </w:rPr>
              <w:t xml:space="preserve"> </w:t>
            </w:r>
            <w:r w:rsidRPr="006562F9">
              <w:rPr>
                <w:bCs/>
                <w:spacing w:val="-4"/>
              </w:rPr>
              <w:t>TVA)</w:t>
            </w:r>
          </w:p>
        </w:tc>
      </w:tr>
      <w:tr w:rsidR="00AC38C1" w14:paraId="6BE069D2" w14:textId="77777777" w:rsidTr="0044541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373804F" w14:textId="77777777" w:rsidR="00AC38C1" w:rsidRDefault="00AC38C1" w:rsidP="00445415">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610E49B6" w14:textId="77777777" w:rsidR="00AC38C1" w:rsidRPr="00FF430B" w:rsidRDefault="00AC38C1" w:rsidP="00445415">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7C2EC459" w14:textId="77777777" w:rsidR="00AC38C1" w:rsidRPr="00245ACB" w:rsidRDefault="00AC38C1" w:rsidP="00445415">
            <w:pPr>
              <w:jc w:val="center"/>
              <w:rPr>
                <w:b/>
                <w:bCs/>
                <w:highlight w:val="magenta"/>
                <w:lang w:eastAsia="ru-RU"/>
              </w:rPr>
            </w:pPr>
            <w:r w:rsidRPr="00245ACB">
              <w:rPr>
                <w:b/>
                <w:bCs/>
                <w:spacing w:val="-2"/>
                <w:highlight w:val="yellow"/>
              </w:rPr>
              <w:t>LOT. 2</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92F867D" w14:textId="77777777" w:rsidR="00AC38C1" w:rsidRDefault="00AC38C1" w:rsidP="00445415">
            <w:pPr>
              <w:shd w:val="clear" w:color="auto" w:fill="FFFFFF" w:themeFill="background1"/>
              <w:spacing w:before="120"/>
              <w:rPr>
                <w:b/>
                <w:spacing w:val="-2"/>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F474281" w14:textId="77777777" w:rsidR="00AC38C1" w:rsidRDefault="00AC38C1" w:rsidP="00445415">
            <w:pPr>
              <w:pStyle w:val="TableParagraph"/>
              <w:ind w:left="0"/>
              <w:rPr>
                <w:b/>
                <w:sz w:val="20"/>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BCF0138" w14:textId="77777777" w:rsidR="00AC38C1" w:rsidRDefault="00AC38C1" w:rsidP="00445415">
            <w:pPr>
              <w:pStyle w:val="TableParagraph"/>
              <w:ind w:left="0"/>
              <w:rPr>
                <w:b/>
                <w:sz w:val="20"/>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F6E7738" w14:textId="77777777" w:rsidR="00AC38C1" w:rsidRPr="006562F9" w:rsidRDefault="00AC38C1" w:rsidP="00445415">
            <w:pPr>
              <w:pStyle w:val="TableParagraph"/>
              <w:ind w:left="0"/>
              <w:jc w:val="center"/>
              <w:rPr>
                <w:b/>
                <w:sz w:val="24"/>
              </w:rPr>
            </w:pPr>
          </w:p>
        </w:tc>
      </w:tr>
      <w:tr w:rsidR="00AC38C1" w14:paraId="01EA6459" w14:textId="77777777" w:rsidTr="0044541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B488C43" w14:textId="77777777" w:rsidR="00AC38C1" w:rsidRDefault="00AC38C1" w:rsidP="00445415">
            <w:pPr>
              <w:shd w:val="clear" w:color="auto" w:fill="FFFFFF" w:themeFill="background1"/>
              <w:spacing w:before="120"/>
              <w:jc w:val="center"/>
              <w:rPr>
                <w:sz w:val="20"/>
                <w:szCs w:val="20"/>
                <w:lang w:eastAsia="ru-RU"/>
              </w:rPr>
            </w:pPr>
            <w:r>
              <w:rPr>
                <w:sz w:val="20"/>
                <w:szCs w:val="20"/>
                <w:lang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49399A44" w14:textId="77777777" w:rsidR="00AC38C1" w:rsidRPr="00786873" w:rsidRDefault="00AC38C1" w:rsidP="00445415">
            <w:pPr>
              <w:shd w:val="clear" w:color="auto" w:fill="FFFFFF" w:themeFill="background1"/>
              <w:spacing w:before="120"/>
              <w:jc w:val="center"/>
              <w:rPr>
                <w:color w:val="FF0000"/>
                <w:lang w:eastAsia="ru-RU"/>
              </w:rPr>
            </w:pPr>
            <w:r w:rsidRPr="00786873">
              <w:rPr>
                <w:lang w:eastAsia="ru-RU"/>
              </w:rPr>
              <w:t>45421131-1</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41DFF7D2" w14:textId="77777777" w:rsidR="00AC38C1" w:rsidRPr="00FF2C6E" w:rsidRDefault="00AC38C1" w:rsidP="00445415">
            <w:pPr>
              <w:jc w:val="both"/>
              <w:rPr>
                <w:b/>
                <w:bCs/>
              </w:rPr>
            </w:pPr>
            <w:bookmarkStart w:id="46" w:name="_Hlk227703207"/>
            <w:r w:rsidRPr="00FF2C6E">
              <w:rPr>
                <w:b/>
                <w:bCs/>
                <w:highlight w:val="yellow"/>
              </w:rPr>
              <w:t>LOT. 2</w:t>
            </w:r>
            <w:r w:rsidRPr="00FF2C6E">
              <w:rPr>
                <w:b/>
                <w:bCs/>
              </w:rPr>
              <w:t xml:space="preserve"> Lucrări de schimbare a tâmplăriei (Uși) la IP L.T „M. Sadoveanu”, or. Călărași</w:t>
            </w:r>
            <w:bookmarkEnd w:id="46"/>
          </w:p>
          <w:p w14:paraId="48331A51" w14:textId="77777777" w:rsidR="00AC38C1" w:rsidRPr="00717B73" w:rsidRDefault="00AC38C1" w:rsidP="00445415">
            <w:pPr>
              <w:rPr>
                <w:b/>
                <w:bCs/>
                <w:sz w:val="28"/>
                <w:szCs w:val="28"/>
                <w:highlight w:val="magenta"/>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B8565E5" w14:textId="77777777" w:rsidR="00AC38C1" w:rsidRDefault="00AC38C1" w:rsidP="00445415">
            <w:pPr>
              <w:shd w:val="clear" w:color="auto" w:fill="FFFFFF" w:themeFill="background1"/>
              <w:spacing w:before="120"/>
              <w:rPr>
                <w:b/>
                <w:spacing w:val="-2"/>
                <w:sz w:val="20"/>
              </w:rPr>
            </w:pPr>
            <w:r>
              <w:rPr>
                <w:b/>
                <w:spacing w:val="-2"/>
                <w:sz w:val="20"/>
              </w:rPr>
              <w:t>Conform caietului</w:t>
            </w:r>
            <w:r>
              <w:rPr>
                <w:b/>
                <w:spacing w:val="40"/>
                <w:sz w:val="20"/>
              </w:rPr>
              <w:t xml:space="preserve"> </w:t>
            </w:r>
            <w:r>
              <w:rPr>
                <w:b/>
                <w:sz w:val="20"/>
              </w:rPr>
              <w:t xml:space="preserve">de sarcini </w:t>
            </w:r>
            <w:r>
              <w:rPr>
                <w:b/>
                <w:spacing w:val="-6"/>
                <w:sz w:val="20"/>
              </w:rPr>
              <w:t xml:space="preserve">și </w:t>
            </w:r>
            <w:r>
              <w:rPr>
                <w:b/>
                <w:spacing w:val="-2"/>
                <w:sz w:val="20"/>
              </w:rPr>
              <w:t xml:space="preserve">formularului desfășurat </w:t>
            </w:r>
            <w:r>
              <w:rPr>
                <w:b/>
                <w:spacing w:val="-4"/>
                <w:sz w:val="20"/>
              </w:rPr>
              <w:t>nr.1</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7A3058A" w14:textId="77777777" w:rsidR="00AC38C1" w:rsidRDefault="00AC38C1" w:rsidP="00445415">
            <w:pPr>
              <w:pStyle w:val="TableParagraph"/>
              <w:ind w:left="0"/>
              <w:jc w:val="center"/>
              <w:rPr>
                <w:b/>
                <w:sz w:val="20"/>
              </w:rPr>
            </w:pPr>
          </w:p>
          <w:p w14:paraId="44186902" w14:textId="77777777" w:rsidR="00AC38C1" w:rsidRDefault="00AC38C1" w:rsidP="00445415">
            <w:pPr>
              <w:pStyle w:val="TableParagraph"/>
              <w:ind w:left="0"/>
              <w:jc w:val="center"/>
              <w:rPr>
                <w:b/>
                <w:sz w:val="20"/>
              </w:rPr>
            </w:pPr>
          </w:p>
          <w:p w14:paraId="77813E86" w14:textId="77777777" w:rsidR="00AC38C1" w:rsidRDefault="00AC38C1" w:rsidP="00445415">
            <w:pPr>
              <w:pStyle w:val="TableParagraph"/>
              <w:ind w:left="0"/>
              <w:jc w:val="center"/>
              <w:rPr>
                <w:b/>
                <w:sz w:val="20"/>
              </w:rPr>
            </w:pPr>
          </w:p>
          <w:p w14:paraId="3448A1DA" w14:textId="77777777" w:rsidR="00AC38C1" w:rsidRDefault="00AC38C1" w:rsidP="00445415">
            <w:pPr>
              <w:pStyle w:val="TableParagraph"/>
              <w:ind w:left="0"/>
              <w:jc w:val="center"/>
              <w:rPr>
                <w:b/>
                <w:sz w:val="20"/>
              </w:rPr>
            </w:pPr>
            <w:r>
              <w:rPr>
                <w:b/>
                <w:spacing w:val="-10"/>
                <w:sz w:val="20"/>
              </w:rPr>
              <w:t>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175F5BF" w14:textId="77777777" w:rsidR="00AC38C1" w:rsidRDefault="00AC38C1" w:rsidP="00445415">
            <w:pPr>
              <w:pStyle w:val="TableParagraph"/>
              <w:ind w:left="0"/>
              <w:rPr>
                <w:b/>
                <w:sz w:val="20"/>
              </w:rPr>
            </w:pPr>
          </w:p>
          <w:p w14:paraId="05617A28" w14:textId="77777777" w:rsidR="00AC38C1" w:rsidRDefault="00AC38C1" w:rsidP="00445415">
            <w:pPr>
              <w:pStyle w:val="TableParagraph"/>
              <w:ind w:left="0"/>
              <w:rPr>
                <w:b/>
                <w:sz w:val="20"/>
              </w:rPr>
            </w:pPr>
          </w:p>
          <w:p w14:paraId="0797F4E0" w14:textId="77777777" w:rsidR="00AC38C1" w:rsidRDefault="00AC38C1" w:rsidP="00445415">
            <w:pPr>
              <w:pStyle w:val="TableParagraph"/>
              <w:ind w:left="0"/>
              <w:rPr>
                <w:b/>
                <w:sz w:val="20"/>
              </w:rPr>
            </w:pPr>
            <w:r>
              <w:rPr>
                <w:b/>
                <w:sz w:val="20"/>
              </w:rPr>
              <w:t>Conform</w:t>
            </w:r>
            <w:r>
              <w:rPr>
                <w:b/>
                <w:spacing w:val="-13"/>
                <w:sz w:val="20"/>
              </w:rPr>
              <w:t xml:space="preserve"> </w:t>
            </w:r>
            <w:r>
              <w:rPr>
                <w:b/>
                <w:sz w:val="20"/>
              </w:rPr>
              <w:t xml:space="preserve">caietului de sarcini și </w:t>
            </w:r>
            <w:r>
              <w:rPr>
                <w:b/>
                <w:spacing w:val="-2"/>
                <w:sz w:val="20"/>
              </w:rPr>
              <w:t xml:space="preserve">formularului </w:t>
            </w:r>
            <w:r>
              <w:rPr>
                <w:b/>
                <w:sz w:val="20"/>
              </w:rPr>
              <w:t>desfășurat nr.1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99EC85" w14:textId="77777777" w:rsidR="00AC38C1" w:rsidRPr="006562F9" w:rsidRDefault="00AC38C1" w:rsidP="00445415">
            <w:pPr>
              <w:pStyle w:val="TableParagraph"/>
              <w:ind w:left="0"/>
              <w:jc w:val="center"/>
              <w:rPr>
                <w:b/>
                <w:sz w:val="24"/>
              </w:rPr>
            </w:pPr>
          </w:p>
          <w:p w14:paraId="0B139E89" w14:textId="77777777" w:rsidR="00AC38C1" w:rsidRPr="006562F9" w:rsidRDefault="00AC38C1" w:rsidP="00445415">
            <w:pPr>
              <w:pStyle w:val="TableParagraph"/>
              <w:ind w:left="0"/>
              <w:jc w:val="center"/>
              <w:rPr>
                <w:b/>
                <w:sz w:val="24"/>
              </w:rPr>
            </w:pPr>
          </w:p>
          <w:p w14:paraId="0AB596C2" w14:textId="77777777" w:rsidR="00AC38C1" w:rsidRPr="006562F9" w:rsidRDefault="00AC38C1" w:rsidP="00445415">
            <w:pPr>
              <w:pStyle w:val="TableParagraph"/>
              <w:ind w:left="0"/>
              <w:jc w:val="center"/>
              <w:rPr>
                <w:b/>
                <w:sz w:val="24"/>
              </w:rPr>
            </w:pPr>
          </w:p>
          <w:p w14:paraId="736551A9" w14:textId="77777777" w:rsidR="00AC38C1" w:rsidRPr="006562F9" w:rsidRDefault="00AC38C1" w:rsidP="00445415">
            <w:pPr>
              <w:pStyle w:val="TableParagraph"/>
              <w:spacing w:before="66"/>
              <w:ind w:left="0"/>
              <w:jc w:val="center"/>
              <w:rPr>
                <w:b/>
                <w:sz w:val="24"/>
              </w:rPr>
            </w:pPr>
          </w:p>
          <w:p w14:paraId="10FAC1A6" w14:textId="77777777" w:rsidR="00AC38C1" w:rsidRPr="006562F9" w:rsidRDefault="00AC38C1" w:rsidP="00445415">
            <w:pPr>
              <w:pStyle w:val="TableParagraph"/>
              <w:tabs>
                <w:tab w:val="left" w:pos="597"/>
                <w:tab w:val="center" w:pos="986"/>
              </w:tabs>
              <w:ind w:left="5" w:right="3"/>
              <w:jc w:val="center"/>
              <w:rPr>
                <w:b/>
                <w:sz w:val="24"/>
                <w:szCs w:val="24"/>
              </w:rPr>
            </w:pPr>
            <w:r>
              <w:rPr>
                <w:b/>
                <w:spacing w:val="-5"/>
                <w:sz w:val="24"/>
                <w:szCs w:val="24"/>
              </w:rPr>
              <w:t>125 208,30 l</w:t>
            </w:r>
            <w:r w:rsidRPr="006562F9">
              <w:rPr>
                <w:b/>
                <w:spacing w:val="-5"/>
                <w:sz w:val="24"/>
                <w:szCs w:val="24"/>
              </w:rPr>
              <w:t>ei</w:t>
            </w:r>
          </w:p>
          <w:p w14:paraId="7EE3BD84" w14:textId="77777777" w:rsidR="00AC38C1" w:rsidRPr="006562F9" w:rsidRDefault="00AC38C1" w:rsidP="00445415">
            <w:pPr>
              <w:pStyle w:val="TableParagraph"/>
              <w:ind w:left="0"/>
              <w:jc w:val="center"/>
              <w:rPr>
                <w:b/>
                <w:sz w:val="24"/>
              </w:rPr>
            </w:pPr>
            <w:r w:rsidRPr="006562F9">
              <w:rPr>
                <w:bCs/>
              </w:rPr>
              <w:t>(fără</w:t>
            </w:r>
            <w:r w:rsidRPr="006562F9">
              <w:rPr>
                <w:bCs/>
                <w:spacing w:val="-3"/>
              </w:rPr>
              <w:t xml:space="preserve"> </w:t>
            </w:r>
            <w:r w:rsidRPr="006562F9">
              <w:rPr>
                <w:bCs/>
                <w:spacing w:val="-4"/>
              </w:rPr>
              <w:t>TVA)</w:t>
            </w:r>
          </w:p>
        </w:tc>
      </w:tr>
      <w:tr w:rsidR="00AC38C1" w14:paraId="1344648E" w14:textId="77777777" w:rsidTr="00445415">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8185352" w14:textId="77777777" w:rsidR="00AC38C1" w:rsidRPr="006055DE" w:rsidRDefault="00AC38C1" w:rsidP="00445415">
            <w:pPr>
              <w:shd w:val="clear" w:color="auto" w:fill="FFFFFF" w:themeFill="background1"/>
              <w:spacing w:before="120"/>
              <w:jc w:val="center"/>
              <w:rPr>
                <w:highlight w:val="yellow"/>
                <w:lang w:eastAsia="ru-RU"/>
              </w:rPr>
            </w:pPr>
            <w:r w:rsidRPr="006055DE">
              <w:rPr>
                <w:b/>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84131FA" w14:textId="77777777" w:rsidR="00AC38C1" w:rsidRPr="006055DE" w:rsidRDefault="00AC38C1" w:rsidP="00445415">
            <w:pPr>
              <w:pStyle w:val="TableParagraph"/>
              <w:tabs>
                <w:tab w:val="left" w:pos="597"/>
                <w:tab w:val="center" w:pos="986"/>
              </w:tabs>
              <w:ind w:left="5" w:right="3"/>
              <w:jc w:val="center"/>
              <w:rPr>
                <w:b/>
                <w:spacing w:val="-5"/>
                <w:sz w:val="24"/>
                <w:szCs w:val="24"/>
              </w:rPr>
            </w:pPr>
            <w:r w:rsidRPr="006055DE">
              <w:rPr>
                <w:b/>
                <w:spacing w:val="-5"/>
                <w:sz w:val="24"/>
                <w:szCs w:val="24"/>
              </w:rPr>
              <w:t>1 244 357,27 lei</w:t>
            </w:r>
          </w:p>
          <w:p w14:paraId="782735B5" w14:textId="77777777" w:rsidR="00AC38C1" w:rsidRPr="006055DE" w:rsidRDefault="00AC38C1" w:rsidP="00445415">
            <w:pPr>
              <w:shd w:val="clear" w:color="auto" w:fill="FFFFFF" w:themeFill="background1"/>
              <w:spacing w:before="120"/>
              <w:jc w:val="center"/>
              <w:rPr>
                <w:highlight w:val="yellow"/>
                <w:lang w:eastAsia="ru-RU"/>
              </w:rPr>
            </w:pPr>
            <w:r w:rsidRPr="006055DE">
              <w:rPr>
                <w:bCs/>
              </w:rPr>
              <w:t>(fără</w:t>
            </w:r>
            <w:r w:rsidRPr="006055DE">
              <w:rPr>
                <w:bCs/>
                <w:spacing w:val="-5"/>
              </w:rPr>
              <w:t xml:space="preserve"> </w:t>
            </w:r>
            <w:r w:rsidRPr="006055DE">
              <w:rPr>
                <w:bCs/>
                <w:spacing w:val="-4"/>
              </w:rPr>
              <w:t>TVA)</w:t>
            </w:r>
          </w:p>
        </w:tc>
      </w:tr>
    </w:tbl>
    <w:p w14:paraId="41D2628B" w14:textId="77777777" w:rsidR="00AC38C1" w:rsidRPr="00AC38C1" w:rsidRDefault="00AC38C1" w:rsidP="00AC38C1">
      <w:pPr>
        <w:pStyle w:val="NormalWeb"/>
        <w:rPr>
          <w:color w:val="FF0000"/>
          <w:lang w:val="en-US"/>
        </w:rPr>
      </w:pPr>
      <w:r w:rsidRPr="00AC38C1">
        <w:rPr>
          <w:rStyle w:val="Robust"/>
          <w:color w:val="FF0000"/>
          <w:lang w:val="en-US"/>
        </w:rPr>
        <w:t xml:space="preserve">NOTĂ: Modul de </w:t>
      </w:r>
      <w:proofErr w:type="spellStart"/>
      <w:r w:rsidRPr="00AC38C1">
        <w:rPr>
          <w:rStyle w:val="Robust"/>
          <w:color w:val="FF0000"/>
          <w:lang w:val="en-US"/>
        </w:rPr>
        <w:t>prezentare</w:t>
      </w:r>
      <w:proofErr w:type="spellEnd"/>
      <w:r w:rsidRPr="00AC38C1">
        <w:rPr>
          <w:rStyle w:val="Robust"/>
          <w:color w:val="FF0000"/>
          <w:lang w:val="en-US"/>
        </w:rPr>
        <w:t xml:space="preserve"> </w:t>
      </w:r>
      <w:proofErr w:type="gramStart"/>
      <w:r w:rsidRPr="00AC38C1">
        <w:rPr>
          <w:rStyle w:val="Robust"/>
          <w:color w:val="FF0000"/>
          <w:lang w:val="en-US"/>
        </w:rPr>
        <w:t>a</w:t>
      </w:r>
      <w:proofErr w:type="gramEnd"/>
      <w:r w:rsidRPr="00AC38C1">
        <w:rPr>
          <w:rStyle w:val="Robust"/>
          <w:color w:val="FF0000"/>
          <w:lang w:val="en-US"/>
        </w:rPr>
        <w:t xml:space="preserve"> </w:t>
      </w:r>
      <w:proofErr w:type="spellStart"/>
      <w:r w:rsidRPr="00AC38C1">
        <w:rPr>
          <w:rStyle w:val="Robust"/>
          <w:color w:val="FF0000"/>
          <w:lang w:val="en-US"/>
        </w:rPr>
        <w:t>ofertei</w:t>
      </w:r>
      <w:proofErr w:type="spellEnd"/>
      <w:r w:rsidRPr="00AC38C1">
        <w:rPr>
          <w:rStyle w:val="Robust"/>
          <w:color w:val="FF0000"/>
          <w:lang w:val="en-US"/>
        </w:rPr>
        <w:t xml:space="preserve"> pe </w:t>
      </w:r>
      <w:proofErr w:type="spellStart"/>
      <w:r w:rsidRPr="00AC38C1">
        <w:rPr>
          <w:rStyle w:val="Robust"/>
          <w:color w:val="FF0000"/>
          <w:lang w:val="en-US"/>
        </w:rPr>
        <w:t>loturi</w:t>
      </w:r>
      <w:proofErr w:type="spellEnd"/>
    </w:p>
    <w:p w14:paraId="3F1B48DC" w14:textId="77777777" w:rsidR="00AC38C1" w:rsidRPr="00AC38C1" w:rsidRDefault="00AC38C1" w:rsidP="00AC38C1">
      <w:pPr>
        <w:pStyle w:val="NormalWeb"/>
        <w:rPr>
          <w:highlight w:val="yellow"/>
          <w:lang w:val="en-US"/>
        </w:rPr>
      </w:pPr>
      <w:r w:rsidRPr="00AC38C1">
        <w:rPr>
          <w:lang w:val="en-US"/>
        </w:rPr>
        <w:t xml:space="preserve">  </w:t>
      </w:r>
      <w:proofErr w:type="spellStart"/>
      <w:r w:rsidRPr="00AC38C1">
        <w:rPr>
          <w:highlight w:val="yellow"/>
          <w:lang w:val="en-US"/>
        </w:rPr>
        <w:t>Întrucât</w:t>
      </w:r>
      <w:proofErr w:type="spellEnd"/>
      <w:r w:rsidRPr="00AC38C1">
        <w:rPr>
          <w:highlight w:val="yellow"/>
          <w:lang w:val="en-US"/>
        </w:rPr>
        <w:t xml:space="preserve"> </w:t>
      </w:r>
      <w:proofErr w:type="spellStart"/>
      <w:r w:rsidRPr="00AC38C1">
        <w:rPr>
          <w:highlight w:val="yellow"/>
          <w:lang w:val="en-US"/>
        </w:rPr>
        <w:t>procedura</w:t>
      </w:r>
      <w:proofErr w:type="spellEnd"/>
      <w:r w:rsidRPr="00AC38C1">
        <w:rPr>
          <w:highlight w:val="yellow"/>
          <w:lang w:val="en-US"/>
        </w:rPr>
        <w:t xml:space="preserve"> </w:t>
      </w:r>
      <w:proofErr w:type="spellStart"/>
      <w:r w:rsidRPr="00AC38C1">
        <w:rPr>
          <w:highlight w:val="yellow"/>
          <w:lang w:val="en-US"/>
        </w:rPr>
        <w:t>este</w:t>
      </w:r>
      <w:proofErr w:type="spellEnd"/>
      <w:r w:rsidRPr="00AC38C1">
        <w:rPr>
          <w:highlight w:val="yellow"/>
          <w:lang w:val="en-US"/>
        </w:rPr>
        <w:t xml:space="preserve"> </w:t>
      </w:r>
      <w:proofErr w:type="spellStart"/>
      <w:r w:rsidRPr="00AC38C1">
        <w:rPr>
          <w:highlight w:val="yellow"/>
          <w:lang w:val="en-US"/>
        </w:rPr>
        <w:t>divizată</w:t>
      </w:r>
      <w:proofErr w:type="spellEnd"/>
      <w:r w:rsidRPr="00AC38C1">
        <w:rPr>
          <w:highlight w:val="yellow"/>
          <w:lang w:val="en-US"/>
        </w:rPr>
        <w:t xml:space="preserve"> pe </w:t>
      </w:r>
      <w:r w:rsidRPr="00AC38C1">
        <w:rPr>
          <w:rStyle w:val="Robust"/>
          <w:highlight w:val="yellow"/>
          <w:lang w:val="en-US"/>
        </w:rPr>
        <w:t>2 (</w:t>
      </w:r>
      <w:proofErr w:type="spellStart"/>
      <w:r w:rsidRPr="00AC38C1">
        <w:rPr>
          <w:rStyle w:val="Robust"/>
          <w:highlight w:val="yellow"/>
          <w:lang w:val="en-US"/>
        </w:rPr>
        <w:t>două</w:t>
      </w:r>
      <w:proofErr w:type="spellEnd"/>
      <w:r w:rsidRPr="00AC38C1">
        <w:rPr>
          <w:rStyle w:val="Robust"/>
          <w:highlight w:val="yellow"/>
          <w:lang w:val="en-US"/>
        </w:rPr>
        <w:t xml:space="preserve">) </w:t>
      </w:r>
      <w:proofErr w:type="spellStart"/>
      <w:r w:rsidRPr="00AC38C1">
        <w:rPr>
          <w:rStyle w:val="Robust"/>
          <w:highlight w:val="yellow"/>
          <w:lang w:val="en-US"/>
        </w:rPr>
        <w:t>loturi</w:t>
      </w:r>
      <w:proofErr w:type="spellEnd"/>
      <w:r w:rsidRPr="00AC38C1">
        <w:rPr>
          <w:highlight w:val="yellow"/>
          <w:lang w:val="en-US"/>
        </w:rPr>
        <w:t xml:space="preserve">, </w:t>
      </w:r>
      <w:proofErr w:type="spellStart"/>
      <w:r w:rsidRPr="00AC38C1">
        <w:rPr>
          <w:highlight w:val="yellow"/>
          <w:lang w:val="en-US"/>
        </w:rPr>
        <w:t>operatorii</w:t>
      </w:r>
      <w:proofErr w:type="spellEnd"/>
      <w:r w:rsidRPr="00AC38C1">
        <w:rPr>
          <w:highlight w:val="yellow"/>
          <w:lang w:val="en-US"/>
        </w:rPr>
        <w:t xml:space="preserve"> economici </w:t>
      </w:r>
      <w:proofErr w:type="spellStart"/>
      <w:r w:rsidRPr="00AC38C1">
        <w:rPr>
          <w:highlight w:val="yellow"/>
          <w:lang w:val="en-US"/>
        </w:rPr>
        <w:t>vor</w:t>
      </w:r>
      <w:proofErr w:type="spellEnd"/>
      <w:r w:rsidRPr="00AC38C1">
        <w:rPr>
          <w:highlight w:val="yellow"/>
          <w:lang w:val="en-US"/>
        </w:rPr>
        <w:t xml:space="preserve"> </w:t>
      </w:r>
      <w:proofErr w:type="spellStart"/>
      <w:r w:rsidRPr="00AC38C1">
        <w:rPr>
          <w:highlight w:val="yellow"/>
          <w:lang w:val="en-US"/>
        </w:rPr>
        <w:t>întocmi</w:t>
      </w:r>
      <w:proofErr w:type="spellEnd"/>
      <w:r w:rsidRPr="00AC38C1">
        <w:rPr>
          <w:highlight w:val="yellow"/>
          <w:lang w:val="en-US"/>
        </w:rPr>
        <w:t xml:space="preserve"> </w:t>
      </w:r>
      <w:proofErr w:type="spellStart"/>
      <w:r w:rsidRPr="00AC38C1">
        <w:rPr>
          <w:highlight w:val="yellow"/>
          <w:lang w:val="en-US"/>
        </w:rPr>
        <w:t>și</w:t>
      </w:r>
      <w:proofErr w:type="spellEnd"/>
      <w:r w:rsidRPr="00AC38C1">
        <w:rPr>
          <w:highlight w:val="yellow"/>
          <w:lang w:val="en-US"/>
        </w:rPr>
        <w:t xml:space="preserve"> </w:t>
      </w:r>
      <w:proofErr w:type="spellStart"/>
      <w:r w:rsidRPr="00AC38C1">
        <w:rPr>
          <w:highlight w:val="yellow"/>
          <w:lang w:val="en-US"/>
        </w:rPr>
        <w:t>vor</w:t>
      </w:r>
      <w:proofErr w:type="spellEnd"/>
      <w:r w:rsidRPr="00AC38C1">
        <w:rPr>
          <w:highlight w:val="yellow"/>
          <w:lang w:val="en-US"/>
        </w:rPr>
        <w:t xml:space="preserve"> </w:t>
      </w:r>
      <w:proofErr w:type="spellStart"/>
      <w:proofErr w:type="gramStart"/>
      <w:r w:rsidRPr="00AC38C1">
        <w:rPr>
          <w:highlight w:val="yellow"/>
          <w:lang w:val="en-US"/>
        </w:rPr>
        <w:t>prezenta</w:t>
      </w:r>
      <w:proofErr w:type="spellEnd"/>
      <w:r w:rsidRPr="00AC38C1">
        <w:rPr>
          <w:highlight w:val="yellow"/>
          <w:lang w:val="en-US"/>
        </w:rPr>
        <w:t xml:space="preserve">  </w:t>
      </w:r>
      <w:proofErr w:type="spellStart"/>
      <w:r w:rsidRPr="00AC38C1">
        <w:rPr>
          <w:highlight w:val="yellow"/>
          <w:lang w:val="en-US"/>
        </w:rPr>
        <w:t>oferta</w:t>
      </w:r>
      <w:proofErr w:type="spellEnd"/>
      <w:proofErr w:type="gramEnd"/>
      <w:r w:rsidRPr="00AC38C1">
        <w:rPr>
          <w:highlight w:val="yellow"/>
          <w:lang w:val="en-US"/>
        </w:rPr>
        <w:t xml:space="preserve"> </w:t>
      </w:r>
      <w:r w:rsidRPr="00AC38C1">
        <w:rPr>
          <w:rStyle w:val="Robust"/>
          <w:highlight w:val="yellow"/>
          <w:lang w:val="en-US"/>
        </w:rPr>
        <w:t xml:space="preserve">distinct </w:t>
      </w:r>
      <w:proofErr w:type="spellStart"/>
      <w:r w:rsidRPr="00AC38C1">
        <w:rPr>
          <w:rStyle w:val="Robust"/>
          <w:highlight w:val="yellow"/>
          <w:lang w:val="en-US"/>
        </w:rPr>
        <w:t>pentru</w:t>
      </w:r>
      <w:proofErr w:type="spellEnd"/>
      <w:r w:rsidRPr="00AC38C1">
        <w:rPr>
          <w:rStyle w:val="Robust"/>
          <w:highlight w:val="yellow"/>
          <w:lang w:val="en-US"/>
        </w:rPr>
        <w:t xml:space="preserve"> </w:t>
      </w:r>
      <w:proofErr w:type="spellStart"/>
      <w:r w:rsidRPr="00AC38C1">
        <w:rPr>
          <w:rStyle w:val="Robust"/>
          <w:highlight w:val="yellow"/>
          <w:lang w:val="en-US"/>
        </w:rPr>
        <w:t>fiecare</w:t>
      </w:r>
      <w:proofErr w:type="spellEnd"/>
      <w:r w:rsidRPr="00AC38C1">
        <w:rPr>
          <w:rStyle w:val="Robust"/>
          <w:highlight w:val="yellow"/>
          <w:lang w:val="en-US"/>
        </w:rPr>
        <w:t xml:space="preserve"> lot </w:t>
      </w:r>
      <w:proofErr w:type="spellStart"/>
      <w:r w:rsidRPr="00AC38C1">
        <w:rPr>
          <w:rStyle w:val="Robust"/>
          <w:highlight w:val="yellow"/>
          <w:lang w:val="en-US"/>
        </w:rPr>
        <w:t>separat</w:t>
      </w:r>
      <w:proofErr w:type="spellEnd"/>
      <w:r w:rsidRPr="00AC38C1">
        <w:rPr>
          <w:highlight w:val="yellow"/>
          <w:lang w:val="en-US"/>
        </w:rPr>
        <w:t>.</w:t>
      </w:r>
    </w:p>
    <w:p w14:paraId="14C6FC03" w14:textId="77777777" w:rsidR="00AC38C1" w:rsidRPr="00AC38C1" w:rsidRDefault="00AC38C1" w:rsidP="00AC38C1">
      <w:pPr>
        <w:pStyle w:val="NormalWeb"/>
        <w:rPr>
          <w:highlight w:val="yellow"/>
          <w:lang w:val="en-US"/>
        </w:rPr>
      </w:pPr>
      <w:r w:rsidRPr="00AC38C1">
        <w:rPr>
          <w:highlight w:val="yellow"/>
          <w:lang w:val="en-US"/>
        </w:rPr>
        <w:t xml:space="preserve">   </w:t>
      </w:r>
      <w:proofErr w:type="spellStart"/>
      <w:r w:rsidRPr="00AC38C1">
        <w:rPr>
          <w:highlight w:val="yellow"/>
          <w:lang w:val="en-US"/>
        </w:rPr>
        <w:t>În</w:t>
      </w:r>
      <w:proofErr w:type="spellEnd"/>
      <w:r w:rsidRPr="00AC38C1">
        <w:rPr>
          <w:highlight w:val="yellow"/>
          <w:lang w:val="en-US"/>
        </w:rPr>
        <w:t xml:space="preserve"> </w:t>
      </w:r>
      <w:proofErr w:type="spellStart"/>
      <w:r w:rsidRPr="00AC38C1">
        <w:rPr>
          <w:highlight w:val="yellow"/>
          <w:lang w:val="en-US"/>
        </w:rPr>
        <w:t>cazul</w:t>
      </w:r>
      <w:proofErr w:type="spellEnd"/>
      <w:r w:rsidRPr="00AC38C1">
        <w:rPr>
          <w:highlight w:val="yellow"/>
          <w:lang w:val="en-US"/>
        </w:rPr>
        <w:t xml:space="preserve"> </w:t>
      </w:r>
      <w:proofErr w:type="spellStart"/>
      <w:r w:rsidRPr="00AC38C1">
        <w:rPr>
          <w:highlight w:val="yellow"/>
          <w:lang w:val="en-US"/>
        </w:rPr>
        <w:t>în</w:t>
      </w:r>
      <w:proofErr w:type="spellEnd"/>
      <w:r w:rsidRPr="00AC38C1">
        <w:rPr>
          <w:highlight w:val="yellow"/>
          <w:lang w:val="en-US"/>
        </w:rPr>
        <w:t xml:space="preserve"> care </w:t>
      </w:r>
      <w:proofErr w:type="spellStart"/>
      <w:r w:rsidRPr="00AC38C1">
        <w:rPr>
          <w:highlight w:val="yellow"/>
          <w:lang w:val="en-US"/>
        </w:rPr>
        <w:t>operatorul</w:t>
      </w:r>
      <w:proofErr w:type="spellEnd"/>
      <w:r w:rsidRPr="00AC38C1">
        <w:rPr>
          <w:highlight w:val="yellow"/>
          <w:lang w:val="en-US"/>
        </w:rPr>
        <w:t xml:space="preserve"> economic </w:t>
      </w:r>
      <w:proofErr w:type="spellStart"/>
      <w:r w:rsidRPr="00AC38C1">
        <w:rPr>
          <w:highlight w:val="yellow"/>
          <w:lang w:val="en-US"/>
        </w:rPr>
        <w:t>participă</w:t>
      </w:r>
      <w:proofErr w:type="spellEnd"/>
      <w:r w:rsidRPr="00AC38C1">
        <w:rPr>
          <w:highlight w:val="yellow"/>
          <w:lang w:val="en-US"/>
        </w:rPr>
        <w:t xml:space="preserve"> la </w:t>
      </w:r>
      <w:proofErr w:type="spellStart"/>
      <w:r w:rsidRPr="00AC38C1">
        <w:rPr>
          <w:highlight w:val="yellow"/>
          <w:lang w:val="en-US"/>
        </w:rPr>
        <w:t>ambele</w:t>
      </w:r>
      <w:proofErr w:type="spellEnd"/>
      <w:r w:rsidRPr="00AC38C1">
        <w:rPr>
          <w:highlight w:val="yellow"/>
          <w:lang w:val="en-US"/>
        </w:rPr>
        <w:t xml:space="preserve"> </w:t>
      </w:r>
      <w:proofErr w:type="spellStart"/>
      <w:r w:rsidRPr="00AC38C1">
        <w:rPr>
          <w:highlight w:val="yellow"/>
          <w:lang w:val="en-US"/>
        </w:rPr>
        <w:t>loturi</w:t>
      </w:r>
      <w:proofErr w:type="spellEnd"/>
      <w:r w:rsidRPr="00AC38C1">
        <w:rPr>
          <w:highlight w:val="yellow"/>
          <w:lang w:val="en-US"/>
        </w:rPr>
        <w:t xml:space="preserve">, </w:t>
      </w:r>
      <w:proofErr w:type="spellStart"/>
      <w:r w:rsidRPr="00AC38C1">
        <w:rPr>
          <w:highlight w:val="yellow"/>
          <w:lang w:val="en-US"/>
        </w:rPr>
        <w:t>acesta</w:t>
      </w:r>
      <w:proofErr w:type="spellEnd"/>
      <w:r w:rsidRPr="00AC38C1">
        <w:rPr>
          <w:highlight w:val="yellow"/>
          <w:lang w:val="en-US"/>
        </w:rPr>
        <w:t xml:space="preserve"> </w:t>
      </w:r>
      <w:proofErr w:type="spellStart"/>
      <w:r w:rsidRPr="00AC38C1">
        <w:rPr>
          <w:highlight w:val="yellow"/>
          <w:lang w:val="en-US"/>
        </w:rPr>
        <w:t>va</w:t>
      </w:r>
      <w:proofErr w:type="spellEnd"/>
      <w:r w:rsidRPr="00AC38C1">
        <w:rPr>
          <w:highlight w:val="yellow"/>
          <w:lang w:val="en-US"/>
        </w:rPr>
        <w:t xml:space="preserve"> </w:t>
      </w:r>
      <w:proofErr w:type="spellStart"/>
      <w:r w:rsidRPr="00AC38C1">
        <w:rPr>
          <w:highlight w:val="yellow"/>
          <w:lang w:val="en-US"/>
        </w:rPr>
        <w:t>depune</w:t>
      </w:r>
      <w:proofErr w:type="spellEnd"/>
      <w:r w:rsidRPr="00AC38C1">
        <w:rPr>
          <w:highlight w:val="yellow"/>
          <w:lang w:val="en-US"/>
        </w:rPr>
        <w:t xml:space="preserve"> </w:t>
      </w:r>
      <w:proofErr w:type="spellStart"/>
      <w:r w:rsidRPr="00AC38C1">
        <w:rPr>
          <w:highlight w:val="yellow"/>
          <w:lang w:val="en-US"/>
        </w:rPr>
        <w:t>documentația</w:t>
      </w:r>
      <w:proofErr w:type="spellEnd"/>
      <w:r w:rsidRPr="00AC38C1">
        <w:rPr>
          <w:highlight w:val="yellow"/>
          <w:lang w:val="en-US"/>
        </w:rPr>
        <w:t xml:space="preserve"> de </w:t>
      </w:r>
      <w:proofErr w:type="spellStart"/>
      <w:r w:rsidRPr="00AC38C1">
        <w:rPr>
          <w:highlight w:val="yellow"/>
          <w:lang w:val="en-US"/>
        </w:rPr>
        <w:t>ofertă</w:t>
      </w:r>
      <w:proofErr w:type="spellEnd"/>
      <w:r w:rsidRPr="00AC38C1">
        <w:rPr>
          <w:highlight w:val="yellow"/>
          <w:lang w:val="en-US"/>
        </w:rPr>
        <w:t xml:space="preserve"> </w:t>
      </w:r>
      <w:proofErr w:type="spellStart"/>
      <w:r w:rsidRPr="00AC38C1">
        <w:rPr>
          <w:highlight w:val="yellow"/>
          <w:lang w:val="en-US"/>
        </w:rPr>
        <w:t>în</w:t>
      </w:r>
      <w:proofErr w:type="spellEnd"/>
      <w:r w:rsidRPr="00AC38C1">
        <w:rPr>
          <w:highlight w:val="yellow"/>
          <w:lang w:val="en-US"/>
        </w:rPr>
        <w:t xml:space="preserve"> mod </w:t>
      </w:r>
      <w:proofErr w:type="spellStart"/>
      <w:r w:rsidRPr="00AC38C1">
        <w:rPr>
          <w:highlight w:val="yellow"/>
          <w:lang w:val="en-US"/>
        </w:rPr>
        <w:t>separat</w:t>
      </w:r>
      <w:proofErr w:type="spellEnd"/>
      <w:r w:rsidRPr="00AC38C1">
        <w:rPr>
          <w:highlight w:val="yellow"/>
          <w:lang w:val="en-US"/>
        </w:rPr>
        <w:t xml:space="preserve"> </w:t>
      </w:r>
      <w:proofErr w:type="spellStart"/>
      <w:r w:rsidRPr="00AC38C1">
        <w:rPr>
          <w:highlight w:val="yellow"/>
          <w:lang w:val="en-US"/>
        </w:rPr>
        <w:t>pentru</w:t>
      </w:r>
      <w:proofErr w:type="spellEnd"/>
      <w:r w:rsidRPr="00AC38C1">
        <w:rPr>
          <w:highlight w:val="yellow"/>
          <w:lang w:val="en-US"/>
        </w:rPr>
        <w:t xml:space="preserve"> </w:t>
      </w:r>
      <w:proofErr w:type="spellStart"/>
      <w:r w:rsidRPr="00AC38C1">
        <w:rPr>
          <w:highlight w:val="yellow"/>
          <w:lang w:val="en-US"/>
        </w:rPr>
        <w:t>fiecare</w:t>
      </w:r>
      <w:proofErr w:type="spellEnd"/>
      <w:r w:rsidRPr="00AC38C1">
        <w:rPr>
          <w:highlight w:val="yellow"/>
          <w:lang w:val="en-US"/>
        </w:rPr>
        <w:t xml:space="preserve"> lot, </w:t>
      </w:r>
      <w:proofErr w:type="spellStart"/>
      <w:r w:rsidRPr="00AC38C1">
        <w:rPr>
          <w:highlight w:val="yellow"/>
          <w:lang w:val="en-US"/>
        </w:rPr>
        <w:t>inclusiv</w:t>
      </w:r>
      <w:proofErr w:type="spellEnd"/>
      <w:r w:rsidRPr="00AC38C1">
        <w:rPr>
          <w:highlight w:val="yellow"/>
          <w:lang w:val="en-US"/>
        </w:rPr>
        <w:t xml:space="preserve"> </w:t>
      </w:r>
      <w:proofErr w:type="spellStart"/>
      <w:r w:rsidRPr="00AC38C1">
        <w:rPr>
          <w:highlight w:val="yellow"/>
          <w:lang w:val="en-US"/>
        </w:rPr>
        <w:t>propunerea</w:t>
      </w:r>
      <w:proofErr w:type="spellEnd"/>
      <w:r w:rsidRPr="00AC38C1">
        <w:rPr>
          <w:highlight w:val="yellow"/>
          <w:lang w:val="en-US"/>
        </w:rPr>
        <w:t xml:space="preserve"> </w:t>
      </w:r>
      <w:proofErr w:type="spellStart"/>
      <w:r w:rsidRPr="00AC38C1">
        <w:rPr>
          <w:highlight w:val="yellow"/>
          <w:lang w:val="en-US"/>
        </w:rPr>
        <w:t>financiară</w:t>
      </w:r>
      <w:proofErr w:type="spellEnd"/>
      <w:r w:rsidRPr="00AC38C1">
        <w:rPr>
          <w:highlight w:val="yellow"/>
          <w:lang w:val="en-US"/>
        </w:rPr>
        <w:t xml:space="preserve">, </w:t>
      </w:r>
      <w:proofErr w:type="spellStart"/>
      <w:r w:rsidRPr="00AC38C1">
        <w:rPr>
          <w:highlight w:val="yellow"/>
          <w:lang w:val="en-US"/>
        </w:rPr>
        <w:t>devizele</w:t>
      </w:r>
      <w:proofErr w:type="spellEnd"/>
      <w:r w:rsidRPr="00AC38C1">
        <w:rPr>
          <w:highlight w:val="yellow"/>
          <w:lang w:val="en-US"/>
        </w:rPr>
        <w:t xml:space="preserve"> </w:t>
      </w:r>
      <w:proofErr w:type="spellStart"/>
      <w:r w:rsidRPr="00AC38C1">
        <w:rPr>
          <w:highlight w:val="yellow"/>
          <w:lang w:val="en-US"/>
        </w:rPr>
        <w:t>și</w:t>
      </w:r>
      <w:proofErr w:type="spellEnd"/>
      <w:r w:rsidRPr="00AC38C1">
        <w:rPr>
          <w:highlight w:val="yellow"/>
          <w:lang w:val="en-US"/>
        </w:rPr>
        <w:t xml:space="preserve"> </w:t>
      </w:r>
      <w:proofErr w:type="spellStart"/>
      <w:r w:rsidRPr="00AC38C1">
        <w:rPr>
          <w:highlight w:val="yellow"/>
          <w:lang w:val="en-US"/>
        </w:rPr>
        <w:t>orice</w:t>
      </w:r>
      <w:proofErr w:type="spellEnd"/>
      <w:r w:rsidRPr="00AC38C1">
        <w:rPr>
          <w:highlight w:val="yellow"/>
          <w:lang w:val="en-US"/>
        </w:rPr>
        <w:t xml:space="preserve"> </w:t>
      </w:r>
      <w:proofErr w:type="spellStart"/>
      <w:r w:rsidRPr="00AC38C1">
        <w:rPr>
          <w:highlight w:val="yellow"/>
          <w:lang w:val="en-US"/>
        </w:rPr>
        <w:t>alte</w:t>
      </w:r>
      <w:proofErr w:type="spellEnd"/>
      <w:r w:rsidRPr="00AC38C1">
        <w:rPr>
          <w:highlight w:val="yellow"/>
          <w:lang w:val="en-US"/>
        </w:rPr>
        <w:t xml:space="preserve"> </w:t>
      </w:r>
      <w:proofErr w:type="spellStart"/>
      <w:r w:rsidRPr="00AC38C1">
        <w:rPr>
          <w:highlight w:val="yellow"/>
          <w:lang w:val="en-US"/>
        </w:rPr>
        <w:t>documente</w:t>
      </w:r>
      <w:proofErr w:type="spellEnd"/>
      <w:r w:rsidRPr="00AC38C1">
        <w:rPr>
          <w:highlight w:val="yellow"/>
          <w:lang w:val="en-US"/>
        </w:rPr>
        <w:t xml:space="preserve"> </w:t>
      </w:r>
      <w:proofErr w:type="spellStart"/>
      <w:r w:rsidRPr="00AC38C1">
        <w:rPr>
          <w:highlight w:val="yellow"/>
          <w:lang w:val="en-US"/>
        </w:rPr>
        <w:t>aferente</w:t>
      </w:r>
      <w:proofErr w:type="spellEnd"/>
      <w:r w:rsidRPr="00AC38C1">
        <w:rPr>
          <w:highlight w:val="yellow"/>
          <w:lang w:val="en-US"/>
        </w:rPr>
        <w:t xml:space="preserve">, cu </w:t>
      </w:r>
      <w:proofErr w:type="spellStart"/>
      <w:r w:rsidRPr="00AC38C1">
        <w:rPr>
          <w:highlight w:val="yellow"/>
          <w:lang w:val="en-US"/>
        </w:rPr>
        <w:t>indicarea</w:t>
      </w:r>
      <w:proofErr w:type="spellEnd"/>
      <w:r w:rsidRPr="00AC38C1">
        <w:rPr>
          <w:highlight w:val="yellow"/>
          <w:lang w:val="en-US"/>
        </w:rPr>
        <w:t xml:space="preserve"> </w:t>
      </w:r>
      <w:proofErr w:type="spellStart"/>
      <w:r w:rsidRPr="00AC38C1">
        <w:rPr>
          <w:highlight w:val="yellow"/>
          <w:lang w:val="en-US"/>
        </w:rPr>
        <w:t>expresă</w:t>
      </w:r>
      <w:proofErr w:type="spellEnd"/>
      <w:r w:rsidRPr="00AC38C1">
        <w:rPr>
          <w:highlight w:val="yellow"/>
          <w:lang w:val="en-US"/>
        </w:rPr>
        <w:t xml:space="preserve">, </w:t>
      </w:r>
      <w:proofErr w:type="spellStart"/>
      <w:r w:rsidRPr="00AC38C1">
        <w:rPr>
          <w:highlight w:val="yellow"/>
          <w:lang w:val="en-US"/>
        </w:rPr>
        <w:t>pentru</w:t>
      </w:r>
      <w:proofErr w:type="spellEnd"/>
      <w:r w:rsidRPr="00AC38C1">
        <w:rPr>
          <w:highlight w:val="yellow"/>
          <w:lang w:val="en-US"/>
        </w:rPr>
        <w:t xml:space="preserve"> </w:t>
      </w:r>
      <w:proofErr w:type="spellStart"/>
      <w:r w:rsidRPr="00AC38C1">
        <w:rPr>
          <w:highlight w:val="yellow"/>
          <w:lang w:val="en-US"/>
        </w:rPr>
        <w:t>fiecare</w:t>
      </w:r>
      <w:proofErr w:type="spellEnd"/>
      <w:r w:rsidRPr="00AC38C1">
        <w:rPr>
          <w:highlight w:val="yellow"/>
          <w:lang w:val="en-US"/>
        </w:rPr>
        <w:t xml:space="preserve"> lot, a </w:t>
      </w:r>
      <w:proofErr w:type="spellStart"/>
      <w:r w:rsidRPr="00AC38C1">
        <w:rPr>
          <w:highlight w:val="yellow"/>
          <w:lang w:val="en-US"/>
        </w:rPr>
        <w:t>valorii</w:t>
      </w:r>
      <w:proofErr w:type="spellEnd"/>
      <w:r w:rsidRPr="00AC38C1">
        <w:rPr>
          <w:highlight w:val="yellow"/>
          <w:lang w:val="en-US"/>
        </w:rPr>
        <w:t xml:space="preserve"> </w:t>
      </w:r>
      <w:proofErr w:type="spellStart"/>
      <w:r w:rsidRPr="00AC38C1">
        <w:rPr>
          <w:rStyle w:val="Robust"/>
          <w:highlight w:val="yellow"/>
          <w:lang w:val="en-US"/>
        </w:rPr>
        <w:t>fără</w:t>
      </w:r>
      <w:proofErr w:type="spellEnd"/>
      <w:r w:rsidRPr="00AC38C1">
        <w:rPr>
          <w:rStyle w:val="Robust"/>
          <w:highlight w:val="yellow"/>
          <w:lang w:val="en-US"/>
        </w:rPr>
        <w:t xml:space="preserve"> TVA</w:t>
      </w:r>
      <w:r w:rsidRPr="00AC38C1">
        <w:rPr>
          <w:highlight w:val="yellow"/>
          <w:lang w:val="en-US"/>
        </w:rPr>
        <w:t xml:space="preserve"> </w:t>
      </w:r>
      <w:proofErr w:type="spellStart"/>
      <w:r w:rsidRPr="00AC38C1">
        <w:rPr>
          <w:highlight w:val="yellow"/>
          <w:lang w:val="en-US"/>
        </w:rPr>
        <w:t>și</w:t>
      </w:r>
      <w:proofErr w:type="spellEnd"/>
      <w:r w:rsidRPr="00AC38C1">
        <w:rPr>
          <w:highlight w:val="yellow"/>
          <w:lang w:val="en-US"/>
        </w:rPr>
        <w:t xml:space="preserve"> a </w:t>
      </w:r>
      <w:proofErr w:type="spellStart"/>
      <w:r w:rsidRPr="00AC38C1">
        <w:rPr>
          <w:highlight w:val="yellow"/>
          <w:lang w:val="en-US"/>
        </w:rPr>
        <w:t>valorii</w:t>
      </w:r>
      <w:proofErr w:type="spellEnd"/>
      <w:r w:rsidRPr="00AC38C1">
        <w:rPr>
          <w:highlight w:val="yellow"/>
          <w:lang w:val="en-US"/>
        </w:rPr>
        <w:t xml:space="preserve"> </w:t>
      </w:r>
      <w:proofErr w:type="spellStart"/>
      <w:r w:rsidRPr="00AC38C1">
        <w:rPr>
          <w:rStyle w:val="Robust"/>
          <w:highlight w:val="yellow"/>
          <w:lang w:val="en-US"/>
        </w:rPr>
        <w:t>inclusiv</w:t>
      </w:r>
      <w:proofErr w:type="spellEnd"/>
      <w:r w:rsidRPr="00AC38C1">
        <w:rPr>
          <w:rStyle w:val="Robust"/>
          <w:highlight w:val="yellow"/>
          <w:lang w:val="en-US"/>
        </w:rPr>
        <w:t xml:space="preserve"> TVA</w:t>
      </w:r>
      <w:r w:rsidRPr="00AC38C1">
        <w:rPr>
          <w:highlight w:val="yellow"/>
          <w:lang w:val="en-US"/>
        </w:rPr>
        <w:t>.</w:t>
      </w:r>
    </w:p>
    <w:p w14:paraId="30BEBBA2" w14:textId="77777777" w:rsidR="00AC38C1" w:rsidRPr="00AC38C1" w:rsidRDefault="00AC38C1" w:rsidP="00AC38C1">
      <w:pPr>
        <w:pStyle w:val="NormalWeb"/>
        <w:rPr>
          <w:lang w:val="en-US"/>
        </w:rPr>
      </w:pPr>
      <w:r w:rsidRPr="00AC38C1">
        <w:rPr>
          <w:highlight w:val="yellow"/>
          <w:lang w:val="en-US"/>
        </w:rPr>
        <w:t xml:space="preserve">   Nu se </w:t>
      </w:r>
      <w:proofErr w:type="spellStart"/>
      <w:r w:rsidRPr="00AC38C1">
        <w:rPr>
          <w:highlight w:val="yellow"/>
          <w:lang w:val="en-US"/>
        </w:rPr>
        <w:t>admite</w:t>
      </w:r>
      <w:proofErr w:type="spellEnd"/>
      <w:r w:rsidRPr="00AC38C1">
        <w:rPr>
          <w:highlight w:val="yellow"/>
          <w:lang w:val="en-US"/>
        </w:rPr>
        <w:t xml:space="preserve"> </w:t>
      </w:r>
      <w:proofErr w:type="spellStart"/>
      <w:r w:rsidRPr="00AC38C1">
        <w:rPr>
          <w:highlight w:val="yellow"/>
          <w:lang w:val="en-US"/>
        </w:rPr>
        <w:t>prezentarea</w:t>
      </w:r>
      <w:proofErr w:type="spellEnd"/>
      <w:r w:rsidRPr="00AC38C1">
        <w:rPr>
          <w:highlight w:val="yellow"/>
          <w:lang w:val="en-US"/>
        </w:rPr>
        <w:t xml:space="preserve"> </w:t>
      </w:r>
      <w:proofErr w:type="spellStart"/>
      <w:r w:rsidRPr="00AC38C1">
        <w:rPr>
          <w:highlight w:val="yellow"/>
          <w:lang w:val="en-US"/>
        </w:rPr>
        <w:t>unei</w:t>
      </w:r>
      <w:proofErr w:type="spellEnd"/>
      <w:r w:rsidRPr="00AC38C1">
        <w:rPr>
          <w:highlight w:val="yellow"/>
          <w:lang w:val="en-US"/>
        </w:rPr>
        <w:t xml:space="preserve"> </w:t>
      </w:r>
      <w:proofErr w:type="spellStart"/>
      <w:r w:rsidRPr="00AC38C1">
        <w:rPr>
          <w:highlight w:val="yellow"/>
          <w:lang w:val="en-US"/>
        </w:rPr>
        <w:t>oferte</w:t>
      </w:r>
      <w:proofErr w:type="spellEnd"/>
      <w:r w:rsidRPr="00AC38C1">
        <w:rPr>
          <w:highlight w:val="yellow"/>
          <w:lang w:val="en-US"/>
        </w:rPr>
        <w:t xml:space="preserve"> </w:t>
      </w:r>
      <w:proofErr w:type="spellStart"/>
      <w:r w:rsidRPr="00AC38C1">
        <w:rPr>
          <w:highlight w:val="yellow"/>
          <w:lang w:val="en-US"/>
        </w:rPr>
        <w:t>comasate</w:t>
      </w:r>
      <w:proofErr w:type="spellEnd"/>
      <w:r w:rsidRPr="00AC38C1">
        <w:rPr>
          <w:highlight w:val="yellow"/>
          <w:lang w:val="en-US"/>
        </w:rPr>
        <w:t xml:space="preserve"> </w:t>
      </w:r>
      <w:proofErr w:type="spellStart"/>
      <w:r w:rsidRPr="00AC38C1">
        <w:rPr>
          <w:highlight w:val="yellow"/>
          <w:lang w:val="en-US"/>
        </w:rPr>
        <w:t>pentru</w:t>
      </w:r>
      <w:proofErr w:type="spellEnd"/>
      <w:r w:rsidRPr="00AC38C1">
        <w:rPr>
          <w:highlight w:val="yellow"/>
          <w:lang w:val="en-US"/>
        </w:rPr>
        <w:t xml:space="preserve"> </w:t>
      </w:r>
      <w:proofErr w:type="spellStart"/>
      <w:r w:rsidRPr="00AC38C1">
        <w:rPr>
          <w:highlight w:val="yellow"/>
          <w:lang w:val="en-US"/>
        </w:rPr>
        <w:t>ambele</w:t>
      </w:r>
      <w:proofErr w:type="spellEnd"/>
      <w:r w:rsidRPr="00AC38C1">
        <w:rPr>
          <w:highlight w:val="yellow"/>
          <w:lang w:val="en-US"/>
        </w:rPr>
        <w:t xml:space="preserve"> </w:t>
      </w:r>
      <w:proofErr w:type="spellStart"/>
      <w:r w:rsidRPr="00AC38C1">
        <w:rPr>
          <w:highlight w:val="yellow"/>
          <w:lang w:val="en-US"/>
        </w:rPr>
        <w:t>loturi</w:t>
      </w:r>
      <w:proofErr w:type="spellEnd"/>
      <w:r w:rsidRPr="00AC38C1">
        <w:rPr>
          <w:highlight w:val="yellow"/>
          <w:lang w:val="en-US"/>
        </w:rPr>
        <w:t xml:space="preserve">, </w:t>
      </w:r>
      <w:proofErr w:type="spellStart"/>
      <w:r w:rsidRPr="00AC38C1">
        <w:rPr>
          <w:highlight w:val="yellow"/>
          <w:lang w:val="en-US"/>
        </w:rPr>
        <w:t>fără</w:t>
      </w:r>
      <w:proofErr w:type="spellEnd"/>
      <w:r w:rsidRPr="00AC38C1">
        <w:rPr>
          <w:highlight w:val="yellow"/>
          <w:lang w:val="en-US"/>
        </w:rPr>
        <w:t xml:space="preserve"> </w:t>
      </w:r>
      <w:proofErr w:type="spellStart"/>
      <w:r w:rsidRPr="00AC38C1">
        <w:rPr>
          <w:highlight w:val="yellow"/>
          <w:lang w:val="en-US"/>
        </w:rPr>
        <w:t>individualizarea</w:t>
      </w:r>
      <w:proofErr w:type="spellEnd"/>
      <w:r w:rsidRPr="00AC38C1">
        <w:rPr>
          <w:highlight w:val="yellow"/>
          <w:lang w:val="en-US"/>
        </w:rPr>
        <w:t xml:space="preserve"> </w:t>
      </w:r>
      <w:proofErr w:type="spellStart"/>
      <w:r w:rsidRPr="00AC38C1">
        <w:rPr>
          <w:highlight w:val="yellow"/>
          <w:lang w:val="en-US"/>
        </w:rPr>
        <w:t>distinctă</w:t>
      </w:r>
      <w:proofErr w:type="spellEnd"/>
      <w:r w:rsidRPr="00AC38C1">
        <w:rPr>
          <w:highlight w:val="yellow"/>
          <w:lang w:val="en-US"/>
        </w:rPr>
        <w:t xml:space="preserve"> a </w:t>
      </w:r>
      <w:proofErr w:type="spellStart"/>
      <w:r w:rsidRPr="00AC38C1">
        <w:rPr>
          <w:highlight w:val="yellow"/>
          <w:lang w:val="en-US"/>
        </w:rPr>
        <w:t>documentelor</w:t>
      </w:r>
      <w:proofErr w:type="spellEnd"/>
      <w:r w:rsidRPr="00AC38C1">
        <w:rPr>
          <w:highlight w:val="yellow"/>
          <w:lang w:val="en-US"/>
        </w:rPr>
        <w:t xml:space="preserve"> </w:t>
      </w:r>
      <w:proofErr w:type="spellStart"/>
      <w:r w:rsidRPr="00AC38C1">
        <w:rPr>
          <w:highlight w:val="yellow"/>
          <w:lang w:val="en-US"/>
        </w:rPr>
        <w:t>și</w:t>
      </w:r>
      <w:proofErr w:type="spellEnd"/>
      <w:r w:rsidRPr="00AC38C1">
        <w:rPr>
          <w:highlight w:val="yellow"/>
          <w:lang w:val="en-US"/>
        </w:rPr>
        <w:t xml:space="preserve"> a </w:t>
      </w:r>
      <w:proofErr w:type="spellStart"/>
      <w:r w:rsidRPr="00AC38C1">
        <w:rPr>
          <w:highlight w:val="yellow"/>
          <w:lang w:val="en-US"/>
        </w:rPr>
        <w:t>valorilor</w:t>
      </w:r>
      <w:proofErr w:type="spellEnd"/>
      <w:r w:rsidRPr="00AC38C1">
        <w:rPr>
          <w:highlight w:val="yellow"/>
          <w:lang w:val="en-US"/>
        </w:rPr>
        <w:t xml:space="preserve"> </w:t>
      </w:r>
      <w:proofErr w:type="spellStart"/>
      <w:r w:rsidRPr="00AC38C1">
        <w:rPr>
          <w:highlight w:val="yellow"/>
          <w:lang w:val="en-US"/>
        </w:rPr>
        <w:t>aferente</w:t>
      </w:r>
      <w:proofErr w:type="spellEnd"/>
      <w:r w:rsidRPr="00AC38C1">
        <w:rPr>
          <w:highlight w:val="yellow"/>
          <w:lang w:val="en-US"/>
        </w:rPr>
        <w:t xml:space="preserve"> </w:t>
      </w:r>
      <w:proofErr w:type="spellStart"/>
      <w:r w:rsidRPr="00AC38C1">
        <w:rPr>
          <w:highlight w:val="yellow"/>
          <w:lang w:val="en-US"/>
        </w:rPr>
        <w:t>fiecărui</w:t>
      </w:r>
      <w:proofErr w:type="spellEnd"/>
      <w:r w:rsidRPr="00AC38C1">
        <w:rPr>
          <w:highlight w:val="yellow"/>
          <w:lang w:val="en-US"/>
        </w:rPr>
        <w:t xml:space="preserve"> lot.</w:t>
      </w:r>
    </w:p>
    <w:p w14:paraId="203106B4" w14:textId="77777777" w:rsidR="00AC38C1" w:rsidRPr="00361130" w:rsidRDefault="00AC38C1" w:rsidP="00AC38C1">
      <w:pPr>
        <w:pStyle w:val="Listparagraf"/>
        <w:widowControl w:val="0"/>
        <w:numPr>
          <w:ilvl w:val="0"/>
          <w:numId w:val="36"/>
        </w:numPr>
        <w:shd w:val="clear" w:color="auto" w:fill="FFFFFF" w:themeFill="background1"/>
        <w:tabs>
          <w:tab w:val="clear" w:pos="1134"/>
          <w:tab w:val="right" w:pos="142"/>
        </w:tabs>
        <w:autoSpaceDE w:val="0"/>
        <w:autoSpaceDN w:val="0"/>
        <w:spacing w:before="120"/>
        <w:ind w:left="142" w:firstLine="0"/>
        <w:jc w:val="left"/>
        <w:rPr>
          <w:b/>
          <w:lang w:eastAsia="ru-RU"/>
        </w:rPr>
      </w:pPr>
      <w:proofErr w:type="spellStart"/>
      <w:r w:rsidRPr="00361130">
        <w:rPr>
          <w:b/>
          <w:lang w:eastAsia="ru-RU"/>
        </w:rPr>
        <w:t>În</w:t>
      </w:r>
      <w:proofErr w:type="spellEnd"/>
      <w:r w:rsidRPr="00361130">
        <w:rPr>
          <w:b/>
          <w:lang w:eastAsia="ru-RU"/>
        </w:rPr>
        <w:t xml:space="preserve"> </w:t>
      </w:r>
      <w:proofErr w:type="spellStart"/>
      <w:r w:rsidRPr="00361130">
        <w:rPr>
          <w:b/>
          <w:lang w:eastAsia="ru-RU"/>
        </w:rPr>
        <w:t>cazul</w:t>
      </w:r>
      <w:proofErr w:type="spellEnd"/>
      <w:r w:rsidRPr="00361130">
        <w:rPr>
          <w:b/>
          <w:lang w:eastAsia="ru-RU"/>
        </w:rPr>
        <w:t xml:space="preserve"> </w:t>
      </w:r>
      <w:proofErr w:type="spellStart"/>
      <w:r w:rsidRPr="00361130">
        <w:rPr>
          <w:b/>
          <w:lang w:eastAsia="ru-RU"/>
        </w:rPr>
        <w:t>procedurilor</w:t>
      </w:r>
      <w:proofErr w:type="spellEnd"/>
      <w:r w:rsidRPr="00361130">
        <w:rPr>
          <w:b/>
          <w:lang w:eastAsia="ru-RU"/>
        </w:rPr>
        <w:t xml:space="preserve"> de </w:t>
      </w:r>
      <w:proofErr w:type="spellStart"/>
      <w:r w:rsidRPr="00361130">
        <w:rPr>
          <w:b/>
          <w:lang w:eastAsia="ru-RU"/>
        </w:rPr>
        <w:t>preselecție</w:t>
      </w:r>
      <w:proofErr w:type="spellEnd"/>
      <w:r w:rsidRPr="00361130">
        <w:rPr>
          <w:b/>
          <w:lang w:eastAsia="ru-RU"/>
        </w:rPr>
        <w:t xml:space="preserve"> se </w:t>
      </w:r>
      <w:proofErr w:type="spellStart"/>
      <w:r w:rsidRPr="00361130">
        <w:rPr>
          <w:b/>
          <w:lang w:eastAsia="ru-RU"/>
        </w:rPr>
        <w:t>indică</w:t>
      </w:r>
      <w:proofErr w:type="spellEnd"/>
      <w:r w:rsidRPr="00361130">
        <w:rPr>
          <w:b/>
          <w:lang w:eastAsia="ru-RU"/>
        </w:rPr>
        <w:t xml:space="preserve"> </w:t>
      </w:r>
      <w:proofErr w:type="spellStart"/>
      <w:r w:rsidRPr="00361130">
        <w:rPr>
          <w:b/>
          <w:lang w:eastAsia="ru-RU"/>
        </w:rPr>
        <w:t>numărul</w:t>
      </w:r>
      <w:proofErr w:type="spellEnd"/>
      <w:r w:rsidRPr="00361130">
        <w:rPr>
          <w:b/>
          <w:lang w:eastAsia="ru-RU"/>
        </w:rPr>
        <w:t xml:space="preserve"> minim al </w:t>
      </w:r>
      <w:proofErr w:type="spellStart"/>
      <w:r w:rsidRPr="00361130">
        <w:rPr>
          <w:b/>
          <w:lang w:eastAsia="ru-RU"/>
        </w:rPr>
        <w:t>candidaţilor</w:t>
      </w:r>
      <w:proofErr w:type="spellEnd"/>
      <w:r w:rsidRPr="00361130">
        <w:rPr>
          <w:b/>
          <w:lang w:eastAsia="ru-RU"/>
        </w:rPr>
        <w:t xml:space="preserve"> </w:t>
      </w:r>
      <w:proofErr w:type="spellStart"/>
      <w:r w:rsidRPr="00361130">
        <w:rPr>
          <w:b/>
          <w:lang w:eastAsia="ru-RU"/>
        </w:rPr>
        <w:t>şi</w:t>
      </w:r>
      <w:proofErr w:type="spellEnd"/>
      <w:r w:rsidRPr="00361130">
        <w:rPr>
          <w:b/>
          <w:lang w:eastAsia="ru-RU"/>
        </w:rPr>
        <w:t xml:space="preserve">, </w:t>
      </w:r>
      <w:proofErr w:type="spellStart"/>
      <w:r w:rsidRPr="00361130">
        <w:rPr>
          <w:b/>
          <w:lang w:eastAsia="ru-RU"/>
        </w:rPr>
        <w:t>dacă</w:t>
      </w:r>
      <w:proofErr w:type="spellEnd"/>
      <w:r w:rsidRPr="00361130">
        <w:rPr>
          <w:b/>
          <w:lang w:eastAsia="ru-RU"/>
        </w:rPr>
        <w:t xml:space="preserve"> </w:t>
      </w:r>
      <w:proofErr w:type="spellStart"/>
      <w:r w:rsidRPr="00361130">
        <w:rPr>
          <w:b/>
          <w:lang w:eastAsia="ru-RU"/>
        </w:rPr>
        <w:t>este</w:t>
      </w:r>
      <w:proofErr w:type="spellEnd"/>
      <w:r w:rsidRPr="00361130">
        <w:rPr>
          <w:b/>
          <w:lang w:eastAsia="ru-RU"/>
        </w:rPr>
        <w:t xml:space="preserve"> </w:t>
      </w:r>
      <w:proofErr w:type="spellStart"/>
      <w:r w:rsidRPr="00361130">
        <w:rPr>
          <w:b/>
          <w:lang w:eastAsia="ru-RU"/>
        </w:rPr>
        <w:t>cazul</w:t>
      </w:r>
      <w:proofErr w:type="spellEnd"/>
      <w:r w:rsidRPr="00361130">
        <w:rPr>
          <w:b/>
          <w:lang w:eastAsia="ru-RU"/>
        </w:rPr>
        <w:t xml:space="preserve">, </w:t>
      </w:r>
      <w:proofErr w:type="spellStart"/>
      <w:r w:rsidRPr="00361130">
        <w:rPr>
          <w:b/>
          <w:lang w:eastAsia="ru-RU"/>
        </w:rPr>
        <w:t>numărul</w:t>
      </w:r>
      <w:proofErr w:type="spellEnd"/>
      <w:r w:rsidRPr="00361130">
        <w:rPr>
          <w:b/>
          <w:lang w:eastAsia="ru-RU"/>
        </w:rPr>
        <w:t xml:space="preserve"> maxim al </w:t>
      </w:r>
      <w:proofErr w:type="spellStart"/>
      <w:r w:rsidRPr="00361130">
        <w:rPr>
          <w:b/>
          <w:lang w:eastAsia="ru-RU"/>
        </w:rPr>
        <w:t>acestora</w:t>
      </w:r>
      <w:proofErr w:type="spellEnd"/>
      <w:r w:rsidRPr="00361130">
        <w:rPr>
          <w:b/>
          <w:lang w:eastAsia="ru-RU"/>
        </w:rPr>
        <w:t>.</w:t>
      </w:r>
      <w:r>
        <w:rPr>
          <w:b/>
          <w:lang w:eastAsia="ru-RU"/>
        </w:rPr>
        <w:t xml:space="preserve"> </w:t>
      </w:r>
      <w:r w:rsidRPr="008A191E">
        <w:rPr>
          <w:bCs/>
        </w:rPr>
        <w:t xml:space="preserve">Nu se </w:t>
      </w:r>
      <w:proofErr w:type="spellStart"/>
      <w:r w:rsidRPr="008A191E">
        <w:rPr>
          <w:bCs/>
        </w:rPr>
        <w:t>aplică</w:t>
      </w:r>
      <w:proofErr w:type="spellEnd"/>
      <w:r w:rsidRPr="008A191E">
        <w:rPr>
          <w:bCs/>
        </w:rPr>
        <w:t>.</w:t>
      </w:r>
    </w:p>
    <w:p w14:paraId="13DADA7F" w14:textId="77777777" w:rsidR="00AC38C1" w:rsidRPr="00361130" w:rsidRDefault="00AC38C1" w:rsidP="00AC38C1">
      <w:pPr>
        <w:pStyle w:val="Listparagraf"/>
        <w:widowControl w:val="0"/>
        <w:numPr>
          <w:ilvl w:val="0"/>
          <w:numId w:val="36"/>
        </w:numPr>
        <w:shd w:val="clear" w:color="auto" w:fill="FFFFFF" w:themeFill="background1"/>
        <w:tabs>
          <w:tab w:val="clear" w:pos="1134"/>
          <w:tab w:val="right" w:pos="426"/>
        </w:tabs>
        <w:autoSpaceDE w:val="0"/>
        <w:autoSpaceDN w:val="0"/>
        <w:spacing w:before="119"/>
        <w:ind w:left="142" w:firstLine="0"/>
        <w:jc w:val="left"/>
        <w:rPr>
          <w:b/>
          <w:lang w:eastAsia="ru-RU"/>
        </w:rPr>
      </w:pPr>
      <w:proofErr w:type="spellStart"/>
      <w:r w:rsidRPr="00361130">
        <w:rPr>
          <w:b/>
          <w:lang w:eastAsia="ru-RU"/>
        </w:rPr>
        <w:t>În</w:t>
      </w:r>
      <w:proofErr w:type="spellEnd"/>
      <w:r w:rsidRPr="00361130">
        <w:rPr>
          <w:b/>
          <w:lang w:eastAsia="ru-RU"/>
        </w:rPr>
        <w:t xml:space="preserve"> </w:t>
      </w:r>
      <w:proofErr w:type="spellStart"/>
      <w:r w:rsidRPr="00361130">
        <w:rPr>
          <w:b/>
          <w:lang w:eastAsia="ru-RU"/>
        </w:rPr>
        <w:t>cazul</w:t>
      </w:r>
      <w:proofErr w:type="spellEnd"/>
      <w:r w:rsidRPr="00361130">
        <w:rPr>
          <w:b/>
          <w:lang w:eastAsia="ru-RU"/>
        </w:rPr>
        <w:t xml:space="preserve"> </w:t>
      </w:r>
      <w:proofErr w:type="spellStart"/>
      <w:r w:rsidRPr="00361130">
        <w:rPr>
          <w:b/>
          <w:lang w:eastAsia="ru-RU"/>
        </w:rPr>
        <w:t>în</w:t>
      </w:r>
      <w:proofErr w:type="spellEnd"/>
      <w:r w:rsidRPr="00361130">
        <w:rPr>
          <w:b/>
          <w:lang w:eastAsia="ru-RU"/>
        </w:rPr>
        <w:t xml:space="preserve"> care </w:t>
      </w:r>
      <w:proofErr w:type="spellStart"/>
      <w:r w:rsidRPr="00361130">
        <w:rPr>
          <w:b/>
          <w:lang w:eastAsia="ru-RU"/>
        </w:rPr>
        <w:t>contractul</w:t>
      </w:r>
      <w:proofErr w:type="spellEnd"/>
      <w:r w:rsidRPr="00361130">
        <w:rPr>
          <w:b/>
          <w:lang w:eastAsia="ru-RU"/>
        </w:rPr>
        <w:t xml:space="preserve"> </w:t>
      </w:r>
      <w:proofErr w:type="spellStart"/>
      <w:r w:rsidRPr="00361130">
        <w:rPr>
          <w:b/>
          <w:lang w:eastAsia="ru-RU"/>
        </w:rPr>
        <w:t>este</w:t>
      </w:r>
      <w:proofErr w:type="spellEnd"/>
      <w:r w:rsidRPr="00361130">
        <w:rPr>
          <w:b/>
          <w:lang w:eastAsia="ru-RU"/>
        </w:rPr>
        <w:t xml:space="preserve"> </w:t>
      </w:r>
      <w:proofErr w:type="spellStart"/>
      <w:r w:rsidRPr="00361130">
        <w:rPr>
          <w:b/>
          <w:lang w:eastAsia="ru-RU"/>
        </w:rPr>
        <w:t>împărțit</w:t>
      </w:r>
      <w:proofErr w:type="spellEnd"/>
      <w:r w:rsidRPr="00361130">
        <w:rPr>
          <w:b/>
          <w:lang w:eastAsia="ru-RU"/>
        </w:rPr>
        <w:t xml:space="preserve"> pe </w:t>
      </w:r>
      <w:proofErr w:type="spellStart"/>
      <w:r w:rsidRPr="00361130">
        <w:rPr>
          <w:b/>
          <w:lang w:eastAsia="ru-RU"/>
        </w:rPr>
        <w:t>loturi</w:t>
      </w:r>
      <w:proofErr w:type="spellEnd"/>
      <w:r w:rsidRPr="00361130">
        <w:rPr>
          <w:b/>
          <w:lang w:eastAsia="ru-RU"/>
        </w:rPr>
        <w:t xml:space="preserve">, un operator economic </w:t>
      </w:r>
      <w:proofErr w:type="spellStart"/>
      <w:r w:rsidRPr="00361130">
        <w:rPr>
          <w:b/>
          <w:lang w:eastAsia="ru-RU"/>
        </w:rPr>
        <w:t>poate</w:t>
      </w:r>
      <w:proofErr w:type="spellEnd"/>
      <w:r w:rsidRPr="00361130">
        <w:rPr>
          <w:b/>
          <w:lang w:eastAsia="ru-RU"/>
        </w:rPr>
        <w:t xml:space="preserve"> </w:t>
      </w:r>
      <w:proofErr w:type="spellStart"/>
      <w:r w:rsidRPr="00361130">
        <w:rPr>
          <w:b/>
          <w:lang w:eastAsia="ru-RU"/>
        </w:rPr>
        <w:t>depune</w:t>
      </w:r>
      <w:proofErr w:type="spellEnd"/>
      <w:r w:rsidRPr="00361130">
        <w:rPr>
          <w:b/>
          <w:lang w:eastAsia="ru-RU"/>
        </w:rPr>
        <w:t xml:space="preserve"> </w:t>
      </w:r>
    </w:p>
    <w:p w14:paraId="4DFCE8F7" w14:textId="77777777" w:rsidR="00AC38C1" w:rsidRDefault="00AC38C1" w:rsidP="00AC38C1">
      <w:pPr>
        <w:shd w:val="clear" w:color="auto" w:fill="FFFFFF" w:themeFill="background1"/>
        <w:tabs>
          <w:tab w:val="right" w:pos="426"/>
        </w:tabs>
        <w:ind w:left="142"/>
        <w:rPr>
          <w:b/>
          <w:lang w:eastAsia="ru-RU"/>
        </w:rPr>
      </w:pPr>
      <w:r w:rsidRPr="00FF430B">
        <w:rPr>
          <w:b/>
          <w:lang w:eastAsia="ru-RU"/>
        </w:rPr>
        <w:t>oferta (se va selecta):</w:t>
      </w:r>
    </w:p>
    <w:p w14:paraId="7A8239B9" w14:textId="77777777" w:rsidR="00AC38C1" w:rsidRDefault="00AC38C1" w:rsidP="00AC38C1">
      <w:pPr>
        <w:shd w:val="clear" w:color="auto" w:fill="FFFFFF" w:themeFill="background1"/>
        <w:tabs>
          <w:tab w:val="right" w:pos="426"/>
        </w:tabs>
        <w:ind w:left="142"/>
        <w:rPr>
          <w:b/>
          <w:lang w:eastAsia="ru-RU"/>
        </w:rPr>
      </w:pPr>
    </w:p>
    <w:p w14:paraId="70ED60EB" w14:textId="77777777" w:rsidR="00AC38C1" w:rsidRPr="00FF430B" w:rsidRDefault="00AC38C1" w:rsidP="00AC38C1">
      <w:pPr>
        <w:numPr>
          <w:ilvl w:val="0"/>
          <w:numId w:val="20"/>
        </w:numPr>
        <w:shd w:val="clear" w:color="auto" w:fill="FFFFFF" w:themeFill="background1"/>
        <w:tabs>
          <w:tab w:val="right" w:pos="426"/>
        </w:tabs>
        <w:ind w:left="142" w:firstLine="0"/>
        <w:rPr>
          <w:lang w:eastAsia="ru-RU"/>
        </w:rPr>
      </w:pPr>
      <w:r w:rsidRPr="00FF430B">
        <w:rPr>
          <w:lang w:eastAsia="ru-RU"/>
        </w:rPr>
        <w:t>Pentru un singur lot;</w:t>
      </w:r>
      <w:r>
        <w:rPr>
          <w:lang w:eastAsia="ru-RU"/>
        </w:rPr>
        <w:t xml:space="preserve"> </w:t>
      </w:r>
      <w:r w:rsidRPr="00361130">
        <w:rPr>
          <w:b/>
          <w:bCs/>
          <w:u w:val="single"/>
          <w:lang w:eastAsia="ru-RU"/>
        </w:rPr>
        <w:t>Da</w:t>
      </w:r>
    </w:p>
    <w:p w14:paraId="5DAC1B2B" w14:textId="77777777" w:rsidR="00AC38C1" w:rsidRPr="00FF2C6E" w:rsidRDefault="00AC38C1" w:rsidP="00AC38C1">
      <w:pPr>
        <w:numPr>
          <w:ilvl w:val="0"/>
          <w:numId w:val="20"/>
        </w:numPr>
        <w:shd w:val="clear" w:color="auto" w:fill="FFFFFF" w:themeFill="background1"/>
        <w:tabs>
          <w:tab w:val="right" w:pos="426"/>
        </w:tabs>
        <w:ind w:left="142" w:firstLine="0"/>
        <w:rPr>
          <w:b/>
          <w:bCs/>
          <w:u w:val="single"/>
          <w:lang w:eastAsia="ru-RU"/>
        </w:rPr>
      </w:pPr>
      <w:r w:rsidRPr="00FF430B">
        <w:rPr>
          <w:lang w:eastAsia="ru-RU"/>
        </w:rPr>
        <w:t>Pentru mai multe loturi;</w:t>
      </w:r>
      <w:r>
        <w:rPr>
          <w:lang w:eastAsia="ru-RU"/>
        </w:rPr>
        <w:t xml:space="preserve"> </w:t>
      </w:r>
      <w:r w:rsidRPr="00FF2C6E">
        <w:rPr>
          <w:b/>
          <w:bCs/>
          <w:u w:val="single"/>
          <w:lang w:eastAsia="ru-RU"/>
        </w:rPr>
        <w:t>Da</w:t>
      </w:r>
    </w:p>
    <w:p w14:paraId="2E9B2DF1" w14:textId="77777777" w:rsidR="00AC38C1" w:rsidRPr="00FF430B" w:rsidRDefault="00AC38C1" w:rsidP="00AC38C1">
      <w:pPr>
        <w:numPr>
          <w:ilvl w:val="0"/>
          <w:numId w:val="20"/>
        </w:numPr>
        <w:shd w:val="clear" w:color="auto" w:fill="FFFFFF" w:themeFill="background1"/>
        <w:tabs>
          <w:tab w:val="right" w:pos="426"/>
        </w:tabs>
        <w:ind w:left="142" w:firstLine="0"/>
        <w:rPr>
          <w:lang w:eastAsia="ru-RU"/>
        </w:rPr>
      </w:pPr>
      <w:r w:rsidRPr="00FF430B">
        <w:rPr>
          <w:lang w:eastAsia="ru-RU"/>
        </w:rPr>
        <w:t>Pentru toate loturile;</w:t>
      </w:r>
    </w:p>
    <w:p w14:paraId="123E50EB" w14:textId="77777777" w:rsidR="00AC38C1" w:rsidRPr="00FF430B" w:rsidRDefault="00AC38C1" w:rsidP="00AC38C1">
      <w:pPr>
        <w:numPr>
          <w:ilvl w:val="0"/>
          <w:numId w:val="20"/>
        </w:numPr>
        <w:shd w:val="clear" w:color="auto" w:fill="FFFFFF" w:themeFill="background1"/>
        <w:tabs>
          <w:tab w:val="right" w:pos="426"/>
        </w:tabs>
        <w:ind w:left="142" w:firstLine="0"/>
        <w:rPr>
          <w:lang w:eastAsia="ru-RU"/>
        </w:rPr>
      </w:pPr>
      <w:r w:rsidRPr="00FF430B">
        <w:rPr>
          <w:lang w:eastAsia="ru-RU"/>
        </w:rPr>
        <w:t>Alte limitări privind numărul de loturi care pot fi atribuite aceluiași ofertant___________</w:t>
      </w:r>
    </w:p>
    <w:p w14:paraId="7BB2FD17" w14:textId="77777777" w:rsidR="00AC38C1" w:rsidRPr="007C0DF2" w:rsidRDefault="00AC38C1" w:rsidP="00AC38C1">
      <w:pPr>
        <w:pStyle w:val="Listparagraf"/>
        <w:widowControl w:val="0"/>
        <w:numPr>
          <w:ilvl w:val="0"/>
          <w:numId w:val="36"/>
        </w:numPr>
        <w:tabs>
          <w:tab w:val="clear" w:pos="1134"/>
          <w:tab w:val="left" w:pos="984"/>
        </w:tabs>
        <w:autoSpaceDE w:val="0"/>
        <w:autoSpaceDN w:val="0"/>
        <w:spacing w:before="119" w:line="272" w:lineRule="exact"/>
        <w:ind w:left="142" w:firstLine="0"/>
        <w:jc w:val="left"/>
        <w:rPr>
          <w:b/>
          <w:sz w:val="20"/>
        </w:rPr>
      </w:pPr>
      <w:proofErr w:type="spellStart"/>
      <w:r w:rsidRPr="007C0DF2">
        <w:rPr>
          <w:b/>
          <w:sz w:val="20"/>
        </w:rPr>
        <w:t>Admiterea</w:t>
      </w:r>
      <w:proofErr w:type="spellEnd"/>
      <w:r w:rsidRPr="007C0DF2">
        <w:rPr>
          <w:b/>
          <w:spacing w:val="-5"/>
          <w:sz w:val="20"/>
        </w:rPr>
        <w:t xml:space="preserve"> </w:t>
      </w:r>
      <w:proofErr w:type="spellStart"/>
      <w:r w:rsidRPr="007C0DF2">
        <w:rPr>
          <w:b/>
          <w:sz w:val="20"/>
        </w:rPr>
        <w:t>sau</w:t>
      </w:r>
      <w:proofErr w:type="spellEnd"/>
      <w:r w:rsidRPr="007C0DF2">
        <w:rPr>
          <w:b/>
          <w:spacing w:val="-7"/>
          <w:sz w:val="20"/>
        </w:rPr>
        <w:t xml:space="preserve"> </w:t>
      </w:r>
      <w:proofErr w:type="spellStart"/>
      <w:r w:rsidRPr="007C0DF2">
        <w:rPr>
          <w:b/>
          <w:sz w:val="20"/>
        </w:rPr>
        <w:t>interzicerea</w:t>
      </w:r>
      <w:proofErr w:type="spellEnd"/>
      <w:r w:rsidRPr="007C0DF2">
        <w:rPr>
          <w:b/>
          <w:spacing w:val="-7"/>
          <w:sz w:val="20"/>
        </w:rPr>
        <w:t xml:space="preserve"> </w:t>
      </w:r>
      <w:proofErr w:type="spellStart"/>
      <w:r w:rsidRPr="007C0DF2">
        <w:rPr>
          <w:b/>
          <w:sz w:val="20"/>
        </w:rPr>
        <w:t>ofertelor</w:t>
      </w:r>
      <w:proofErr w:type="spellEnd"/>
      <w:r w:rsidRPr="007C0DF2">
        <w:rPr>
          <w:b/>
          <w:spacing w:val="-7"/>
          <w:sz w:val="20"/>
        </w:rPr>
        <w:t xml:space="preserve"> </w:t>
      </w:r>
      <w:r w:rsidRPr="007C0DF2">
        <w:rPr>
          <w:b/>
          <w:sz w:val="20"/>
        </w:rPr>
        <w:t>alternative:</w:t>
      </w:r>
      <w:r w:rsidRPr="007C0DF2">
        <w:rPr>
          <w:b/>
          <w:spacing w:val="-5"/>
          <w:sz w:val="20"/>
        </w:rPr>
        <w:t xml:space="preserve"> </w:t>
      </w:r>
      <w:r w:rsidRPr="007C0DF2">
        <w:rPr>
          <w:bCs/>
          <w:sz w:val="20"/>
        </w:rPr>
        <w:t>Nu</w:t>
      </w:r>
      <w:r w:rsidRPr="007C0DF2">
        <w:rPr>
          <w:bCs/>
          <w:spacing w:val="-6"/>
          <w:sz w:val="20"/>
        </w:rPr>
        <w:t xml:space="preserve"> </w:t>
      </w:r>
      <w:r w:rsidRPr="007C0DF2">
        <w:rPr>
          <w:bCs/>
          <w:sz w:val="20"/>
        </w:rPr>
        <w:t>se</w:t>
      </w:r>
      <w:r w:rsidRPr="007C0DF2">
        <w:rPr>
          <w:bCs/>
          <w:spacing w:val="-6"/>
          <w:sz w:val="20"/>
        </w:rPr>
        <w:t xml:space="preserve"> </w:t>
      </w:r>
      <w:proofErr w:type="spellStart"/>
      <w:r w:rsidRPr="007C0DF2">
        <w:rPr>
          <w:bCs/>
          <w:spacing w:val="-2"/>
          <w:sz w:val="20"/>
        </w:rPr>
        <w:t>admite</w:t>
      </w:r>
      <w:proofErr w:type="spellEnd"/>
    </w:p>
    <w:p w14:paraId="1CA464A0" w14:textId="77777777" w:rsidR="00AC38C1" w:rsidRPr="00432F6E" w:rsidRDefault="00AC38C1" w:rsidP="00AC38C1">
      <w:pPr>
        <w:spacing w:line="225" w:lineRule="exact"/>
        <w:ind w:left="142"/>
        <w:rPr>
          <w:sz w:val="20"/>
        </w:rPr>
      </w:pPr>
      <w:r w:rsidRPr="00432F6E">
        <w:rPr>
          <w:sz w:val="20"/>
        </w:rPr>
        <w:t>(indicați</w:t>
      </w:r>
      <w:r w:rsidRPr="00432F6E">
        <w:rPr>
          <w:spacing w:val="-4"/>
          <w:sz w:val="20"/>
        </w:rPr>
        <w:t xml:space="preserve"> </w:t>
      </w:r>
      <w:r w:rsidRPr="00432F6E">
        <w:rPr>
          <w:sz w:val="20"/>
        </w:rPr>
        <w:t>se</w:t>
      </w:r>
      <w:r w:rsidRPr="00432F6E">
        <w:rPr>
          <w:spacing w:val="-4"/>
          <w:sz w:val="20"/>
        </w:rPr>
        <w:t xml:space="preserve"> </w:t>
      </w:r>
      <w:r w:rsidRPr="00432F6E">
        <w:rPr>
          <w:sz w:val="20"/>
        </w:rPr>
        <w:t>admite</w:t>
      </w:r>
      <w:r w:rsidRPr="00432F6E">
        <w:rPr>
          <w:spacing w:val="-6"/>
          <w:sz w:val="20"/>
        </w:rPr>
        <w:t xml:space="preserve"> </w:t>
      </w:r>
      <w:r w:rsidRPr="00432F6E">
        <w:rPr>
          <w:sz w:val="20"/>
        </w:rPr>
        <w:t>sau</w:t>
      </w:r>
      <w:r w:rsidRPr="00432F6E">
        <w:rPr>
          <w:spacing w:val="-3"/>
          <w:sz w:val="20"/>
        </w:rPr>
        <w:t xml:space="preserve"> </w:t>
      </w:r>
      <w:r w:rsidRPr="00432F6E">
        <w:rPr>
          <w:sz w:val="20"/>
        </w:rPr>
        <w:t>nu</w:t>
      </w:r>
      <w:r w:rsidRPr="00432F6E">
        <w:rPr>
          <w:spacing w:val="-3"/>
          <w:sz w:val="20"/>
        </w:rPr>
        <w:t xml:space="preserve"> </w:t>
      </w:r>
      <w:r w:rsidRPr="00432F6E">
        <w:rPr>
          <w:sz w:val="20"/>
        </w:rPr>
        <w:t>se</w:t>
      </w:r>
      <w:r w:rsidRPr="00432F6E">
        <w:rPr>
          <w:spacing w:val="-4"/>
          <w:sz w:val="20"/>
        </w:rPr>
        <w:t xml:space="preserve"> </w:t>
      </w:r>
      <w:r w:rsidRPr="00432F6E">
        <w:rPr>
          <w:spacing w:val="-2"/>
          <w:sz w:val="20"/>
        </w:rPr>
        <w:t>admite)</w:t>
      </w:r>
    </w:p>
    <w:p w14:paraId="69B51EF8" w14:textId="77777777" w:rsidR="00AC38C1" w:rsidRPr="00FF2C6E" w:rsidRDefault="00AC38C1" w:rsidP="00AC38C1">
      <w:pPr>
        <w:pStyle w:val="Listparagraf"/>
        <w:widowControl w:val="0"/>
        <w:numPr>
          <w:ilvl w:val="0"/>
          <w:numId w:val="36"/>
        </w:numPr>
        <w:tabs>
          <w:tab w:val="clear" w:pos="1134"/>
        </w:tabs>
        <w:autoSpaceDE w:val="0"/>
        <w:autoSpaceDN w:val="0"/>
        <w:spacing w:line="276" w:lineRule="auto"/>
        <w:ind w:left="142" w:right="251" w:firstLine="0"/>
        <w:rPr>
          <w:b/>
        </w:rPr>
      </w:pPr>
      <w:proofErr w:type="spellStart"/>
      <w:r w:rsidRPr="002839CF">
        <w:rPr>
          <w:b/>
          <w:sz w:val="20"/>
        </w:rPr>
        <w:t>Termenii</w:t>
      </w:r>
      <w:proofErr w:type="spellEnd"/>
      <w:r w:rsidRPr="002839CF">
        <w:rPr>
          <w:b/>
          <w:sz w:val="20"/>
        </w:rPr>
        <w:t xml:space="preserve"> </w:t>
      </w:r>
      <w:proofErr w:type="spellStart"/>
      <w:r w:rsidRPr="002839CF">
        <w:rPr>
          <w:b/>
          <w:sz w:val="20"/>
        </w:rPr>
        <w:t>și</w:t>
      </w:r>
      <w:proofErr w:type="spellEnd"/>
      <w:r w:rsidRPr="002839CF">
        <w:rPr>
          <w:b/>
          <w:sz w:val="20"/>
        </w:rPr>
        <w:t xml:space="preserve"> </w:t>
      </w:r>
      <w:proofErr w:type="spellStart"/>
      <w:r w:rsidRPr="002839CF">
        <w:rPr>
          <w:b/>
          <w:sz w:val="20"/>
        </w:rPr>
        <w:t>condițiile</w:t>
      </w:r>
      <w:proofErr w:type="spellEnd"/>
      <w:r w:rsidRPr="002839CF">
        <w:rPr>
          <w:b/>
          <w:sz w:val="20"/>
        </w:rPr>
        <w:t xml:space="preserve"> de </w:t>
      </w:r>
      <w:proofErr w:type="spellStart"/>
      <w:r w:rsidRPr="002839CF">
        <w:rPr>
          <w:b/>
          <w:sz w:val="20"/>
        </w:rPr>
        <w:t>prestare</w:t>
      </w:r>
      <w:proofErr w:type="spellEnd"/>
      <w:r w:rsidRPr="002839CF">
        <w:rPr>
          <w:b/>
          <w:sz w:val="20"/>
        </w:rPr>
        <w:t>/</w:t>
      </w:r>
      <w:proofErr w:type="spellStart"/>
      <w:r w:rsidRPr="002839CF">
        <w:rPr>
          <w:b/>
          <w:sz w:val="20"/>
        </w:rPr>
        <w:t>executare</w:t>
      </w:r>
      <w:proofErr w:type="spellEnd"/>
      <w:r w:rsidRPr="002839CF">
        <w:rPr>
          <w:b/>
          <w:sz w:val="20"/>
        </w:rPr>
        <w:t xml:space="preserve"> </w:t>
      </w:r>
      <w:proofErr w:type="spellStart"/>
      <w:r w:rsidRPr="002839CF">
        <w:rPr>
          <w:b/>
          <w:sz w:val="20"/>
        </w:rPr>
        <w:t>solicitați</w:t>
      </w:r>
      <w:proofErr w:type="spellEnd"/>
      <w:r w:rsidRPr="00597FDA">
        <w:rPr>
          <w:b/>
          <w:sz w:val="20"/>
        </w:rPr>
        <w:t xml:space="preserve">: </w:t>
      </w:r>
    </w:p>
    <w:tbl>
      <w:tblPr>
        <w:tblStyle w:val="Tabelgril"/>
        <w:tblW w:w="0" w:type="auto"/>
        <w:tblInd w:w="142" w:type="dxa"/>
        <w:tblLook w:val="04A0" w:firstRow="1" w:lastRow="0" w:firstColumn="1" w:lastColumn="0" w:noHBand="0" w:noVBand="1"/>
      </w:tblPr>
      <w:tblGrid>
        <w:gridCol w:w="4696"/>
        <w:gridCol w:w="4648"/>
      </w:tblGrid>
      <w:tr w:rsidR="00AC38C1" w14:paraId="66BF6317" w14:textId="77777777" w:rsidTr="00445415">
        <w:tc>
          <w:tcPr>
            <w:tcW w:w="4950" w:type="dxa"/>
          </w:tcPr>
          <w:p w14:paraId="64720FEB" w14:textId="77777777" w:rsidR="00AC38C1" w:rsidRDefault="00AC38C1" w:rsidP="00445415">
            <w:pPr>
              <w:pStyle w:val="Listparagraf"/>
              <w:spacing w:line="276" w:lineRule="auto"/>
              <w:ind w:left="0" w:right="251" w:firstLine="0"/>
              <w:jc w:val="center"/>
              <w:rPr>
                <w:b/>
              </w:rPr>
            </w:pPr>
            <w:proofErr w:type="spellStart"/>
            <w:r>
              <w:rPr>
                <w:b/>
                <w:bCs/>
                <w:sz w:val="23"/>
                <w:szCs w:val="23"/>
              </w:rPr>
              <w:t>Denumirea</w:t>
            </w:r>
            <w:proofErr w:type="spellEnd"/>
            <w:r>
              <w:rPr>
                <w:b/>
                <w:bCs/>
                <w:sz w:val="23"/>
                <w:szCs w:val="23"/>
              </w:rPr>
              <w:t xml:space="preserve"> </w:t>
            </w:r>
            <w:proofErr w:type="spellStart"/>
            <w:r>
              <w:rPr>
                <w:b/>
                <w:bCs/>
                <w:sz w:val="23"/>
                <w:szCs w:val="23"/>
              </w:rPr>
              <w:t>lucrărilor</w:t>
            </w:r>
            <w:proofErr w:type="spellEnd"/>
            <w:r>
              <w:rPr>
                <w:b/>
                <w:bCs/>
                <w:sz w:val="23"/>
                <w:szCs w:val="23"/>
              </w:rPr>
              <w:t xml:space="preserve"> solicitate</w:t>
            </w:r>
          </w:p>
        </w:tc>
        <w:tc>
          <w:tcPr>
            <w:tcW w:w="4950" w:type="dxa"/>
          </w:tcPr>
          <w:p w14:paraId="06D9A5EF" w14:textId="77777777" w:rsidR="00AC38C1" w:rsidRDefault="00AC38C1" w:rsidP="00445415">
            <w:pPr>
              <w:pStyle w:val="Listparagraf"/>
              <w:spacing w:line="276" w:lineRule="auto"/>
              <w:ind w:left="0" w:right="251" w:firstLine="0"/>
              <w:jc w:val="center"/>
              <w:rPr>
                <w:b/>
              </w:rPr>
            </w:pPr>
            <w:proofErr w:type="spellStart"/>
            <w:r>
              <w:rPr>
                <w:b/>
                <w:bCs/>
                <w:sz w:val="23"/>
                <w:szCs w:val="23"/>
              </w:rPr>
              <w:t>Temen</w:t>
            </w:r>
            <w:proofErr w:type="spellEnd"/>
            <w:r>
              <w:rPr>
                <w:b/>
                <w:bCs/>
                <w:sz w:val="23"/>
                <w:szCs w:val="23"/>
              </w:rPr>
              <w:t xml:space="preserve"> de </w:t>
            </w:r>
            <w:proofErr w:type="spellStart"/>
            <w:r>
              <w:rPr>
                <w:b/>
                <w:bCs/>
                <w:sz w:val="23"/>
                <w:szCs w:val="23"/>
              </w:rPr>
              <w:t>execuție</w:t>
            </w:r>
            <w:proofErr w:type="spellEnd"/>
          </w:p>
        </w:tc>
      </w:tr>
      <w:tr w:rsidR="00AC38C1" w14:paraId="48489EE5" w14:textId="77777777" w:rsidTr="00445415">
        <w:tc>
          <w:tcPr>
            <w:tcW w:w="4950" w:type="dxa"/>
          </w:tcPr>
          <w:p w14:paraId="57495C12" w14:textId="77777777" w:rsidR="00AC38C1" w:rsidRPr="00FF2C6E" w:rsidRDefault="00AC38C1" w:rsidP="00445415">
            <w:pPr>
              <w:jc w:val="both"/>
              <w:rPr>
                <w:b/>
                <w:bCs/>
                <w:sz w:val="28"/>
                <w:szCs w:val="28"/>
              </w:rPr>
            </w:pPr>
            <w:r w:rsidRPr="00121002">
              <w:rPr>
                <w:b/>
                <w:bCs/>
                <w:spacing w:val="-2"/>
                <w:sz w:val="28"/>
                <w:szCs w:val="28"/>
                <w:highlight w:val="yellow"/>
              </w:rPr>
              <w:t>LOT. 1</w:t>
            </w:r>
            <w:r w:rsidRPr="00121002">
              <w:rPr>
                <w:b/>
                <w:bCs/>
                <w:spacing w:val="-2"/>
                <w:sz w:val="28"/>
                <w:szCs w:val="28"/>
              </w:rPr>
              <w:t xml:space="preserve">  </w:t>
            </w:r>
            <w:r w:rsidRPr="00121002">
              <w:rPr>
                <w:b/>
                <w:bCs/>
                <w:sz w:val="28"/>
                <w:szCs w:val="28"/>
              </w:rPr>
              <w:t>Lucrări de reparație capitală a sistemului de electricitate din cadrul proiectului „Prin eficiență energetică spre educație de calitate” (etapa I), la IP L.T. „M. Sadoveanu”, or. Călărași.</w:t>
            </w:r>
          </w:p>
        </w:tc>
        <w:tc>
          <w:tcPr>
            <w:tcW w:w="4950" w:type="dxa"/>
          </w:tcPr>
          <w:p w14:paraId="345DFBE7" w14:textId="77777777" w:rsidR="00AC38C1" w:rsidRPr="00CB1810" w:rsidRDefault="00AC38C1" w:rsidP="00445415">
            <w:pPr>
              <w:spacing w:line="276" w:lineRule="auto"/>
              <w:ind w:right="251"/>
              <w:jc w:val="both"/>
              <w:rPr>
                <w:b/>
              </w:rPr>
            </w:pPr>
            <w:r w:rsidRPr="00CB1810">
              <w:rPr>
                <w:b/>
                <w:color w:val="FF0000"/>
              </w:rPr>
              <w:t>Termenul de executare a lucrărilor este</w:t>
            </w:r>
            <w:r w:rsidRPr="00CB1810">
              <w:rPr>
                <w:b/>
                <w:color w:val="FF0000"/>
                <w:spacing w:val="-1"/>
              </w:rPr>
              <w:t xml:space="preserve"> </w:t>
            </w:r>
            <w:r w:rsidRPr="00CB1810">
              <w:rPr>
                <w:b/>
                <w:color w:val="FF0000"/>
              </w:rPr>
              <w:t>de 2 (două) luni, calculat de la data prevăzută în Ordinul de începere a execuţiei lucrărilor.</w:t>
            </w:r>
          </w:p>
          <w:p w14:paraId="14958CD6" w14:textId="77777777" w:rsidR="00AC38C1" w:rsidRDefault="00AC38C1" w:rsidP="00445415">
            <w:pPr>
              <w:pStyle w:val="Listparagraf"/>
              <w:spacing w:line="276" w:lineRule="auto"/>
              <w:ind w:left="0" w:right="251" w:firstLine="0"/>
              <w:rPr>
                <w:b/>
              </w:rPr>
            </w:pPr>
          </w:p>
        </w:tc>
      </w:tr>
      <w:tr w:rsidR="00AC38C1" w14:paraId="26AC3BC0" w14:textId="77777777" w:rsidTr="00445415">
        <w:tc>
          <w:tcPr>
            <w:tcW w:w="4950" w:type="dxa"/>
          </w:tcPr>
          <w:p w14:paraId="25049707" w14:textId="77777777" w:rsidR="00AC38C1" w:rsidRPr="00121002" w:rsidRDefault="00AC38C1" w:rsidP="00445415">
            <w:pPr>
              <w:jc w:val="both"/>
              <w:rPr>
                <w:b/>
                <w:bCs/>
                <w:sz w:val="28"/>
                <w:szCs w:val="28"/>
              </w:rPr>
            </w:pPr>
            <w:r w:rsidRPr="00121002">
              <w:rPr>
                <w:b/>
                <w:bCs/>
                <w:sz w:val="28"/>
                <w:szCs w:val="28"/>
                <w:highlight w:val="yellow"/>
              </w:rPr>
              <w:t>LOT.</w:t>
            </w:r>
            <w:r>
              <w:rPr>
                <w:b/>
                <w:bCs/>
                <w:sz w:val="28"/>
                <w:szCs w:val="28"/>
                <w:highlight w:val="yellow"/>
              </w:rPr>
              <w:t xml:space="preserve"> </w:t>
            </w:r>
            <w:r w:rsidRPr="00121002">
              <w:rPr>
                <w:b/>
                <w:bCs/>
                <w:sz w:val="28"/>
                <w:szCs w:val="28"/>
                <w:highlight w:val="yellow"/>
              </w:rPr>
              <w:t>2</w:t>
            </w:r>
            <w:r>
              <w:rPr>
                <w:b/>
                <w:bCs/>
                <w:sz w:val="28"/>
                <w:szCs w:val="28"/>
              </w:rPr>
              <w:t xml:space="preserve"> </w:t>
            </w:r>
            <w:r w:rsidRPr="00121002">
              <w:rPr>
                <w:b/>
                <w:bCs/>
                <w:sz w:val="28"/>
                <w:szCs w:val="28"/>
              </w:rPr>
              <w:t>Lucrări de schimbare a tâmplăriei (Uși) la IP L.T „M. Sadoveanu”, or. Călărași</w:t>
            </w:r>
          </w:p>
          <w:p w14:paraId="3C22A73C" w14:textId="77777777" w:rsidR="00AC38C1" w:rsidRDefault="00AC38C1" w:rsidP="00445415">
            <w:pPr>
              <w:pStyle w:val="Listparagraf"/>
              <w:spacing w:line="276" w:lineRule="auto"/>
              <w:ind w:left="0" w:right="251" w:firstLine="0"/>
              <w:rPr>
                <w:b/>
              </w:rPr>
            </w:pPr>
          </w:p>
        </w:tc>
        <w:tc>
          <w:tcPr>
            <w:tcW w:w="4950" w:type="dxa"/>
          </w:tcPr>
          <w:p w14:paraId="18766B69" w14:textId="77777777" w:rsidR="00AC38C1" w:rsidRPr="00CB1810" w:rsidRDefault="00AC38C1" w:rsidP="00445415">
            <w:pPr>
              <w:spacing w:line="276" w:lineRule="auto"/>
              <w:ind w:right="251"/>
              <w:jc w:val="both"/>
              <w:rPr>
                <w:b/>
              </w:rPr>
            </w:pPr>
            <w:r w:rsidRPr="00CB1810">
              <w:rPr>
                <w:b/>
                <w:color w:val="FF0000"/>
              </w:rPr>
              <w:t>Termenul de executare a lucrărilor este</w:t>
            </w:r>
            <w:r w:rsidRPr="00CB1810">
              <w:rPr>
                <w:b/>
                <w:color w:val="FF0000"/>
                <w:spacing w:val="-1"/>
              </w:rPr>
              <w:t xml:space="preserve"> </w:t>
            </w:r>
            <w:r w:rsidRPr="00CB1810">
              <w:rPr>
                <w:b/>
                <w:color w:val="FF0000"/>
              </w:rPr>
              <w:t>de 1 (o) lună, calculat de la data prevăzută în Ordinul de începere a execuţiei lucrărilor.</w:t>
            </w:r>
          </w:p>
          <w:p w14:paraId="120360FB" w14:textId="77777777" w:rsidR="00AC38C1" w:rsidRDefault="00AC38C1" w:rsidP="00445415">
            <w:pPr>
              <w:pStyle w:val="Listparagraf"/>
              <w:spacing w:line="276" w:lineRule="auto"/>
              <w:ind w:left="0" w:right="251" w:firstLine="0"/>
              <w:rPr>
                <w:b/>
              </w:rPr>
            </w:pPr>
          </w:p>
        </w:tc>
      </w:tr>
    </w:tbl>
    <w:p w14:paraId="387D01ED" w14:textId="77777777" w:rsidR="00AC38C1" w:rsidRPr="00FF2C6E" w:rsidRDefault="00AC38C1" w:rsidP="00AC38C1">
      <w:pPr>
        <w:pStyle w:val="Listparagraf"/>
        <w:spacing w:line="276" w:lineRule="auto"/>
        <w:ind w:left="142" w:right="251" w:firstLine="0"/>
        <w:rPr>
          <w:b/>
        </w:rPr>
      </w:pPr>
    </w:p>
    <w:p w14:paraId="2EBFBE62" w14:textId="77777777" w:rsidR="00AC38C1" w:rsidRDefault="00AC38C1" w:rsidP="00AC38C1">
      <w:pPr>
        <w:pStyle w:val="Listparagraf"/>
        <w:widowControl w:val="0"/>
        <w:numPr>
          <w:ilvl w:val="0"/>
          <w:numId w:val="36"/>
        </w:numPr>
        <w:tabs>
          <w:tab w:val="clear" w:pos="1134"/>
          <w:tab w:val="left" w:pos="984"/>
        </w:tabs>
        <w:autoSpaceDE w:val="0"/>
        <w:autoSpaceDN w:val="0"/>
        <w:spacing w:before="120"/>
        <w:ind w:left="142" w:firstLine="0"/>
        <w:rPr>
          <w:b/>
          <w:sz w:val="20"/>
        </w:rPr>
      </w:pPr>
      <w:proofErr w:type="spellStart"/>
      <w:r>
        <w:rPr>
          <w:b/>
          <w:sz w:val="20"/>
        </w:rPr>
        <w:lastRenderedPageBreak/>
        <w:t>Termenul</w:t>
      </w:r>
      <w:proofErr w:type="spellEnd"/>
      <w:r>
        <w:rPr>
          <w:b/>
          <w:spacing w:val="-7"/>
          <w:sz w:val="20"/>
        </w:rPr>
        <w:t xml:space="preserve"> </w:t>
      </w:r>
      <w:r>
        <w:rPr>
          <w:b/>
          <w:sz w:val="20"/>
        </w:rPr>
        <w:t>de</w:t>
      </w:r>
      <w:r>
        <w:rPr>
          <w:b/>
          <w:spacing w:val="-6"/>
          <w:sz w:val="20"/>
        </w:rPr>
        <w:t xml:space="preserve"> </w:t>
      </w:r>
      <w:proofErr w:type="spellStart"/>
      <w:r>
        <w:rPr>
          <w:b/>
          <w:sz w:val="20"/>
        </w:rPr>
        <w:t>valabilitate</w:t>
      </w:r>
      <w:proofErr w:type="spellEnd"/>
      <w:r>
        <w:rPr>
          <w:b/>
          <w:spacing w:val="-6"/>
          <w:sz w:val="20"/>
        </w:rPr>
        <w:t xml:space="preserve"> </w:t>
      </w:r>
      <w:r>
        <w:rPr>
          <w:b/>
          <w:sz w:val="20"/>
        </w:rPr>
        <w:t>a</w:t>
      </w:r>
      <w:r>
        <w:rPr>
          <w:b/>
          <w:spacing w:val="-6"/>
          <w:sz w:val="20"/>
        </w:rPr>
        <w:t xml:space="preserve"> </w:t>
      </w:r>
      <w:proofErr w:type="spellStart"/>
      <w:r>
        <w:rPr>
          <w:b/>
          <w:sz w:val="20"/>
        </w:rPr>
        <w:t>contractului</w:t>
      </w:r>
      <w:proofErr w:type="spellEnd"/>
      <w:r>
        <w:rPr>
          <w:b/>
          <w:sz w:val="20"/>
        </w:rPr>
        <w:t>:</w:t>
      </w:r>
      <w:r>
        <w:rPr>
          <w:b/>
          <w:spacing w:val="-6"/>
          <w:sz w:val="20"/>
        </w:rPr>
        <w:t xml:space="preserve"> </w:t>
      </w:r>
      <w:r>
        <w:rPr>
          <w:b/>
          <w:spacing w:val="-2"/>
          <w:sz w:val="20"/>
        </w:rPr>
        <w:t>31.12.2026</w:t>
      </w:r>
    </w:p>
    <w:p w14:paraId="0CF794EA" w14:textId="77777777" w:rsidR="00AC38C1" w:rsidRDefault="00AC38C1" w:rsidP="00AC38C1">
      <w:pPr>
        <w:pStyle w:val="Listparagraf"/>
        <w:widowControl w:val="0"/>
        <w:numPr>
          <w:ilvl w:val="0"/>
          <w:numId w:val="36"/>
        </w:numPr>
        <w:tabs>
          <w:tab w:val="clear" w:pos="1134"/>
          <w:tab w:val="left" w:pos="917"/>
        </w:tabs>
        <w:autoSpaceDE w:val="0"/>
        <w:autoSpaceDN w:val="0"/>
        <w:spacing w:before="118" w:line="232" w:lineRule="auto"/>
        <w:ind w:left="142" w:right="616" w:firstLine="0"/>
        <w:rPr>
          <w:b/>
          <w:sz w:val="20"/>
        </w:rPr>
      </w:pPr>
      <w:r>
        <w:rPr>
          <w:b/>
          <w:sz w:val="20"/>
        </w:rPr>
        <w:t>Contract</w:t>
      </w:r>
      <w:r>
        <w:rPr>
          <w:b/>
          <w:spacing w:val="-1"/>
          <w:sz w:val="20"/>
        </w:rPr>
        <w:t xml:space="preserve"> </w:t>
      </w:r>
      <w:r>
        <w:rPr>
          <w:b/>
          <w:sz w:val="20"/>
        </w:rPr>
        <w:t>de</w:t>
      </w:r>
      <w:r>
        <w:rPr>
          <w:b/>
          <w:spacing w:val="-2"/>
          <w:sz w:val="20"/>
        </w:rPr>
        <w:t xml:space="preserve"> </w:t>
      </w:r>
      <w:proofErr w:type="spellStart"/>
      <w:r>
        <w:rPr>
          <w:b/>
          <w:sz w:val="20"/>
        </w:rPr>
        <w:t>achiziție</w:t>
      </w:r>
      <w:proofErr w:type="spellEnd"/>
      <w:r>
        <w:rPr>
          <w:b/>
          <w:spacing w:val="-2"/>
          <w:sz w:val="20"/>
        </w:rPr>
        <w:t xml:space="preserve"> </w:t>
      </w:r>
      <w:proofErr w:type="spellStart"/>
      <w:r>
        <w:rPr>
          <w:b/>
          <w:sz w:val="20"/>
        </w:rPr>
        <w:t>rezervat</w:t>
      </w:r>
      <w:proofErr w:type="spellEnd"/>
      <w:r>
        <w:rPr>
          <w:b/>
          <w:spacing w:val="-2"/>
          <w:sz w:val="20"/>
        </w:rPr>
        <w:t xml:space="preserve"> </w:t>
      </w:r>
      <w:proofErr w:type="spellStart"/>
      <w:r>
        <w:rPr>
          <w:b/>
          <w:sz w:val="20"/>
        </w:rPr>
        <w:t>atelierelor</w:t>
      </w:r>
      <w:proofErr w:type="spellEnd"/>
      <w:r>
        <w:rPr>
          <w:b/>
          <w:spacing w:val="-2"/>
          <w:sz w:val="20"/>
        </w:rPr>
        <w:t xml:space="preserve"> </w:t>
      </w:r>
      <w:proofErr w:type="spellStart"/>
      <w:r>
        <w:rPr>
          <w:b/>
          <w:sz w:val="20"/>
        </w:rPr>
        <w:t>protejate</w:t>
      </w:r>
      <w:proofErr w:type="spellEnd"/>
      <w:r>
        <w:rPr>
          <w:b/>
          <w:spacing w:val="-4"/>
          <w:sz w:val="20"/>
        </w:rPr>
        <w:t xml:space="preserve"> </w:t>
      </w:r>
      <w:proofErr w:type="spellStart"/>
      <w:r>
        <w:rPr>
          <w:b/>
          <w:sz w:val="20"/>
        </w:rPr>
        <w:t>sau</w:t>
      </w:r>
      <w:proofErr w:type="spellEnd"/>
      <w:r>
        <w:rPr>
          <w:b/>
          <w:spacing w:val="-3"/>
          <w:sz w:val="20"/>
        </w:rPr>
        <w:t xml:space="preserve"> </w:t>
      </w:r>
      <w:proofErr w:type="spellStart"/>
      <w:r>
        <w:rPr>
          <w:b/>
          <w:sz w:val="20"/>
        </w:rPr>
        <w:t>că</w:t>
      </w:r>
      <w:proofErr w:type="spellEnd"/>
      <w:r>
        <w:rPr>
          <w:b/>
          <w:spacing w:val="-1"/>
          <w:sz w:val="20"/>
        </w:rPr>
        <w:t xml:space="preserve"> </w:t>
      </w:r>
      <w:proofErr w:type="spellStart"/>
      <w:r>
        <w:rPr>
          <w:b/>
          <w:sz w:val="20"/>
        </w:rPr>
        <w:t>acesta</w:t>
      </w:r>
      <w:proofErr w:type="spellEnd"/>
      <w:r>
        <w:rPr>
          <w:b/>
          <w:spacing w:val="-1"/>
          <w:sz w:val="20"/>
        </w:rPr>
        <w:t xml:space="preserve"> </w:t>
      </w:r>
      <w:proofErr w:type="spellStart"/>
      <w:r>
        <w:rPr>
          <w:b/>
          <w:sz w:val="20"/>
        </w:rPr>
        <w:t>poate</w:t>
      </w:r>
      <w:proofErr w:type="spellEnd"/>
      <w:r>
        <w:rPr>
          <w:b/>
          <w:spacing w:val="-2"/>
          <w:sz w:val="20"/>
        </w:rPr>
        <w:t xml:space="preserve"> </w:t>
      </w:r>
      <w:r>
        <w:rPr>
          <w:b/>
          <w:sz w:val="20"/>
        </w:rPr>
        <w:t>fi</w:t>
      </w:r>
      <w:r>
        <w:rPr>
          <w:b/>
          <w:spacing w:val="-3"/>
          <w:sz w:val="20"/>
        </w:rPr>
        <w:t xml:space="preserve"> </w:t>
      </w:r>
      <w:proofErr w:type="spellStart"/>
      <w:r>
        <w:rPr>
          <w:b/>
          <w:sz w:val="20"/>
        </w:rPr>
        <w:t>executat</w:t>
      </w:r>
      <w:proofErr w:type="spellEnd"/>
      <w:r>
        <w:rPr>
          <w:b/>
          <w:spacing w:val="-2"/>
          <w:sz w:val="20"/>
        </w:rPr>
        <w:t xml:space="preserve"> </w:t>
      </w:r>
      <w:proofErr w:type="spellStart"/>
      <w:r>
        <w:rPr>
          <w:b/>
          <w:sz w:val="20"/>
        </w:rPr>
        <w:t>numai</w:t>
      </w:r>
      <w:proofErr w:type="spellEnd"/>
      <w:r>
        <w:rPr>
          <w:b/>
          <w:spacing w:val="-3"/>
          <w:sz w:val="20"/>
        </w:rPr>
        <w:t xml:space="preserve"> </w:t>
      </w:r>
      <w:proofErr w:type="spellStart"/>
      <w:r>
        <w:rPr>
          <w:b/>
          <w:sz w:val="20"/>
        </w:rPr>
        <w:t>în</w:t>
      </w:r>
      <w:proofErr w:type="spellEnd"/>
      <w:r>
        <w:rPr>
          <w:b/>
          <w:spacing w:val="-3"/>
          <w:sz w:val="20"/>
        </w:rPr>
        <w:t xml:space="preserve"> </w:t>
      </w:r>
      <w:proofErr w:type="spellStart"/>
      <w:r>
        <w:rPr>
          <w:b/>
          <w:sz w:val="20"/>
        </w:rPr>
        <w:t>cadrul</w:t>
      </w:r>
      <w:proofErr w:type="spellEnd"/>
      <w:r>
        <w:rPr>
          <w:b/>
          <w:spacing w:val="-3"/>
          <w:sz w:val="20"/>
        </w:rPr>
        <w:t xml:space="preserve"> </w:t>
      </w:r>
      <w:proofErr w:type="spellStart"/>
      <w:r>
        <w:rPr>
          <w:b/>
          <w:sz w:val="20"/>
        </w:rPr>
        <w:t>unor</w:t>
      </w:r>
      <w:proofErr w:type="spellEnd"/>
      <w:r>
        <w:rPr>
          <w:b/>
          <w:sz w:val="20"/>
        </w:rPr>
        <w:t xml:space="preserve"> </w:t>
      </w:r>
      <w:proofErr w:type="spellStart"/>
      <w:r>
        <w:rPr>
          <w:b/>
          <w:sz w:val="20"/>
        </w:rPr>
        <w:t>programe</w:t>
      </w:r>
      <w:proofErr w:type="spellEnd"/>
      <w:r>
        <w:rPr>
          <w:b/>
          <w:sz w:val="20"/>
        </w:rPr>
        <w:t xml:space="preserve"> de </w:t>
      </w:r>
      <w:proofErr w:type="spellStart"/>
      <w:r>
        <w:rPr>
          <w:b/>
          <w:sz w:val="20"/>
        </w:rPr>
        <w:t>angajare</w:t>
      </w:r>
      <w:proofErr w:type="spellEnd"/>
      <w:r>
        <w:rPr>
          <w:b/>
          <w:sz w:val="20"/>
        </w:rPr>
        <w:t xml:space="preserve"> </w:t>
      </w:r>
      <w:proofErr w:type="spellStart"/>
      <w:r>
        <w:rPr>
          <w:b/>
          <w:sz w:val="20"/>
        </w:rPr>
        <w:t>protejată</w:t>
      </w:r>
      <w:proofErr w:type="spellEnd"/>
      <w:r>
        <w:rPr>
          <w:b/>
          <w:sz w:val="20"/>
        </w:rPr>
        <w:t xml:space="preserve"> (</w:t>
      </w:r>
      <w:proofErr w:type="spellStart"/>
      <w:r>
        <w:rPr>
          <w:b/>
          <w:sz w:val="20"/>
        </w:rPr>
        <w:t>după</w:t>
      </w:r>
      <w:proofErr w:type="spellEnd"/>
      <w:r>
        <w:rPr>
          <w:b/>
          <w:sz w:val="20"/>
        </w:rPr>
        <w:t xml:space="preserve"> </w:t>
      </w:r>
      <w:proofErr w:type="spellStart"/>
      <w:r>
        <w:rPr>
          <w:b/>
          <w:sz w:val="20"/>
        </w:rPr>
        <w:t>caz</w:t>
      </w:r>
      <w:proofErr w:type="spellEnd"/>
      <w:r>
        <w:rPr>
          <w:b/>
          <w:sz w:val="20"/>
        </w:rPr>
        <w:t>): nu</w:t>
      </w:r>
    </w:p>
    <w:p w14:paraId="11188A49" w14:textId="77777777" w:rsidR="00AC38C1" w:rsidRDefault="00AC38C1" w:rsidP="00AC38C1">
      <w:pPr>
        <w:spacing w:before="1"/>
        <w:ind w:left="142"/>
        <w:jc w:val="both"/>
        <w:rPr>
          <w:sz w:val="20"/>
        </w:rPr>
      </w:pPr>
      <w:r>
        <w:rPr>
          <w:sz w:val="20"/>
        </w:rPr>
        <w:t>(indicați</w:t>
      </w:r>
      <w:r>
        <w:rPr>
          <w:spacing w:val="-5"/>
          <w:sz w:val="20"/>
        </w:rPr>
        <w:t xml:space="preserve"> </w:t>
      </w:r>
      <w:r>
        <w:rPr>
          <w:sz w:val="20"/>
        </w:rPr>
        <w:t>da</w:t>
      </w:r>
      <w:r>
        <w:rPr>
          <w:spacing w:val="-4"/>
          <w:sz w:val="20"/>
        </w:rPr>
        <w:t xml:space="preserve"> </w:t>
      </w:r>
      <w:r>
        <w:rPr>
          <w:sz w:val="20"/>
        </w:rPr>
        <w:t>sau</w:t>
      </w:r>
      <w:r>
        <w:rPr>
          <w:spacing w:val="-5"/>
          <w:sz w:val="20"/>
        </w:rPr>
        <w:t xml:space="preserve"> nu)</w:t>
      </w:r>
    </w:p>
    <w:p w14:paraId="757DCB9D" w14:textId="77777777" w:rsidR="00AC38C1" w:rsidRDefault="00AC38C1" w:rsidP="00AC38C1">
      <w:pPr>
        <w:pStyle w:val="Listparagraf"/>
        <w:widowControl w:val="0"/>
        <w:numPr>
          <w:ilvl w:val="0"/>
          <w:numId w:val="36"/>
        </w:numPr>
        <w:tabs>
          <w:tab w:val="clear" w:pos="1134"/>
          <w:tab w:val="left" w:pos="917"/>
          <w:tab w:val="left" w:pos="7590"/>
        </w:tabs>
        <w:autoSpaceDE w:val="0"/>
        <w:autoSpaceDN w:val="0"/>
        <w:spacing w:before="125" w:line="232" w:lineRule="auto"/>
        <w:ind w:left="142" w:right="1428" w:firstLine="0"/>
        <w:jc w:val="left"/>
        <w:rPr>
          <w:sz w:val="20"/>
        </w:rPr>
      </w:pPr>
      <w:proofErr w:type="spellStart"/>
      <w:r>
        <w:rPr>
          <w:b/>
          <w:sz w:val="20"/>
        </w:rPr>
        <w:t>Prestarea</w:t>
      </w:r>
      <w:proofErr w:type="spellEnd"/>
      <w:r>
        <w:rPr>
          <w:b/>
          <w:spacing w:val="-2"/>
          <w:sz w:val="20"/>
        </w:rPr>
        <w:t xml:space="preserve"> </w:t>
      </w:r>
      <w:proofErr w:type="spellStart"/>
      <w:r>
        <w:rPr>
          <w:b/>
          <w:sz w:val="20"/>
        </w:rPr>
        <w:t>serviciului</w:t>
      </w:r>
      <w:proofErr w:type="spellEnd"/>
      <w:r>
        <w:rPr>
          <w:b/>
          <w:spacing w:val="-4"/>
          <w:sz w:val="20"/>
        </w:rPr>
        <w:t xml:space="preserve"> </w:t>
      </w:r>
      <w:proofErr w:type="spellStart"/>
      <w:r>
        <w:rPr>
          <w:b/>
          <w:sz w:val="20"/>
        </w:rPr>
        <w:t>este</w:t>
      </w:r>
      <w:proofErr w:type="spellEnd"/>
      <w:r>
        <w:rPr>
          <w:b/>
          <w:spacing w:val="-3"/>
          <w:sz w:val="20"/>
        </w:rPr>
        <w:t xml:space="preserve"> </w:t>
      </w:r>
      <w:proofErr w:type="spellStart"/>
      <w:r>
        <w:rPr>
          <w:b/>
          <w:sz w:val="20"/>
        </w:rPr>
        <w:t>rezervată</w:t>
      </w:r>
      <w:proofErr w:type="spellEnd"/>
      <w:r>
        <w:rPr>
          <w:b/>
          <w:spacing w:val="-2"/>
          <w:sz w:val="20"/>
        </w:rPr>
        <w:t xml:space="preserve"> </w:t>
      </w:r>
      <w:proofErr w:type="spellStart"/>
      <w:r>
        <w:rPr>
          <w:b/>
          <w:sz w:val="20"/>
        </w:rPr>
        <w:t>unei</w:t>
      </w:r>
      <w:proofErr w:type="spellEnd"/>
      <w:r>
        <w:rPr>
          <w:b/>
          <w:spacing w:val="-3"/>
          <w:sz w:val="20"/>
        </w:rPr>
        <w:t xml:space="preserve"> </w:t>
      </w:r>
      <w:proofErr w:type="spellStart"/>
      <w:r>
        <w:rPr>
          <w:b/>
          <w:sz w:val="20"/>
        </w:rPr>
        <w:t>anumite</w:t>
      </w:r>
      <w:proofErr w:type="spellEnd"/>
      <w:r>
        <w:rPr>
          <w:b/>
          <w:spacing w:val="-3"/>
          <w:sz w:val="20"/>
        </w:rPr>
        <w:t xml:space="preserve"> </w:t>
      </w:r>
      <w:proofErr w:type="spellStart"/>
      <w:r>
        <w:rPr>
          <w:b/>
          <w:sz w:val="20"/>
        </w:rPr>
        <w:t>profesii</w:t>
      </w:r>
      <w:proofErr w:type="spellEnd"/>
      <w:r>
        <w:rPr>
          <w:b/>
          <w:spacing w:val="-6"/>
          <w:sz w:val="20"/>
        </w:rPr>
        <w:t xml:space="preserve"> </w:t>
      </w:r>
      <w:proofErr w:type="spellStart"/>
      <w:r>
        <w:rPr>
          <w:b/>
          <w:sz w:val="20"/>
        </w:rPr>
        <w:t>în</w:t>
      </w:r>
      <w:proofErr w:type="spellEnd"/>
      <w:r>
        <w:rPr>
          <w:b/>
          <w:spacing w:val="-4"/>
          <w:sz w:val="20"/>
        </w:rPr>
        <w:t xml:space="preserve"> </w:t>
      </w:r>
      <w:proofErr w:type="spellStart"/>
      <w:r>
        <w:rPr>
          <w:b/>
          <w:sz w:val="20"/>
        </w:rPr>
        <w:t>temeiul</w:t>
      </w:r>
      <w:proofErr w:type="spellEnd"/>
      <w:r>
        <w:rPr>
          <w:b/>
          <w:spacing w:val="-4"/>
          <w:sz w:val="20"/>
        </w:rPr>
        <w:t xml:space="preserve"> </w:t>
      </w:r>
      <w:proofErr w:type="spellStart"/>
      <w:r>
        <w:rPr>
          <w:b/>
          <w:sz w:val="20"/>
        </w:rPr>
        <w:t>unor</w:t>
      </w:r>
      <w:proofErr w:type="spellEnd"/>
      <w:r>
        <w:rPr>
          <w:b/>
          <w:spacing w:val="-3"/>
          <w:sz w:val="20"/>
        </w:rPr>
        <w:t xml:space="preserve"> </w:t>
      </w:r>
      <w:proofErr w:type="spellStart"/>
      <w:r>
        <w:rPr>
          <w:b/>
          <w:sz w:val="20"/>
        </w:rPr>
        <w:t>legi</w:t>
      </w:r>
      <w:proofErr w:type="spellEnd"/>
      <w:r>
        <w:rPr>
          <w:b/>
          <w:spacing w:val="-4"/>
          <w:sz w:val="20"/>
        </w:rPr>
        <w:t xml:space="preserve"> </w:t>
      </w:r>
      <w:proofErr w:type="spellStart"/>
      <w:r>
        <w:rPr>
          <w:b/>
          <w:sz w:val="20"/>
        </w:rPr>
        <w:t>sau</w:t>
      </w:r>
      <w:proofErr w:type="spellEnd"/>
      <w:r>
        <w:rPr>
          <w:b/>
          <w:spacing w:val="-4"/>
          <w:sz w:val="20"/>
        </w:rPr>
        <w:t xml:space="preserve"> </w:t>
      </w:r>
      <w:r>
        <w:rPr>
          <w:b/>
          <w:sz w:val="20"/>
        </w:rPr>
        <w:t>al</w:t>
      </w:r>
      <w:r>
        <w:rPr>
          <w:b/>
          <w:spacing w:val="-4"/>
          <w:sz w:val="20"/>
        </w:rPr>
        <w:t xml:space="preserve"> </w:t>
      </w:r>
      <w:proofErr w:type="spellStart"/>
      <w:r>
        <w:rPr>
          <w:b/>
          <w:sz w:val="20"/>
        </w:rPr>
        <w:t>unor</w:t>
      </w:r>
      <w:proofErr w:type="spellEnd"/>
      <w:r>
        <w:rPr>
          <w:b/>
          <w:spacing w:val="-3"/>
          <w:sz w:val="20"/>
        </w:rPr>
        <w:t xml:space="preserve"> </w:t>
      </w:r>
      <w:proofErr w:type="spellStart"/>
      <w:r>
        <w:rPr>
          <w:b/>
          <w:sz w:val="20"/>
        </w:rPr>
        <w:t>acte</w:t>
      </w:r>
      <w:proofErr w:type="spellEnd"/>
      <w:r>
        <w:rPr>
          <w:b/>
          <w:sz w:val="20"/>
        </w:rPr>
        <w:t xml:space="preserve"> administrative (</w:t>
      </w:r>
      <w:proofErr w:type="spellStart"/>
      <w:r>
        <w:rPr>
          <w:b/>
          <w:sz w:val="20"/>
        </w:rPr>
        <w:t>după</w:t>
      </w:r>
      <w:proofErr w:type="spellEnd"/>
      <w:r>
        <w:rPr>
          <w:b/>
          <w:sz w:val="20"/>
        </w:rPr>
        <w:t xml:space="preserve"> </w:t>
      </w:r>
      <w:proofErr w:type="spellStart"/>
      <w:r>
        <w:rPr>
          <w:b/>
          <w:sz w:val="20"/>
        </w:rPr>
        <w:t>caz</w:t>
      </w:r>
      <w:proofErr w:type="spellEnd"/>
      <w:r>
        <w:rPr>
          <w:b/>
          <w:sz w:val="20"/>
        </w:rPr>
        <w:t>): nu</w:t>
      </w:r>
      <w:r>
        <w:rPr>
          <w:sz w:val="20"/>
          <w:u w:val="single"/>
        </w:rPr>
        <w:tab/>
      </w:r>
    </w:p>
    <w:p w14:paraId="75F92F9B" w14:textId="77777777" w:rsidR="00AC38C1" w:rsidRDefault="00AC38C1" w:rsidP="00AC38C1">
      <w:pPr>
        <w:spacing w:before="1"/>
        <w:ind w:left="142"/>
        <w:rPr>
          <w:sz w:val="20"/>
        </w:rPr>
      </w:pPr>
      <w:r>
        <w:rPr>
          <w:sz w:val="20"/>
        </w:rPr>
        <w:t>(se</w:t>
      </w:r>
      <w:r>
        <w:rPr>
          <w:spacing w:val="-6"/>
          <w:sz w:val="20"/>
        </w:rPr>
        <w:t xml:space="preserve"> </w:t>
      </w:r>
      <w:r>
        <w:rPr>
          <w:sz w:val="20"/>
        </w:rPr>
        <w:t>menționează</w:t>
      </w:r>
      <w:r>
        <w:rPr>
          <w:spacing w:val="-5"/>
          <w:sz w:val="20"/>
        </w:rPr>
        <w:t xml:space="preserve"> </w:t>
      </w:r>
      <w:r>
        <w:rPr>
          <w:sz w:val="20"/>
        </w:rPr>
        <w:t>respectivele</w:t>
      </w:r>
      <w:r>
        <w:rPr>
          <w:spacing w:val="-5"/>
          <w:sz w:val="20"/>
        </w:rPr>
        <w:t xml:space="preserve"> </w:t>
      </w:r>
      <w:r>
        <w:rPr>
          <w:sz w:val="20"/>
        </w:rPr>
        <w:t>legi</w:t>
      </w:r>
      <w:r>
        <w:rPr>
          <w:spacing w:val="-6"/>
          <w:sz w:val="20"/>
        </w:rPr>
        <w:t xml:space="preserve"> </w:t>
      </w:r>
      <w:r>
        <w:rPr>
          <w:sz w:val="20"/>
        </w:rPr>
        <w:t>și</w:t>
      </w:r>
      <w:r>
        <w:rPr>
          <w:spacing w:val="-6"/>
          <w:sz w:val="20"/>
        </w:rPr>
        <w:t xml:space="preserve"> </w:t>
      </w:r>
      <w:r>
        <w:rPr>
          <w:sz w:val="20"/>
        </w:rPr>
        <w:t>acte</w:t>
      </w:r>
      <w:r>
        <w:rPr>
          <w:spacing w:val="-5"/>
          <w:sz w:val="20"/>
        </w:rPr>
        <w:t xml:space="preserve"> </w:t>
      </w:r>
      <w:r>
        <w:rPr>
          <w:spacing w:val="-2"/>
          <w:sz w:val="20"/>
        </w:rPr>
        <w:t>administrative)</w:t>
      </w:r>
    </w:p>
    <w:p w14:paraId="73A44AF6" w14:textId="77777777" w:rsidR="00AC38C1" w:rsidRPr="00FF430B" w:rsidRDefault="00AC38C1" w:rsidP="00AC38C1">
      <w:pPr>
        <w:shd w:val="clear" w:color="auto" w:fill="FFFFFF" w:themeFill="background1"/>
        <w:tabs>
          <w:tab w:val="right" w:pos="426"/>
        </w:tabs>
        <w:ind w:left="142"/>
        <w:contextualSpacing/>
        <w:jc w:val="center"/>
        <w:rPr>
          <w:sz w:val="20"/>
          <w:lang w:eastAsia="ru-RU"/>
        </w:rPr>
      </w:pPr>
      <w:r w:rsidRPr="00FF430B">
        <w:rPr>
          <w:sz w:val="20"/>
          <w:lang w:eastAsia="ru-RU"/>
        </w:rPr>
        <w:t>(se menționează respectivele legi și acte administrative)</w:t>
      </w:r>
    </w:p>
    <w:p w14:paraId="00DCB0BD" w14:textId="77777777" w:rsidR="00AC38C1" w:rsidRDefault="00AC38C1" w:rsidP="00AC38C1">
      <w:pPr>
        <w:numPr>
          <w:ilvl w:val="0"/>
          <w:numId w:val="36"/>
        </w:numPr>
        <w:shd w:val="clear" w:color="auto" w:fill="FFFFFF" w:themeFill="background1"/>
        <w:tabs>
          <w:tab w:val="right" w:pos="426"/>
        </w:tabs>
        <w:spacing w:before="120"/>
        <w:ind w:left="142" w:firstLine="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2D74EF65" w14:textId="77777777" w:rsidR="00AC38C1" w:rsidRDefault="00AC38C1" w:rsidP="00AC38C1">
      <w:pPr>
        <w:pStyle w:val="Titlu1"/>
        <w:spacing w:before="122"/>
        <w:ind w:left="557" w:right="246"/>
        <w:jc w:val="both"/>
        <w:rPr>
          <w:i/>
          <w:color w:val="FF0000"/>
          <w:sz w:val="28"/>
          <w:szCs w:val="28"/>
        </w:rPr>
      </w:pPr>
      <w:r w:rsidRPr="003A6C27">
        <w:rPr>
          <w:color w:val="FF0000"/>
          <w:sz w:val="28"/>
          <w:szCs w:val="28"/>
        </w:rPr>
        <w:t>NOTĂ:</w:t>
      </w:r>
      <w:r w:rsidRPr="003A6C27">
        <w:rPr>
          <w:color w:val="FF0000"/>
          <w:spacing w:val="-13"/>
          <w:sz w:val="28"/>
          <w:szCs w:val="28"/>
        </w:rPr>
        <w:t xml:space="preserve"> </w:t>
      </w:r>
      <w:proofErr w:type="spellStart"/>
      <w:r w:rsidRPr="003A6C27">
        <w:rPr>
          <w:color w:val="FF0000"/>
          <w:sz w:val="28"/>
          <w:szCs w:val="28"/>
          <w:highlight w:val="yellow"/>
        </w:rPr>
        <w:t>Pentru</w:t>
      </w:r>
      <w:proofErr w:type="spellEnd"/>
      <w:r w:rsidRPr="003A6C27">
        <w:rPr>
          <w:color w:val="FF0000"/>
          <w:spacing w:val="-11"/>
          <w:sz w:val="28"/>
          <w:szCs w:val="28"/>
          <w:highlight w:val="yellow"/>
        </w:rPr>
        <w:t xml:space="preserve"> </w:t>
      </w:r>
      <w:proofErr w:type="spellStart"/>
      <w:r w:rsidRPr="003A6C27">
        <w:rPr>
          <w:color w:val="FF0000"/>
          <w:sz w:val="28"/>
          <w:szCs w:val="28"/>
          <w:highlight w:val="yellow"/>
        </w:rPr>
        <w:t>optimizarea</w:t>
      </w:r>
      <w:proofErr w:type="spellEnd"/>
      <w:r w:rsidRPr="003A6C27">
        <w:rPr>
          <w:color w:val="FF0000"/>
          <w:spacing w:val="-12"/>
          <w:sz w:val="28"/>
          <w:szCs w:val="28"/>
          <w:highlight w:val="yellow"/>
        </w:rPr>
        <w:t xml:space="preserve"> </w:t>
      </w:r>
      <w:proofErr w:type="spellStart"/>
      <w:r w:rsidRPr="003A6C27">
        <w:rPr>
          <w:color w:val="FF0000"/>
          <w:sz w:val="28"/>
          <w:szCs w:val="28"/>
          <w:highlight w:val="yellow"/>
        </w:rPr>
        <w:t>timpului</w:t>
      </w:r>
      <w:proofErr w:type="spellEnd"/>
      <w:r w:rsidRPr="003A6C27">
        <w:rPr>
          <w:color w:val="FF0000"/>
          <w:spacing w:val="-13"/>
          <w:sz w:val="28"/>
          <w:szCs w:val="28"/>
          <w:highlight w:val="yellow"/>
        </w:rPr>
        <w:t xml:space="preserve"> </w:t>
      </w:r>
      <w:proofErr w:type="spellStart"/>
      <w:r w:rsidRPr="003A6C27">
        <w:rPr>
          <w:color w:val="FF0000"/>
          <w:sz w:val="28"/>
          <w:szCs w:val="28"/>
          <w:highlight w:val="yellow"/>
        </w:rPr>
        <w:t>dedicat</w:t>
      </w:r>
      <w:proofErr w:type="spellEnd"/>
      <w:r w:rsidRPr="003A6C27">
        <w:rPr>
          <w:color w:val="FF0000"/>
          <w:spacing w:val="-11"/>
          <w:sz w:val="28"/>
          <w:szCs w:val="28"/>
          <w:highlight w:val="yellow"/>
        </w:rPr>
        <w:t xml:space="preserve"> </w:t>
      </w:r>
      <w:proofErr w:type="spellStart"/>
      <w:r w:rsidRPr="003A6C27">
        <w:rPr>
          <w:color w:val="FF0000"/>
          <w:sz w:val="28"/>
          <w:szCs w:val="28"/>
          <w:highlight w:val="yellow"/>
        </w:rPr>
        <w:t>examinării</w:t>
      </w:r>
      <w:proofErr w:type="spellEnd"/>
      <w:r w:rsidRPr="003A6C27">
        <w:rPr>
          <w:color w:val="FF0000"/>
          <w:sz w:val="28"/>
          <w:szCs w:val="28"/>
          <w:highlight w:val="yellow"/>
        </w:rPr>
        <w:t>,</w:t>
      </w:r>
      <w:r w:rsidRPr="003A6C27">
        <w:rPr>
          <w:color w:val="FF0000"/>
          <w:spacing w:val="-12"/>
          <w:sz w:val="28"/>
          <w:szCs w:val="28"/>
          <w:highlight w:val="yellow"/>
        </w:rPr>
        <w:t xml:space="preserve"> </w:t>
      </w:r>
      <w:proofErr w:type="spellStart"/>
      <w:r w:rsidRPr="003A6C27">
        <w:rPr>
          <w:color w:val="FF0000"/>
          <w:sz w:val="28"/>
          <w:szCs w:val="28"/>
          <w:highlight w:val="yellow"/>
        </w:rPr>
        <w:t>evaluării</w:t>
      </w:r>
      <w:proofErr w:type="spellEnd"/>
      <w:r w:rsidRPr="003A6C27">
        <w:rPr>
          <w:color w:val="FF0000"/>
          <w:spacing w:val="-13"/>
          <w:sz w:val="28"/>
          <w:szCs w:val="28"/>
          <w:highlight w:val="yellow"/>
        </w:rPr>
        <w:t xml:space="preserve"> </w:t>
      </w:r>
      <w:proofErr w:type="spellStart"/>
      <w:r w:rsidRPr="003A6C27">
        <w:rPr>
          <w:color w:val="FF0000"/>
          <w:sz w:val="28"/>
          <w:szCs w:val="28"/>
          <w:highlight w:val="yellow"/>
        </w:rPr>
        <w:t>și</w:t>
      </w:r>
      <w:proofErr w:type="spellEnd"/>
      <w:r w:rsidRPr="003A6C27">
        <w:rPr>
          <w:color w:val="FF0000"/>
          <w:spacing w:val="-10"/>
          <w:sz w:val="28"/>
          <w:szCs w:val="28"/>
          <w:highlight w:val="yellow"/>
        </w:rPr>
        <w:t xml:space="preserve"> </w:t>
      </w:r>
      <w:proofErr w:type="spellStart"/>
      <w:r w:rsidRPr="003A6C27">
        <w:rPr>
          <w:color w:val="FF0000"/>
          <w:sz w:val="28"/>
          <w:szCs w:val="28"/>
          <w:highlight w:val="yellow"/>
        </w:rPr>
        <w:t>comparării</w:t>
      </w:r>
      <w:proofErr w:type="spellEnd"/>
      <w:r w:rsidRPr="003A6C27">
        <w:rPr>
          <w:color w:val="FF0000"/>
          <w:sz w:val="28"/>
          <w:szCs w:val="28"/>
        </w:rPr>
        <w:t xml:space="preserve"> </w:t>
      </w:r>
      <w:proofErr w:type="spellStart"/>
      <w:r w:rsidRPr="003A6C27">
        <w:rPr>
          <w:color w:val="FF0000"/>
          <w:sz w:val="28"/>
          <w:szCs w:val="28"/>
          <w:highlight w:val="yellow"/>
        </w:rPr>
        <w:t>ofertelor</w:t>
      </w:r>
      <w:proofErr w:type="spellEnd"/>
      <w:r w:rsidRPr="003A6C27">
        <w:rPr>
          <w:color w:val="FF0000"/>
          <w:sz w:val="28"/>
          <w:szCs w:val="28"/>
          <w:highlight w:val="yellow"/>
        </w:rPr>
        <w:t xml:space="preserve">, </w:t>
      </w:r>
      <w:proofErr w:type="spellStart"/>
      <w:r w:rsidRPr="003A6C27">
        <w:rPr>
          <w:color w:val="FF0000"/>
          <w:sz w:val="28"/>
          <w:szCs w:val="28"/>
          <w:highlight w:val="yellow"/>
        </w:rPr>
        <w:t>Autoritatea</w:t>
      </w:r>
      <w:proofErr w:type="spellEnd"/>
      <w:r w:rsidRPr="003A6C27">
        <w:rPr>
          <w:color w:val="FF0000"/>
          <w:sz w:val="28"/>
          <w:szCs w:val="28"/>
          <w:highlight w:val="yellow"/>
        </w:rPr>
        <w:t xml:space="preserve"> </w:t>
      </w:r>
      <w:proofErr w:type="spellStart"/>
      <w:r w:rsidRPr="003A6C27">
        <w:rPr>
          <w:color w:val="FF0000"/>
          <w:sz w:val="28"/>
          <w:szCs w:val="28"/>
          <w:highlight w:val="yellow"/>
        </w:rPr>
        <w:t>Contractantă</w:t>
      </w:r>
      <w:proofErr w:type="spellEnd"/>
      <w:r w:rsidRPr="003A6C27">
        <w:rPr>
          <w:color w:val="FF0000"/>
          <w:sz w:val="28"/>
          <w:szCs w:val="28"/>
          <w:highlight w:val="yellow"/>
        </w:rPr>
        <w:t xml:space="preserve"> </w:t>
      </w:r>
      <w:proofErr w:type="spellStart"/>
      <w:r w:rsidRPr="003A6C27">
        <w:rPr>
          <w:color w:val="FF0000"/>
          <w:sz w:val="28"/>
          <w:szCs w:val="28"/>
          <w:highlight w:val="yellow"/>
        </w:rPr>
        <w:t>recomandă</w:t>
      </w:r>
      <w:proofErr w:type="spellEnd"/>
      <w:r w:rsidRPr="003A6C27">
        <w:rPr>
          <w:color w:val="FF0000"/>
          <w:sz w:val="28"/>
          <w:szCs w:val="28"/>
          <w:highlight w:val="yellow"/>
        </w:rPr>
        <w:t xml:space="preserve"> ca </w:t>
      </w:r>
      <w:proofErr w:type="spellStart"/>
      <w:r w:rsidRPr="003A6C27">
        <w:rPr>
          <w:color w:val="FF0000"/>
          <w:sz w:val="28"/>
          <w:szCs w:val="28"/>
          <w:highlight w:val="yellow"/>
        </w:rPr>
        <w:t>ofertanții</w:t>
      </w:r>
      <w:proofErr w:type="spellEnd"/>
      <w:r w:rsidRPr="003A6C27">
        <w:rPr>
          <w:color w:val="FF0000"/>
          <w:sz w:val="28"/>
          <w:szCs w:val="28"/>
          <w:highlight w:val="yellow"/>
        </w:rPr>
        <w:t xml:space="preserve"> </w:t>
      </w:r>
      <w:proofErr w:type="spellStart"/>
      <w:r w:rsidRPr="003A6C27">
        <w:rPr>
          <w:color w:val="FF0000"/>
          <w:sz w:val="28"/>
          <w:szCs w:val="28"/>
          <w:highlight w:val="yellow"/>
        </w:rPr>
        <w:t>să</w:t>
      </w:r>
      <w:proofErr w:type="spellEnd"/>
      <w:r w:rsidRPr="003A6C27">
        <w:rPr>
          <w:color w:val="FF0000"/>
          <w:sz w:val="28"/>
          <w:szCs w:val="28"/>
          <w:highlight w:val="yellow"/>
        </w:rPr>
        <w:t xml:space="preserve"> </w:t>
      </w:r>
      <w:proofErr w:type="spellStart"/>
      <w:r w:rsidRPr="003A6C27">
        <w:rPr>
          <w:color w:val="FF0000"/>
          <w:sz w:val="28"/>
          <w:szCs w:val="28"/>
          <w:highlight w:val="yellow"/>
        </w:rPr>
        <w:t>încarce</w:t>
      </w:r>
      <w:proofErr w:type="spellEnd"/>
      <w:r w:rsidRPr="003A6C27">
        <w:rPr>
          <w:color w:val="FF0000"/>
          <w:sz w:val="28"/>
          <w:szCs w:val="28"/>
          <w:highlight w:val="yellow"/>
        </w:rPr>
        <w:t xml:space="preserve"> </w:t>
      </w:r>
      <w:proofErr w:type="spellStart"/>
      <w:r w:rsidRPr="003A6C27">
        <w:rPr>
          <w:color w:val="FF0000"/>
          <w:sz w:val="28"/>
          <w:szCs w:val="28"/>
          <w:highlight w:val="yellow"/>
        </w:rPr>
        <w:t>în</w:t>
      </w:r>
      <w:proofErr w:type="spellEnd"/>
      <w:r w:rsidRPr="003A6C27">
        <w:rPr>
          <w:color w:val="FF0000"/>
          <w:sz w:val="28"/>
          <w:szCs w:val="28"/>
        </w:rPr>
        <w:t xml:space="preserve"> </w:t>
      </w:r>
      <w:proofErr w:type="spellStart"/>
      <w:r w:rsidRPr="003A6C27">
        <w:rPr>
          <w:color w:val="FF0000"/>
          <w:sz w:val="28"/>
          <w:szCs w:val="28"/>
          <w:highlight w:val="yellow"/>
        </w:rPr>
        <w:t>sistemul</w:t>
      </w:r>
      <w:proofErr w:type="spellEnd"/>
      <w:r w:rsidRPr="003A6C27">
        <w:rPr>
          <w:color w:val="FF0000"/>
          <w:sz w:val="28"/>
          <w:szCs w:val="28"/>
          <w:highlight w:val="yellow"/>
        </w:rPr>
        <w:t xml:space="preserve"> electronic SIA RSAP </w:t>
      </w:r>
      <w:proofErr w:type="spellStart"/>
      <w:r w:rsidRPr="003A6C27">
        <w:rPr>
          <w:color w:val="FF0000"/>
          <w:sz w:val="28"/>
          <w:szCs w:val="28"/>
          <w:highlight w:val="yellow"/>
        </w:rPr>
        <w:t>toate</w:t>
      </w:r>
      <w:proofErr w:type="spellEnd"/>
      <w:r w:rsidRPr="003A6C27">
        <w:rPr>
          <w:color w:val="FF0000"/>
          <w:sz w:val="28"/>
          <w:szCs w:val="28"/>
          <w:highlight w:val="yellow"/>
        </w:rPr>
        <w:t xml:space="preserve"> </w:t>
      </w:r>
      <w:proofErr w:type="spellStart"/>
      <w:r w:rsidRPr="003A6C27">
        <w:rPr>
          <w:color w:val="FF0000"/>
          <w:sz w:val="28"/>
          <w:szCs w:val="28"/>
          <w:highlight w:val="yellow"/>
        </w:rPr>
        <w:t>documentele</w:t>
      </w:r>
      <w:proofErr w:type="spellEnd"/>
      <w:r w:rsidRPr="003A6C27">
        <w:rPr>
          <w:color w:val="FF0000"/>
          <w:sz w:val="28"/>
          <w:szCs w:val="28"/>
          <w:highlight w:val="yellow"/>
        </w:rPr>
        <w:t xml:space="preserve"> solicitate </w:t>
      </w:r>
      <w:proofErr w:type="spellStart"/>
      <w:r w:rsidRPr="003A6C27">
        <w:rPr>
          <w:color w:val="FF0000"/>
          <w:sz w:val="28"/>
          <w:szCs w:val="28"/>
          <w:highlight w:val="yellow"/>
        </w:rPr>
        <w:t>prin</w:t>
      </w:r>
      <w:proofErr w:type="spellEnd"/>
      <w:r w:rsidRPr="003A6C27">
        <w:rPr>
          <w:color w:val="FF0000"/>
          <w:sz w:val="28"/>
          <w:szCs w:val="28"/>
          <w:highlight w:val="yellow"/>
        </w:rPr>
        <w:t xml:space="preserve"> </w:t>
      </w:r>
      <w:proofErr w:type="spellStart"/>
      <w:r w:rsidRPr="003A6C27">
        <w:rPr>
          <w:color w:val="FF0000"/>
          <w:sz w:val="28"/>
          <w:szCs w:val="28"/>
          <w:highlight w:val="yellow"/>
        </w:rPr>
        <w:t>documentația</w:t>
      </w:r>
      <w:proofErr w:type="spellEnd"/>
      <w:r w:rsidRPr="003A6C27">
        <w:rPr>
          <w:color w:val="FF0000"/>
          <w:sz w:val="28"/>
          <w:szCs w:val="28"/>
          <w:highlight w:val="yellow"/>
        </w:rPr>
        <w:t xml:space="preserve"> de</w:t>
      </w:r>
      <w:r w:rsidRPr="003A6C27">
        <w:rPr>
          <w:color w:val="FF0000"/>
          <w:sz w:val="28"/>
          <w:szCs w:val="28"/>
        </w:rPr>
        <w:t xml:space="preserve"> </w:t>
      </w:r>
      <w:proofErr w:type="spellStart"/>
      <w:r w:rsidRPr="003A6C27">
        <w:rPr>
          <w:color w:val="FF0000"/>
          <w:sz w:val="28"/>
          <w:szCs w:val="28"/>
          <w:highlight w:val="yellow"/>
        </w:rPr>
        <w:t>atribuire</w:t>
      </w:r>
      <w:proofErr w:type="spellEnd"/>
      <w:r w:rsidRPr="003A6C27">
        <w:rPr>
          <w:color w:val="FF0000"/>
          <w:sz w:val="28"/>
          <w:szCs w:val="28"/>
          <w:highlight w:val="yellow"/>
        </w:rPr>
        <w:t xml:space="preserve"> la </w:t>
      </w:r>
      <w:proofErr w:type="spellStart"/>
      <w:r w:rsidRPr="003A6C27">
        <w:rPr>
          <w:i/>
          <w:color w:val="FF0000"/>
          <w:sz w:val="28"/>
          <w:szCs w:val="28"/>
          <w:highlight w:val="yellow"/>
        </w:rPr>
        <w:t>momentul</w:t>
      </w:r>
      <w:proofErr w:type="spellEnd"/>
      <w:r w:rsidRPr="003A6C27">
        <w:rPr>
          <w:i/>
          <w:color w:val="FF0000"/>
          <w:sz w:val="28"/>
          <w:szCs w:val="28"/>
          <w:highlight w:val="yellow"/>
        </w:rPr>
        <w:t xml:space="preserve"> </w:t>
      </w:r>
      <w:proofErr w:type="spellStart"/>
      <w:r w:rsidRPr="003A6C27">
        <w:rPr>
          <w:i/>
          <w:color w:val="FF0000"/>
          <w:sz w:val="28"/>
          <w:szCs w:val="28"/>
          <w:highlight w:val="yellow"/>
        </w:rPr>
        <w:t>depunerii</w:t>
      </w:r>
      <w:proofErr w:type="spellEnd"/>
      <w:r w:rsidRPr="003A6C27">
        <w:rPr>
          <w:i/>
          <w:color w:val="FF0000"/>
          <w:sz w:val="28"/>
          <w:szCs w:val="28"/>
          <w:highlight w:val="yellow"/>
        </w:rPr>
        <w:t xml:space="preserve"> </w:t>
      </w:r>
      <w:proofErr w:type="spellStart"/>
      <w:r w:rsidRPr="003A6C27">
        <w:rPr>
          <w:i/>
          <w:color w:val="FF0000"/>
          <w:sz w:val="28"/>
          <w:szCs w:val="28"/>
          <w:highlight w:val="yellow"/>
        </w:rPr>
        <w:t>ofertelor</w:t>
      </w:r>
      <w:proofErr w:type="spellEnd"/>
      <w:r w:rsidRPr="003A6C27">
        <w:rPr>
          <w:i/>
          <w:color w:val="FF0000"/>
          <w:sz w:val="28"/>
          <w:szCs w:val="28"/>
          <w:highlight w:val="yellow"/>
        </w:rPr>
        <w:t>.</w:t>
      </w:r>
    </w:p>
    <w:p w14:paraId="7A10BA06" w14:textId="77777777" w:rsidR="00AC38C1" w:rsidRPr="00715262" w:rsidRDefault="00AC38C1" w:rsidP="00AC38C1">
      <w:pPr>
        <w:pStyle w:val="Titlu1"/>
        <w:spacing w:before="122"/>
        <w:ind w:left="557" w:right="246"/>
        <w:jc w:val="both"/>
        <w:rPr>
          <w:i/>
          <w:sz w:val="28"/>
          <w:szCs w:val="28"/>
        </w:rPr>
      </w:pPr>
      <w:r w:rsidRPr="00715262">
        <w:rPr>
          <w:lang w:eastAsia="ru-RU"/>
        </w:rPr>
        <w:t xml:space="preserve"> </w:t>
      </w:r>
    </w:p>
    <w:tbl>
      <w:tblPr>
        <w:tblStyle w:val="Grigliatabella2"/>
        <w:tblW w:w="0" w:type="auto"/>
        <w:tblLook w:val="04A0" w:firstRow="1" w:lastRow="0" w:firstColumn="1" w:lastColumn="0" w:noHBand="0" w:noVBand="1"/>
      </w:tblPr>
      <w:tblGrid>
        <w:gridCol w:w="539"/>
        <w:gridCol w:w="2811"/>
        <w:gridCol w:w="4578"/>
        <w:gridCol w:w="1558"/>
      </w:tblGrid>
      <w:tr w:rsidR="00AC38C1" w:rsidRPr="009516C7" w14:paraId="4FCBD8F8" w14:textId="77777777" w:rsidTr="00445415">
        <w:tc>
          <w:tcPr>
            <w:tcW w:w="539" w:type="dxa"/>
            <w:shd w:val="clear" w:color="auto" w:fill="auto"/>
          </w:tcPr>
          <w:p w14:paraId="6EBD76B2" w14:textId="77777777" w:rsidR="00AC38C1" w:rsidRPr="009516C7" w:rsidRDefault="00AC38C1" w:rsidP="00445415">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Nr. d/o</w:t>
            </w:r>
          </w:p>
        </w:tc>
        <w:tc>
          <w:tcPr>
            <w:tcW w:w="2811" w:type="dxa"/>
            <w:shd w:val="clear" w:color="auto" w:fill="auto"/>
          </w:tcPr>
          <w:p w14:paraId="757F6C4B" w14:textId="77777777" w:rsidR="00AC38C1" w:rsidRPr="009516C7" w:rsidRDefault="00AC38C1" w:rsidP="00445415">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Descrierea criteriului/cerinței</w:t>
            </w:r>
          </w:p>
        </w:tc>
        <w:tc>
          <w:tcPr>
            <w:tcW w:w="4578" w:type="dxa"/>
            <w:shd w:val="clear" w:color="auto" w:fill="auto"/>
          </w:tcPr>
          <w:p w14:paraId="346A6D29" w14:textId="77777777" w:rsidR="00AC38C1" w:rsidRPr="009516C7" w:rsidRDefault="00AC38C1" w:rsidP="00445415">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Mod de demonstrare a îndeplinirii criteriului/cerinței:</w:t>
            </w:r>
          </w:p>
        </w:tc>
        <w:tc>
          <w:tcPr>
            <w:tcW w:w="1558" w:type="dxa"/>
            <w:shd w:val="clear" w:color="auto" w:fill="auto"/>
          </w:tcPr>
          <w:p w14:paraId="71EA97BB" w14:textId="77777777" w:rsidR="00AC38C1" w:rsidRPr="009516C7" w:rsidRDefault="00AC38C1" w:rsidP="00445415">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Nivelul minim/</w:t>
            </w:r>
            <w:r w:rsidRPr="009516C7">
              <w:rPr>
                <w:b/>
                <w:iCs/>
                <w:sz w:val="20"/>
                <w:szCs w:val="20"/>
                <w:lang w:eastAsia="ru-RU"/>
              </w:rPr>
              <w:br/>
              <w:t>Obligativitatea</w:t>
            </w:r>
          </w:p>
        </w:tc>
      </w:tr>
      <w:tr w:rsidR="00AC38C1" w:rsidRPr="009516C7" w14:paraId="55F3A6F6" w14:textId="77777777" w:rsidTr="00445415">
        <w:tc>
          <w:tcPr>
            <w:tcW w:w="9486" w:type="dxa"/>
            <w:gridSpan w:val="4"/>
            <w:shd w:val="clear" w:color="auto" w:fill="auto"/>
          </w:tcPr>
          <w:p w14:paraId="5A4F7BA2" w14:textId="77777777" w:rsidR="00AC38C1" w:rsidRPr="0072676E" w:rsidRDefault="00AC38C1" w:rsidP="00445415">
            <w:pPr>
              <w:pStyle w:val="TableParagraph"/>
              <w:spacing w:before="120"/>
              <w:ind w:left="1" w:right="1"/>
              <w:jc w:val="center"/>
              <w:rPr>
                <w:i/>
                <w:sz w:val="20"/>
                <w:szCs w:val="20"/>
              </w:rPr>
            </w:pPr>
            <w:r w:rsidRPr="0072676E">
              <w:rPr>
                <w:b/>
                <w:sz w:val="20"/>
                <w:szCs w:val="20"/>
              </w:rPr>
              <w:t>Documente</w:t>
            </w:r>
            <w:r w:rsidRPr="0072676E">
              <w:rPr>
                <w:b/>
                <w:spacing w:val="-5"/>
                <w:sz w:val="20"/>
                <w:szCs w:val="20"/>
              </w:rPr>
              <w:t xml:space="preserve"> </w:t>
            </w:r>
            <w:r w:rsidRPr="0072676E">
              <w:rPr>
                <w:b/>
                <w:sz w:val="20"/>
                <w:szCs w:val="20"/>
              </w:rPr>
              <w:t>obligatorii</w:t>
            </w:r>
            <w:r w:rsidRPr="0072676E">
              <w:rPr>
                <w:b/>
                <w:spacing w:val="-5"/>
                <w:sz w:val="20"/>
                <w:szCs w:val="20"/>
              </w:rPr>
              <w:t xml:space="preserve"> </w:t>
            </w:r>
            <w:r w:rsidRPr="0072676E">
              <w:rPr>
                <w:b/>
                <w:sz w:val="20"/>
                <w:szCs w:val="20"/>
              </w:rPr>
              <w:t>la</w:t>
            </w:r>
            <w:r w:rsidRPr="0072676E">
              <w:rPr>
                <w:b/>
                <w:spacing w:val="-6"/>
                <w:sz w:val="20"/>
                <w:szCs w:val="20"/>
              </w:rPr>
              <w:t xml:space="preserve"> </w:t>
            </w:r>
            <w:r w:rsidRPr="0072676E">
              <w:rPr>
                <w:b/>
                <w:sz w:val="20"/>
                <w:szCs w:val="20"/>
              </w:rPr>
              <w:t>depunerea</w:t>
            </w:r>
            <w:r w:rsidRPr="0072676E">
              <w:rPr>
                <w:b/>
                <w:spacing w:val="-4"/>
                <w:sz w:val="20"/>
                <w:szCs w:val="20"/>
              </w:rPr>
              <w:t xml:space="preserve"> </w:t>
            </w:r>
            <w:r w:rsidRPr="0072676E">
              <w:rPr>
                <w:b/>
                <w:sz w:val="20"/>
                <w:szCs w:val="20"/>
              </w:rPr>
              <w:t xml:space="preserve">ofertei </w:t>
            </w:r>
            <w:r w:rsidRPr="0072676E">
              <w:rPr>
                <w:i/>
                <w:sz w:val="20"/>
                <w:szCs w:val="20"/>
              </w:rPr>
              <w:t>(În</w:t>
            </w:r>
            <w:r w:rsidRPr="0072676E">
              <w:rPr>
                <w:i/>
                <w:spacing w:val="-4"/>
                <w:sz w:val="20"/>
                <w:szCs w:val="20"/>
              </w:rPr>
              <w:t xml:space="preserve"> </w:t>
            </w:r>
            <w:r w:rsidRPr="0072676E">
              <w:rPr>
                <w:i/>
                <w:sz w:val="20"/>
                <w:szCs w:val="20"/>
              </w:rPr>
              <w:t>conformitate</w:t>
            </w:r>
            <w:r w:rsidRPr="0072676E">
              <w:rPr>
                <w:i/>
                <w:spacing w:val="-4"/>
                <w:sz w:val="20"/>
                <w:szCs w:val="20"/>
              </w:rPr>
              <w:t xml:space="preserve"> </w:t>
            </w:r>
            <w:r w:rsidRPr="0072676E">
              <w:rPr>
                <w:i/>
                <w:sz w:val="20"/>
                <w:szCs w:val="20"/>
              </w:rPr>
              <w:t>cu</w:t>
            </w:r>
            <w:r w:rsidRPr="0072676E">
              <w:rPr>
                <w:i/>
                <w:spacing w:val="-4"/>
                <w:sz w:val="20"/>
                <w:szCs w:val="20"/>
              </w:rPr>
              <w:t xml:space="preserve"> </w:t>
            </w:r>
            <w:r w:rsidRPr="0072676E">
              <w:rPr>
                <w:i/>
                <w:sz w:val="20"/>
                <w:szCs w:val="20"/>
              </w:rPr>
              <w:t>art.65</w:t>
            </w:r>
            <w:r w:rsidRPr="0072676E">
              <w:rPr>
                <w:i/>
                <w:spacing w:val="-6"/>
                <w:sz w:val="20"/>
                <w:szCs w:val="20"/>
              </w:rPr>
              <w:t xml:space="preserve"> </w:t>
            </w:r>
            <w:r w:rsidRPr="0072676E">
              <w:rPr>
                <w:i/>
                <w:sz w:val="20"/>
                <w:szCs w:val="20"/>
              </w:rPr>
              <w:t>alin.</w:t>
            </w:r>
            <w:r w:rsidRPr="0072676E">
              <w:rPr>
                <w:i/>
                <w:spacing w:val="-6"/>
                <w:sz w:val="20"/>
                <w:szCs w:val="20"/>
              </w:rPr>
              <w:t xml:space="preserve"> </w:t>
            </w:r>
            <w:r w:rsidRPr="0072676E">
              <w:rPr>
                <w:i/>
                <w:sz w:val="20"/>
                <w:szCs w:val="20"/>
              </w:rPr>
              <w:t>(4),</w:t>
            </w:r>
            <w:r w:rsidRPr="0072676E">
              <w:rPr>
                <w:i/>
                <w:spacing w:val="-5"/>
                <w:sz w:val="20"/>
                <w:szCs w:val="20"/>
              </w:rPr>
              <w:t xml:space="preserve"> </w:t>
            </w:r>
            <w:r w:rsidRPr="0072676E">
              <w:rPr>
                <w:i/>
                <w:sz w:val="20"/>
                <w:szCs w:val="20"/>
              </w:rPr>
              <w:t>Legea</w:t>
            </w:r>
            <w:r w:rsidRPr="0072676E">
              <w:rPr>
                <w:i/>
                <w:spacing w:val="-4"/>
                <w:sz w:val="20"/>
                <w:szCs w:val="20"/>
              </w:rPr>
              <w:t xml:space="preserve"> </w:t>
            </w:r>
            <w:r w:rsidRPr="0072676E">
              <w:rPr>
                <w:i/>
                <w:sz w:val="20"/>
                <w:szCs w:val="20"/>
              </w:rPr>
              <w:t>nr.</w:t>
            </w:r>
            <w:r w:rsidRPr="0072676E">
              <w:rPr>
                <w:i/>
                <w:spacing w:val="-4"/>
                <w:sz w:val="20"/>
                <w:szCs w:val="20"/>
              </w:rPr>
              <w:t xml:space="preserve"> </w:t>
            </w:r>
            <w:r w:rsidRPr="0072676E">
              <w:rPr>
                <w:i/>
                <w:sz w:val="20"/>
                <w:szCs w:val="20"/>
              </w:rPr>
              <w:t>131</w:t>
            </w:r>
            <w:r w:rsidRPr="0072676E">
              <w:rPr>
                <w:i/>
                <w:spacing w:val="-4"/>
                <w:sz w:val="20"/>
                <w:szCs w:val="20"/>
              </w:rPr>
              <w:t xml:space="preserve"> </w:t>
            </w:r>
            <w:r w:rsidRPr="0072676E">
              <w:rPr>
                <w:i/>
                <w:spacing w:val="-5"/>
                <w:sz w:val="20"/>
                <w:szCs w:val="20"/>
              </w:rPr>
              <w:t>din</w:t>
            </w:r>
          </w:p>
          <w:p w14:paraId="3646D204" w14:textId="77777777" w:rsidR="00AC38C1" w:rsidRPr="009516C7" w:rsidRDefault="00AC38C1" w:rsidP="00445415">
            <w:pPr>
              <w:shd w:val="clear" w:color="auto" w:fill="FFFFFF" w:themeFill="background1"/>
              <w:tabs>
                <w:tab w:val="left" w:pos="612"/>
              </w:tabs>
              <w:spacing w:before="120" w:after="120"/>
              <w:rPr>
                <w:iCs/>
                <w:lang w:eastAsia="ru-RU"/>
              </w:rPr>
            </w:pPr>
            <w:r w:rsidRPr="0072676E">
              <w:rPr>
                <w:i/>
                <w:sz w:val="20"/>
                <w:szCs w:val="20"/>
              </w:rPr>
              <w:t>03.07.2015,</w:t>
            </w:r>
            <w:r w:rsidRPr="0072676E">
              <w:rPr>
                <w:i/>
                <w:spacing w:val="-7"/>
                <w:sz w:val="20"/>
                <w:szCs w:val="20"/>
              </w:rPr>
              <w:t xml:space="preserve"> </w:t>
            </w:r>
            <w:r w:rsidRPr="0072676E">
              <w:rPr>
                <w:i/>
                <w:sz w:val="20"/>
                <w:szCs w:val="20"/>
              </w:rPr>
              <w:t>prezentarea</w:t>
            </w:r>
            <w:r w:rsidRPr="0072676E">
              <w:rPr>
                <w:i/>
                <w:spacing w:val="-4"/>
                <w:sz w:val="20"/>
                <w:szCs w:val="20"/>
              </w:rPr>
              <w:t xml:space="preserve"> </w:t>
            </w:r>
            <w:r w:rsidRPr="0072676E">
              <w:rPr>
                <w:i/>
                <w:sz w:val="20"/>
                <w:szCs w:val="20"/>
              </w:rPr>
              <w:t>ofertei</w:t>
            </w:r>
            <w:r w:rsidRPr="0072676E">
              <w:rPr>
                <w:i/>
                <w:spacing w:val="-5"/>
                <w:sz w:val="20"/>
                <w:szCs w:val="20"/>
              </w:rPr>
              <w:t xml:space="preserve"> </w:t>
            </w:r>
            <w:r w:rsidRPr="0072676E">
              <w:rPr>
                <w:i/>
                <w:sz w:val="20"/>
                <w:szCs w:val="20"/>
              </w:rPr>
              <w:t>presupune</w:t>
            </w:r>
            <w:r w:rsidRPr="0072676E">
              <w:rPr>
                <w:i/>
                <w:spacing w:val="-5"/>
                <w:sz w:val="20"/>
                <w:szCs w:val="20"/>
              </w:rPr>
              <w:t xml:space="preserve"> </w:t>
            </w:r>
            <w:r w:rsidRPr="0072676E">
              <w:rPr>
                <w:i/>
                <w:sz w:val="20"/>
                <w:szCs w:val="20"/>
              </w:rPr>
              <w:t>în</w:t>
            </w:r>
            <w:r w:rsidRPr="0072676E">
              <w:rPr>
                <w:i/>
                <w:spacing w:val="-4"/>
                <w:sz w:val="20"/>
                <w:szCs w:val="20"/>
              </w:rPr>
              <w:t xml:space="preserve"> </w:t>
            </w:r>
            <w:r w:rsidRPr="0072676E">
              <w:rPr>
                <w:i/>
                <w:sz w:val="20"/>
                <w:szCs w:val="20"/>
              </w:rPr>
              <w:t>mod</w:t>
            </w:r>
            <w:r w:rsidRPr="0072676E">
              <w:rPr>
                <w:i/>
                <w:spacing w:val="-4"/>
                <w:sz w:val="20"/>
                <w:szCs w:val="20"/>
              </w:rPr>
              <w:t xml:space="preserve"> </w:t>
            </w:r>
            <w:r w:rsidRPr="0072676E">
              <w:rPr>
                <w:i/>
                <w:sz w:val="20"/>
                <w:szCs w:val="20"/>
              </w:rPr>
              <w:t>obligatoriu</w:t>
            </w:r>
            <w:r w:rsidRPr="0072676E">
              <w:rPr>
                <w:i/>
                <w:spacing w:val="-4"/>
                <w:sz w:val="20"/>
                <w:szCs w:val="20"/>
              </w:rPr>
              <w:t xml:space="preserve"> </w:t>
            </w:r>
            <w:r w:rsidRPr="0072676E">
              <w:rPr>
                <w:i/>
                <w:sz w:val="20"/>
                <w:szCs w:val="20"/>
              </w:rPr>
              <w:t>depunerea</w:t>
            </w:r>
            <w:r w:rsidRPr="0072676E">
              <w:rPr>
                <w:i/>
                <w:spacing w:val="-4"/>
                <w:sz w:val="20"/>
                <w:szCs w:val="20"/>
              </w:rPr>
              <w:t xml:space="preserve"> </w:t>
            </w:r>
            <w:r w:rsidRPr="0072676E">
              <w:rPr>
                <w:i/>
                <w:sz w:val="20"/>
                <w:szCs w:val="20"/>
              </w:rPr>
              <w:t>„ofertei</w:t>
            </w:r>
            <w:r w:rsidRPr="0072676E">
              <w:rPr>
                <w:i/>
                <w:spacing w:val="-5"/>
                <w:sz w:val="20"/>
                <w:szCs w:val="20"/>
              </w:rPr>
              <w:t xml:space="preserve"> </w:t>
            </w:r>
            <w:r w:rsidRPr="0072676E">
              <w:rPr>
                <w:i/>
                <w:sz w:val="20"/>
                <w:szCs w:val="20"/>
              </w:rPr>
              <w:t>tehnice,</w:t>
            </w:r>
            <w:r w:rsidRPr="0072676E">
              <w:rPr>
                <w:i/>
                <w:spacing w:val="-6"/>
                <w:sz w:val="20"/>
                <w:szCs w:val="20"/>
              </w:rPr>
              <w:t xml:space="preserve"> </w:t>
            </w:r>
            <w:r w:rsidRPr="0072676E">
              <w:rPr>
                <w:i/>
                <w:sz w:val="20"/>
                <w:szCs w:val="20"/>
              </w:rPr>
              <w:t>ofertei</w:t>
            </w:r>
            <w:r w:rsidRPr="0072676E">
              <w:rPr>
                <w:i/>
                <w:spacing w:val="-5"/>
                <w:sz w:val="20"/>
                <w:szCs w:val="20"/>
              </w:rPr>
              <w:t xml:space="preserve"> </w:t>
            </w:r>
            <w:r w:rsidRPr="0072676E">
              <w:rPr>
                <w:i/>
                <w:sz w:val="20"/>
                <w:szCs w:val="20"/>
              </w:rPr>
              <w:t>financiare, formularului DUAE și garanția pentru ofertă”)</w:t>
            </w:r>
          </w:p>
        </w:tc>
      </w:tr>
      <w:tr w:rsidR="00AC38C1" w:rsidRPr="009516C7" w14:paraId="6D3D45B6" w14:textId="77777777" w:rsidTr="00445415">
        <w:tc>
          <w:tcPr>
            <w:tcW w:w="539" w:type="dxa"/>
            <w:shd w:val="clear" w:color="auto" w:fill="auto"/>
          </w:tcPr>
          <w:p w14:paraId="7F591E74" w14:textId="77777777" w:rsidR="00AC38C1" w:rsidRPr="009516C7" w:rsidRDefault="00AC38C1" w:rsidP="00445415">
            <w:pPr>
              <w:shd w:val="clear" w:color="auto" w:fill="FFFFFF" w:themeFill="background1"/>
              <w:tabs>
                <w:tab w:val="left" w:pos="612"/>
              </w:tabs>
              <w:spacing w:before="120" w:after="120"/>
              <w:rPr>
                <w:iCs/>
                <w:lang w:eastAsia="ru-RU"/>
              </w:rPr>
            </w:pPr>
          </w:p>
        </w:tc>
        <w:tc>
          <w:tcPr>
            <w:tcW w:w="2811" w:type="dxa"/>
            <w:shd w:val="clear" w:color="auto" w:fill="auto"/>
          </w:tcPr>
          <w:p w14:paraId="18F24858" w14:textId="77777777" w:rsidR="00AC38C1" w:rsidRPr="009516C7" w:rsidRDefault="00AC38C1" w:rsidP="00445415">
            <w:pPr>
              <w:shd w:val="clear" w:color="auto" w:fill="FFFFFF" w:themeFill="background1"/>
              <w:tabs>
                <w:tab w:val="left" w:pos="612"/>
              </w:tabs>
              <w:spacing w:before="120" w:after="120"/>
              <w:rPr>
                <w:iCs/>
                <w:lang w:eastAsia="ru-RU"/>
              </w:rPr>
            </w:pPr>
            <w:r w:rsidRPr="0072676E">
              <w:rPr>
                <w:sz w:val="20"/>
                <w:szCs w:val="20"/>
              </w:rPr>
              <w:t>Cererea</w:t>
            </w:r>
            <w:r w:rsidRPr="0072676E">
              <w:rPr>
                <w:spacing w:val="-4"/>
                <w:sz w:val="20"/>
                <w:szCs w:val="20"/>
              </w:rPr>
              <w:t xml:space="preserve"> </w:t>
            </w:r>
            <w:r w:rsidRPr="0072676E">
              <w:rPr>
                <w:sz w:val="20"/>
                <w:szCs w:val="20"/>
              </w:rPr>
              <w:t>de</w:t>
            </w:r>
            <w:r w:rsidRPr="0072676E">
              <w:rPr>
                <w:spacing w:val="-3"/>
                <w:sz w:val="20"/>
                <w:szCs w:val="20"/>
              </w:rPr>
              <w:t xml:space="preserve"> </w:t>
            </w:r>
            <w:r w:rsidRPr="0072676E">
              <w:rPr>
                <w:spacing w:val="-2"/>
                <w:sz w:val="20"/>
                <w:szCs w:val="20"/>
              </w:rPr>
              <w:t>participare.</w:t>
            </w:r>
          </w:p>
        </w:tc>
        <w:tc>
          <w:tcPr>
            <w:tcW w:w="4578" w:type="dxa"/>
            <w:shd w:val="clear" w:color="auto" w:fill="auto"/>
          </w:tcPr>
          <w:p w14:paraId="21CE29B8" w14:textId="77777777" w:rsidR="00AC38C1" w:rsidRPr="0072676E" w:rsidRDefault="00AC38C1" w:rsidP="00445415">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7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7D2331D6" w14:textId="77777777" w:rsidR="00AC38C1" w:rsidRPr="00715262" w:rsidRDefault="00AC38C1" w:rsidP="00445415">
            <w:pPr>
              <w:pStyle w:val="TableParagraph"/>
              <w:spacing w:before="122"/>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r>
              <w:rPr>
                <w:i/>
                <w:spacing w:val="-2"/>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4A3BCF36" w14:textId="77777777" w:rsidR="00AC38C1" w:rsidRPr="0072676E" w:rsidRDefault="00AC38C1" w:rsidP="00445415">
            <w:pPr>
              <w:pStyle w:val="TableParagraph"/>
              <w:spacing w:before="120"/>
              <w:ind w:left="105"/>
              <w:rPr>
                <w:sz w:val="20"/>
                <w:szCs w:val="20"/>
              </w:rPr>
            </w:pPr>
            <w:r w:rsidRPr="0072676E">
              <w:rPr>
                <w:spacing w:val="-2"/>
                <w:sz w:val="20"/>
                <w:szCs w:val="20"/>
              </w:rPr>
              <w:t>Obligatoriu</w:t>
            </w:r>
          </w:p>
          <w:p w14:paraId="738916D1" w14:textId="77777777" w:rsidR="00AC38C1" w:rsidRPr="009516C7" w:rsidRDefault="00AC38C1" w:rsidP="00445415">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AC38C1" w:rsidRPr="009516C7" w14:paraId="39E9D9D9" w14:textId="77777777" w:rsidTr="00445415">
        <w:tc>
          <w:tcPr>
            <w:tcW w:w="539" w:type="dxa"/>
            <w:shd w:val="clear" w:color="auto" w:fill="auto"/>
          </w:tcPr>
          <w:p w14:paraId="62A845A2" w14:textId="77777777" w:rsidR="00AC38C1" w:rsidRPr="009516C7" w:rsidRDefault="00AC38C1" w:rsidP="00445415">
            <w:pPr>
              <w:shd w:val="clear" w:color="auto" w:fill="FFFFFF" w:themeFill="background1"/>
              <w:tabs>
                <w:tab w:val="left" w:pos="612"/>
              </w:tabs>
              <w:spacing w:before="120" w:after="120"/>
              <w:rPr>
                <w:iCs/>
                <w:lang w:eastAsia="ru-RU"/>
              </w:rPr>
            </w:pPr>
          </w:p>
        </w:tc>
        <w:tc>
          <w:tcPr>
            <w:tcW w:w="2811" w:type="dxa"/>
            <w:shd w:val="clear" w:color="auto" w:fill="auto"/>
          </w:tcPr>
          <w:p w14:paraId="6C84550E" w14:textId="77777777" w:rsidR="00AC38C1" w:rsidRPr="0072676E" w:rsidRDefault="00AC38C1" w:rsidP="00445415">
            <w:pPr>
              <w:pStyle w:val="TableParagraph"/>
              <w:spacing w:before="120"/>
              <w:ind w:left="0"/>
              <w:rPr>
                <w:sz w:val="20"/>
                <w:szCs w:val="20"/>
              </w:rPr>
            </w:pPr>
            <w:r w:rsidRPr="0072676E">
              <w:rPr>
                <w:sz w:val="20"/>
                <w:szCs w:val="20"/>
              </w:rPr>
              <w:t>Declarație</w:t>
            </w:r>
            <w:r w:rsidRPr="0072676E">
              <w:rPr>
                <w:spacing w:val="-9"/>
                <w:sz w:val="20"/>
                <w:szCs w:val="20"/>
              </w:rPr>
              <w:t xml:space="preserve"> </w:t>
            </w:r>
            <w:r w:rsidRPr="0072676E">
              <w:rPr>
                <w:spacing w:val="-2"/>
                <w:sz w:val="20"/>
                <w:szCs w:val="20"/>
              </w:rPr>
              <w:t>privind</w:t>
            </w:r>
          </w:p>
          <w:p w14:paraId="2BBFE7EF" w14:textId="77777777" w:rsidR="00AC38C1" w:rsidRPr="009516C7" w:rsidRDefault="00AC38C1" w:rsidP="00445415">
            <w:pPr>
              <w:shd w:val="clear" w:color="auto" w:fill="FFFFFF" w:themeFill="background1"/>
              <w:tabs>
                <w:tab w:val="left" w:pos="612"/>
              </w:tabs>
              <w:spacing w:before="120" w:after="120"/>
              <w:rPr>
                <w:iCs/>
                <w:lang w:eastAsia="ru-RU"/>
              </w:rPr>
            </w:pPr>
            <w:r w:rsidRPr="0072676E">
              <w:rPr>
                <w:sz w:val="20"/>
                <w:szCs w:val="20"/>
              </w:rPr>
              <w:t>valabilitatea</w:t>
            </w:r>
            <w:r w:rsidRPr="0072676E">
              <w:rPr>
                <w:spacing w:val="-9"/>
                <w:sz w:val="20"/>
                <w:szCs w:val="20"/>
              </w:rPr>
              <w:t xml:space="preserve"> </w:t>
            </w:r>
            <w:r w:rsidRPr="0072676E">
              <w:rPr>
                <w:spacing w:val="-2"/>
                <w:sz w:val="20"/>
                <w:szCs w:val="20"/>
              </w:rPr>
              <w:t>ofertei</w:t>
            </w:r>
          </w:p>
        </w:tc>
        <w:tc>
          <w:tcPr>
            <w:tcW w:w="4578" w:type="dxa"/>
            <w:shd w:val="clear" w:color="auto" w:fill="auto"/>
          </w:tcPr>
          <w:p w14:paraId="7C317A63" w14:textId="77777777" w:rsidR="00AC38C1" w:rsidRPr="0072676E" w:rsidRDefault="00AC38C1" w:rsidP="00445415">
            <w:pPr>
              <w:pStyle w:val="TableParagraph"/>
              <w:spacing w:before="120"/>
              <w:rPr>
                <w:sz w:val="20"/>
                <w:szCs w:val="20"/>
              </w:rPr>
            </w:pPr>
            <w:r w:rsidRPr="0072676E">
              <w:rPr>
                <w:sz w:val="20"/>
                <w:szCs w:val="20"/>
              </w:rPr>
              <w:t>Conform</w:t>
            </w:r>
            <w:r w:rsidRPr="0072676E">
              <w:rPr>
                <w:spacing w:val="-2"/>
                <w:sz w:val="20"/>
                <w:szCs w:val="20"/>
              </w:rPr>
              <w:t xml:space="preserve"> </w:t>
            </w:r>
            <w:r w:rsidRPr="0072676E">
              <w:rPr>
                <w:b/>
                <w:sz w:val="20"/>
                <w:szCs w:val="20"/>
              </w:rPr>
              <w:t>Anexei</w:t>
            </w:r>
            <w:r w:rsidRPr="0072676E">
              <w:rPr>
                <w:b/>
                <w:spacing w:val="-3"/>
                <w:sz w:val="20"/>
                <w:szCs w:val="20"/>
              </w:rPr>
              <w:t xml:space="preserve"> </w:t>
            </w:r>
            <w:r w:rsidRPr="0072676E">
              <w:rPr>
                <w:b/>
                <w:sz w:val="20"/>
                <w:szCs w:val="20"/>
              </w:rPr>
              <w:t>nr.</w:t>
            </w:r>
            <w:r w:rsidRPr="0072676E">
              <w:rPr>
                <w:b/>
                <w:spacing w:val="-3"/>
                <w:sz w:val="20"/>
                <w:szCs w:val="20"/>
              </w:rPr>
              <w:t xml:space="preserve"> </w:t>
            </w:r>
            <w:r w:rsidRPr="0072676E">
              <w:rPr>
                <w:b/>
                <w:sz w:val="20"/>
                <w:szCs w:val="20"/>
              </w:rPr>
              <w:t>8</w:t>
            </w:r>
            <w:r w:rsidRPr="0072676E">
              <w:rPr>
                <w:b/>
                <w:spacing w:val="-3"/>
                <w:sz w:val="20"/>
                <w:szCs w:val="20"/>
              </w:rPr>
              <w:t xml:space="preserve"> </w:t>
            </w:r>
            <w:r w:rsidRPr="0072676E">
              <w:rPr>
                <w:sz w:val="20"/>
                <w:szCs w:val="20"/>
              </w:rPr>
              <w:t>din</w:t>
            </w:r>
            <w:r w:rsidRPr="0072676E">
              <w:rPr>
                <w:spacing w:val="-2"/>
                <w:sz w:val="20"/>
                <w:szCs w:val="20"/>
              </w:rPr>
              <w:t xml:space="preserve"> Documentația</w:t>
            </w:r>
            <w:r>
              <w:rPr>
                <w:spacing w:val="-2"/>
                <w:sz w:val="20"/>
                <w:szCs w:val="20"/>
              </w:rPr>
              <w:t xml:space="preserve"> </w:t>
            </w:r>
            <w:r w:rsidRPr="0072676E">
              <w:rPr>
                <w:spacing w:val="-2"/>
                <w:sz w:val="20"/>
                <w:szCs w:val="20"/>
              </w:rPr>
              <w:t>standard</w:t>
            </w:r>
          </w:p>
          <w:p w14:paraId="11311B82" w14:textId="77777777" w:rsidR="00AC38C1" w:rsidRPr="0072676E" w:rsidRDefault="00AC38C1" w:rsidP="00445415">
            <w:pPr>
              <w:pStyle w:val="TableParagraph"/>
              <w:spacing w:before="118"/>
              <w:rPr>
                <w:sz w:val="20"/>
                <w:szCs w:val="20"/>
              </w:rPr>
            </w:pPr>
            <w:r w:rsidRPr="0072676E">
              <w:rPr>
                <w:sz w:val="20"/>
                <w:szCs w:val="20"/>
              </w:rPr>
              <w:t>aprobată</w:t>
            </w:r>
            <w:r w:rsidRPr="0072676E">
              <w:rPr>
                <w:spacing w:val="-5"/>
                <w:sz w:val="20"/>
                <w:szCs w:val="20"/>
              </w:rPr>
              <w:t xml:space="preserve"> </w:t>
            </w:r>
            <w:r w:rsidRPr="0072676E">
              <w:rPr>
                <w:sz w:val="20"/>
                <w:szCs w:val="20"/>
              </w:rPr>
              <w:t>prin</w:t>
            </w:r>
            <w:r w:rsidRPr="0072676E">
              <w:rPr>
                <w:spacing w:val="-3"/>
                <w:sz w:val="20"/>
                <w:szCs w:val="20"/>
              </w:rPr>
              <w:t xml:space="preserve"> </w:t>
            </w:r>
            <w:r w:rsidRPr="0072676E">
              <w:rPr>
                <w:sz w:val="20"/>
                <w:szCs w:val="20"/>
              </w:rPr>
              <w:t>Ordinul</w:t>
            </w:r>
            <w:r w:rsidRPr="0072676E">
              <w:rPr>
                <w:spacing w:val="-3"/>
                <w:sz w:val="20"/>
                <w:szCs w:val="20"/>
              </w:rPr>
              <w:t xml:space="preserve"> </w:t>
            </w:r>
            <w:r w:rsidRPr="0072676E">
              <w:rPr>
                <w:sz w:val="20"/>
                <w:szCs w:val="20"/>
              </w:rPr>
              <w:t>MF</w:t>
            </w:r>
            <w:r w:rsidRPr="0072676E">
              <w:rPr>
                <w:spacing w:val="-4"/>
                <w:sz w:val="20"/>
                <w:szCs w:val="20"/>
              </w:rPr>
              <w:t xml:space="preserve"> </w:t>
            </w:r>
            <w:r w:rsidRPr="0072676E">
              <w:rPr>
                <w:sz w:val="20"/>
                <w:szCs w:val="20"/>
              </w:rPr>
              <w:t>nr.</w:t>
            </w:r>
            <w:r w:rsidRPr="0072676E">
              <w:rPr>
                <w:spacing w:val="-5"/>
                <w:sz w:val="20"/>
                <w:szCs w:val="20"/>
              </w:rPr>
              <w:t xml:space="preserve"> </w:t>
            </w:r>
            <w:r w:rsidRPr="0072676E">
              <w:rPr>
                <w:sz w:val="20"/>
                <w:szCs w:val="20"/>
              </w:rPr>
              <w:t>69</w:t>
            </w:r>
            <w:r w:rsidRPr="0072676E">
              <w:rPr>
                <w:spacing w:val="-3"/>
                <w:sz w:val="20"/>
                <w:szCs w:val="20"/>
              </w:rPr>
              <w:t xml:space="preserve"> </w:t>
            </w:r>
            <w:r w:rsidRPr="0072676E">
              <w:rPr>
                <w:sz w:val="20"/>
                <w:szCs w:val="20"/>
              </w:rPr>
              <w:t>din</w:t>
            </w:r>
            <w:r w:rsidRPr="0072676E">
              <w:rPr>
                <w:spacing w:val="-4"/>
                <w:sz w:val="20"/>
                <w:szCs w:val="20"/>
              </w:rPr>
              <w:t xml:space="preserve"> </w:t>
            </w:r>
            <w:r w:rsidRPr="0072676E">
              <w:rPr>
                <w:spacing w:val="-2"/>
                <w:sz w:val="20"/>
                <w:szCs w:val="20"/>
              </w:rPr>
              <w:t>07.05.2021</w:t>
            </w:r>
          </w:p>
          <w:p w14:paraId="23F9014D" w14:textId="77777777" w:rsidR="00AC38C1" w:rsidRPr="00715262" w:rsidRDefault="00AC38C1" w:rsidP="00445415">
            <w:pPr>
              <w:pStyle w:val="TableParagraph"/>
              <w:spacing w:before="121"/>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r>
              <w:rPr>
                <w:i/>
                <w:spacing w:val="-2"/>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22B3ADDB" w14:textId="77777777" w:rsidR="00AC38C1" w:rsidRPr="0072676E" w:rsidRDefault="00AC38C1" w:rsidP="00445415">
            <w:pPr>
              <w:pStyle w:val="TableParagraph"/>
              <w:spacing w:before="120"/>
              <w:ind w:left="105"/>
              <w:rPr>
                <w:sz w:val="20"/>
                <w:szCs w:val="20"/>
              </w:rPr>
            </w:pPr>
            <w:r w:rsidRPr="0072676E">
              <w:rPr>
                <w:spacing w:val="-2"/>
                <w:sz w:val="20"/>
                <w:szCs w:val="20"/>
              </w:rPr>
              <w:t>Obligatoriu</w:t>
            </w:r>
          </w:p>
          <w:p w14:paraId="62217DF4" w14:textId="77777777" w:rsidR="00AC38C1" w:rsidRPr="009516C7" w:rsidRDefault="00AC38C1" w:rsidP="00445415">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AC38C1" w:rsidRPr="009516C7" w14:paraId="2623D999" w14:textId="77777777" w:rsidTr="00445415">
        <w:tc>
          <w:tcPr>
            <w:tcW w:w="539" w:type="dxa"/>
            <w:shd w:val="clear" w:color="auto" w:fill="auto"/>
          </w:tcPr>
          <w:p w14:paraId="5B573C5D" w14:textId="77777777" w:rsidR="00AC38C1" w:rsidRPr="009516C7" w:rsidRDefault="00AC38C1" w:rsidP="00445415">
            <w:pPr>
              <w:shd w:val="clear" w:color="auto" w:fill="FFFFFF" w:themeFill="background1"/>
              <w:tabs>
                <w:tab w:val="left" w:pos="612"/>
              </w:tabs>
              <w:spacing w:before="120" w:after="120"/>
              <w:rPr>
                <w:iCs/>
                <w:lang w:eastAsia="ru-RU"/>
              </w:rPr>
            </w:pPr>
          </w:p>
        </w:tc>
        <w:tc>
          <w:tcPr>
            <w:tcW w:w="2811" w:type="dxa"/>
            <w:shd w:val="clear" w:color="auto" w:fill="auto"/>
          </w:tcPr>
          <w:p w14:paraId="3CB39028" w14:textId="77777777" w:rsidR="00AC38C1" w:rsidRPr="0072676E" w:rsidRDefault="00AC38C1" w:rsidP="00445415">
            <w:pPr>
              <w:pStyle w:val="TableParagraph"/>
              <w:spacing w:before="120"/>
              <w:ind w:left="0"/>
              <w:rPr>
                <w:sz w:val="20"/>
                <w:szCs w:val="20"/>
              </w:rPr>
            </w:pPr>
            <w:r w:rsidRPr="0072676E">
              <w:rPr>
                <w:sz w:val="20"/>
                <w:szCs w:val="20"/>
              </w:rPr>
              <w:t>DUAE</w:t>
            </w:r>
            <w:r w:rsidRPr="0072676E">
              <w:rPr>
                <w:spacing w:val="-5"/>
                <w:sz w:val="20"/>
                <w:szCs w:val="20"/>
              </w:rPr>
              <w:t xml:space="preserve"> </w:t>
            </w:r>
            <w:r w:rsidRPr="0072676E">
              <w:rPr>
                <w:sz w:val="20"/>
                <w:szCs w:val="20"/>
              </w:rPr>
              <w:t>(Documentul</w:t>
            </w:r>
            <w:r w:rsidRPr="0072676E">
              <w:rPr>
                <w:spacing w:val="-6"/>
                <w:sz w:val="20"/>
                <w:szCs w:val="20"/>
              </w:rPr>
              <w:t xml:space="preserve"> </w:t>
            </w:r>
            <w:r w:rsidRPr="0072676E">
              <w:rPr>
                <w:sz w:val="20"/>
                <w:szCs w:val="20"/>
              </w:rPr>
              <w:t>Unic</w:t>
            </w:r>
            <w:r w:rsidRPr="0072676E">
              <w:rPr>
                <w:spacing w:val="-7"/>
                <w:sz w:val="20"/>
                <w:szCs w:val="20"/>
              </w:rPr>
              <w:t xml:space="preserve"> </w:t>
            </w:r>
            <w:r w:rsidRPr="0072676E">
              <w:rPr>
                <w:spacing w:val="-5"/>
                <w:sz w:val="20"/>
                <w:szCs w:val="20"/>
              </w:rPr>
              <w:t>de</w:t>
            </w:r>
          </w:p>
          <w:p w14:paraId="4FAE163D" w14:textId="77777777" w:rsidR="00AC38C1" w:rsidRPr="009516C7" w:rsidRDefault="00AC38C1" w:rsidP="00445415">
            <w:pPr>
              <w:shd w:val="clear" w:color="auto" w:fill="FFFFFF" w:themeFill="background1"/>
              <w:tabs>
                <w:tab w:val="left" w:pos="612"/>
              </w:tabs>
              <w:spacing w:before="120" w:after="120"/>
              <w:rPr>
                <w:iCs/>
                <w:lang w:eastAsia="ru-RU"/>
              </w:rPr>
            </w:pPr>
            <w:r w:rsidRPr="0072676E">
              <w:rPr>
                <w:sz w:val="20"/>
                <w:szCs w:val="20"/>
              </w:rPr>
              <w:t>Achiziții</w:t>
            </w:r>
            <w:r w:rsidRPr="0072676E">
              <w:rPr>
                <w:spacing w:val="-7"/>
                <w:sz w:val="20"/>
                <w:szCs w:val="20"/>
              </w:rPr>
              <w:t xml:space="preserve"> </w:t>
            </w:r>
            <w:r w:rsidRPr="0072676E">
              <w:rPr>
                <w:spacing w:val="-2"/>
                <w:sz w:val="20"/>
                <w:szCs w:val="20"/>
              </w:rPr>
              <w:t>European)</w:t>
            </w:r>
          </w:p>
        </w:tc>
        <w:tc>
          <w:tcPr>
            <w:tcW w:w="4578" w:type="dxa"/>
            <w:shd w:val="clear" w:color="auto" w:fill="auto"/>
          </w:tcPr>
          <w:p w14:paraId="6497F57A" w14:textId="77777777" w:rsidR="00AC38C1" w:rsidRPr="0072676E" w:rsidRDefault="00AC38C1" w:rsidP="00445415">
            <w:pPr>
              <w:pStyle w:val="TableParagraph"/>
              <w:spacing w:before="120"/>
              <w:ind w:right="269"/>
              <w:rPr>
                <w:sz w:val="20"/>
                <w:szCs w:val="20"/>
              </w:rPr>
            </w:pPr>
            <w:r w:rsidRPr="0072676E">
              <w:rPr>
                <w:sz w:val="20"/>
                <w:szCs w:val="20"/>
              </w:rPr>
              <w:t xml:space="preserve">Conform formularului anexat în SIA „RSAP” </w:t>
            </w:r>
            <w:proofErr w:type="spellStart"/>
            <w:r w:rsidRPr="0072676E">
              <w:rPr>
                <w:sz w:val="20"/>
                <w:szCs w:val="20"/>
              </w:rPr>
              <w:t>MTender</w:t>
            </w:r>
            <w:proofErr w:type="spellEnd"/>
            <w:r w:rsidRPr="0072676E">
              <w:rPr>
                <w:sz w:val="20"/>
                <w:szCs w:val="20"/>
              </w:rPr>
              <w:t xml:space="preserve"> (Aprobat</w:t>
            </w:r>
            <w:r w:rsidRPr="0072676E">
              <w:rPr>
                <w:spacing w:val="-2"/>
                <w:sz w:val="20"/>
                <w:szCs w:val="20"/>
              </w:rPr>
              <w:t xml:space="preserve"> </w:t>
            </w:r>
            <w:r w:rsidRPr="0072676E">
              <w:rPr>
                <w:sz w:val="20"/>
                <w:szCs w:val="20"/>
              </w:rPr>
              <w:t>prin Ordinul</w:t>
            </w:r>
            <w:r w:rsidRPr="0072676E">
              <w:rPr>
                <w:spacing w:val="-1"/>
                <w:sz w:val="20"/>
                <w:szCs w:val="20"/>
              </w:rPr>
              <w:t xml:space="preserve"> </w:t>
            </w:r>
            <w:r w:rsidRPr="0072676E">
              <w:rPr>
                <w:sz w:val="20"/>
                <w:szCs w:val="20"/>
              </w:rPr>
              <w:t>MF</w:t>
            </w:r>
            <w:r w:rsidRPr="0072676E">
              <w:rPr>
                <w:spacing w:val="-1"/>
                <w:sz w:val="20"/>
                <w:szCs w:val="20"/>
              </w:rPr>
              <w:t xml:space="preserve"> </w:t>
            </w:r>
            <w:r w:rsidRPr="0072676E">
              <w:rPr>
                <w:sz w:val="20"/>
                <w:szCs w:val="20"/>
              </w:rPr>
              <w:t>nr. 72 din 11.06.2020,</w:t>
            </w:r>
            <w:r w:rsidRPr="0072676E">
              <w:rPr>
                <w:spacing w:val="-7"/>
                <w:sz w:val="20"/>
                <w:szCs w:val="20"/>
              </w:rPr>
              <w:t xml:space="preserve"> </w:t>
            </w:r>
            <w:r w:rsidRPr="0072676E">
              <w:rPr>
                <w:sz w:val="20"/>
                <w:szCs w:val="20"/>
              </w:rPr>
              <w:t>modificat</w:t>
            </w:r>
            <w:r w:rsidRPr="0072676E">
              <w:rPr>
                <w:spacing w:val="-7"/>
                <w:sz w:val="20"/>
                <w:szCs w:val="20"/>
              </w:rPr>
              <w:t xml:space="preserve"> </w:t>
            </w:r>
            <w:r w:rsidRPr="0072676E">
              <w:rPr>
                <w:sz w:val="20"/>
                <w:szCs w:val="20"/>
              </w:rPr>
              <w:t>prin</w:t>
            </w:r>
            <w:r w:rsidRPr="0072676E">
              <w:rPr>
                <w:spacing w:val="-6"/>
                <w:sz w:val="20"/>
                <w:szCs w:val="20"/>
              </w:rPr>
              <w:t xml:space="preserve"> </w:t>
            </w:r>
            <w:r w:rsidRPr="0072676E">
              <w:rPr>
                <w:sz w:val="20"/>
                <w:szCs w:val="20"/>
              </w:rPr>
              <w:t>Ordinul</w:t>
            </w:r>
            <w:r w:rsidRPr="0072676E">
              <w:rPr>
                <w:spacing w:val="-8"/>
                <w:sz w:val="20"/>
                <w:szCs w:val="20"/>
              </w:rPr>
              <w:t xml:space="preserve"> </w:t>
            </w:r>
            <w:r w:rsidRPr="0072676E">
              <w:rPr>
                <w:sz w:val="20"/>
                <w:szCs w:val="20"/>
              </w:rPr>
              <w:t>MF</w:t>
            </w:r>
            <w:r w:rsidRPr="0072676E">
              <w:rPr>
                <w:spacing w:val="-8"/>
                <w:sz w:val="20"/>
                <w:szCs w:val="20"/>
              </w:rPr>
              <w:t xml:space="preserve"> </w:t>
            </w:r>
            <w:r w:rsidRPr="0072676E">
              <w:rPr>
                <w:sz w:val="20"/>
                <w:szCs w:val="20"/>
              </w:rPr>
              <w:t>nr.</w:t>
            </w:r>
            <w:r w:rsidRPr="0072676E">
              <w:rPr>
                <w:spacing w:val="-9"/>
                <w:sz w:val="20"/>
                <w:szCs w:val="20"/>
              </w:rPr>
              <w:t xml:space="preserve"> </w:t>
            </w:r>
            <w:r w:rsidRPr="0072676E">
              <w:rPr>
                <w:sz w:val="20"/>
                <w:szCs w:val="20"/>
              </w:rPr>
              <w:t>146 din 24.11.2020).</w:t>
            </w:r>
          </w:p>
          <w:p w14:paraId="34B148ED" w14:textId="77777777" w:rsidR="00AC38C1" w:rsidRPr="00715262" w:rsidRDefault="00AC38C1" w:rsidP="00445415">
            <w:pPr>
              <w:pStyle w:val="TableParagraph"/>
              <w:spacing w:before="120"/>
              <w:ind w:left="0"/>
              <w:rPr>
                <w:i/>
                <w:iCs/>
                <w:sz w:val="20"/>
                <w:szCs w:val="20"/>
              </w:rPr>
            </w:pPr>
            <w:r w:rsidRPr="00715262">
              <w:rPr>
                <w:i/>
                <w:iCs/>
                <w:sz w:val="20"/>
                <w:szCs w:val="20"/>
              </w:rPr>
              <w:t>Confirmat</w:t>
            </w:r>
            <w:r w:rsidRPr="00715262">
              <w:rPr>
                <w:i/>
                <w:iCs/>
                <w:spacing w:val="-7"/>
                <w:sz w:val="20"/>
                <w:szCs w:val="20"/>
              </w:rPr>
              <w:t xml:space="preserve"> </w:t>
            </w:r>
            <w:r w:rsidRPr="00715262">
              <w:rPr>
                <w:i/>
                <w:iCs/>
                <w:sz w:val="20"/>
                <w:szCs w:val="20"/>
              </w:rPr>
              <w:t>prin</w:t>
            </w:r>
            <w:r w:rsidRPr="00715262">
              <w:rPr>
                <w:i/>
                <w:iCs/>
                <w:spacing w:val="-7"/>
                <w:sz w:val="20"/>
                <w:szCs w:val="20"/>
              </w:rPr>
              <w:t xml:space="preserve"> </w:t>
            </w:r>
            <w:r w:rsidRPr="00715262">
              <w:rPr>
                <w:i/>
                <w:iCs/>
                <w:sz w:val="20"/>
                <w:szCs w:val="20"/>
              </w:rPr>
              <w:t>aplicarea</w:t>
            </w:r>
            <w:r w:rsidRPr="00715262">
              <w:rPr>
                <w:i/>
                <w:iCs/>
                <w:spacing w:val="-6"/>
                <w:sz w:val="20"/>
                <w:szCs w:val="20"/>
              </w:rPr>
              <w:t xml:space="preserve"> </w:t>
            </w:r>
            <w:r w:rsidRPr="00715262">
              <w:rPr>
                <w:i/>
                <w:iCs/>
                <w:sz w:val="20"/>
                <w:szCs w:val="20"/>
              </w:rPr>
              <w:t>semnăturii</w:t>
            </w:r>
            <w:r w:rsidRPr="00715262">
              <w:rPr>
                <w:i/>
                <w:iCs/>
                <w:spacing w:val="-7"/>
                <w:sz w:val="20"/>
                <w:szCs w:val="20"/>
              </w:rPr>
              <w:t xml:space="preserve"> </w:t>
            </w:r>
            <w:r w:rsidRPr="00715262">
              <w:rPr>
                <w:i/>
                <w:iCs/>
                <w:sz w:val="20"/>
                <w:szCs w:val="20"/>
              </w:rPr>
              <w:t>electronice</w:t>
            </w:r>
            <w:r w:rsidRPr="00715262">
              <w:rPr>
                <w:i/>
                <w:iCs/>
                <w:spacing w:val="-6"/>
                <w:sz w:val="20"/>
                <w:szCs w:val="20"/>
              </w:rPr>
              <w:t xml:space="preserve"> </w:t>
            </w:r>
            <w:r w:rsidRPr="00715262">
              <w:rPr>
                <w:i/>
                <w:iCs/>
                <w:spacing w:val="-10"/>
                <w:sz w:val="20"/>
                <w:szCs w:val="20"/>
              </w:rPr>
              <w:t xml:space="preserve">a </w:t>
            </w:r>
            <w:r w:rsidRPr="00715262">
              <w:rPr>
                <w:i/>
                <w:iCs/>
                <w:spacing w:val="-2"/>
                <w:sz w:val="20"/>
                <w:szCs w:val="20"/>
              </w:rPr>
              <w:t>ofertantului</w:t>
            </w:r>
          </w:p>
        </w:tc>
        <w:tc>
          <w:tcPr>
            <w:tcW w:w="1558" w:type="dxa"/>
            <w:shd w:val="clear" w:color="auto" w:fill="auto"/>
          </w:tcPr>
          <w:p w14:paraId="10476C64" w14:textId="77777777" w:rsidR="00AC38C1" w:rsidRPr="0072676E" w:rsidRDefault="00AC38C1" w:rsidP="00445415">
            <w:pPr>
              <w:pStyle w:val="TableParagraph"/>
              <w:spacing w:before="120"/>
              <w:ind w:left="105"/>
              <w:rPr>
                <w:sz w:val="20"/>
                <w:szCs w:val="20"/>
              </w:rPr>
            </w:pPr>
            <w:r w:rsidRPr="0072676E">
              <w:rPr>
                <w:spacing w:val="-2"/>
                <w:sz w:val="20"/>
                <w:szCs w:val="20"/>
              </w:rPr>
              <w:t>Obligatoriu</w:t>
            </w:r>
          </w:p>
          <w:p w14:paraId="1F15E5F6" w14:textId="77777777" w:rsidR="00AC38C1" w:rsidRPr="009516C7" w:rsidRDefault="00AC38C1" w:rsidP="00445415">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AC38C1" w:rsidRPr="009516C7" w14:paraId="7A19DCBF" w14:textId="77777777" w:rsidTr="00445415">
        <w:tc>
          <w:tcPr>
            <w:tcW w:w="539" w:type="dxa"/>
            <w:shd w:val="clear" w:color="auto" w:fill="auto"/>
          </w:tcPr>
          <w:p w14:paraId="485F8425" w14:textId="77777777" w:rsidR="00AC38C1" w:rsidRPr="009516C7" w:rsidRDefault="00AC38C1" w:rsidP="00445415">
            <w:pPr>
              <w:shd w:val="clear" w:color="auto" w:fill="FFFFFF" w:themeFill="background1"/>
              <w:tabs>
                <w:tab w:val="left" w:pos="612"/>
              </w:tabs>
              <w:spacing w:before="120" w:after="120"/>
              <w:rPr>
                <w:iCs/>
                <w:lang w:eastAsia="ru-RU"/>
              </w:rPr>
            </w:pPr>
          </w:p>
        </w:tc>
        <w:tc>
          <w:tcPr>
            <w:tcW w:w="2811" w:type="dxa"/>
            <w:shd w:val="clear" w:color="auto" w:fill="auto"/>
          </w:tcPr>
          <w:p w14:paraId="135D56D0" w14:textId="77777777" w:rsidR="00AC38C1" w:rsidRPr="0072676E" w:rsidRDefault="00AC38C1" w:rsidP="00445415">
            <w:pPr>
              <w:pStyle w:val="TableParagraph"/>
              <w:spacing w:before="120"/>
              <w:ind w:left="0"/>
              <w:rPr>
                <w:sz w:val="20"/>
                <w:szCs w:val="20"/>
              </w:rPr>
            </w:pPr>
            <w:r w:rsidRPr="0072676E">
              <w:rPr>
                <w:sz w:val="20"/>
                <w:szCs w:val="20"/>
              </w:rPr>
              <w:t>Documentația</w:t>
            </w:r>
            <w:r w:rsidRPr="0072676E">
              <w:rPr>
                <w:spacing w:val="-5"/>
                <w:sz w:val="20"/>
                <w:szCs w:val="20"/>
              </w:rPr>
              <w:t xml:space="preserve"> </w:t>
            </w:r>
            <w:r w:rsidRPr="0072676E">
              <w:rPr>
                <w:sz w:val="20"/>
                <w:szCs w:val="20"/>
              </w:rPr>
              <w:t>de</w:t>
            </w:r>
            <w:r w:rsidRPr="0072676E">
              <w:rPr>
                <w:spacing w:val="-7"/>
                <w:sz w:val="20"/>
                <w:szCs w:val="20"/>
              </w:rPr>
              <w:t xml:space="preserve"> </w:t>
            </w:r>
            <w:r w:rsidRPr="0072676E">
              <w:rPr>
                <w:spacing w:val="-4"/>
                <w:sz w:val="20"/>
                <w:szCs w:val="20"/>
              </w:rPr>
              <w:t>deviz</w:t>
            </w:r>
          </w:p>
          <w:p w14:paraId="7ED81518" w14:textId="77777777" w:rsidR="00AC38C1" w:rsidRPr="009516C7" w:rsidRDefault="00AC38C1" w:rsidP="00445415">
            <w:pPr>
              <w:shd w:val="clear" w:color="auto" w:fill="FFFFFF" w:themeFill="background1"/>
              <w:tabs>
                <w:tab w:val="left" w:pos="612"/>
              </w:tabs>
              <w:spacing w:before="120" w:after="120"/>
              <w:rPr>
                <w:iCs/>
                <w:lang w:eastAsia="ru-RU"/>
              </w:rPr>
            </w:pPr>
            <w:r w:rsidRPr="0072676E">
              <w:rPr>
                <w:sz w:val="20"/>
                <w:szCs w:val="20"/>
              </w:rPr>
              <w:t>(formularele</w:t>
            </w:r>
            <w:r w:rsidRPr="0072676E">
              <w:rPr>
                <w:spacing w:val="-4"/>
                <w:sz w:val="20"/>
                <w:szCs w:val="20"/>
              </w:rPr>
              <w:t xml:space="preserve"> </w:t>
            </w:r>
            <w:r w:rsidRPr="0072676E">
              <w:rPr>
                <w:sz w:val="20"/>
                <w:szCs w:val="20"/>
              </w:rPr>
              <w:t>3,</w:t>
            </w:r>
            <w:r w:rsidRPr="0072676E">
              <w:rPr>
                <w:spacing w:val="-5"/>
                <w:sz w:val="20"/>
                <w:szCs w:val="20"/>
              </w:rPr>
              <w:t xml:space="preserve"> </w:t>
            </w:r>
            <w:r w:rsidRPr="0072676E">
              <w:rPr>
                <w:sz w:val="20"/>
                <w:szCs w:val="20"/>
              </w:rPr>
              <w:t>5</w:t>
            </w:r>
            <w:r w:rsidRPr="0072676E">
              <w:rPr>
                <w:spacing w:val="-3"/>
                <w:sz w:val="20"/>
                <w:szCs w:val="20"/>
              </w:rPr>
              <w:t xml:space="preserve"> </w:t>
            </w:r>
            <w:r w:rsidRPr="0072676E">
              <w:rPr>
                <w:sz w:val="20"/>
                <w:szCs w:val="20"/>
              </w:rPr>
              <w:t>și</w:t>
            </w:r>
            <w:r w:rsidRPr="0072676E">
              <w:rPr>
                <w:spacing w:val="-4"/>
                <w:sz w:val="20"/>
                <w:szCs w:val="20"/>
              </w:rPr>
              <w:t xml:space="preserve"> </w:t>
            </w:r>
            <w:r w:rsidRPr="0072676E">
              <w:rPr>
                <w:spacing w:val="-5"/>
                <w:sz w:val="20"/>
                <w:szCs w:val="20"/>
              </w:rPr>
              <w:t>7)</w:t>
            </w:r>
          </w:p>
        </w:tc>
        <w:tc>
          <w:tcPr>
            <w:tcW w:w="4578" w:type="dxa"/>
            <w:shd w:val="clear" w:color="auto" w:fill="auto"/>
          </w:tcPr>
          <w:p w14:paraId="42AE2803" w14:textId="77777777" w:rsidR="00AC38C1" w:rsidRPr="009516C7" w:rsidRDefault="00AC38C1" w:rsidP="00445415">
            <w:pPr>
              <w:shd w:val="clear" w:color="auto" w:fill="FFFFFF" w:themeFill="background1"/>
              <w:tabs>
                <w:tab w:val="left" w:pos="612"/>
              </w:tabs>
              <w:spacing w:before="120" w:after="120"/>
              <w:rPr>
                <w:iCs/>
                <w:lang w:eastAsia="ru-RU"/>
              </w:rPr>
            </w:pPr>
            <w:r w:rsidRPr="0072676E">
              <w:rPr>
                <w:i/>
                <w:sz w:val="20"/>
                <w:szCs w:val="20"/>
              </w:rPr>
              <w:t>Confirmată</w:t>
            </w:r>
            <w:r w:rsidRPr="0072676E">
              <w:rPr>
                <w:i/>
                <w:spacing w:val="-6"/>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5"/>
                <w:sz w:val="20"/>
                <w:szCs w:val="20"/>
              </w:rPr>
              <w:t xml:space="preserve"> </w:t>
            </w:r>
            <w:r w:rsidRPr="0072676E">
              <w:rPr>
                <w:i/>
                <w:sz w:val="20"/>
                <w:szCs w:val="20"/>
              </w:rPr>
              <w:t>semnăturii</w:t>
            </w:r>
            <w:r w:rsidRPr="0072676E">
              <w:rPr>
                <w:i/>
                <w:spacing w:val="-7"/>
                <w:sz w:val="20"/>
                <w:szCs w:val="20"/>
              </w:rPr>
              <w:t xml:space="preserve"> </w:t>
            </w:r>
            <w:r w:rsidRPr="0072676E">
              <w:rPr>
                <w:i/>
                <w:spacing w:val="-2"/>
                <w:sz w:val="20"/>
                <w:szCs w:val="20"/>
              </w:rPr>
              <w:t>electronice</w:t>
            </w:r>
            <w:r>
              <w:rPr>
                <w:i/>
                <w:spacing w:val="-2"/>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2E41E351" w14:textId="77777777" w:rsidR="00AC38C1" w:rsidRPr="0072676E" w:rsidRDefault="00AC38C1" w:rsidP="00445415">
            <w:pPr>
              <w:pStyle w:val="TableParagraph"/>
              <w:spacing w:before="120"/>
              <w:ind w:left="105"/>
              <w:rPr>
                <w:sz w:val="20"/>
                <w:szCs w:val="20"/>
              </w:rPr>
            </w:pPr>
            <w:r w:rsidRPr="0072676E">
              <w:rPr>
                <w:spacing w:val="-2"/>
                <w:sz w:val="20"/>
                <w:szCs w:val="20"/>
              </w:rPr>
              <w:t>Obligatoriu</w:t>
            </w:r>
          </w:p>
          <w:p w14:paraId="30BA674E" w14:textId="77777777" w:rsidR="00AC38C1" w:rsidRPr="009516C7" w:rsidRDefault="00AC38C1" w:rsidP="00445415">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AC38C1" w:rsidRPr="009516C7" w14:paraId="180C79CC" w14:textId="77777777" w:rsidTr="00445415">
        <w:tc>
          <w:tcPr>
            <w:tcW w:w="539" w:type="dxa"/>
            <w:shd w:val="clear" w:color="auto" w:fill="auto"/>
          </w:tcPr>
          <w:p w14:paraId="4D367B2E" w14:textId="77777777" w:rsidR="00AC38C1" w:rsidRPr="009516C7" w:rsidRDefault="00AC38C1" w:rsidP="00445415">
            <w:pPr>
              <w:shd w:val="clear" w:color="auto" w:fill="FFFFFF" w:themeFill="background1"/>
              <w:tabs>
                <w:tab w:val="left" w:pos="612"/>
              </w:tabs>
              <w:spacing w:before="120" w:after="120"/>
              <w:rPr>
                <w:iCs/>
                <w:lang w:eastAsia="ru-RU"/>
              </w:rPr>
            </w:pPr>
          </w:p>
        </w:tc>
        <w:tc>
          <w:tcPr>
            <w:tcW w:w="2811" w:type="dxa"/>
            <w:shd w:val="clear" w:color="auto" w:fill="auto"/>
          </w:tcPr>
          <w:p w14:paraId="3E206DDA" w14:textId="77777777" w:rsidR="00AC38C1" w:rsidRPr="0072676E" w:rsidRDefault="00AC38C1" w:rsidP="00445415">
            <w:pPr>
              <w:pStyle w:val="TableParagraph"/>
              <w:spacing w:before="120"/>
              <w:rPr>
                <w:sz w:val="20"/>
                <w:szCs w:val="20"/>
              </w:rPr>
            </w:pPr>
            <w:r w:rsidRPr="0072676E">
              <w:rPr>
                <w:sz w:val="20"/>
                <w:szCs w:val="20"/>
              </w:rPr>
              <w:t>Graficul</w:t>
            </w:r>
            <w:r w:rsidRPr="0072676E">
              <w:rPr>
                <w:spacing w:val="46"/>
                <w:sz w:val="20"/>
                <w:szCs w:val="20"/>
              </w:rPr>
              <w:t xml:space="preserve"> </w:t>
            </w:r>
            <w:r w:rsidRPr="0072676E">
              <w:rPr>
                <w:sz w:val="20"/>
                <w:szCs w:val="20"/>
              </w:rPr>
              <w:t>de</w:t>
            </w:r>
            <w:r w:rsidRPr="0072676E">
              <w:rPr>
                <w:spacing w:val="-2"/>
                <w:sz w:val="20"/>
                <w:szCs w:val="20"/>
              </w:rPr>
              <w:t xml:space="preserve"> executare</w:t>
            </w:r>
          </w:p>
          <w:p w14:paraId="7D230B60" w14:textId="77777777" w:rsidR="00AC38C1" w:rsidRPr="0072676E" w:rsidRDefault="00AC38C1" w:rsidP="00445415">
            <w:pPr>
              <w:pStyle w:val="TableParagraph"/>
              <w:spacing w:before="121"/>
              <w:rPr>
                <w:spacing w:val="-2"/>
                <w:sz w:val="20"/>
                <w:szCs w:val="20"/>
              </w:rPr>
            </w:pPr>
            <w:r w:rsidRPr="0072676E">
              <w:rPr>
                <w:sz w:val="20"/>
                <w:szCs w:val="20"/>
              </w:rPr>
              <w:t>a</w:t>
            </w:r>
            <w:r w:rsidRPr="0072676E">
              <w:rPr>
                <w:spacing w:val="-1"/>
                <w:sz w:val="20"/>
                <w:szCs w:val="20"/>
              </w:rPr>
              <w:t xml:space="preserve"> </w:t>
            </w:r>
            <w:r w:rsidRPr="0072676E">
              <w:rPr>
                <w:spacing w:val="-2"/>
                <w:sz w:val="20"/>
                <w:szCs w:val="20"/>
              </w:rPr>
              <w:t>lucrărilor.</w:t>
            </w:r>
          </w:p>
          <w:p w14:paraId="44785125" w14:textId="77777777" w:rsidR="00AC38C1" w:rsidRDefault="00AC38C1" w:rsidP="00445415">
            <w:pPr>
              <w:shd w:val="clear" w:color="auto" w:fill="FFFFFF" w:themeFill="background1"/>
              <w:tabs>
                <w:tab w:val="left" w:pos="612"/>
              </w:tabs>
              <w:spacing w:before="120" w:after="120"/>
              <w:rPr>
                <w:iCs/>
                <w:lang w:eastAsia="ru-RU"/>
              </w:rPr>
            </w:pPr>
          </w:p>
          <w:p w14:paraId="56CDC83D" w14:textId="77777777" w:rsidR="00AC38C1" w:rsidRPr="009516C7" w:rsidRDefault="00AC38C1" w:rsidP="00445415">
            <w:pPr>
              <w:shd w:val="clear" w:color="auto" w:fill="FFFFFF" w:themeFill="background1"/>
              <w:tabs>
                <w:tab w:val="left" w:pos="612"/>
              </w:tabs>
              <w:spacing w:before="120" w:after="120"/>
              <w:rPr>
                <w:iCs/>
                <w:lang w:eastAsia="ru-RU"/>
              </w:rPr>
            </w:pPr>
          </w:p>
        </w:tc>
        <w:tc>
          <w:tcPr>
            <w:tcW w:w="4578" w:type="dxa"/>
            <w:shd w:val="clear" w:color="auto" w:fill="auto"/>
          </w:tcPr>
          <w:p w14:paraId="2F87B729" w14:textId="77777777" w:rsidR="00AC38C1" w:rsidRPr="0072676E" w:rsidRDefault="00AC38C1" w:rsidP="00445415">
            <w:pPr>
              <w:pStyle w:val="TableParagraph"/>
              <w:spacing w:before="120"/>
              <w:ind w:right="269"/>
              <w:rPr>
                <w:spacing w:val="-2"/>
                <w:sz w:val="20"/>
                <w:szCs w:val="20"/>
              </w:rPr>
            </w:pPr>
            <w:r w:rsidRPr="0072676E">
              <w:rPr>
                <w:sz w:val="20"/>
                <w:szCs w:val="20"/>
              </w:rPr>
              <w:t xml:space="preserve">Conform </w:t>
            </w:r>
            <w:r w:rsidRPr="0072676E">
              <w:rPr>
                <w:b/>
                <w:sz w:val="20"/>
                <w:szCs w:val="20"/>
              </w:rPr>
              <w:t xml:space="preserve">Anexei nr. 10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048A620F" w14:textId="77777777" w:rsidR="00AC38C1" w:rsidRPr="00E50720" w:rsidRDefault="00AC38C1" w:rsidP="00445415">
            <w:pPr>
              <w:pStyle w:val="TableParagraph"/>
              <w:spacing w:before="120"/>
              <w:ind w:right="269"/>
              <w:jc w:val="both"/>
              <w:rPr>
                <w:b/>
                <w:bCs/>
                <w:color w:val="222222"/>
                <w:sz w:val="20"/>
                <w:szCs w:val="20"/>
                <w:u w:val="single"/>
                <w:shd w:val="clear" w:color="auto" w:fill="FFFFFF"/>
              </w:rPr>
            </w:pPr>
            <w:r w:rsidRPr="00E50720">
              <w:rPr>
                <w:b/>
                <w:bCs/>
                <w:color w:val="222222"/>
                <w:sz w:val="20"/>
                <w:szCs w:val="20"/>
                <w:u w:val="single"/>
                <w:shd w:val="clear" w:color="auto" w:fill="FFFFFF"/>
              </w:rPr>
              <w:t>Operatorul economic va prezenta, ca parte a ofertei tehnice, graficul de execuție detaliat al lucrărilor, elaborat în ordinea tehnologică de execuție și corelat cu categoriile de lucrări prevăzute în caietul de sarcini. Graficul va include etapele de execuție, durata fiecărei etape și termenele de realizare.</w:t>
            </w:r>
          </w:p>
          <w:p w14:paraId="4BE09BD6" w14:textId="77777777" w:rsidR="00AC38C1" w:rsidRDefault="00AC38C1" w:rsidP="00445415">
            <w:pPr>
              <w:pStyle w:val="TableParagraph"/>
              <w:spacing w:before="120"/>
              <w:ind w:right="269"/>
              <w:jc w:val="both"/>
              <w:rPr>
                <w:b/>
                <w:sz w:val="20"/>
                <w:szCs w:val="20"/>
                <w:u w:val="single"/>
              </w:rPr>
            </w:pPr>
            <w:r w:rsidRPr="00E50720">
              <w:rPr>
                <w:b/>
                <w:sz w:val="20"/>
                <w:szCs w:val="20"/>
                <w:u w:val="single"/>
              </w:rPr>
              <w:t xml:space="preserve">Termenul de executare a lucrărilor </w:t>
            </w:r>
            <w:r>
              <w:rPr>
                <w:b/>
                <w:sz w:val="20"/>
                <w:szCs w:val="20"/>
                <w:u w:val="single"/>
              </w:rPr>
              <w:t>pentru :</w:t>
            </w:r>
          </w:p>
          <w:p w14:paraId="02C7380A" w14:textId="77777777" w:rsidR="00AC38C1" w:rsidRDefault="00AC38C1" w:rsidP="00445415">
            <w:pPr>
              <w:pStyle w:val="Listparagraf"/>
              <w:spacing w:line="276" w:lineRule="auto"/>
              <w:ind w:left="142" w:right="251" w:firstLine="0"/>
              <w:rPr>
                <w:b/>
                <w:color w:val="FF0000"/>
              </w:rPr>
            </w:pPr>
            <w:r w:rsidRPr="006A0828">
              <w:rPr>
                <w:b/>
                <w:sz w:val="20"/>
                <w:szCs w:val="20"/>
                <w:highlight w:val="yellow"/>
                <w:u w:val="single"/>
              </w:rPr>
              <w:lastRenderedPageBreak/>
              <w:t xml:space="preserve">LOT. </w:t>
            </w:r>
            <w:proofErr w:type="gramStart"/>
            <w:r w:rsidRPr="006A0828">
              <w:rPr>
                <w:b/>
                <w:sz w:val="20"/>
                <w:szCs w:val="20"/>
                <w:highlight w:val="yellow"/>
                <w:u w:val="single"/>
              </w:rPr>
              <w:t>1</w:t>
            </w:r>
            <w:r>
              <w:rPr>
                <w:b/>
                <w:sz w:val="20"/>
                <w:szCs w:val="20"/>
                <w:u w:val="single"/>
              </w:rPr>
              <w:t xml:space="preserve"> </w:t>
            </w:r>
            <w:r w:rsidRPr="00E50720">
              <w:rPr>
                <w:b/>
                <w:sz w:val="20"/>
                <w:szCs w:val="20"/>
                <w:u w:val="single"/>
              </w:rPr>
              <w:t xml:space="preserve"> </w:t>
            </w:r>
            <w:proofErr w:type="spellStart"/>
            <w:r w:rsidRPr="006A0828">
              <w:rPr>
                <w:b/>
                <w:color w:val="FF0000"/>
              </w:rPr>
              <w:t>este</w:t>
            </w:r>
            <w:proofErr w:type="spellEnd"/>
            <w:proofErr w:type="gramEnd"/>
            <w:r w:rsidRPr="006A0828">
              <w:rPr>
                <w:b/>
                <w:color w:val="FF0000"/>
                <w:spacing w:val="-1"/>
              </w:rPr>
              <w:t xml:space="preserve"> </w:t>
            </w:r>
            <w:r w:rsidRPr="006A0828">
              <w:rPr>
                <w:b/>
                <w:color w:val="FF0000"/>
              </w:rPr>
              <w:t>de 2 (</w:t>
            </w:r>
            <w:proofErr w:type="spellStart"/>
            <w:r w:rsidRPr="006A0828">
              <w:rPr>
                <w:b/>
                <w:color w:val="FF0000"/>
              </w:rPr>
              <w:t>două</w:t>
            </w:r>
            <w:proofErr w:type="spellEnd"/>
            <w:r w:rsidRPr="006A0828">
              <w:rPr>
                <w:b/>
                <w:color w:val="FF0000"/>
              </w:rPr>
              <w:t xml:space="preserve">) </w:t>
            </w:r>
            <w:proofErr w:type="spellStart"/>
            <w:r w:rsidRPr="006A0828">
              <w:rPr>
                <w:b/>
                <w:color w:val="FF0000"/>
              </w:rPr>
              <w:t>luni</w:t>
            </w:r>
            <w:proofErr w:type="spellEnd"/>
            <w:r w:rsidRPr="006A0828">
              <w:rPr>
                <w:b/>
                <w:color w:val="FF0000"/>
              </w:rPr>
              <w:t xml:space="preserve">, </w:t>
            </w:r>
            <w:proofErr w:type="spellStart"/>
            <w:r w:rsidRPr="006A0828">
              <w:rPr>
                <w:b/>
                <w:color w:val="FF0000"/>
              </w:rPr>
              <w:t>calculat</w:t>
            </w:r>
            <w:proofErr w:type="spellEnd"/>
            <w:r w:rsidRPr="006A0828">
              <w:rPr>
                <w:b/>
                <w:color w:val="FF0000"/>
              </w:rPr>
              <w:t xml:space="preserve"> de la data </w:t>
            </w:r>
            <w:proofErr w:type="spellStart"/>
            <w:r w:rsidRPr="006A0828">
              <w:rPr>
                <w:b/>
                <w:color w:val="FF0000"/>
              </w:rPr>
              <w:t>prevăzută</w:t>
            </w:r>
            <w:proofErr w:type="spellEnd"/>
            <w:r w:rsidRPr="006A0828">
              <w:rPr>
                <w:b/>
                <w:color w:val="FF0000"/>
              </w:rPr>
              <w:t xml:space="preserve"> </w:t>
            </w:r>
            <w:proofErr w:type="spellStart"/>
            <w:r w:rsidRPr="006A0828">
              <w:rPr>
                <w:b/>
                <w:color w:val="FF0000"/>
              </w:rPr>
              <w:t>în</w:t>
            </w:r>
            <w:proofErr w:type="spellEnd"/>
            <w:r w:rsidRPr="006A0828">
              <w:rPr>
                <w:b/>
                <w:color w:val="FF0000"/>
              </w:rPr>
              <w:t xml:space="preserve"> </w:t>
            </w:r>
            <w:proofErr w:type="spellStart"/>
            <w:r w:rsidRPr="006A0828">
              <w:rPr>
                <w:b/>
                <w:color w:val="FF0000"/>
              </w:rPr>
              <w:t>Ordinul</w:t>
            </w:r>
            <w:proofErr w:type="spellEnd"/>
            <w:r w:rsidRPr="006A0828">
              <w:rPr>
                <w:b/>
                <w:color w:val="FF0000"/>
              </w:rPr>
              <w:t xml:space="preserve"> de </w:t>
            </w:r>
            <w:proofErr w:type="spellStart"/>
            <w:r w:rsidRPr="006A0828">
              <w:rPr>
                <w:b/>
                <w:color w:val="FF0000"/>
              </w:rPr>
              <w:t>începere</w:t>
            </w:r>
            <w:proofErr w:type="spellEnd"/>
            <w:r w:rsidRPr="006A0828">
              <w:rPr>
                <w:b/>
                <w:color w:val="FF0000"/>
              </w:rPr>
              <w:t xml:space="preserve"> a </w:t>
            </w:r>
            <w:proofErr w:type="spellStart"/>
            <w:r w:rsidRPr="006A0828">
              <w:rPr>
                <w:b/>
                <w:color w:val="FF0000"/>
              </w:rPr>
              <w:t>execuţiei</w:t>
            </w:r>
            <w:proofErr w:type="spellEnd"/>
            <w:r w:rsidRPr="006A0828">
              <w:rPr>
                <w:b/>
                <w:color w:val="FF0000"/>
              </w:rPr>
              <w:t xml:space="preserve"> </w:t>
            </w:r>
            <w:proofErr w:type="spellStart"/>
            <w:r w:rsidRPr="006A0828">
              <w:rPr>
                <w:b/>
                <w:color w:val="FF0000"/>
              </w:rPr>
              <w:t>lucrărilor</w:t>
            </w:r>
            <w:proofErr w:type="spellEnd"/>
            <w:r>
              <w:rPr>
                <w:b/>
                <w:color w:val="FF0000"/>
              </w:rPr>
              <w:t xml:space="preserve"> </w:t>
            </w:r>
            <w:proofErr w:type="spellStart"/>
            <w:r>
              <w:rPr>
                <w:b/>
                <w:color w:val="FF0000"/>
              </w:rPr>
              <w:t>și</w:t>
            </w:r>
            <w:proofErr w:type="spellEnd"/>
            <w:r>
              <w:rPr>
                <w:b/>
                <w:color w:val="FF0000"/>
              </w:rPr>
              <w:t xml:space="preserve"> </w:t>
            </w:r>
          </w:p>
          <w:p w14:paraId="2FBD7C33" w14:textId="77777777" w:rsidR="00AC38C1" w:rsidRPr="006A0828" w:rsidRDefault="00AC38C1" w:rsidP="00445415">
            <w:pPr>
              <w:pStyle w:val="Listparagraf"/>
              <w:spacing w:line="276" w:lineRule="auto"/>
              <w:ind w:left="142" w:right="251" w:firstLine="0"/>
              <w:rPr>
                <w:b/>
                <w:color w:val="FF0000"/>
              </w:rPr>
            </w:pPr>
            <w:r w:rsidRPr="006A0828">
              <w:rPr>
                <w:b/>
                <w:sz w:val="20"/>
                <w:szCs w:val="20"/>
                <w:highlight w:val="yellow"/>
                <w:u w:val="single"/>
              </w:rPr>
              <w:t xml:space="preserve">LOT. </w:t>
            </w:r>
            <w:proofErr w:type="gramStart"/>
            <w:r w:rsidRPr="006A0828">
              <w:rPr>
                <w:b/>
                <w:sz w:val="20"/>
                <w:szCs w:val="20"/>
                <w:highlight w:val="yellow"/>
                <w:u w:val="single"/>
              </w:rPr>
              <w:t>2</w:t>
            </w:r>
            <w:r>
              <w:rPr>
                <w:b/>
                <w:sz w:val="20"/>
                <w:szCs w:val="20"/>
                <w:u w:val="single"/>
              </w:rPr>
              <w:t xml:space="preserve">  </w:t>
            </w:r>
            <w:proofErr w:type="spellStart"/>
            <w:r w:rsidRPr="006A0828">
              <w:rPr>
                <w:b/>
                <w:color w:val="FF0000"/>
              </w:rPr>
              <w:t>este</w:t>
            </w:r>
            <w:proofErr w:type="spellEnd"/>
            <w:proofErr w:type="gramEnd"/>
            <w:r w:rsidRPr="006A0828">
              <w:rPr>
                <w:b/>
                <w:color w:val="FF0000"/>
                <w:spacing w:val="-1"/>
              </w:rPr>
              <w:t xml:space="preserve"> </w:t>
            </w:r>
            <w:r w:rsidRPr="006A0828">
              <w:rPr>
                <w:b/>
                <w:color w:val="FF0000"/>
              </w:rPr>
              <w:t xml:space="preserve">de 1 (o) </w:t>
            </w:r>
            <w:proofErr w:type="spellStart"/>
            <w:r w:rsidRPr="006A0828">
              <w:rPr>
                <w:b/>
                <w:color w:val="FF0000"/>
              </w:rPr>
              <w:t>lună</w:t>
            </w:r>
            <w:proofErr w:type="spellEnd"/>
            <w:r w:rsidRPr="006A0828">
              <w:rPr>
                <w:b/>
                <w:color w:val="FF0000"/>
              </w:rPr>
              <w:t xml:space="preserve">, </w:t>
            </w:r>
            <w:proofErr w:type="spellStart"/>
            <w:r w:rsidRPr="006A0828">
              <w:rPr>
                <w:b/>
                <w:color w:val="FF0000"/>
              </w:rPr>
              <w:t>calculat</w:t>
            </w:r>
            <w:proofErr w:type="spellEnd"/>
            <w:r w:rsidRPr="006A0828">
              <w:rPr>
                <w:b/>
                <w:color w:val="FF0000"/>
              </w:rPr>
              <w:t xml:space="preserve"> de la data </w:t>
            </w:r>
            <w:proofErr w:type="spellStart"/>
            <w:r w:rsidRPr="006A0828">
              <w:rPr>
                <w:b/>
                <w:color w:val="FF0000"/>
              </w:rPr>
              <w:t>prevăzută</w:t>
            </w:r>
            <w:proofErr w:type="spellEnd"/>
            <w:r w:rsidRPr="006A0828">
              <w:rPr>
                <w:b/>
                <w:color w:val="FF0000"/>
              </w:rPr>
              <w:t xml:space="preserve"> </w:t>
            </w:r>
            <w:proofErr w:type="spellStart"/>
            <w:r w:rsidRPr="006A0828">
              <w:rPr>
                <w:b/>
                <w:color w:val="FF0000"/>
              </w:rPr>
              <w:t>în</w:t>
            </w:r>
            <w:proofErr w:type="spellEnd"/>
            <w:r w:rsidRPr="006A0828">
              <w:rPr>
                <w:b/>
                <w:color w:val="FF0000"/>
              </w:rPr>
              <w:t xml:space="preserve"> </w:t>
            </w:r>
            <w:proofErr w:type="spellStart"/>
            <w:r w:rsidRPr="006A0828">
              <w:rPr>
                <w:b/>
                <w:color w:val="FF0000"/>
              </w:rPr>
              <w:t>Ordinul</w:t>
            </w:r>
            <w:proofErr w:type="spellEnd"/>
            <w:r w:rsidRPr="006A0828">
              <w:rPr>
                <w:b/>
                <w:color w:val="FF0000"/>
              </w:rPr>
              <w:t xml:space="preserve"> de </w:t>
            </w:r>
            <w:proofErr w:type="spellStart"/>
            <w:r w:rsidRPr="006A0828">
              <w:rPr>
                <w:b/>
                <w:color w:val="FF0000"/>
              </w:rPr>
              <w:t>începere</w:t>
            </w:r>
            <w:proofErr w:type="spellEnd"/>
            <w:r w:rsidRPr="006A0828">
              <w:rPr>
                <w:b/>
                <w:color w:val="FF0000"/>
              </w:rPr>
              <w:t xml:space="preserve"> a </w:t>
            </w:r>
            <w:proofErr w:type="spellStart"/>
            <w:r w:rsidRPr="006A0828">
              <w:rPr>
                <w:b/>
                <w:color w:val="FF0000"/>
              </w:rPr>
              <w:t>execuţiei</w:t>
            </w:r>
            <w:proofErr w:type="spellEnd"/>
            <w:r w:rsidRPr="006A0828">
              <w:rPr>
                <w:b/>
                <w:color w:val="FF0000"/>
              </w:rPr>
              <w:t xml:space="preserve"> </w:t>
            </w:r>
            <w:proofErr w:type="spellStart"/>
            <w:r w:rsidRPr="006A0828">
              <w:rPr>
                <w:b/>
                <w:color w:val="FF0000"/>
              </w:rPr>
              <w:t>lucrărilor</w:t>
            </w:r>
            <w:proofErr w:type="spellEnd"/>
            <w:r w:rsidRPr="006A0828">
              <w:rPr>
                <w:b/>
                <w:color w:val="FF0000"/>
              </w:rPr>
              <w:t>.</w:t>
            </w:r>
          </w:p>
          <w:p w14:paraId="13527C96" w14:textId="77777777" w:rsidR="00AC38C1" w:rsidRPr="00E50720" w:rsidRDefault="00AC38C1" w:rsidP="00445415">
            <w:pPr>
              <w:pStyle w:val="Frspaiere"/>
              <w:jc w:val="both"/>
              <w:rPr>
                <w:rFonts w:ascii="Times New Roman" w:hAnsi="Times New Roman" w:cs="Times New Roman"/>
                <w:b/>
                <w:bCs/>
                <w:sz w:val="20"/>
                <w:szCs w:val="20"/>
                <w:u w:val="single"/>
              </w:rPr>
            </w:pPr>
            <w:r w:rsidRPr="00D3124E">
              <w:rPr>
                <w:rFonts w:ascii="Times New Roman" w:hAnsi="Times New Roman" w:cs="Times New Roman"/>
                <w:b/>
                <w:bCs/>
                <w:sz w:val="20"/>
                <w:szCs w:val="20"/>
                <w:u w:val="single"/>
              </w:rPr>
              <w:t>Graficul de execuție aprobat va constitui anexă la contract și parte integrantă a acestuia, fiind obligatoriu pentru executant pe toată durata de realizare a contractului.</w:t>
            </w:r>
          </w:p>
          <w:p w14:paraId="5E82389E" w14:textId="77777777" w:rsidR="00AC38C1" w:rsidRPr="009516C7" w:rsidRDefault="00AC38C1" w:rsidP="00445415">
            <w:pPr>
              <w:shd w:val="clear" w:color="auto" w:fill="FFFFFF" w:themeFill="background1"/>
              <w:tabs>
                <w:tab w:val="left" w:pos="612"/>
              </w:tabs>
              <w:spacing w:before="120" w:after="120"/>
              <w:rPr>
                <w:iCs/>
                <w:lang w:eastAsia="ru-RU"/>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 xml:space="preserve">electronice </w:t>
            </w:r>
            <w:r w:rsidRPr="0072676E">
              <w:rPr>
                <w:i/>
                <w:sz w:val="20"/>
                <w:szCs w:val="20"/>
              </w:rPr>
              <w:t>a</w:t>
            </w:r>
            <w:r w:rsidRPr="0072676E">
              <w:rPr>
                <w:i/>
                <w:spacing w:val="-2"/>
                <w:sz w:val="20"/>
                <w:szCs w:val="20"/>
              </w:rPr>
              <w:t xml:space="preserve"> ofertantului</w:t>
            </w:r>
          </w:p>
        </w:tc>
        <w:tc>
          <w:tcPr>
            <w:tcW w:w="1558" w:type="dxa"/>
            <w:shd w:val="clear" w:color="auto" w:fill="auto"/>
          </w:tcPr>
          <w:p w14:paraId="44C2F318" w14:textId="77777777" w:rsidR="00AC38C1" w:rsidRPr="0072676E" w:rsidRDefault="00AC38C1" w:rsidP="00445415">
            <w:pPr>
              <w:pStyle w:val="TableParagraph"/>
              <w:spacing w:before="120"/>
              <w:ind w:left="105"/>
              <w:rPr>
                <w:sz w:val="20"/>
                <w:szCs w:val="20"/>
              </w:rPr>
            </w:pPr>
            <w:r w:rsidRPr="0072676E">
              <w:rPr>
                <w:spacing w:val="-2"/>
                <w:sz w:val="20"/>
                <w:szCs w:val="20"/>
              </w:rPr>
              <w:lastRenderedPageBreak/>
              <w:t>Obligatoriu</w:t>
            </w:r>
          </w:p>
          <w:p w14:paraId="05F4B691" w14:textId="77777777" w:rsidR="00AC38C1" w:rsidRPr="009516C7" w:rsidRDefault="00AC38C1" w:rsidP="00445415">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AC38C1" w:rsidRPr="009516C7" w14:paraId="24DD74D1" w14:textId="77777777" w:rsidTr="00445415">
        <w:tc>
          <w:tcPr>
            <w:tcW w:w="539" w:type="dxa"/>
            <w:shd w:val="clear" w:color="auto" w:fill="auto"/>
          </w:tcPr>
          <w:p w14:paraId="31A94587" w14:textId="77777777" w:rsidR="00AC38C1" w:rsidRPr="009516C7" w:rsidRDefault="00AC38C1" w:rsidP="00445415">
            <w:pPr>
              <w:shd w:val="clear" w:color="auto" w:fill="FFFFFF" w:themeFill="background1"/>
              <w:tabs>
                <w:tab w:val="left" w:pos="612"/>
              </w:tabs>
              <w:spacing w:before="120" w:after="120"/>
              <w:rPr>
                <w:iCs/>
                <w:lang w:eastAsia="ru-RU"/>
              </w:rPr>
            </w:pPr>
          </w:p>
        </w:tc>
        <w:tc>
          <w:tcPr>
            <w:tcW w:w="2811" w:type="dxa"/>
            <w:shd w:val="clear" w:color="auto" w:fill="auto"/>
          </w:tcPr>
          <w:p w14:paraId="45DD0B48" w14:textId="77777777" w:rsidR="00AC38C1" w:rsidRDefault="00AC38C1" w:rsidP="00445415">
            <w:pPr>
              <w:shd w:val="clear" w:color="auto" w:fill="FFFFFF" w:themeFill="background1"/>
              <w:tabs>
                <w:tab w:val="left" w:pos="612"/>
              </w:tabs>
              <w:spacing w:before="120" w:after="120"/>
              <w:rPr>
                <w:sz w:val="20"/>
                <w:szCs w:val="20"/>
              </w:rPr>
            </w:pPr>
            <w:r w:rsidRPr="00A86EB2">
              <w:rPr>
                <w:sz w:val="20"/>
                <w:szCs w:val="20"/>
              </w:rPr>
              <w:t>Garanția</w:t>
            </w:r>
            <w:r w:rsidRPr="00A86EB2">
              <w:rPr>
                <w:spacing w:val="-1"/>
                <w:sz w:val="20"/>
                <w:szCs w:val="20"/>
              </w:rPr>
              <w:t xml:space="preserve"> </w:t>
            </w:r>
            <w:r w:rsidRPr="00A86EB2">
              <w:rPr>
                <w:sz w:val="20"/>
                <w:szCs w:val="20"/>
              </w:rPr>
              <w:t>pentru</w:t>
            </w:r>
            <w:r w:rsidRPr="00A86EB2">
              <w:rPr>
                <w:spacing w:val="-2"/>
                <w:sz w:val="20"/>
                <w:szCs w:val="20"/>
              </w:rPr>
              <w:t xml:space="preserve"> </w:t>
            </w:r>
            <w:r w:rsidRPr="00A86EB2">
              <w:rPr>
                <w:sz w:val="20"/>
                <w:szCs w:val="20"/>
              </w:rPr>
              <w:t>ofertă - 1% din</w:t>
            </w:r>
            <w:r w:rsidRPr="00A86EB2">
              <w:rPr>
                <w:spacing w:val="-9"/>
                <w:sz w:val="20"/>
                <w:szCs w:val="20"/>
              </w:rPr>
              <w:t xml:space="preserve"> </w:t>
            </w:r>
            <w:r w:rsidRPr="00A86EB2">
              <w:rPr>
                <w:sz w:val="20"/>
                <w:szCs w:val="20"/>
              </w:rPr>
              <w:t>valoarea</w:t>
            </w:r>
            <w:r w:rsidRPr="00A86EB2">
              <w:rPr>
                <w:spacing w:val="-12"/>
                <w:sz w:val="20"/>
                <w:szCs w:val="20"/>
              </w:rPr>
              <w:t xml:space="preserve"> </w:t>
            </w:r>
            <w:r w:rsidRPr="00A86EB2">
              <w:rPr>
                <w:sz w:val="20"/>
                <w:szCs w:val="20"/>
              </w:rPr>
              <w:t>totală</w:t>
            </w:r>
            <w:r w:rsidRPr="00A86EB2">
              <w:rPr>
                <w:spacing w:val="-10"/>
                <w:sz w:val="20"/>
                <w:szCs w:val="20"/>
              </w:rPr>
              <w:t xml:space="preserve"> </w:t>
            </w:r>
            <w:r w:rsidRPr="00A86EB2">
              <w:rPr>
                <w:sz w:val="20"/>
                <w:szCs w:val="20"/>
              </w:rPr>
              <w:t>a</w:t>
            </w:r>
            <w:r w:rsidRPr="00A86EB2">
              <w:rPr>
                <w:spacing w:val="-10"/>
                <w:sz w:val="20"/>
                <w:szCs w:val="20"/>
              </w:rPr>
              <w:t xml:space="preserve"> </w:t>
            </w:r>
            <w:r w:rsidRPr="00A86EB2">
              <w:rPr>
                <w:sz w:val="20"/>
                <w:szCs w:val="20"/>
              </w:rPr>
              <w:t>ofertei, fără TVA</w:t>
            </w:r>
          </w:p>
          <w:p w14:paraId="4C06AEAF" w14:textId="77777777" w:rsidR="00AC38C1" w:rsidRDefault="00AC38C1" w:rsidP="00445415">
            <w:pPr>
              <w:shd w:val="clear" w:color="auto" w:fill="FFFFFF" w:themeFill="background1"/>
              <w:tabs>
                <w:tab w:val="left" w:pos="612"/>
              </w:tabs>
              <w:spacing w:before="120" w:after="120"/>
              <w:rPr>
                <w:iCs/>
                <w:sz w:val="20"/>
                <w:szCs w:val="20"/>
              </w:rPr>
            </w:pPr>
          </w:p>
          <w:p w14:paraId="37684E22" w14:textId="77777777" w:rsidR="00AC38C1" w:rsidRPr="007409C4" w:rsidRDefault="00AC38C1" w:rsidP="00445415">
            <w:pPr>
              <w:shd w:val="clear" w:color="auto" w:fill="FFFFFF" w:themeFill="background1"/>
              <w:tabs>
                <w:tab w:val="left" w:pos="612"/>
              </w:tabs>
              <w:spacing w:before="120" w:after="120"/>
              <w:jc w:val="both"/>
              <w:rPr>
                <w:color w:val="FF0000"/>
              </w:rPr>
            </w:pPr>
            <w:r w:rsidRPr="007409C4">
              <w:rPr>
                <w:color w:val="FF0000"/>
              </w:rPr>
              <w:t xml:space="preserve">Garanția pentru ofertă se solicită doar pentru </w:t>
            </w:r>
            <w:r w:rsidRPr="007409C4">
              <w:rPr>
                <w:color w:val="FF0000"/>
                <w:highlight w:val="yellow"/>
              </w:rPr>
              <w:t>lotul nr. 1.</w:t>
            </w:r>
            <w:r w:rsidRPr="007409C4">
              <w:rPr>
                <w:color w:val="FF0000"/>
              </w:rPr>
              <w:t xml:space="preserve"> </w:t>
            </w:r>
          </w:p>
          <w:p w14:paraId="378A5108" w14:textId="77777777" w:rsidR="00AC38C1" w:rsidRPr="007409C4" w:rsidRDefault="00AC38C1" w:rsidP="00445415">
            <w:pPr>
              <w:shd w:val="clear" w:color="auto" w:fill="FFFFFF" w:themeFill="background1"/>
              <w:tabs>
                <w:tab w:val="left" w:pos="612"/>
              </w:tabs>
              <w:spacing w:before="120" w:after="120"/>
              <w:jc w:val="both"/>
              <w:rPr>
                <w:iCs/>
                <w:lang w:eastAsia="ru-RU"/>
              </w:rPr>
            </w:pPr>
            <w:r w:rsidRPr="007409C4">
              <w:rPr>
                <w:color w:val="FF0000"/>
              </w:rPr>
              <w:t xml:space="preserve">Pentru </w:t>
            </w:r>
            <w:r w:rsidRPr="007409C4">
              <w:rPr>
                <w:color w:val="FF0000"/>
                <w:highlight w:val="yellow"/>
              </w:rPr>
              <w:t>lotul nr. 2</w:t>
            </w:r>
            <w:r w:rsidRPr="007409C4">
              <w:rPr>
                <w:color w:val="FF0000"/>
              </w:rPr>
              <w:t>, garanția pentru ofertă nu se solicită</w:t>
            </w:r>
            <w:r>
              <w:rPr>
                <w:color w:val="FF0000"/>
              </w:rPr>
              <w:t>.</w:t>
            </w:r>
          </w:p>
        </w:tc>
        <w:tc>
          <w:tcPr>
            <w:tcW w:w="4578" w:type="dxa"/>
            <w:shd w:val="clear" w:color="auto" w:fill="auto"/>
          </w:tcPr>
          <w:p w14:paraId="50538236" w14:textId="77777777" w:rsidR="00AC38C1" w:rsidRPr="00A86EB2" w:rsidRDefault="00AC38C1" w:rsidP="00AC38C1">
            <w:pPr>
              <w:pStyle w:val="TableParagraph"/>
              <w:numPr>
                <w:ilvl w:val="0"/>
                <w:numId w:val="35"/>
              </w:numPr>
              <w:tabs>
                <w:tab w:val="left" w:pos="324"/>
              </w:tabs>
              <w:spacing w:before="120"/>
              <w:ind w:right="131" w:firstLine="0"/>
              <w:jc w:val="both"/>
              <w:rPr>
                <w:sz w:val="20"/>
                <w:szCs w:val="20"/>
              </w:rPr>
            </w:pPr>
            <w:r w:rsidRPr="00A86EB2">
              <w:rPr>
                <w:sz w:val="20"/>
                <w:szCs w:val="20"/>
              </w:rPr>
              <w:t>Oferta</w:t>
            </w:r>
            <w:r w:rsidRPr="00A86EB2">
              <w:rPr>
                <w:spacing w:val="-5"/>
                <w:sz w:val="20"/>
                <w:szCs w:val="20"/>
              </w:rPr>
              <w:t xml:space="preserve"> </w:t>
            </w:r>
            <w:r w:rsidRPr="00A86EB2">
              <w:rPr>
                <w:sz w:val="20"/>
                <w:szCs w:val="20"/>
              </w:rPr>
              <w:t>va</w:t>
            </w:r>
            <w:r w:rsidRPr="00A86EB2">
              <w:rPr>
                <w:spacing w:val="-7"/>
                <w:sz w:val="20"/>
                <w:szCs w:val="20"/>
              </w:rPr>
              <w:t xml:space="preserve"> </w:t>
            </w:r>
            <w:r w:rsidRPr="00A86EB2">
              <w:rPr>
                <w:sz w:val="20"/>
                <w:szCs w:val="20"/>
              </w:rPr>
              <w:t>fi</w:t>
            </w:r>
            <w:r w:rsidRPr="00A86EB2">
              <w:rPr>
                <w:spacing w:val="-6"/>
                <w:sz w:val="20"/>
                <w:szCs w:val="20"/>
              </w:rPr>
              <w:t xml:space="preserve"> </w:t>
            </w:r>
            <w:proofErr w:type="spellStart"/>
            <w:r w:rsidRPr="00A86EB2">
              <w:rPr>
                <w:sz w:val="20"/>
                <w:szCs w:val="20"/>
              </w:rPr>
              <w:t>însoţită</w:t>
            </w:r>
            <w:proofErr w:type="spellEnd"/>
            <w:r w:rsidRPr="00A86EB2">
              <w:rPr>
                <w:spacing w:val="-6"/>
                <w:sz w:val="20"/>
                <w:szCs w:val="20"/>
              </w:rPr>
              <w:t xml:space="preserve"> </w:t>
            </w:r>
            <w:r w:rsidRPr="00A86EB2">
              <w:rPr>
                <w:sz w:val="20"/>
                <w:szCs w:val="20"/>
              </w:rPr>
              <w:t>de</w:t>
            </w:r>
            <w:r w:rsidRPr="00A86EB2">
              <w:rPr>
                <w:spacing w:val="-5"/>
                <w:sz w:val="20"/>
                <w:szCs w:val="20"/>
              </w:rPr>
              <w:t xml:space="preserve"> </w:t>
            </w:r>
            <w:r w:rsidRPr="00A86EB2">
              <w:rPr>
                <w:sz w:val="20"/>
                <w:szCs w:val="20"/>
              </w:rPr>
              <w:t>o</w:t>
            </w:r>
            <w:r w:rsidRPr="00A86EB2">
              <w:rPr>
                <w:spacing w:val="-6"/>
                <w:sz w:val="20"/>
                <w:szCs w:val="20"/>
              </w:rPr>
              <w:t xml:space="preserve"> </w:t>
            </w:r>
            <w:proofErr w:type="spellStart"/>
            <w:r w:rsidRPr="00A86EB2">
              <w:rPr>
                <w:sz w:val="20"/>
                <w:szCs w:val="20"/>
              </w:rPr>
              <w:t>Garanţie</w:t>
            </w:r>
            <w:proofErr w:type="spellEnd"/>
            <w:r w:rsidRPr="00A86EB2">
              <w:rPr>
                <w:spacing w:val="-5"/>
                <w:sz w:val="20"/>
                <w:szCs w:val="20"/>
              </w:rPr>
              <w:t xml:space="preserve"> </w:t>
            </w:r>
            <w:r w:rsidRPr="00A86EB2">
              <w:rPr>
                <w:sz w:val="20"/>
                <w:szCs w:val="20"/>
              </w:rPr>
              <w:t>pentru</w:t>
            </w:r>
            <w:r w:rsidRPr="00A86EB2">
              <w:rPr>
                <w:spacing w:val="-4"/>
                <w:sz w:val="20"/>
                <w:szCs w:val="20"/>
              </w:rPr>
              <w:t xml:space="preserve"> </w:t>
            </w:r>
            <w:r w:rsidRPr="00A86EB2">
              <w:rPr>
                <w:sz w:val="20"/>
                <w:szCs w:val="20"/>
              </w:rPr>
              <w:t xml:space="preserve">ofertă (emisă de o bancă comercială) conform </w:t>
            </w:r>
            <w:r w:rsidRPr="00A86EB2">
              <w:rPr>
                <w:spacing w:val="-2"/>
                <w:sz w:val="20"/>
                <w:szCs w:val="20"/>
              </w:rPr>
              <w:t>formularului</w:t>
            </w:r>
          </w:p>
          <w:p w14:paraId="2EB73772" w14:textId="77777777" w:rsidR="00AC38C1" w:rsidRPr="00A86EB2" w:rsidRDefault="00AC38C1" w:rsidP="00445415">
            <w:pPr>
              <w:pStyle w:val="TableParagraph"/>
              <w:spacing w:before="119"/>
              <w:jc w:val="both"/>
              <w:rPr>
                <w:sz w:val="20"/>
                <w:szCs w:val="20"/>
              </w:rPr>
            </w:pPr>
            <w:r w:rsidRPr="00A86EB2">
              <w:rPr>
                <w:sz w:val="20"/>
                <w:szCs w:val="20"/>
              </w:rPr>
              <w:t>Anexei</w:t>
            </w:r>
            <w:r w:rsidRPr="00A86EB2">
              <w:rPr>
                <w:spacing w:val="-4"/>
                <w:sz w:val="20"/>
                <w:szCs w:val="20"/>
              </w:rPr>
              <w:t xml:space="preserve"> </w:t>
            </w:r>
            <w:r w:rsidRPr="00A86EB2">
              <w:rPr>
                <w:sz w:val="20"/>
                <w:szCs w:val="20"/>
              </w:rPr>
              <w:t>nr.</w:t>
            </w:r>
            <w:r w:rsidRPr="00A86EB2">
              <w:rPr>
                <w:spacing w:val="-6"/>
                <w:sz w:val="20"/>
                <w:szCs w:val="20"/>
              </w:rPr>
              <w:t xml:space="preserve"> </w:t>
            </w:r>
            <w:r w:rsidRPr="00A86EB2">
              <w:rPr>
                <w:sz w:val="20"/>
                <w:szCs w:val="20"/>
              </w:rPr>
              <w:t>9</w:t>
            </w:r>
            <w:r w:rsidRPr="00A86EB2">
              <w:rPr>
                <w:spacing w:val="-3"/>
                <w:sz w:val="20"/>
                <w:szCs w:val="20"/>
              </w:rPr>
              <w:t xml:space="preserve"> </w:t>
            </w:r>
            <w:r w:rsidRPr="00A86EB2">
              <w:rPr>
                <w:sz w:val="20"/>
                <w:szCs w:val="20"/>
              </w:rPr>
              <w:t>din</w:t>
            </w:r>
            <w:r w:rsidRPr="00A86EB2">
              <w:rPr>
                <w:spacing w:val="-5"/>
                <w:sz w:val="20"/>
                <w:szCs w:val="20"/>
              </w:rPr>
              <w:t xml:space="preserve"> </w:t>
            </w:r>
            <w:r w:rsidRPr="00A86EB2">
              <w:rPr>
                <w:sz w:val="20"/>
                <w:szCs w:val="20"/>
              </w:rPr>
              <w:t>Documentația</w:t>
            </w:r>
            <w:r w:rsidRPr="00A86EB2">
              <w:rPr>
                <w:spacing w:val="-4"/>
                <w:sz w:val="20"/>
                <w:szCs w:val="20"/>
              </w:rPr>
              <w:t xml:space="preserve"> </w:t>
            </w:r>
            <w:r w:rsidRPr="00A86EB2">
              <w:rPr>
                <w:sz w:val="20"/>
                <w:szCs w:val="20"/>
              </w:rPr>
              <w:t>standard</w:t>
            </w:r>
            <w:r w:rsidRPr="00A86EB2">
              <w:rPr>
                <w:spacing w:val="-3"/>
                <w:sz w:val="20"/>
                <w:szCs w:val="20"/>
              </w:rPr>
              <w:t xml:space="preserve"> </w:t>
            </w:r>
            <w:r w:rsidRPr="00A86EB2">
              <w:rPr>
                <w:spacing w:val="-2"/>
                <w:sz w:val="20"/>
                <w:szCs w:val="20"/>
              </w:rPr>
              <w:t>aprobată</w:t>
            </w:r>
          </w:p>
          <w:p w14:paraId="45D6E47C" w14:textId="77777777" w:rsidR="00AC38C1" w:rsidRPr="00A86EB2" w:rsidRDefault="00AC38C1" w:rsidP="00445415">
            <w:pPr>
              <w:pStyle w:val="TableParagraph"/>
              <w:spacing w:line="364" w:lineRule="auto"/>
              <w:ind w:right="683"/>
              <w:jc w:val="both"/>
              <w:rPr>
                <w:sz w:val="20"/>
                <w:szCs w:val="20"/>
              </w:rPr>
            </w:pPr>
            <w:r w:rsidRPr="00A86EB2">
              <w:rPr>
                <w:sz w:val="20"/>
                <w:szCs w:val="20"/>
              </w:rPr>
              <w:t>prin</w:t>
            </w:r>
            <w:r w:rsidRPr="00A86EB2">
              <w:rPr>
                <w:spacing w:val="-6"/>
                <w:sz w:val="20"/>
                <w:szCs w:val="20"/>
              </w:rPr>
              <w:t xml:space="preserve"> </w:t>
            </w:r>
            <w:r w:rsidRPr="00A86EB2">
              <w:rPr>
                <w:sz w:val="20"/>
                <w:szCs w:val="20"/>
              </w:rPr>
              <w:t>Ordinul</w:t>
            </w:r>
            <w:r w:rsidRPr="00A86EB2">
              <w:rPr>
                <w:spacing w:val="-8"/>
                <w:sz w:val="20"/>
                <w:szCs w:val="20"/>
              </w:rPr>
              <w:t xml:space="preserve"> </w:t>
            </w:r>
            <w:r w:rsidRPr="00A86EB2">
              <w:rPr>
                <w:sz w:val="20"/>
                <w:szCs w:val="20"/>
              </w:rPr>
              <w:t>MF</w:t>
            </w:r>
            <w:r w:rsidRPr="00A86EB2">
              <w:rPr>
                <w:spacing w:val="-8"/>
                <w:sz w:val="20"/>
                <w:szCs w:val="20"/>
              </w:rPr>
              <w:t xml:space="preserve"> </w:t>
            </w:r>
            <w:r w:rsidRPr="00A86EB2">
              <w:rPr>
                <w:sz w:val="20"/>
                <w:szCs w:val="20"/>
              </w:rPr>
              <w:t>nr.</w:t>
            </w:r>
            <w:r w:rsidRPr="00A86EB2">
              <w:rPr>
                <w:spacing w:val="-9"/>
                <w:sz w:val="20"/>
                <w:szCs w:val="20"/>
              </w:rPr>
              <w:t xml:space="preserve"> </w:t>
            </w:r>
            <w:r w:rsidRPr="00A86EB2">
              <w:rPr>
                <w:sz w:val="20"/>
                <w:szCs w:val="20"/>
              </w:rPr>
              <w:t>69</w:t>
            </w:r>
            <w:r w:rsidRPr="00A86EB2">
              <w:rPr>
                <w:spacing w:val="-8"/>
                <w:sz w:val="20"/>
                <w:szCs w:val="20"/>
              </w:rPr>
              <w:t xml:space="preserve"> </w:t>
            </w:r>
            <w:r w:rsidRPr="00A86EB2">
              <w:rPr>
                <w:sz w:val="20"/>
                <w:szCs w:val="20"/>
              </w:rPr>
              <w:t>din</w:t>
            </w:r>
            <w:r w:rsidRPr="00A86EB2">
              <w:rPr>
                <w:spacing w:val="-6"/>
                <w:sz w:val="20"/>
                <w:szCs w:val="20"/>
              </w:rPr>
              <w:t xml:space="preserve"> </w:t>
            </w:r>
            <w:r w:rsidRPr="00A86EB2">
              <w:rPr>
                <w:sz w:val="20"/>
                <w:szCs w:val="20"/>
              </w:rPr>
              <w:t xml:space="preserve">07.05.2021 </w:t>
            </w:r>
            <w:r w:rsidRPr="00A86EB2">
              <w:rPr>
                <w:spacing w:val="-4"/>
                <w:sz w:val="20"/>
                <w:szCs w:val="20"/>
              </w:rPr>
              <w:t>SAU</w:t>
            </w:r>
          </w:p>
          <w:p w14:paraId="60083B3E" w14:textId="77777777" w:rsidR="00AC38C1" w:rsidRPr="00A86EB2" w:rsidRDefault="00AC38C1" w:rsidP="00AC38C1">
            <w:pPr>
              <w:pStyle w:val="TableParagraph"/>
              <w:numPr>
                <w:ilvl w:val="0"/>
                <w:numId w:val="35"/>
              </w:numPr>
              <w:tabs>
                <w:tab w:val="left" w:pos="324"/>
              </w:tabs>
              <w:spacing w:before="2"/>
              <w:ind w:right="271" w:firstLine="0"/>
              <w:jc w:val="both"/>
              <w:rPr>
                <w:sz w:val="20"/>
                <w:szCs w:val="20"/>
              </w:rPr>
            </w:pPr>
            <w:r w:rsidRPr="00A86EB2">
              <w:rPr>
                <w:sz w:val="20"/>
                <w:szCs w:val="20"/>
              </w:rPr>
              <w:t>Transfer</w:t>
            </w:r>
            <w:r w:rsidRPr="00A86EB2">
              <w:rPr>
                <w:spacing w:val="-9"/>
                <w:sz w:val="20"/>
                <w:szCs w:val="20"/>
              </w:rPr>
              <w:t xml:space="preserve"> </w:t>
            </w:r>
            <w:r w:rsidRPr="00A86EB2">
              <w:rPr>
                <w:sz w:val="20"/>
                <w:szCs w:val="20"/>
              </w:rPr>
              <w:t>pe</w:t>
            </w:r>
            <w:r w:rsidRPr="00A86EB2">
              <w:rPr>
                <w:spacing w:val="-8"/>
                <w:sz w:val="20"/>
                <w:szCs w:val="20"/>
              </w:rPr>
              <w:t xml:space="preserve"> </w:t>
            </w:r>
            <w:r w:rsidRPr="00A86EB2">
              <w:rPr>
                <w:sz w:val="20"/>
                <w:szCs w:val="20"/>
              </w:rPr>
              <w:t>contul</w:t>
            </w:r>
            <w:r w:rsidRPr="00A86EB2">
              <w:rPr>
                <w:spacing w:val="-9"/>
                <w:sz w:val="20"/>
                <w:szCs w:val="20"/>
              </w:rPr>
              <w:t xml:space="preserve"> </w:t>
            </w:r>
            <w:r w:rsidRPr="00A86EB2">
              <w:rPr>
                <w:sz w:val="20"/>
                <w:szCs w:val="20"/>
              </w:rPr>
              <w:t>autorității</w:t>
            </w:r>
            <w:r w:rsidRPr="00A86EB2">
              <w:rPr>
                <w:spacing w:val="-9"/>
                <w:sz w:val="20"/>
                <w:szCs w:val="20"/>
              </w:rPr>
              <w:t xml:space="preserve"> </w:t>
            </w:r>
            <w:r w:rsidRPr="00A86EB2">
              <w:rPr>
                <w:sz w:val="20"/>
                <w:szCs w:val="20"/>
              </w:rPr>
              <w:t>contractante</w:t>
            </w:r>
            <w:r w:rsidRPr="00A86EB2">
              <w:rPr>
                <w:spacing w:val="-8"/>
                <w:sz w:val="20"/>
                <w:szCs w:val="20"/>
              </w:rPr>
              <w:t xml:space="preserve"> </w:t>
            </w:r>
            <w:r w:rsidRPr="00A86EB2">
              <w:rPr>
                <w:i/>
                <w:iCs/>
                <w:sz w:val="20"/>
                <w:szCs w:val="20"/>
              </w:rPr>
              <w:t>(cu atașarea dovezii transferului)</w:t>
            </w:r>
            <w:r w:rsidRPr="00A86EB2">
              <w:rPr>
                <w:sz w:val="20"/>
                <w:szCs w:val="20"/>
              </w:rPr>
              <w:t>, conform următoarelor date bancare:</w:t>
            </w:r>
          </w:p>
          <w:p w14:paraId="36D59D54" w14:textId="77777777" w:rsidR="00AC38C1" w:rsidRPr="00A86EB2" w:rsidRDefault="00AC38C1" w:rsidP="00445415">
            <w:pPr>
              <w:pStyle w:val="TableParagraph"/>
              <w:spacing w:before="119"/>
              <w:ind w:right="269"/>
              <w:rPr>
                <w:i/>
                <w:sz w:val="20"/>
                <w:szCs w:val="20"/>
              </w:rPr>
            </w:pPr>
            <w:r w:rsidRPr="00A86EB2">
              <w:rPr>
                <w:i/>
                <w:sz w:val="20"/>
                <w:szCs w:val="20"/>
              </w:rPr>
              <w:t>Beneficiarul</w:t>
            </w:r>
            <w:r w:rsidRPr="00A86EB2">
              <w:rPr>
                <w:i/>
                <w:spacing w:val="-13"/>
                <w:sz w:val="20"/>
                <w:szCs w:val="20"/>
              </w:rPr>
              <w:t xml:space="preserve"> </w:t>
            </w:r>
            <w:proofErr w:type="spellStart"/>
            <w:r w:rsidRPr="00A86EB2">
              <w:rPr>
                <w:i/>
                <w:sz w:val="20"/>
                <w:szCs w:val="20"/>
              </w:rPr>
              <w:t>plăţii:MF-TR</w:t>
            </w:r>
            <w:proofErr w:type="spellEnd"/>
            <w:r w:rsidRPr="00A86EB2">
              <w:rPr>
                <w:i/>
                <w:spacing w:val="-12"/>
                <w:sz w:val="20"/>
                <w:szCs w:val="20"/>
              </w:rPr>
              <w:t xml:space="preserve"> </w:t>
            </w:r>
            <w:r w:rsidRPr="00A86EB2">
              <w:rPr>
                <w:i/>
                <w:sz w:val="20"/>
                <w:szCs w:val="20"/>
              </w:rPr>
              <w:t>Centru</w:t>
            </w:r>
            <w:r w:rsidRPr="00A86EB2">
              <w:rPr>
                <w:i/>
                <w:spacing w:val="-13"/>
                <w:sz w:val="20"/>
                <w:szCs w:val="20"/>
              </w:rPr>
              <w:t xml:space="preserve"> </w:t>
            </w:r>
            <w:r w:rsidRPr="00A86EB2">
              <w:rPr>
                <w:i/>
                <w:sz w:val="20"/>
                <w:szCs w:val="20"/>
              </w:rPr>
              <w:t>Călărași, Consiliul raional Călărași</w:t>
            </w:r>
          </w:p>
          <w:p w14:paraId="3C017742" w14:textId="77777777" w:rsidR="00AC38C1" w:rsidRPr="00A86EB2" w:rsidRDefault="00AC38C1" w:rsidP="00445415">
            <w:pPr>
              <w:pStyle w:val="TableParagraph"/>
              <w:spacing w:before="121"/>
              <w:rPr>
                <w:i/>
                <w:sz w:val="20"/>
                <w:szCs w:val="20"/>
              </w:rPr>
            </w:pPr>
            <w:r w:rsidRPr="00A86EB2">
              <w:rPr>
                <w:i/>
                <w:sz w:val="20"/>
                <w:szCs w:val="20"/>
              </w:rPr>
              <w:t>Denumirea</w:t>
            </w:r>
            <w:r w:rsidRPr="00A86EB2">
              <w:rPr>
                <w:i/>
                <w:spacing w:val="-6"/>
                <w:sz w:val="20"/>
                <w:szCs w:val="20"/>
              </w:rPr>
              <w:t xml:space="preserve"> </w:t>
            </w:r>
            <w:r w:rsidRPr="00A86EB2">
              <w:rPr>
                <w:i/>
                <w:sz w:val="20"/>
                <w:szCs w:val="20"/>
              </w:rPr>
              <w:t>Băncii:</w:t>
            </w:r>
            <w:r w:rsidRPr="00A86EB2">
              <w:rPr>
                <w:i/>
                <w:spacing w:val="-6"/>
                <w:sz w:val="20"/>
                <w:szCs w:val="20"/>
              </w:rPr>
              <w:t xml:space="preserve"> </w:t>
            </w:r>
            <w:r w:rsidRPr="00A86EB2">
              <w:rPr>
                <w:i/>
                <w:sz w:val="20"/>
                <w:szCs w:val="20"/>
              </w:rPr>
              <w:t>MF-TR</w:t>
            </w:r>
            <w:r w:rsidRPr="00A86EB2">
              <w:rPr>
                <w:i/>
                <w:spacing w:val="-6"/>
                <w:sz w:val="20"/>
                <w:szCs w:val="20"/>
              </w:rPr>
              <w:t xml:space="preserve"> </w:t>
            </w:r>
            <w:r w:rsidRPr="00A86EB2">
              <w:rPr>
                <w:i/>
                <w:sz w:val="20"/>
                <w:szCs w:val="20"/>
              </w:rPr>
              <w:t>Centru</w:t>
            </w:r>
            <w:r w:rsidRPr="00A86EB2">
              <w:rPr>
                <w:i/>
                <w:spacing w:val="-6"/>
                <w:sz w:val="20"/>
                <w:szCs w:val="20"/>
              </w:rPr>
              <w:t xml:space="preserve"> </w:t>
            </w:r>
            <w:r w:rsidRPr="00A86EB2">
              <w:rPr>
                <w:i/>
                <w:spacing w:val="-2"/>
                <w:sz w:val="20"/>
                <w:szCs w:val="20"/>
              </w:rPr>
              <w:t>Călărași</w:t>
            </w:r>
          </w:p>
          <w:p w14:paraId="1F48ED5B" w14:textId="77777777" w:rsidR="00AC38C1" w:rsidRPr="00A86EB2" w:rsidRDefault="00AC38C1" w:rsidP="00445415">
            <w:pPr>
              <w:pStyle w:val="TableParagraph"/>
              <w:spacing w:before="121"/>
              <w:rPr>
                <w:i/>
                <w:sz w:val="20"/>
                <w:szCs w:val="20"/>
              </w:rPr>
            </w:pPr>
            <w:r w:rsidRPr="00A86EB2">
              <w:rPr>
                <w:i/>
                <w:sz w:val="20"/>
                <w:szCs w:val="20"/>
              </w:rPr>
              <w:t>Codul</w:t>
            </w:r>
            <w:r w:rsidRPr="00A86EB2">
              <w:rPr>
                <w:i/>
                <w:spacing w:val="-5"/>
                <w:sz w:val="20"/>
                <w:szCs w:val="20"/>
              </w:rPr>
              <w:t xml:space="preserve"> </w:t>
            </w:r>
            <w:r w:rsidRPr="00A86EB2">
              <w:rPr>
                <w:i/>
                <w:sz w:val="20"/>
                <w:szCs w:val="20"/>
              </w:rPr>
              <w:t>fiscal:</w:t>
            </w:r>
            <w:r w:rsidRPr="00A86EB2">
              <w:rPr>
                <w:i/>
                <w:spacing w:val="-4"/>
                <w:sz w:val="20"/>
                <w:szCs w:val="20"/>
              </w:rPr>
              <w:t xml:space="preserve"> </w:t>
            </w:r>
            <w:r w:rsidRPr="00A86EB2">
              <w:rPr>
                <w:i/>
                <w:spacing w:val="-2"/>
                <w:sz w:val="20"/>
                <w:szCs w:val="20"/>
              </w:rPr>
              <w:t>1007601009886</w:t>
            </w:r>
          </w:p>
          <w:p w14:paraId="4BC66F62" w14:textId="77777777" w:rsidR="00AC38C1" w:rsidRPr="00A86EB2" w:rsidRDefault="00AC38C1" w:rsidP="00445415">
            <w:pPr>
              <w:pStyle w:val="TableParagraph"/>
              <w:spacing w:before="120" w:line="364" w:lineRule="auto"/>
              <w:ind w:right="683"/>
              <w:rPr>
                <w:i/>
                <w:sz w:val="20"/>
                <w:szCs w:val="20"/>
              </w:rPr>
            </w:pPr>
            <w:r w:rsidRPr="00A86EB2">
              <w:rPr>
                <w:i/>
                <w:sz w:val="20"/>
                <w:szCs w:val="20"/>
              </w:rPr>
              <w:t>IBAN:</w:t>
            </w:r>
            <w:r w:rsidRPr="00A86EB2">
              <w:rPr>
                <w:i/>
                <w:spacing w:val="15"/>
                <w:sz w:val="20"/>
                <w:szCs w:val="20"/>
              </w:rPr>
              <w:t xml:space="preserve"> </w:t>
            </w:r>
            <w:r w:rsidRPr="00A86EB2">
              <w:rPr>
                <w:i/>
                <w:sz w:val="20"/>
                <w:szCs w:val="20"/>
              </w:rPr>
              <w:t>MD42TRPCDX518410A00743AA BIC: TREZMD2X</w:t>
            </w:r>
          </w:p>
          <w:p w14:paraId="16ABECB4" w14:textId="77777777" w:rsidR="00AC38C1" w:rsidRPr="00A86EB2" w:rsidRDefault="00AC38C1" w:rsidP="00445415">
            <w:pPr>
              <w:pStyle w:val="TableParagraph"/>
              <w:spacing w:line="229" w:lineRule="exact"/>
              <w:rPr>
                <w:i/>
                <w:sz w:val="20"/>
                <w:szCs w:val="20"/>
              </w:rPr>
            </w:pPr>
            <w:r w:rsidRPr="00A86EB2">
              <w:rPr>
                <w:i/>
                <w:sz w:val="20"/>
                <w:szCs w:val="20"/>
              </w:rPr>
              <w:t>Trezoreria</w:t>
            </w:r>
            <w:r w:rsidRPr="00A86EB2">
              <w:rPr>
                <w:i/>
                <w:spacing w:val="-5"/>
                <w:sz w:val="20"/>
                <w:szCs w:val="20"/>
              </w:rPr>
              <w:t xml:space="preserve"> </w:t>
            </w:r>
            <w:r w:rsidRPr="00A86EB2">
              <w:rPr>
                <w:i/>
                <w:sz w:val="20"/>
                <w:szCs w:val="20"/>
              </w:rPr>
              <w:t>regională:</w:t>
            </w:r>
            <w:r w:rsidRPr="00A86EB2">
              <w:rPr>
                <w:i/>
                <w:spacing w:val="-5"/>
                <w:sz w:val="20"/>
                <w:szCs w:val="20"/>
              </w:rPr>
              <w:t xml:space="preserve"> </w:t>
            </w:r>
            <w:r w:rsidRPr="00A86EB2">
              <w:rPr>
                <w:i/>
                <w:sz w:val="20"/>
                <w:szCs w:val="20"/>
              </w:rPr>
              <w:t>MF</w:t>
            </w:r>
            <w:r w:rsidRPr="00A86EB2">
              <w:rPr>
                <w:i/>
                <w:spacing w:val="-6"/>
                <w:sz w:val="20"/>
                <w:szCs w:val="20"/>
              </w:rPr>
              <w:t xml:space="preserve"> </w:t>
            </w:r>
            <w:r w:rsidRPr="00A86EB2">
              <w:rPr>
                <w:i/>
                <w:sz w:val="20"/>
                <w:szCs w:val="20"/>
              </w:rPr>
              <w:t>TR</w:t>
            </w:r>
            <w:r w:rsidRPr="00A86EB2">
              <w:rPr>
                <w:i/>
                <w:spacing w:val="-7"/>
                <w:sz w:val="20"/>
                <w:szCs w:val="20"/>
              </w:rPr>
              <w:t xml:space="preserve"> </w:t>
            </w:r>
            <w:r w:rsidRPr="00A86EB2">
              <w:rPr>
                <w:i/>
                <w:sz w:val="20"/>
                <w:szCs w:val="20"/>
              </w:rPr>
              <w:t>Centru</w:t>
            </w:r>
            <w:r w:rsidRPr="00A86EB2">
              <w:rPr>
                <w:i/>
                <w:spacing w:val="-4"/>
                <w:sz w:val="20"/>
                <w:szCs w:val="20"/>
              </w:rPr>
              <w:t xml:space="preserve"> </w:t>
            </w:r>
            <w:r w:rsidRPr="00A86EB2">
              <w:rPr>
                <w:i/>
                <w:spacing w:val="-2"/>
                <w:sz w:val="20"/>
                <w:szCs w:val="20"/>
              </w:rPr>
              <w:t>Călărași</w:t>
            </w:r>
          </w:p>
          <w:p w14:paraId="5CA470A8" w14:textId="77777777" w:rsidR="00AC38C1" w:rsidRDefault="00AC38C1" w:rsidP="00445415">
            <w:pPr>
              <w:pStyle w:val="TableParagraph"/>
              <w:tabs>
                <w:tab w:val="left" w:pos="324"/>
              </w:tabs>
              <w:spacing w:before="2"/>
              <w:ind w:right="271"/>
              <w:jc w:val="both"/>
              <w:rPr>
                <w:i/>
                <w:color w:val="FF0000"/>
                <w:spacing w:val="-10"/>
                <w:sz w:val="20"/>
                <w:szCs w:val="20"/>
              </w:rPr>
            </w:pPr>
            <w:r w:rsidRPr="00A86EB2">
              <w:rPr>
                <w:i/>
                <w:sz w:val="20"/>
                <w:szCs w:val="20"/>
              </w:rPr>
              <w:t>Cu nota: “</w:t>
            </w:r>
            <w:r w:rsidRPr="00A86EB2">
              <w:rPr>
                <w:i/>
                <w:color w:val="FF0000"/>
                <w:sz w:val="20"/>
                <w:szCs w:val="20"/>
              </w:rPr>
              <w:t xml:space="preserve">Pentru </w:t>
            </w:r>
            <w:proofErr w:type="spellStart"/>
            <w:r w:rsidRPr="00A86EB2">
              <w:rPr>
                <w:i/>
                <w:color w:val="FF0000"/>
                <w:sz w:val="20"/>
                <w:szCs w:val="20"/>
              </w:rPr>
              <w:t>garanţia</w:t>
            </w:r>
            <w:proofErr w:type="spellEnd"/>
            <w:r w:rsidRPr="00A86EB2">
              <w:rPr>
                <w:i/>
                <w:color w:val="FF0000"/>
                <w:sz w:val="20"/>
                <w:szCs w:val="20"/>
              </w:rPr>
              <w:t xml:space="preserve"> pentru</w:t>
            </w:r>
            <w:r w:rsidRPr="00A86EB2">
              <w:rPr>
                <w:i/>
                <w:color w:val="FF0000"/>
                <w:sz w:val="24"/>
                <w:szCs w:val="24"/>
              </w:rPr>
              <w:t xml:space="preserve"> </w:t>
            </w:r>
            <w:r w:rsidRPr="00A86EB2">
              <w:rPr>
                <w:i/>
                <w:color w:val="FF0000"/>
                <w:sz w:val="20"/>
                <w:szCs w:val="20"/>
              </w:rPr>
              <w:t xml:space="preserve">ofertă la procedura de achiziție publică </w:t>
            </w:r>
            <w:r w:rsidRPr="00A86EB2">
              <w:rPr>
                <w:b/>
                <w:bCs/>
                <w:i/>
                <w:color w:val="FF0000"/>
                <w:sz w:val="20"/>
                <w:szCs w:val="20"/>
              </w:rPr>
              <w:t>nr</w:t>
            </w:r>
            <w:r w:rsidRPr="00A86EB2">
              <w:rPr>
                <w:i/>
                <w:color w:val="FF0000"/>
                <w:sz w:val="20"/>
                <w:szCs w:val="20"/>
              </w:rPr>
              <w:t xml:space="preserve">. ___ </w:t>
            </w:r>
            <w:r w:rsidRPr="00A86EB2">
              <w:rPr>
                <w:b/>
                <w:color w:val="FF0000"/>
                <w:sz w:val="20"/>
                <w:szCs w:val="20"/>
              </w:rPr>
              <w:t xml:space="preserve">din </w:t>
            </w:r>
            <w:r w:rsidRPr="00A86EB2">
              <w:rPr>
                <w:b/>
                <w:color w:val="FF0000"/>
                <w:sz w:val="20"/>
                <w:szCs w:val="20"/>
                <w:u w:val="thick" w:color="FF0000"/>
              </w:rPr>
              <w:tab/>
            </w:r>
            <w:r w:rsidRPr="00A86EB2">
              <w:rPr>
                <w:i/>
                <w:color w:val="FF0000"/>
                <w:spacing w:val="-10"/>
                <w:sz w:val="20"/>
                <w:szCs w:val="20"/>
              </w:rPr>
              <w:t>”</w:t>
            </w:r>
          </w:p>
          <w:p w14:paraId="2B82D0DF" w14:textId="77777777" w:rsidR="00AC38C1" w:rsidRPr="003A0DAE" w:rsidRDefault="00AC38C1" w:rsidP="00445415">
            <w:pPr>
              <w:pStyle w:val="Frspaiere"/>
              <w:jc w:val="both"/>
              <w:rPr>
                <w:rFonts w:ascii="Times New Roman" w:hAnsi="Times New Roman" w:cs="Times New Roman"/>
                <w:sz w:val="20"/>
                <w:szCs w:val="20"/>
              </w:rPr>
            </w:pPr>
            <w:r w:rsidRPr="002F1316">
              <w:rPr>
                <w:rFonts w:ascii="Times New Roman" w:hAnsi="Times New Roman" w:cs="Times New Roman"/>
                <w:sz w:val="20"/>
                <w:szCs w:val="20"/>
                <w:highlight w:val="yellow"/>
              </w:rPr>
              <w:t>Notă:</w:t>
            </w:r>
            <w:r w:rsidRPr="003A0DAE">
              <w:rPr>
                <w:rFonts w:ascii="Times New Roman" w:hAnsi="Times New Roman" w:cs="Times New Roman"/>
                <w:sz w:val="20"/>
                <w:szCs w:val="20"/>
              </w:rPr>
              <w:t xml:space="preserve"> </w:t>
            </w:r>
          </w:p>
          <w:p w14:paraId="5493CDCE" w14:textId="77777777" w:rsidR="00AC38C1" w:rsidRPr="003A0DAE" w:rsidRDefault="00AC38C1" w:rsidP="00445415">
            <w:pPr>
              <w:pStyle w:val="Frspaiere"/>
              <w:jc w:val="both"/>
              <w:rPr>
                <w:rFonts w:ascii="Times New Roman" w:hAnsi="Times New Roman" w:cs="Times New Roman"/>
                <w:sz w:val="20"/>
                <w:szCs w:val="20"/>
              </w:rPr>
            </w:pPr>
            <w:r w:rsidRPr="003A0DAE">
              <w:rPr>
                <w:rFonts w:ascii="Times New Roman" w:hAnsi="Times New Roman" w:cs="Times New Roman"/>
                <w:sz w:val="20"/>
                <w:szCs w:val="20"/>
              </w:rPr>
              <w:t xml:space="preserve">1) În cazul în care Scrisoarea de garanție bancară este semnată electronic de către banca emitentă, originalul acesteia urmează a fi depus electronic prin SIA RSAP odată cu oferta; </w:t>
            </w:r>
          </w:p>
          <w:p w14:paraId="454B4D06" w14:textId="77777777" w:rsidR="00AC38C1" w:rsidRPr="003A0DAE" w:rsidRDefault="00AC38C1" w:rsidP="00445415">
            <w:pPr>
              <w:pStyle w:val="Frspaiere"/>
              <w:jc w:val="both"/>
              <w:rPr>
                <w:rFonts w:ascii="Times New Roman" w:hAnsi="Times New Roman" w:cs="Times New Roman"/>
                <w:sz w:val="20"/>
                <w:szCs w:val="20"/>
              </w:rPr>
            </w:pPr>
            <w:r w:rsidRPr="003A0DAE">
              <w:rPr>
                <w:rFonts w:ascii="Times New Roman" w:hAnsi="Times New Roman" w:cs="Times New Roman"/>
                <w:sz w:val="20"/>
                <w:szCs w:val="20"/>
              </w:rPr>
              <w:t xml:space="preserve">2) În cazul în care Scrisoarea de garanție bancară este eliberată de către banca emitentă pe suport de hârtie cu semnătură olografă, copia scrisorii scanate se depune odată cu oferta prin intermediul SIA RSAP, iar originalul acesteia urmează a fi prezentat la sediul </w:t>
            </w:r>
            <w:r>
              <w:rPr>
                <w:rFonts w:ascii="Times New Roman" w:hAnsi="Times New Roman" w:cs="Times New Roman"/>
                <w:sz w:val="20"/>
                <w:szCs w:val="20"/>
              </w:rPr>
              <w:t>Autorității</w:t>
            </w:r>
            <w:r w:rsidRPr="003A0DAE">
              <w:rPr>
                <w:rFonts w:ascii="Times New Roman" w:hAnsi="Times New Roman" w:cs="Times New Roman"/>
                <w:sz w:val="20"/>
                <w:szCs w:val="20"/>
              </w:rPr>
              <w:t xml:space="preserve"> contractante, în termen de maxim 2 zile lucrătoare de la termenul-limită de depunere a ofertelor; </w:t>
            </w:r>
          </w:p>
          <w:p w14:paraId="74D6BC50" w14:textId="77777777" w:rsidR="00AC38C1" w:rsidRPr="003A0DAE" w:rsidRDefault="00AC38C1" w:rsidP="00445415">
            <w:pPr>
              <w:pStyle w:val="Frspaiere"/>
              <w:jc w:val="both"/>
              <w:rPr>
                <w:rFonts w:ascii="Times New Roman" w:hAnsi="Times New Roman" w:cs="Times New Roman"/>
                <w:sz w:val="20"/>
                <w:szCs w:val="20"/>
              </w:rPr>
            </w:pPr>
            <w:r w:rsidRPr="003A0DAE">
              <w:rPr>
                <w:rFonts w:ascii="Times New Roman" w:hAnsi="Times New Roman" w:cs="Times New Roman"/>
                <w:sz w:val="20"/>
                <w:szCs w:val="20"/>
              </w:rPr>
              <w:t xml:space="preserve">3) În cazul garanției pentru ofertă sub formă de transfer pe contul </w:t>
            </w:r>
            <w:r>
              <w:rPr>
                <w:rFonts w:ascii="Times New Roman" w:hAnsi="Times New Roman" w:cs="Times New Roman"/>
                <w:sz w:val="20"/>
                <w:szCs w:val="20"/>
              </w:rPr>
              <w:t>Autorității</w:t>
            </w:r>
            <w:r w:rsidRPr="003A0DAE">
              <w:rPr>
                <w:rFonts w:ascii="Times New Roman" w:hAnsi="Times New Roman" w:cs="Times New Roman"/>
                <w:sz w:val="20"/>
                <w:szCs w:val="20"/>
              </w:rPr>
              <w:t xml:space="preserve"> contractante, ofertanții urmează să efectueze plata în termen util, astfel încât mijloacele financiare să fie încasate până la termenul limită de depunere a ofertelor. </w:t>
            </w:r>
          </w:p>
          <w:p w14:paraId="6D0340CC" w14:textId="77777777" w:rsidR="00AC38C1" w:rsidRPr="003A0DAE" w:rsidRDefault="00AC38C1" w:rsidP="00445415">
            <w:pPr>
              <w:pStyle w:val="Frspaiere"/>
              <w:jc w:val="both"/>
              <w:rPr>
                <w:rFonts w:ascii="Times New Roman" w:hAnsi="Times New Roman" w:cs="Times New Roman"/>
                <w:sz w:val="20"/>
                <w:szCs w:val="20"/>
                <w:u w:val="single"/>
                <w:lang w:eastAsia="en-US"/>
              </w:rPr>
            </w:pPr>
            <w:r w:rsidRPr="003A0DAE">
              <w:rPr>
                <w:rFonts w:ascii="Times New Roman" w:hAnsi="Times New Roman" w:cs="Times New Roman"/>
                <w:sz w:val="20"/>
                <w:szCs w:val="20"/>
                <w:u w:val="single"/>
              </w:rPr>
              <w:t>Termenul de valabilitate al garanției pentru ofertă va fi pe perioada de valabilitate a ofertei – 60 zile</w:t>
            </w:r>
            <w:r>
              <w:rPr>
                <w:rFonts w:ascii="Times New Roman" w:hAnsi="Times New Roman" w:cs="Times New Roman"/>
                <w:sz w:val="20"/>
                <w:szCs w:val="20"/>
                <w:u w:val="single"/>
              </w:rPr>
              <w:t xml:space="preserve"> calendaristice</w:t>
            </w:r>
            <w:r w:rsidRPr="003A0DAE">
              <w:rPr>
                <w:rFonts w:ascii="Times New Roman" w:hAnsi="Times New Roman" w:cs="Times New Roman"/>
                <w:sz w:val="20"/>
                <w:szCs w:val="20"/>
                <w:u w:val="single"/>
              </w:rPr>
              <w:t>.</w:t>
            </w:r>
          </w:p>
          <w:p w14:paraId="30D9B624" w14:textId="77777777" w:rsidR="00AC38C1" w:rsidRPr="00A86EB2" w:rsidRDefault="00AC38C1" w:rsidP="00445415">
            <w:pPr>
              <w:pStyle w:val="TableParagraph"/>
              <w:tabs>
                <w:tab w:val="left" w:pos="324"/>
              </w:tabs>
              <w:spacing w:before="2"/>
              <w:ind w:right="271"/>
              <w:jc w:val="both"/>
              <w:rPr>
                <w:sz w:val="20"/>
                <w:szCs w:val="20"/>
              </w:rPr>
            </w:pPr>
          </w:p>
        </w:tc>
        <w:tc>
          <w:tcPr>
            <w:tcW w:w="1558" w:type="dxa"/>
            <w:shd w:val="clear" w:color="auto" w:fill="auto"/>
          </w:tcPr>
          <w:p w14:paraId="2B2D4970" w14:textId="77777777" w:rsidR="00AC38C1" w:rsidRPr="0072676E" w:rsidRDefault="00AC38C1" w:rsidP="00445415">
            <w:pPr>
              <w:pStyle w:val="TableParagraph"/>
              <w:spacing w:before="120"/>
              <w:ind w:left="105"/>
              <w:rPr>
                <w:sz w:val="20"/>
                <w:szCs w:val="20"/>
              </w:rPr>
            </w:pPr>
            <w:r w:rsidRPr="0072676E">
              <w:rPr>
                <w:spacing w:val="-2"/>
                <w:sz w:val="20"/>
                <w:szCs w:val="20"/>
              </w:rPr>
              <w:t>Obligatoriu</w:t>
            </w:r>
          </w:p>
          <w:p w14:paraId="036716AC" w14:textId="77777777" w:rsidR="00AC38C1" w:rsidRPr="00A86EB2" w:rsidRDefault="00AC38C1" w:rsidP="00445415">
            <w:pPr>
              <w:shd w:val="clear" w:color="auto" w:fill="FFFFFF" w:themeFill="background1"/>
              <w:tabs>
                <w:tab w:val="left" w:pos="612"/>
              </w:tabs>
              <w:spacing w:before="120" w:after="120"/>
              <w:rPr>
                <w:iCs/>
                <w:lang w:eastAsia="ru-RU"/>
              </w:rPr>
            </w:pPr>
            <w:r w:rsidRPr="00A86EB2">
              <w:rPr>
                <w:sz w:val="20"/>
                <w:szCs w:val="20"/>
              </w:rPr>
              <w:t>(la</w:t>
            </w:r>
            <w:r w:rsidRPr="00A86EB2">
              <w:rPr>
                <w:spacing w:val="-3"/>
                <w:sz w:val="20"/>
                <w:szCs w:val="20"/>
              </w:rPr>
              <w:t xml:space="preserve"> </w:t>
            </w:r>
            <w:r w:rsidRPr="00A86EB2">
              <w:rPr>
                <w:spacing w:val="-2"/>
                <w:sz w:val="20"/>
                <w:szCs w:val="20"/>
              </w:rPr>
              <w:t>deschidere)</w:t>
            </w:r>
          </w:p>
        </w:tc>
      </w:tr>
      <w:tr w:rsidR="00AC38C1" w:rsidRPr="009516C7" w14:paraId="0044FB9E" w14:textId="77777777" w:rsidTr="00445415">
        <w:tc>
          <w:tcPr>
            <w:tcW w:w="9486" w:type="dxa"/>
            <w:gridSpan w:val="4"/>
            <w:shd w:val="clear" w:color="auto" w:fill="auto"/>
          </w:tcPr>
          <w:p w14:paraId="5ED72F78" w14:textId="77777777" w:rsidR="00AC38C1" w:rsidRPr="009516C7" w:rsidRDefault="00AC38C1" w:rsidP="00445415">
            <w:pPr>
              <w:shd w:val="clear" w:color="auto" w:fill="FFFFFF" w:themeFill="background1"/>
              <w:tabs>
                <w:tab w:val="left" w:pos="612"/>
              </w:tabs>
              <w:spacing w:before="120" w:after="120"/>
              <w:rPr>
                <w:iCs/>
                <w:lang w:eastAsia="ru-RU"/>
              </w:rPr>
            </w:pPr>
            <w:r w:rsidRPr="0072676E">
              <w:rPr>
                <w:b/>
                <w:i/>
                <w:sz w:val="20"/>
                <w:szCs w:val="20"/>
              </w:rPr>
              <w:t>Documente</w:t>
            </w:r>
            <w:r w:rsidRPr="0072676E">
              <w:rPr>
                <w:b/>
                <w:i/>
                <w:spacing w:val="-3"/>
                <w:sz w:val="20"/>
                <w:szCs w:val="20"/>
              </w:rPr>
              <w:t xml:space="preserve"> </w:t>
            </w:r>
            <w:r w:rsidRPr="0072676E">
              <w:rPr>
                <w:b/>
                <w:i/>
                <w:sz w:val="20"/>
                <w:szCs w:val="20"/>
              </w:rPr>
              <w:t>obligatorii</w:t>
            </w:r>
            <w:r w:rsidRPr="0072676E">
              <w:rPr>
                <w:b/>
                <w:i/>
                <w:spacing w:val="-4"/>
                <w:sz w:val="20"/>
                <w:szCs w:val="20"/>
              </w:rPr>
              <w:t xml:space="preserve"> </w:t>
            </w:r>
            <w:r w:rsidRPr="0072676E">
              <w:rPr>
                <w:b/>
                <w:i/>
                <w:sz w:val="20"/>
                <w:szCs w:val="20"/>
              </w:rPr>
              <w:t>la</w:t>
            </w:r>
            <w:r w:rsidRPr="0072676E">
              <w:rPr>
                <w:b/>
                <w:i/>
                <w:spacing w:val="-3"/>
                <w:sz w:val="20"/>
                <w:szCs w:val="20"/>
              </w:rPr>
              <w:t xml:space="preserve"> </w:t>
            </w:r>
            <w:r w:rsidRPr="0072676E">
              <w:rPr>
                <w:b/>
                <w:i/>
                <w:sz w:val="20"/>
                <w:szCs w:val="20"/>
              </w:rPr>
              <w:t>evaluarea</w:t>
            </w:r>
            <w:r w:rsidRPr="0072676E">
              <w:rPr>
                <w:b/>
                <w:i/>
                <w:spacing w:val="-3"/>
                <w:sz w:val="20"/>
                <w:szCs w:val="20"/>
              </w:rPr>
              <w:t xml:space="preserve"> </w:t>
            </w:r>
            <w:r w:rsidRPr="0072676E">
              <w:rPr>
                <w:b/>
                <w:i/>
                <w:sz w:val="20"/>
                <w:szCs w:val="20"/>
              </w:rPr>
              <w:t>ofertelor</w:t>
            </w:r>
            <w:r w:rsidRPr="0072676E">
              <w:rPr>
                <w:b/>
                <w:i/>
                <w:spacing w:val="-1"/>
                <w:sz w:val="20"/>
                <w:szCs w:val="20"/>
              </w:rPr>
              <w:t xml:space="preserve"> </w:t>
            </w:r>
            <w:r w:rsidRPr="0072676E">
              <w:rPr>
                <w:i/>
                <w:sz w:val="20"/>
                <w:szCs w:val="20"/>
              </w:rPr>
              <w:t>(Potrivit</w:t>
            </w:r>
            <w:r w:rsidRPr="0072676E">
              <w:rPr>
                <w:i/>
                <w:spacing w:val="-4"/>
                <w:sz w:val="20"/>
                <w:szCs w:val="20"/>
              </w:rPr>
              <w:t xml:space="preserve"> </w:t>
            </w:r>
            <w:r w:rsidRPr="0072676E">
              <w:rPr>
                <w:i/>
                <w:sz w:val="20"/>
                <w:szCs w:val="20"/>
              </w:rPr>
              <w:t>art.</w:t>
            </w:r>
            <w:r w:rsidRPr="0072676E">
              <w:rPr>
                <w:i/>
                <w:spacing w:val="-3"/>
                <w:sz w:val="20"/>
                <w:szCs w:val="20"/>
              </w:rPr>
              <w:t xml:space="preserve"> </w:t>
            </w:r>
            <w:r w:rsidRPr="0072676E">
              <w:rPr>
                <w:i/>
                <w:sz w:val="20"/>
                <w:szCs w:val="20"/>
              </w:rPr>
              <w:t>20</w:t>
            </w:r>
            <w:r w:rsidRPr="0072676E">
              <w:rPr>
                <w:i/>
                <w:spacing w:val="-3"/>
                <w:sz w:val="20"/>
                <w:szCs w:val="20"/>
              </w:rPr>
              <w:t xml:space="preserve"> </w:t>
            </w:r>
            <w:r w:rsidRPr="0072676E">
              <w:rPr>
                <w:i/>
                <w:sz w:val="20"/>
                <w:szCs w:val="20"/>
              </w:rPr>
              <w:t>alin.</w:t>
            </w:r>
            <w:r w:rsidRPr="0072676E">
              <w:rPr>
                <w:i/>
                <w:spacing w:val="-3"/>
                <w:sz w:val="20"/>
                <w:szCs w:val="20"/>
              </w:rPr>
              <w:t xml:space="preserve"> </w:t>
            </w:r>
            <w:r w:rsidRPr="0072676E">
              <w:rPr>
                <w:i/>
                <w:sz w:val="20"/>
                <w:szCs w:val="20"/>
              </w:rPr>
              <w:t>(8),</w:t>
            </w:r>
            <w:r w:rsidRPr="0072676E">
              <w:rPr>
                <w:i/>
                <w:spacing w:val="-3"/>
                <w:sz w:val="20"/>
                <w:szCs w:val="20"/>
              </w:rPr>
              <w:t xml:space="preserve"> </w:t>
            </w:r>
            <w:r w:rsidRPr="0072676E">
              <w:rPr>
                <w:i/>
                <w:sz w:val="20"/>
                <w:szCs w:val="20"/>
              </w:rPr>
              <w:t>Legea</w:t>
            </w:r>
            <w:r w:rsidRPr="0072676E">
              <w:rPr>
                <w:i/>
                <w:spacing w:val="-3"/>
                <w:sz w:val="20"/>
                <w:szCs w:val="20"/>
              </w:rPr>
              <w:t xml:space="preserve"> </w:t>
            </w:r>
            <w:r w:rsidRPr="0072676E">
              <w:rPr>
                <w:i/>
                <w:sz w:val="20"/>
                <w:szCs w:val="20"/>
              </w:rPr>
              <w:t>nr.</w:t>
            </w:r>
            <w:r w:rsidRPr="0072676E">
              <w:rPr>
                <w:i/>
                <w:spacing w:val="-3"/>
                <w:sz w:val="20"/>
                <w:szCs w:val="20"/>
              </w:rPr>
              <w:t xml:space="preserve"> </w:t>
            </w:r>
            <w:r w:rsidRPr="0072676E">
              <w:rPr>
                <w:i/>
                <w:sz w:val="20"/>
                <w:szCs w:val="20"/>
              </w:rPr>
              <w:t>131</w:t>
            </w:r>
            <w:r w:rsidRPr="0072676E">
              <w:rPr>
                <w:i/>
                <w:spacing w:val="-4"/>
                <w:sz w:val="20"/>
                <w:szCs w:val="20"/>
              </w:rPr>
              <w:t xml:space="preserve"> </w:t>
            </w:r>
            <w:r w:rsidRPr="0072676E">
              <w:rPr>
                <w:i/>
                <w:sz w:val="20"/>
                <w:szCs w:val="20"/>
              </w:rPr>
              <w:t>din</w:t>
            </w:r>
            <w:r w:rsidRPr="0072676E">
              <w:rPr>
                <w:i/>
                <w:spacing w:val="-5"/>
                <w:sz w:val="20"/>
                <w:szCs w:val="20"/>
              </w:rPr>
              <w:t xml:space="preserve"> </w:t>
            </w:r>
            <w:r w:rsidRPr="0072676E">
              <w:rPr>
                <w:i/>
                <w:sz w:val="20"/>
                <w:szCs w:val="20"/>
              </w:rPr>
              <w:t>03.07.2015,</w:t>
            </w:r>
            <w:r w:rsidRPr="0072676E">
              <w:rPr>
                <w:i/>
                <w:spacing w:val="-5"/>
                <w:sz w:val="20"/>
                <w:szCs w:val="20"/>
              </w:rPr>
              <w:t xml:space="preserve"> </w:t>
            </w:r>
            <w:r w:rsidRPr="0072676E">
              <w:rPr>
                <w:i/>
                <w:sz w:val="20"/>
                <w:szCs w:val="20"/>
              </w:rPr>
              <w:t xml:space="preserve">următoarele documente obligatorii vor fi solicitate după deschiderea ofertelor conform cerințelor și termenelor indicate în </w:t>
            </w:r>
            <w:r w:rsidRPr="0072676E">
              <w:rPr>
                <w:i/>
                <w:spacing w:val="-2"/>
                <w:sz w:val="20"/>
                <w:szCs w:val="20"/>
              </w:rPr>
              <w:t>DUAE.</w:t>
            </w:r>
            <w:r w:rsidRPr="0072676E">
              <w:rPr>
                <w:i/>
                <w:sz w:val="20"/>
                <w:szCs w:val="20"/>
              </w:rPr>
              <w:t xml:space="preserve"> Termen</w:t>
            </w:r>
            <w:r w:rsidRPr="0072676E">
              <w:rPr>
                <w:i/>
                <w:spacing w:val="-4"/>
                <w:sz w:val="20"/>
                <w:szCs w:val="20"/>
              </w:rPr>
              <w:t xml:space="preserve"> </w:t>
            </w:r>
            <w:r w:rsidRPr="0072676E">
              <w:rPr>
                <w:i/>
                <w:sz w:val="20"/>
                <w:szCs w:val="20"/>
              </w:rPr>
              <w:t>de</w:t>
            </w:r>
            <w:r w:rsidRPr="0072676E">
              <w:rPr>
                <w:i/>
                <w:spacing w:val="-4"/>
                <w:sz w:val="20"/>
                <w:szCs w:val="20"/>
              </w:rPr>
              <w:t xml:space="preserve"> </w:t>
            </w:r>
            <w:r w:rsidRPr="0072676E">
              <w:rPr>
                <w:i/>
                <w:sz w:val="20"/>
                <w:szCs w:val="20"/>
              </w:rPr>
              <w:t>prezentare:</w:t>
            </w:r>
            <w:r w:rsidRPr="0072676E">
              <w:rPr>
                <w:i/>
                <w:spacing w:val="-2"/>
                <w:sz w:val="20"/>
                <w:szCs w:val="20"/>
              </w:rPr>
              <w:t xml:space="preserve"> </w:t>
            </w:r>
            <w:r w:rsidRPr="0072676E">
              <w:rPr>
                <w:i/>
                <w:color w:val="FF0000"/>
                <w:sz w:val="20"/>
                <w:szCs w:val="20"/>
              </w:rPr>
              <w:t>3</w:t>
            </w:r>
            <w:r w:rsidRPr="0072676E">
              <w:rPr>
                <w:i/>
                <w:color w:val="FF0000"/>
                <w:spacing w:val="-3"/>
                <w:sz w:val="20"/>
                <w:szCs w:val="20"/>
              </w:rPr>
              <w:t xml:space="preserve"> </w:t>
            </w:r>
            <w:r w:rsidRPr="0072676E">
              <w:rPr>
                <w:i/>
                <w:color w:val="FF0000"/>
                <w:sz w:val="20"/>
                <w:szCs w:val="20"/>
              </w:rPr>
              <w:t>zile</w:t>
            </w:r>
            <w:r w:rsidRPr="0072676E">
              <w:rPr>
                <w:i/>
                <w:color w:val="FF0000"/>
                <w:spacing w:val="-4"/>
                <w:sz w:val="20"/>
                <w:szCs w:val="20"/>
              </w:rPr>
              <w:t xml:space="preserve"> </w:t>
            </w:r>
            <w:r w:rsidRPr="0072676E">
              <w:rPr>
                <w:i/>
                <w:color w:val="FF0000"/>
                <w:sz w:val="20"/>
                <w:szCs w:val="20"/>
              </w:rPr>
              <w:t>lucrătoare</w:t>
            </w:r>
            <w:r w:rsidRPr="0072676E">
              <w:rPr>
                <w:i/>
                <w:color w:val="FF0000"/>
                <w:spacing w:val="-4"/>
                <w:sz w:val="20"/>
                <w:szCs w:val="20"/>
              </w:rPr>
              <w:t xml:space="preserve"> </w:t>
            </w:r>
            <w:r w:rsidRPr="0072676E">
              <w:rPr>
                <w:i/>
                <w:color w:val="FF0000"/>
                <w:sz w:val="20"/>
                <w:szCs w:val="20"/>
              </w:rPr>
              <w:t>de</w:t>
            </w:r>
            <w:r w:rsidRPr="0072676E">
              <w:rPr>
                <w:i/>
                <w:color w:val="FF0000"/>
                <w:spacing w:val="-4"/>
                <w:sz w:val="20"/>
                <w:szCs w:val="20"/>
              </w:rPr>
              <w:t xml:space="preserve"> </w:t>
            </w:r>
            <w:r w:rsidRPr="0072676E">
              <w:rPr>
                <w:i/>
                <w:color w:val="FF0000"/>
                <w:sz w:val="20"/>
                <w:szCs w:val="20"/>
              </w:rPr>
              <w:t>la</w:t>
            </w:r>
            <w:r w:rsidRPr="0072676E">
              <w:rPr>
                <w:i/>
                <w:color w:val="FF0000"/>
                <w:spacing w:val="-3"/>
                <w:sz w:val="20"/>
                <w:szCs w:val="20"/>
              </w:rPr>
              <w:t xml:space="preserve"> </w:t>
            </w:r>
            <w:r w:rsidRPr="0072676E">
              <w:rPr>
                <w:i/>
                <w:color w:val="FF0000"/>
                <w:spacing w:val="-2"/>
                <w:sz w:val="20"/>
                <w:szCs w:val="20"/>
              </w:rPr>
              <w:t>solicitare)</w:t>
            </w:r>
          </w:p>
        </w:tc>
      </w:tr>
      <w:tr w:rsidR="00AC38C1" w:rsidRPr="009516C7" w14:paraId="7B860746" w14:textId="77777777" w:rsidTr="00445415">
        <w:tc>
          <w:tcPr>
            <w:tcW w:w="539" w:type="dxa"/>
            <w:shd w:val="clear" w:color="auto" w:fill="auto"/>
          </w:tcPr>
          <w:p w14:paraId="71759AE3" w14:textId="77777777" w:rsidR="00AC38C1" w:rsidRPr="009516C7" w:rsidRDefault="00AC38C1" w:rsidP="00445415">
            <w:pPr>
              <w:shd w:val="clear" w:color="auto" w:fill="FFFFFF" w:themeFill="background1"/>
              <w:tabs>
                <w:tab w:val="left" w:pos="612"/>
              </w:tabs>
              <w:spacing w:before="120" w:after="120"/>
              <w:rPr>
                <w:iCs/>
                <w:lang w:eastAsia="ru-RU"/>
              </w:rPr>
            </w:pPr>
          </w:p>
        </w:tc>
        <w:tc>
          <w:tcPr>
            <w:tcW w:w="2811" w:type="dxa"/>
            <w:shd w:val="clear" w:color="auto" w:fill="auto"/>
          </w:tcPr>
          <w:p w14:paraId="47C3E30A" w14:textId="77777777" w:rsidR="00AC38C1" w:rsidRPr="00C9123D" w:rsidRDefault="00AC38C1" w:rsidP="00445415">
            <w:pPr>
              <w:pStyle w:val="TableParagraph"/>
              <w:spacing w:before="120" w:line="364" w:lineRule="auto"/>
              <w:ind w:right="167"/>
              <w:rPr>
                <w:sz w:val="20"/>
                <w:szCs w:val="20"/>
              </w:rPr>
            </w:pPr>
            <w:r w:rsidRPr="0072676E">
              <w:rPr>
                <w:sz w:val="20"/>
                <w:szCs w:val="20"/>
              </w:rPr>
              <w:t xml:space="preserve">Dovada înregistrării </w:t>
            </w:r>
            <w:r w:rsidRPr="0072676E">
              <w:rPr>
                <w:sz w:val="20"/>
                <w:szCs w:val="20"/>
              </w:rPr>
              <w:lastRenderedPageBreak/>
              <w:t>persoanei juridice, în conformitate</w:t>
            </w:r>
            <w:r w:rsidRPr="0072676E">
              <w:rPr>
                <w:spacing w:val="-13"/>
                <w:sz w:val="20"/>
                <w:szCs w:val="20"/>
              </w:rPr>
              <w:t xml:space="preserve"> </w:t>
            </w:r>
            <w:r w:rsidRPr="0072676E">
              <w:rPr>
                <w:sz w:val="20"/>
                <w:szCs w:val="20"/>
              </w:rPr>
              <w:t>cu</w:t>
            </w:r>
            <w:r w:rsidRPr="0072676E">
              <w:rPr>
                <w:spacing w:val="-12"/>
                <w:sz w:val="20"/>
                <w:szCs w:val="20"/>
              </w:rPr>
              <w:t xml:space="preserve"> </w:t>
            </w:r>
            <w:r w:rsidRPr="0072676E">
              <w:rPr>
                <w:sz w:val="20"/>
                <w:szCs w:val="20"/>
              </w:rPr>
              <w:t>prevederile</w:t>
            </w:r>
            <w:r>
              <w:rPr>
                <w:sz w:val="20"/>
                <w:szCs w:val="20"/>
              </w:rPr>
              <w:t xml:space="preserve"> </w:t>
            </w:r>
            <w:r w:rsidRPr="0072676E">
              <w:rPr>
                <w:sz w:val="20"/>
                <w:szCs w:val="20"/>
              </w:rPr>
              <w:t>legale</w:t>
            </w:r>
            <w:r w:rsidRPr="0072676E">
              <w:rPr>
                <w:spacing w:val="-7"/>
                <w:sz w:val="20"/>
                <w:szCs w:val="20"/>
              </w:rPr>
              <w:t xml:space="preserve"> </w:t>
            </w:r>
            <w:r w:rsidRPr="0072676E">
              <w:rPr>
                <w:sz w:val="20"/>
                <w:szCs w:val="20"/>
              </w:rPr>
              <w:t>din</w:t>
            </w:r>
            <w:r w:rsidRPr="0072676E">
              <w:rPr>
                <w:spacing w:val="-6"/>
                <w:sz w:val="20"/>
                <w:szCs w:val="20"/>
              </w:rPr>
              <w:t xml:space="preserve"> </w:t>
            </w:r>
            <w:proofErr w:type="spellStart"/>
            <w:r w:rsidRPr="0072676E">
              <w:rPr>
                <w:sz w:val="20"/>
                <w:szCs w:val="20"/>
              </w:rPr>
              <w:t>ţara</w:t>
            </w:r>
            <w:proofErr w:type="spellEnd"/>
            <w:r w:rsidRPr="0072676E">
              <w:rPr>
                <w:spacing w:val="-7"/>
                <w:sz w:val="20"/>
                <w:szCs w:val="20"/>
              </w:rPr>
              <w:t xml:space="preserve"> </w:t>
            </w:r>
            <w:r w:rsidRPr="0072676E">
              <w:rPr>
                <w:sz w:val="20"/>
                <w:szCs w:val="20"/>
              </w:rPr>
              <w:t>în</w:t>
            </w:r>
            <w:r w:rsidRPr="0072676E">
              <w:rPr>
                <w:spacing w:val="-7"/>
                <w:sz w:val="20"/>
                <w:szCs w:val="20"/>
              </w:rPr>
              <w:t xml:space="preserve"> </w:t>
            </w:r>
            <w:r w:rsidRPr="0072676E">
              <w:rPr>
                <w:sz w:val="20"/>
                <w:szCs w:val="20"/>
              </w:rPr>
              <w:t>care ofertantul</w:t>
            </w:r>
            <w:r w:rsidRPr="0072676E">
              <w:rPr>
                <w:spacing w:val="-6"/>
                <w:sz w:val="20"/>
                <w:szCs w:val="20"/>
              </w:rPr>
              <w:t xml:space="preserve"> </w:t>
            </w:r>
            <w:r w:rsidRPr="0072676E">
              <w:rPr>
                <w:sz w:val="20"/>
                <w:szCs w:val="20"/>
              </w:rPr>
              <w:t>este</w:t>
            </w:r>
            <w:r w:rsidRPr="0072676E">
              <w:rPr>
                <w:spacing w:val="-4"/>
                <w:sz w:val="20"/>
                <w:szCs w:val="20"/>
              </w:rPr>
              <w:t xml:space="preserve"> </w:t>
            </w:r>
            <w:r w:rsidRPr="0072676E">
              <w:rPr>
                <w:spacing w:val="-2"/>
                <w:sz w:val="20"/>
                <w:szCs w:val="20"/>
              </w:rPr>
              <w:t>stabilit</w:t>
            </w:r>
          </w:p>
        </w:tc>
        <w:tc>
          <w:tcPr>
            <w:tcW w:w="4578" w:type="dxa"/>
            <w:shd w:val="clear" w:color="auto" w:fill="auto"/>
          </w:tcPr>
          <w:p w14:paraId="40E9C023" w14:textId="77777777" w:rsidR="00AC38C1" w:rsidRPr="0072676E" w:rsidRDefault="00AC38C1" w:rsidP="00445415">
            <w:pPr>
              <w:pStyle w:val="TableParagraph"/>
              <w:spacing w:before="10" w:line="340" w:lineRule="atLeast"/>
              <w:ind w:left="0" w:right="269"/>
              <w:rPr>
                <w:sz w:val="20"/>
                <w:szCs w:val="20"/>
              </w:rPr>
            </w:pPr>
            <w:r w:rsidRPr="0072676E">
              <w:rPr>
                <w:sz w:val="20"/>
                <w:szCs w:val="20"/>
              </w:rPr>
              <w:lastRenderedPageBreak/>
              <w:t xml:space="preserve">Certificat/Decizie de înregistrare a </w:t>
            </w:r>
            <w:r w:rsidRPr="0072676E">
              <w:rPr>
                <w:sz w:val="20"/>
                <w:szCs w:val="20"/>
              </w:rPr>
              <w:lastRenderedPageBreak/>
              <w:t>întreprinderii/Extras</w:t>
            </w:r>
            <w:r w:rsidRPr="0072676E">
              <w:rPr>
                <w:spacing w:val="-9"/>
                <w:sz w:val="20"/>
                <w:szCs w:val="20"/>
              </w:rPr>
              <w:t xml:space="preserve"> </w:t>
            </w:r>
            <w:r w:rsidRPr="0072676E">
              <w:rPr>
                <w:sz w:val="20"/>
                <w:szCs w:val="20"/>
              </w:rPr>
              <w:t>din</w:t>
            </w:r>
            <w:r w:rsidRPr="0072676E">
              <w:rPr>
                <w:spacing w:val="-7"/>
                <w:sz w:val="20"/>
                <w:szCs w:val="20"/>
              </w:rPr>
              <w:t xml:space="preserve"> </w:t>
            </w:r>
            <w:r w:rsidRPr="0072676E">
              <w:rPr>
                <w:sz w:val="20"/>
                <w:szCs w:val="20"/>
              </w:rPr>
              <w:t>Registrul</w:t>
            </w:r>
            <w:r w:rsidRPr="0072676E">
              <w:rPr>
                <w:spacing w:val="-9"/>
                <w:sz w:val="20"/>
                <w:szCs w:val="20"/>
              </w:rPr>
              <w:t xml:space="preserve"> </w:t>
            </w:r>
            <w:r w:rsidRPr="0072676E">
              <w:rPr>
                <w:sz w:val="20"/>
                <w:szCs w:val="20"/>
              </w:rPr>
              <w:t>de</w:t>
            </w:r>
            <w:r w:rsidRPr="0072676E">
              <w:rPr>
                <w:spacing w:val="-8"/>
                <w:sz w:val="20"/>
                <w:szCs w:val="20"/>
              </w:rPr>
              <w:t xml:space="preserve"> </w:t>
            </w:r>
            <w:r w:rsidRPr="0072676E">
              <w:rPr>
                <w:sz w:val="20"/>
                <w:szCs w:val="20"/>
              </w:rPr>
              <w:t>Stat</w:t>
            </w:r>
            <w:r w:rsidRPr="0072676E">
              <w:rPr>
                <w:spacing w:val="-9"/>
                <w:sz w:val="20"/>
                <w:szCs w:val="20"/>
              </w:rPr>
              <w:t xml:space="preserve"> </w:t>
            </w:r>
            <w:r w:rsidRPr="0072676E">
              <w:rPr>
                <w:sz w:val="20"/>
                <w:szCs w:val="20"/>
              </w:rPr>
              <w:t>al</w:t>
            </w:r>
          </w:p>
          <w:p w14:paraId="627CDFD2" w14:textId="77777777" w:rsidR="00AC38C1" w:rsidRPr="0072676E" w:rsidRDefault="00AC38C1" w:rsidP="00445415">
            <w:pPr>
              <w:pStyle w:val="TableParagraph"/>
              <w:spacing w:before="8"/>
              <w:ind w:left="0"/>
              <w:rPr>
                <w:sz w:val="20"/>
                <w:szCs w:val="20"/>
              </w:rPr>
            </w:pPr>
            <w:r w:rsidRPr="0072676E">
              <w:rPr>
                <w:sz w:val="20"/>
                <w:szCs w:val="20"/>
              </w:rPr>
              <w:t>persoanelor</w:t>
            </w:r>
            <w:r w:rsidRPr="0072676E">
              <w:rPr>
                <w:spacing w:val="-6"/>
                <w:sz w:val="20"/>
                <w:szCs w:val="20"/>
              </w:rPr>
              <w:t xml:space="preserve"> </w:t>
            </w:r>
            <w:r w:rsidRPr="0072676E">
              <w:rPr>
                <w:spacing w:val="-2"/>
                <w:sz w:val="20"/>
                <w:szCs w:val="20"/>
              </w:rPr>
              <w:t>juridice.</w:t>
            </w:r>
          </w:p>
          <w:p w14:paraId="6BA364B6" w14:textId="77777777" w:rsidR="00AC38C1" w:rsidRPr="0072676E" w:rsidRDefault="00AC38C1" w:rsidP="00445415">
            <w:pPr>
              <w:pStyle w:val="TableParagraph"/>
              <w:spacing w:before="119"/>
              <w:rPr>
                <w:i/>
                <w:sz w:val="20"/>
                <w:szCs w:val="20"/>
              </w:rPr>
            </w:pPr>
            <w:r w:rsidRPr="0072676E">
              <w:rPr>
                <w:i/>
                <w:sz w:val="20"/>
                <w:szCs w:val="20"/>
              </w:rPr>
              <w:t>Varianta</w:t>
            </w:r>
            <w:r w:rsidRPr="0072676E">
              <w:rPr>
                <w:i/>
                <w:spacing w:val="-1"/>
                <w:sz w:val="20"/>
                <w:szCs w:val="20"/>
              </w:rPr>
              <w:t xml:space="preserve"> </w:t>
            </w:r>
            <w:r w:rsidRPr="0072676E">
              <w:rPr>
                <w:i/>
                <w:sz w:val="20"/>
                <w:szCs w:val="20"/>
              </w:rPr>
              <w:t>scanată de pe</w:t>
            </w:r>
            <w:r w:rsidRPr="0072676E">
              <w:rPr>
                <w:i/>
                <w:spacing w:val="-2"/>
                <w:sz w:val="20"/>
                <w:szCs w:val="20"/>
              </w:rPr>
              <w:t xml:space="preserve"> original,</w:t>
            </w:r>
          </w:p>
          <w:p w14:paraId="765B89C2" w14:textId="77777777" w:rsidR="00AC38C1" w:rsidRPr="0072676E" w:rsidRDefault="00AC38C1" w:rsidP="00445415">
            <w:pPr>
              <w:pStyle w:val="TableParagraph"/>
              <w:rPr>
                <w:i/>
                <w:sz w:val="20"/>
                <w:szCs w:val="20"/>
              </w:rPr>
            </w:pPr>
            <w:r w:rsidRPr="0072676E">
              <w:rPr>
                <w:i/>
                <w:sz w:val="20"/>
                <w:szCs w:val="20"/>
              </w:rPr>
              <w:t>confirmată</w:t>
            </w:r>
            <w:r w:rsidRPr="0072676E">
              <w:rPr>
                <w:i/>
                <w:spacing w:val="-1"/>
                <w:sz w:val="20"/>
                <w:szCs w:val="20"/>
              </w:rPr>
              <w:t xml:space="preserve"> </w:t>
            </w:r>
            <w:r w:rsidRPr="0072676E">
              <w:rPr>
                <w:i/>
                <w:sz w:val="20"/>
                <w:szCs w:val="20"/>
              </w:rPr>
              <w:t>prin</w:t>
            </w:r>
            <w:r w:rsidRPr="0072676E">
              <w:rPr>
                <w:i/>
                <w:spacing w:val="-1"/>
                <w:sz w:val="20"/>
                <w:szCs w:val="20"/>
              </w:rPr>
              <w:t xml:space="preserve"> </w:t>
            </w:r>
            <w:r w:rsidRPr="0072676E">
              <w:rPr>
                <w:i/>
                <w:sz w:val="20"/>
                <w:szCs w:val="20"/>
              </w:rPr>
              <w:t>aplicarea</w:t>
            </w:r>
            <w:r w:rsidRPr="0072676E">
              <w:rPr>
                <w:i/>
                <w:spacing w:val="-1"/>
                <w:sz w:val="20"/>
                <w:szCs w:val="20"/>
              </w:rPr>
              <w:t xml:space="preserve"> </w:t>
            </w:r>
            <w:r w:rsidRPr="0072676E">
              <w:rPr>
                <w:i/>
                <w:spacing w:val="-2"/>
                <w:sz w:val="20"/>
                <w:szCs w:val="20"/>
              </w:rPr>
              <w:t>semnăturii</w:t>
            </w:r>
          </w:p>
          <w:p w14:paraId="30C0CA31" w14:textId="77777777" w:rsidR="00AC38C1" w:rsidRPr="0072676E" w:rsidRDefault="00AC38C1" w:rsidP="00445415">
            <w:pPr>
              <w:pStyle w:val="TableParagraph"/>
              <w:spacing w:before="1"/>
              <w:rPr>
                <w:i/>
                <w:sz w:val="20"/>
                <w:szCs w:val="20"/>
              </w:rPr>
            </w:pPr>
            <w:r w:rsidRPr="0072676E">
              <w:rPr>
                <w:i/>
                <w:sz w:val="20"/>
                <w:szCs w:val="20"/>
              </w:rPr>
              <w:t>electronice</w:t>
            </w:r>
            <w:r w:rsidRPr="0072676E">
              <w:rPr>
                <w:i/>
                <w:spacing w:val="-3"/>
                <w:sz w:val="20"/>
                <w:szCs w:val="20"/>
              </w:rPr>
              <w:t xml:space="preserve"> </w:t>
            </w:r>
            <w:r w:rsidRPr="0072676E">
              <w:rPr>
                <w:i/>
                <w:sz w:val="20"/>
                <w:szCs w:val="20"/>
              </w:rPr>
              <w:t>a</w:t>
            </w:r>
            <w:r w:rsidRPr="0072676E">
              <w:rPr>
                <w:i/>
                <w:spacing w:val="-2"/>
                <w:sz w:val="20"/>
                <w:szCs w:val="20"/>
              </w:rPr>
              <w:t xml:space="preserve"> ofertantului.</w:t>
            </w:r>
          </w:p>
          <w:p w14:paraId="6F19973C" w14:textId="77777777" w:rsidR="00AC38C1" w:rsidRPr="009516C7" w:rsidRDefault="00AC38C1" w:rsidP="00445415">
            <w:pPr>
              <w:shd w:val="clear" w:color="auto" w:fill="FFFFFF" w:themeFill="background1"/>
              <w:tabs>
                <w:tab w:val="left" w:pos="612"/>
              </w:tabs>
              <w:spacing w:before="120" w:after="120"/>
              <w:jc w:val="both"/>
              <w:rPr>
                <w:iCs/>
                <w:lang w:eastAsia="ru-RU"/>
              </w:rPr>
            </w:pPr>
            <w:r w:rsidRPr="0072676E">
              <w:rPr>
                <w:sz w:val="20"/>
                <w:szCs w:val="20"/>
              </w:rPr>
              <w:t>Operatorul economic nerezident va prezenta documente din ţara de origine care dovedesc forma</w:t>
            </w:r>
            <w:r w:rsidRPr="0072676E">
              <w:rPr>
                <w:spacing w:val="-9"/>
                <w:sz w:val="20"/>
                <w:szCs w:val="20"/>
              </w:rPr>
              <w:t xml:space="preserve"> </w:t>
            </w:r>
            <w:r w:rsidRPr="0072676E">
              <w:rPr>
                <w:sz w:val="20"/>
                <w:szCs w:val="20"/>
              </w:rPr>
              <w:t>de</w:t>
            </w:r>
            <w:r w:rsidRPr="0072676E">
              <w:rPr>
                <w:spacing w:val="-8"/>
                <w:sz w:val="20"/>
                <w:szCs w:val="20"/>
              </w:rPr>
              <w:t xml:space="preserve"> </w:t>
            </w:r>
            <w:r w:rsidRPr="0072676E">
              <w:rPr>
                <w:sz w:val="20"/>
                <w:szCs w:val="20"/>
              </w:rPr>
              <w:t>înregistrare/atestare</w:t>
            </w:r>
            <w:r w:rsidRPr="0072676E">
              <w:rPr>
                <w:spacing w:val="-9"/>
                <w:sz w:val="20"/>
                <w:szCs w:val="20"/>
              </w:rPr>
              <w:t xml:space="preserve"> </w:t>
            </w:r>
            <w:r w:rsidRPr="0072676E">
              <w:rPr>
                <w:sz w:val="20"/>
                <w:szCs w:val="20"/>
              </w:rPr>
              <w:t>ori</w:t>
            </w:r>
            <w:r w:rsidRPr="0072676E">
              <w:rPr>
                <w:spacing w:val="-9"/>
                <w:sz w:val="20"/>
                <w:szCs w:val="20"/>
              </w:rPr>
              <w:t xml:space="preserve"> </w:t>
            </w:r>
            <w:r w:rsidRPr="0072676E">
              <w:rPr>
                <w:sz w:val="20"/>
                <w:szCs w:val="20"/>
              </w:rPr>
              <w:t>apartenenţa</w:t>
            </w:r>
            <w:r w:rsidRPr="0072676E">
              <w:rPr>
                <w:spacing w:val="-8"/>
                <w:sz w:val="20"/>
                <w:szCs w:val="20"/>
              </w:rPr>
              <w:t xml:space="preserve"> </w:t>
            </w:r>
            <w:r w:rsidRPr="0072676E">
              <w:rPr>
                <w:sz w:val="20"/>
                <w:szCs w:val="20"/>
              </w:rPr>
              <w:t>din punct de vedere profesional</w:t>
            </w:r>
          </w:p>
        </w:tc>
        <w:tc>
          <w:tcPr>
            <w:tcW w:w="1558" w:type="dxa"/>
            <w:shd w:val="clear" w:color="auto" w:fill="auto"/>
          </w:tcPr>
          <w:p w14:paraId="43CBC60B" w14:textId="77777777" w:rsidR="00AC38C1" w:rsidRPr="0072676E" w:rsidRDefault="00AC38C1" w:rsidP="00445415">
            <w:pPr>
              <w:pStyle w:val="TableParagraph"/>
              <w:spacing w:before="120"/>
              <w:ind w:left="105"/>
              <w:rPr>
                <w:sz w:val="20"/>
                <w:szCs w:val="20"/>
              </w:rPr>
            </w:pPr>
            <w:r w:rsidRPr="0072676E">
              <w:rPr>
                <w:spacing w:val="-2"/>
                <w:sz w:val="20"/>
                <w:szCs w:val="20"/>
              </w:rPr>
              <w:lastRenderedPageBreak/>
              <w:t>Obligatoriu</w:t>
            </w:r>
          </w:p>
          <w:p w14:paraId="7B79678A" w14:textId="77777777" w:rsidR="00AC38C1" w:rsidRPr="009516C7" w:rsidRDefault="00AC38C1" w:rsidP="00445415">
            <w:pPr>
              <w:shd w:val="clear" w:color="auto" w:fill="FFFFFF" w:themeFill="background1"/>
              <w:tabs>
                <w:tab w:val="left" w:pos="612"/>
              </w:tabs>
              <w:spacing w:before="120" w:after="120"/>
              <w:rPr>
                <w:iCs/>
                <w:lang w:eastAsia="ru-RU"/>
              </w:rPr>
            </w:pPr>
            <w:r w:rsidRPr="0072676E">
              <w:rPr>
                <w:sz w:val="20"/>
                <w:szCs w:val="20"/>
              </w:rPr>
              <w:lastRenderedPageBreak/>
              <w:t>(la</w:t>
            </w:r>
            <w:r w:rsidRPr="0072676E">
              <w:rPr>
                <w:spacing w:val="-3"/>
                <w:sz w:val="20"/>
                <w:szCs w:val="20"/>
              </w:rPr>
              <w:t xml:space="preserve"> </w:t>
            </w:r>
            <w:r w:rsidRPr="0072676E">
              <w:rPr>
                <w:spacing w:val="-2"/>
                <w:sz w:val="20"/>
                <w:szCs w:val="20"/>
              </w:rPr>
              <w:t>solicitare)</w:t>
            </w:r>
          </w:p>
        </w:tc>
      </w:tr>
      <w:tr w:rsidR="00AC38C1" w:rsidRPr="009516C7" w14:paraId="4E7E0561" w14:textId="77777777" w:rsidTr="00445415">
        <w:tc>
          <w:tcPr>
            <w:tcW w:w="539" w:type="dxa"/>
            <w:shd w:val="clear" w:color="auto" w:fill="auto"/>
          </w:tcPr>
          <w:p w14:paraId="5FD2093B" w14:textId="77777777" w:rsidR="00AC38C1" w:rsidRPr="009516C7" w:rsidRDefault="00AC38C1" w:rsidP="00445415">
            <w:pPr>
              <w:shd w:val="clear" w:color="auto" w:fill="FFFFFF" w:themeFill="background1"/>
              <w:tabs>
                <w:tab w:val="left" w:pos="612"/>
              </w:tabs>
              <w:spacing w:before="120" w:after="120"/>
              <w:rPr>
                <w:iCs/>
                <w:lang w:eastAsia="ru-RU"/>
              </w:rPr>
            </w:pPr>
          </w:p>
        </w:tc>
        <w:tc>
          <w:tcPr>
            <w:tcW w:w="2811" w:type="dxa"/>
            <w:shd w:val="clear" w:color="auto" w:fill="auto"/>
          </w:tcPr>
          <w:p w14:paraId="17B8FF91" w14:textId="77777777" w:rsidR="00AC38C1" w:rsidRPr="00D3124E" w:rsidRDefault="00AC38C1" w:rsidP="00445415">
            <w:pPr>
              <w:pStyle w:val="Default"/>
              <w:rPr>
                <w:rFonts w:ascii="Times New Roman" w:hAnsi="Times New Roman" w:cs="Times New Roman"/>
                <w:sz w:val="20"/>
                <w:szCs w:val="20"/>
              </w:rPr>
            </w:pPr>
            <w:proofErr w:type="spellStart"/>
            <w:r w:rsidRPr="00D3124E">
              <w:rPr>
                <w:rFonts w:ascii="Times New Roman" w:hAnsi="Times New Roman" w:cs="Times New Roman"/>
                <w:sz w:val="20"/>
                <w:szCs w:val="20"/>
              </w:rPr>
              <w:t>Îndeplinirea</w:t>
            </w:r>
            <w:proofErr w:type="spellEnd"/>
            <w:r w:rsidRPr="00D3124E">
              <w:rPr>
                <w:rFonts w:ascii="Times New Roman" w:hAnsi="Times New Roman" w:cs="Times New Roman"/>
                <w:sz w:val="20"/>
                <w:szCs w:val="20"/>
              </w:rPr>
              <w:t xml:space="preserve"> de </w:t>
            </w:r>
            <w:proofErr w:type="spellStart"/>
            <w:r w:rsidRPr="00D3124E">
              <w:rPr>
                <w:rFonts w:ascii="Times New Roman" w:hAnsi="Times New Roman" w:cs="Times New Roman"/>
                <w:sz w:val="20"/>
                <w:szCs w:val="20"/>
              </w:rPr>
              <w:t>către</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operatorii</w:t>
            </w:r>
            <w:proofErr w:type="spellEnd"/>
            <w:r w:rsidRPr="00D3124E">
              <w:rPr>
                <w:rFonts w:ascii="Times New Roman" w:hAnsi="Times New Roman" w:cs="Times New Roman"/>
                <w:sz w:val="20"/>
                <w:szCs w:val="20"/>
              </w:rPr>
              <w:t xml:space="preserve"> economici </w:t>
            </w:r>
            <w:proofErr w:type="spellStart"/>
            <w:r w:rsidRPr="00D3124E">
              <w:rPr>
                <w:rFonts w:ascii="Times New Roman" w:hAnsi="Times New Roman" w:cs="Times New Roman"/>
                <w:sz w:val="20"/>
                <w:szCs w:val="20"/>
              </w:rPr>
              <w:t>ofertanți</w:t>
            </w:r>
            <w:proofErr w:type="spellEnd"/>
            <w:r w:rsidRPr="00D3124E">
              <w:rPr>
                <w:rFonts w:ascii="Times New Roman" w:hAnsi="Times New Roman" w:cs="Times New Roman"/>
                <w:sz w:val="20"/>
                <w:szCs w:val="20"/>
              </w:rPr>
              <w:t xml:space="preserve"> </w:t>
            </w:r>
            <w:proofErr w:type="gramStart"/>
            <w:r w:rsidRPr="00D3124E">
              <w:rPr>
                <w:rFonts w:ascii="Times New Roman" w:hAnsi="Times New Roman" w:cs="Times New Roman"/>
                <w:sz w:val="20"/>
                <w:szCs w:val="20"/>
              </w:rPr>
              <w:t>a</w:t>
            </w:r>
            <w:proofErr w:type="gram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obligaţiilor</w:t>
            </w:r>
            <w:proofErr w:type="spellEnd"/>
            <w:r w:rsidRPr="00D3124E">
              <w:rPr>
                <w:rFonts w:ascii="Times New Roman" w:hAnsi="Times New Roman" w:cs="Times New Roman"/>
                <w:sz w:val="20"/>
                <w:szCs w:val="20"/>
              </w:rPr>
              <w:t xml:space="preserve"> de </w:t>
            </w:r>
            <w:proofErr w:type="spellStart"/>
            <w:r w:rsidRPr="00D3124E">
              <w:rPr>
                <w:rFonts w:ascii="Times New Roman" w:hAnsi="Times New Roman" w:cs="Times New Roman"/>
                <w:sz w:val="20"/>
                <w:szCs w:val="20"/>
              </w:rPr>
              <w:t>plată</w:t>
            </w:r>
            <w:proofErr w:type="spellEnd"/>
            <w:r w:rsidRPr="00D3124E">
              <w:rPr>
                <w:rFonts w:ascii="Times New Roman" w:hAnsi="Times New Roman" w:cs="Times New Roman"/>
                <w:sz w:val="20"/>
                <w:szCs w:val="20"/>
              </w:rPr>
              <w:t xml:space="preserve"> a </w:t>
            </w:r>
            <w:proofErr w:type="spellStart"/>
            <w:r w:rsidRPr="00D3124E">
              <w:rPr>
                <w:rFonts w:ascii="Times New Roman" w:hAnsi="Times New Roman" w:cs="Times New Roman"/>
                <w:sz w:val="20"/>
                <w:szCs w:val="20"/>
              </w:rPr>
              <w:t>impozitelor</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taxelor</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şi</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contribuţiilor</w:t>
            </w:r>
            <w:proofErr w:type="spellEnd"/>
            <w:r w:rsidRPr="00D3124E">
              <w:rPr>
                <w:rFonts w:ascii="Times New Roman" w:hAnsi="Times New Roman" w:cs="Times New Roman"/>
                <w:sz w:val="20"/>
                <w:szCs w:val="20"/>
              </w:rPr>
              <w:t xml:space="preserve"> de </w:t>
            </w:r>
            <w:proofErr w:type="spellStart"/>
            <w:r w:rsidRPr="00D3124E">
              <w:rPr>
                <w:rFonts w:ascii="Times New Roman" w:hAnsi="Times New Roman" w:cs="Times New Roman"/>
                <w:sz w:val="20"/>
                <w:szCs w:val="20"/>
              </w:rPr>
              <w:t>asigurări</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sociale</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în</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conformitate</w:t>
            </w:r>
            <w:proofErr w:type="spellEnd"/>
            <w:r w:rsidRPr="00D3124E">
              <w:rPr>
                <w:rFonts w:ascii="Times New Roman" w:hAnsi="Times New Roman" w:cs="Times New Roman"/>
                <w:sz w:val="20"/>
                <w:szCs w:val="20"/>
              </w:rPr>
              <w:t xml:space="preserve"> cu </w:t>
            </w:r>
            <w:proofErr w:type="spellStart"/>
            <w:r w:rsidRPr="00D3124E">
              <w:rPr>
                <w:rFonts w:ascii="Times New Roman" w:hAnsi="Times New Roman" w:cs="Times New Roman"/>
                <w:sz w:val="20"/>
                <w:szCs w:val="20"/>
              </w:rPr>
              <w:t>prevederile</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legale</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în</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vigoare</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în</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Republica</w:t>
            </w:r>
            <w:proofErr w:type="spellEnd"/>
            <w:r w:rsidRPr="00D3124E">
              <w:rPr>
                <w:rFonts w:ascii="Times New Roman" w:hAnsi="Times New Roman" w:cs="Times New Roman"/>
                <w:sz w:val="20"/>
                <w:szCs w:val="20"/>
              </w:rPr>
              <w:t xml:space="preserve"> Moldova </w:t>
            </w:r>
            <w:proofErr w:type="spellStart"/>
            <w:r w:rsidRPr="00D3124E">
              <w:rPr>
                <w:rFonts w:ascii="Times New Roman" w:hAnsi="Times New Roman" w:cs="Times New Roman"/>
                <w:sz w:val="20"/>
                <w:szCs w:val="20"/>
              </w:rPr>
              <w:t>sau</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în</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ţara</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în</w:t>
            </w:r>
            <w:proofErr w:type="spellEnd"/>
            <w:r w:rsidRPr="00D3124E">
              <w:rPr>
                <w:rFonts w:ascii="Times New Roman" w:hAnsi="Times New Roman" w:cs="Times New Roman"/>
                <w:sz w:val="20"/>
                <w:szCs w:val="20"/>
              </w:rPr>
              <w:t xml:space="preserve"> care </w:t>
            </w:r>
            <w:proofErr w:type="spellStart"/>
            <w:r w:rsidRPr="00D3124E">
              <w:rPr>
                <w:rFonts w:ascii="Times New Roman" w:hAnsi="Times New Roman" w:cs="Times New Roman"/>
                <w:sz w:val="20"/>
                <w:szCs w:val="20"/>
              </w:rPr>
              <w:t>este</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stabilit</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ofertantul</w:t>
            </w:r>
            <w:proofErr w:type="spellEnd"/>
            <w:r w:rsidRPr="00D3124E">
              <w:rPr>
                <w:rFonts w:ascii="Times New Roman" w:hAnsi="Times New Roman" w:cs="Times New Roman"/>
                <w:sz w:val="20"/>
                <w:szCs w:val="20"/>
              </w:rPr>
              <w:t xml:space="preserve">) </w:t>
            </w:r>
          </w:p>
          <w:p w14:paraId="2F311D11" w14:textId="77777777" w:rsidR="00AC38C1" w:rsidRPr="00D3124E" w:rsidRDefault="00AC38C1" w:rsidP="00445415">
            <w:pPr>
              <w:shd w:val="clear" w:color="auto" w:fill="FFFFFF" w:themeFill="background1"/>
              <w:tabs>
                <w:tab w:val="left" w:pos="612"/>
              </w:tabs>
              <w:spacing w:before="120" w:after="120"/>
              <w:rPr>
                <w:iCs/>
                <w:lang w:eastAsia="ru-RU"/>
              </w:rPr>
            </w:pPr>
          </w:p>
        </w:tc>
        <w:tc>
          <w:tcPr>
            <w:tcW w:w="4578" w:type="dxa"/>
            <w:shd w:val="clear" w:color="auto" w:fill="auto"/>
          </w:tcPr>
          <w:p w14:paraId="0A34E248" w14:textId="77777777" w:rsidR="00AC38C1" w:rsidRPr="00D3124E" w:rsidRDefault="00AC38C1" w:rsidP="00445415">
            <w:pPr>
              <w:pStyle w:val="Frspaiere"/>
              <w:rPr>
                <w:rFonts w:ascii="Times New Roman" w:hAnsi="Times New Roman" w:cs="Times New Roman"/>
                <w:sz w:val="20"/>
                <w:szCs w:val="20"/>
              </w:rPr>
            </w:pPr>
            <w:r w:rsidRPr="00D3124E">
              <w:rPr>
                <w:rFonts w:ascii="Times New Roman" w:hAnsi="Times New Roman" w:cs="Times New Roman"/>
                <w:sz w:val="20"/>
                <w:szCs w:val="20"/>
              </w:rPr>
              <w:t>Îndeplinirea de către operatorii economici ofertanți a obligațiilor de plată a impozitelor, taxelor și contribuțiilor de asigurări sociale (în conformitate cu prevederile legale în vigoare în Republica Moldova va fi verificată de către autoritatea</w:t>
            </w:r>
            <w:r w:rsidRPr="00D3124E">
              <w:rPr>
                <w:rFonts w:ascii="Times New Roman" w:hAnsi="Times New Roman" w:cs="Times New Roman"/>
                <w:spacing w:val="-10"/>
                <w:sz w:val="20"/>
                <w:szCs w:val="20"/>
              </w:rPr>
              <w:t xml:space="preserve"> </w:t>
            </w:r>
            <w:r w:rsidRPr="00D3124E">
              <w:rPr>
                <w:rFonts w:ascii="Times New Roman" w:hAnsi="Times New Roman" w:cs="Times New Roman"/>
                <w:sz w:val="20"/>
                <w:szCs w:val="20"/>
              </w:rPr>
              <w:t>contractantă</w:t>
            </w:r>
            <w:r w:rsidRPr="00D3124E">
              <w:rPr>
                <w:rFonts w:ascii="Times New Roman" w:hAnsi="Times New Roman" w:cs="Times New Roman"/>
                <w:spacing w:val="-12"/>
                <w:sz w:val="20"/>
                <w:szCs w:val="20"/>
              </w:rPr>
              <w:t xml:space="preserve"> </w:t>
            </w:r>
            <w:r w:rsidRPr="00D3124E">
              <w:rPr>
                <w:rFonts w:ascii="Times New Roman" w:hAnsi="Times New Roman" w:cs="Times New Roman"/>
                <w:sz w:val="20"/>
                <w:szCs w:val="20"/>
              </w:rPr>
              <w:t>prin</w:t>
            </w:r>
            <w:r w:rsidRPr="00D3124E">
              <w:rPr>
                <w:rFonts w:ascii="Times New Roman" w:hAnsi="Times New Roman" w:cs="Times New Roman"/>
                <w:spacing w:val="-10"/>
                <w:sz w:val="20"/>
                <w:szCs w:val="20"/>
              </w:rPr>
              <w:t xml:space="preserve"> </w:t>
            </w:r>
            <w:r w:rsidRPr="00D3124E">
              <w:rPr>
                <w:rFonts w:ascii="Times New Roman" w:hAnsi="Times New Roman" w:cs="Times New Roman"/>
                <w:sz w:val="20"/>
                <w:szCs w:val="20"/>
              </w:rPr>
              <w:t>intermediul</w:t>
            </w:r>
            <w:r w:rsidRPr="00D3124E">
              <w:rPr>
                <w:rFonts w:ascii="Times New Roman" w:hAnsi="Times New Roman" w:cs="Times New Roman"/>
                <w:spacing w:val="-11"/>
                <w:sz w:val="20"/>
                <w:szCs w:val="20"/>
              </w:rPr>
              <w:t xml:space="preserve"> </w:t>
            </w:r>
            <w:r w:rsidRPr="00D3124E">
              <w:rPr>
                <w:rFonts w:ascii="Times New Roman" w:hAnsi="Times New Roman" w:cs="Times New Roman"/>
                <w:sz w:val="20"/>
                <w:szCs w:val="20"/>
              </w:rPr>
              <w:t>resursei informaționale a Serviciului Fiscal de Stat.</w:t>
            </w:r>
          </w:p>
          <w:p w14:paraId="29D9941D" w14:textId="77777777" w:rsidR="00AC38C1" w:rsidRPr="00D3124E" w:rsidRDefault="00AC38C1" w:rsidP="00445415">
            <w:pPr>
              <w:pStyle w:val="Frspaiere"/>
              <w:rPr>
                <w:rFonts w:ascii="Times New Roman" w:hAnsi="Times New Roman" w:cs="Times New Roman"/>
                <w:sz w:val="20"/>
                <w:szCs w:val="20"/>
              </w:rPr>
            </w:pPr>
            <w:r w:rsidRPr="00D3124E">
              <w:rPr>
                <w:rFonts w:ascii="Times New Roman" w:hAnsi="Times New Roman" w:cs="Times New Roman"/>
                <w:sz w:val="20"/>
                <w:szCs w:val="20"/>
              </w:rPr>
              <w:t>Dacă acest lucru nu va fi posibil, operatorul economic</w:t>
            </w:r>
            <w:r w:rsidRPr="00D3124E">
              <w:rPr>
                <w:rFonts w:ascii="Times New Roman" w:hAnsi="Times New Roman" w:cs="Times New Roman"/>
                <w:spacing w:val="-7"/>
                <w:sz w:val="20"/>
                <w:szCs w:val="20"/>
              </w:rPr>
              <w:t xml:space="preserve"> </w:t>
            </w:r>
            <w:r w:rsidRPr="00D3124E">
              <w:rPr>
                <w:rFonts w:ascii="Times New Roman" w:hAnsi="Times New Roman" w:cs="Times New Roman"/>
                <w:sz w:val="20"/>
                <w:szCs w:val="20"/>
              </w:rPr>
              <w:t>ofertant</w:t>
            </w:r>
            <w:r w:rsidRPr="00D3124E">
              <w:rPr>
                <w:rFonts w:ascii="Times New Roman" w:hAnsi="Times New Roman" w:cs="Times New Roman"/>
                <w:spacing w:val="-8"/>
                <w:sz w:val="20"/>
                <w:szCs w:val="20"/>
              </w:rPr>
              <w:t xml:space="preserve"> </w:t>
            </w:r>
            <w:r w:rsidRPr="00D3124E">
              <w:rPr>
                <w:rFonts w:ascii="Times New Roman" w:hAnsi="Times New Roman" w:cs="Times New Roman"/>
                <w:sz w:val="20"/>
                <w:szCs w:val="20"/>
              </w:rPr>
              <w:t>va</w:t>
            </w:r>
            <w:r w:rsidRPr="00D3124E">
              <w:rPr>
                <w:rFonts w:ascii="Times New Roman" w:hAnsi="Times New Roman" w:cs="Times New Roman"/>
                <w:spacing w:val="-5"/>
                <w:sz w:val="20"/>
                <w:szCs w:val="20"/>
              </w:rPr>
              <w:t xml:space="preserve"> </w:t>
            </w:r>
            <w:r w:rsidRPr="00D3124E">
              <w:rPr>
                <w:rFonts w:ascii="Times New Roman" w:hAnsi="Times New Roman" w:cs="Times New Roman"/>
                <w:sz w:val="20"/>
                <w:szCs w:val="20"/>
              </w:rPr>
              <w:t>prezenta</w:t>
            </w:r>
            <w:r w:rsidRPr="00D3124E">
              <w:rPr>
                <w:rFonts w:ascii="Times New Roman" w:hAnsi="Times New Roman" w:cs="Times New Roman"/>
                <w:spacing w:val="-7"/>
                <w:sz w:val="20"/>
                <w:szCs w:val="20"/>
              </w:rPr>
              <w:t xml:space="preserve"> </w:t>
            </w:r>
            <w:r w:rsidRPr="00D3124E">
              <w:rPr>
                <w:rFonts w:ascii="Times New Roman" w:hAnsi="Times New Roman" w:cs="Times New Roman"/>
                <w:sz w:val="20"/>
                <w:szCs w:val="20"/>
              </w:rPr>
              <w:t>certificat</w:t>
            </w:r>
            <w:r w:rsidRPr="00D3124E">
              <w:rPr>
                <w:rFonts w:ascii="Times New Roman" w:hAnsi="Times New Roman" w:cs="Times New Roman"/>
                <w:spacing w:val="40"/>
                <w:sz w:val="20"/>
                <w:szCs w:val="20"/>
              </w:rPr>
              <w:t xml:space="preserve"> </w:t>
            </w:r>
            <w:r w:rsidRPr="00D3124E">
              <w:rPr>
                <w:rFonts w:ascii="Times New Roman" w:hAnsi="Times New Roman" w:cs="Times New Roman"/>
                <w:sz w:val="20"/>
                <w:szCs w:val="20"/>
              </w:rPr>
              <w:t>care</w:t>
            </w:r>
            <w:r w:rsidRPr="00D3124E">
              <w:rPr>
                <w:rFonts w:ascii="Times New Roman" w:hAnsi="Times New Roman" w:cs="Times New Roman"/>
                <w:spacing w:val="-5"/>
                <w:sz w:val="20"/>
                <w:szCs w:val="20"/>
              </w:rPr>
              <w:t xml:space="preserve"> </w:t>
            </w:r>
            <w:r w:rsidRPr="00D3124E">
              <w:rPr>
                <w:rFonts w:ascii="Times New Roman" w:hAnsi="Times New Roman" w:cs="Times New Roman"/>
                <w:sz w:val="20"/>
                <w:szCs w:val="20"/>
              </w:rPr>
              <w:t>să demonstreze că ofertantul și-a îndeplinit obligațiile de plată a impozitelor, taxelor și contribuțiilor</w:t>
            </w:r>
            <w:r w:rsidRPr="00D3124E">
              <w:rPr>
                <w:rFonts w:ascii="Times New Roman" w:hAnsi="Times New Roman" w:cs="Times New Roman"/>
                <w:spacing w:val="-10"/>
                <w:sz w:val="20"/>
                <w:szCs w:val="20"/>
              </w:rPr>
              <w:t xml:space="preserve"> </w:t>
            </w:r>
            <w:r w:rsidRPr="00D3124E">
              <w:rPr>
                <w:rFonts w:ascii="Times New Roman" w:hAnsi="Times New Roman" w:cs="Times New Roman"/>
                <w:sz w:val="20"/>
                <w:szCs w:val="20"/>
              </w:rPr>
              <w:t>de</w:t>
            </w:r>
            <w:r w:rsidRPr="00D3124E">
              <w:rPr>
                <w:rFonts w:ascii="Times New Roman" w:hAnsi="Times New Roman" w:cs="Times New Roman"/>
                <w:spacing w:val="-8"/>
                <w:sz w:val="20"/>
                <w:szCs w:val="20"/>
              </w:rPr>
              <w:t xml:space="preserve"> </w:t>
            </w:r>
            <w:r w:rsidRPr="00D3124E">
              <w:rPr>
                <w:rFonts w:ascii="Times New Roman" w:hAnsi="Times New Roman" w:cs="Times New Roman"/>
                <w:sz w:val="20"/>
                <w:szCs w:val="20"/>
              </w:rPr>
              <w:t>asigurări</w:t>
            </w:r>
            <w:r w:rsidRPr="00D3124E">
              <w:rPr>
                <w:rFonts w:ascii="Times New Roman" w:hAnsi="Times New Roman" w:cs="Times New Roman"/>
                <w:spacing w:val="-9"/>
                <w:sz w:val="20"/>
                <w:szCs w:val="20"/>
              </w:rPr>
              <w:t xml:space="preserve"> </w:t>
            </w:r>
            <w:r w:rsidRPr="00D3124E">
              <w:rPr>
                <w:rFonts w:ascii="Times New Roman" w:hAnsi="Times New Roman" w:cs="Times New Roman"/>
                <w:sz w:val="20"/>
                <w:szCs w:val="20"/>
              </w:rPr>
              <w:t>sociale</w:t>
            </w:r>
            <w:r w:rsidRPr="00D3124E">
              <w:rPr>
                <w:rFonts w:ascii="Times New Roman" w:hAnsi="Times New Roman" w:cs="Times New Roman"/>
                <w:spacing w:val="-8"/>
                <w:sz w:val="20"/>
                <w:szCs w:val="20"/>
              </w:rPr>
              <w:t xml:space="preserve"> </w:t>
            </w:r>
            <w:r w:rsidRPr="00D3124E">
              <w:rPr>
                <w:rFonts w:ascii="Times New Roman" w:hAnsi="Times New Roman" w:cs="Times New Roman"/>
                <w:sz w:val="20"/>
                <w:szCs w:val="20"/>
              </w:rPr>
              <w:t>în</w:t>
            </w:r>
            <w:r w:rsidRPr="00D3124E">
              <w:rPr>
                <w:rFonts w:ascii="Times New Roman" w:hAnsi="Times New Roman" w:cs="Times New Roman"/>
                <w:spacing w:val="-7"/>
                <w:sz w:val="20"/>
                <w:szCs w:val="20"/>
              </w:rPr>
              <w:t xml:space="preserve"> </w:t>
            </w:r>
            <w:r w:rsidRPr="00D3124E">
              <w:rPr>
                <w:rFonts w:ascii="Times New Roman" w:hAnsi="Times New Roman" w:cs="Times New Roman"/>
                <w:sz w:val="20"/>
                <w:szCs w:val="20"/>
              </w:rPr>
              <w:t xml:space="preserve">conformitate cu prevederile legale în vigoare în Republica </w:t>
            </w:r>
            <w:r w:rsidRPr="00D3124E">
              <w:rPr>
                <w:rFonts w:ascii="Times New Roman" w:hAnsi="Times New Roman" w:cs="Times New Roman"/>
                <w:spacing w:val="-2"/>
                <w:sz w:val="20"/>
                <w:szCs w:val="20"/>
              </w:rPr>
              <w:t>Moldova.</w:t>
            </w:r>
          </w:p>
          <w:p w14:paraId="1B13D99B" w14:textId="77777777" w:rsidR="00AC38C1" w:rsidRPr="00D3124E" w:rsidRDefault="00AC38C1" w:rsidP="00445415">
            <w:pPr>
              <w:pStyle w:val="Frspaiere"/>
              <w:rPr>
                <w:rFonts w:ascii="Times New Roman" w:hAnsi="Times New Roman" w:cs="Times New Roman"/>
                <w:i/>
                <w:sz w:val="20"/>
                <w:szCs w:val="20"/>
              </w:rPr>
            </w:pPr>
            <w:r w:rsidRPr="00D3124E">
              <w:rPr>
                <w:rFonts w:ascii="Times New Roman" w:hAnsi="Times New Roman" w:cs="Times New Roman"/>
                <w:i/>
                <w:sz w:val="20"/>
                <w:szCs w:val="20"/>
              </w:rPr>
              <w:t>* Se vor lua în calcul prevederile Codului fiscal privind</w:t>
            </w:r>
            <w:r w:rsidRPr="00D3124E">
              <w:rPr>
                <w:rFonts w:ascii="Times New Roman" w:hAnsi="Times New Roman" w:cs="Times New Roman"/>
                <w:i/>
                <w:spacing w:val="-8"/>
                <w:sz w:val="20"/>
                <w:szCs w:val="20"/>
              </w:rPr>
              <w:t xml:space="preserve"> </w:t>
            </w:r>
            <w:r w:rsidRPr="00D3124E">
              <w:rPr>
                <w:rFonts w:ascii="Times New Roman" w:hAnsi="Times New Roman" w:cs="Times New Roman"/>
                <w:i/>
                <w:sz w:val="20"/>
                <w:szCs w:val="20"/>
              </w:rPr>
              <w:t>cuantumul</w:t>
            </w:r>
            <w:r w:rsidRPr="00D3124E">
              <w:rPr>
                <w:rFonts w:ascii="Times New Roman" w:hAnsi="Times New Roman" w:cs="Times New Roman"/>
                <w:i/>
                <w:spacing w:val="-10"/>
                <w:sz w:val="20"/>
                <w:szCs w:val="20"/>
              </w:rPr>
              <w:t xml:space="preserve"> </w:t>
            </w:r>
            <w:r w:rsidRPr="00D3124E">
              <w:rPr>
                <w:rFonts w:ascii="Times New Roman" w:hAnsi="Times New Roman" w:cs="Times New Roman"/>
                <w:i/>
                <w:sz w:val="20"/>
                <w:szCs w:val="20"/>
              </w:rPr>
              <w:t>sumei</w:t>
            </w:r>
            <w:r w:rsidRPr="00D3124E">
              <w:rPr>
                <w:rFonts w:ascii="Times New Roman" w:hAnsi="Times New Roman" w:cs="Times New Roman"/>
                <w:i/>
                <w:spacing w:val="-9"/>
                <w:sz w:val="20"/>
                <w:szCs w:val="20"/>
              </w:rPr>
              <w:t xml:space="preserve"> </w:t>
            </w:r>
            <w:r w:rsidRPr="00D3124E">
              <w:rPr>
                <w:rFonts w:ascii="Times New Roman" w:hAnsi="Times New Roman" w:cs="Times New Roman"/>
                <w:i/>
                <w:sz w:val="20"/>
                <w:szCs w:val="20"/>
              </w:rPr>
              <w:t>neachitate</w:t>
            </w:r>
            <w:r w:rsidRPr="00D3124E">
              <w:rPr>
                <w:rFonts w:ascii="Times New Roman" w:hAnsi="Times New Roman" w:cs="Times New Roman"/>
                <w:i/>
                <w:spacing w:val="-9"/>
                <w:sz w:val="20"/>
                <w:szCs w:val="20"/>
              </w:rPr>
              <w:t xml:space="preserve"> </w:t>
            </w:r>
            <w:r w:rsidRPr="00D3124E">
              <w:rPr>
                <w:rFonts w:ascii="Times New Roman" w:hAnsi="Times New Roman" w:cs="Times New Roman"/>
                <w:i/>
                <w:sz w:val="20"/>
                <w:szCs w:val="20"/>
              </w:rPr>
              <w:t>a</w:t>
            </w:r>
            <w:r w:rsidRPr="00D3124E">
              <w:rPr>
                <w:rFonts w:ascii="Times New Roman" w:hAnsi="Times New Roman" w:cs="Times New Roman"/>
                <w:i/>
                <w:spacing w:val="-8"/>
                <w:sz w:val="20"/>
                <w:szCs w:val="20"/>
              </w:rPr>
              <w:t xml:space="preserve"> </w:t>
            </w:r>
            <w:r w:rsidRPr="00D3124E">
              <w:rPr>
                <w:rFonts w:ascii="Times New Roman" w:hAnsi="Times New Roman" w:cs="Times New Roman"/>
                <w:i/>
                <w:sz w:val="20"/>
                <w:szCs w:val="20"/>
              </w:rPr>
              <w:t>obligațiilor fiscale care se consideră restanță față</w:t>
            </w:r>
            <w:r w:rsidRPr="00D3124E">
              <w:rPr>
                <w:rFonts w:ascii="Times New Roman" w:hAnsi="Times New Roman" w:cs="Times New Roman"/>
                <w:i/>
                <w:spacing w:val="-2"/>
                <w:sz w:val="20"/>
                <w:szCs w:val="20"/>
              </w:rPr>
              <w:t xml:space="preserve"> </w:t>
            </w:r>
            <w:r w:rsidRPr="00D3124E">
              <w:rPr>
                <w:rFonts w:ascii="Times New Roman" w:hAnsi="Times New Roman" w:cs="Times New Roman"/>
                <w:i/>
                <w:sz w:val="20"/>
                <w:szCs w:val="20"/>
              </w:rPr>
              <w:t>de bugetul public național</w:t>
            </w:r>
          </w:p>
          <w:p w14:paraId="638FC435" w14:textId="77777777" w:rsidR="00AC38C1" w:rsidRPr="00D3124E" w:rsidRDefault="00AC38C1" w:rsidP="00445415">
            <w:pPr>
              <w:pStyle w:val="Frspaiere"/>
              <w:rPr>
                <w:rFonts w:ascii="Times New Roman" w:hAnsi="Times New Roman" w:cs="Times New Roman"/>
                <w:spacing w:val="-2"/>
              </w:rPr>
            </w:pPr>
            <w:r w:rsidRPr="00D3124E">
              <w:rPr>
                <w:rFonts w:ascii="Times New Roman" w:hAnsi="Times New Roman" w:cs="Times New Roman"/>
                <w:b/>
                <w:sz w:val="20"/>
                <w:szCs w:val="20"/>
              </w:rPr>
              <w:t>Certificatul</w:t>
            </w:r>
            <w:r w:rsidRPr="00D3124E">
              <w:rPr>
                <w:rFonts w:ascii="Times New Roman" w:hAnsi="Times New Roman" w:cs="Times New Roman"/>
                <w:b/>
                <w:spacing w:val="40"/>
                <w:sz w:val="20"/>
                <w:szCs w:val="20"/>
              </w:rPr>
              <w:t xml:space="preserve"> </w:t>
            </w:r>
            <w:r w:rsidRPr="00D3124E">
              <w:rPr>
                <w:rFonts w:ascii="Times New Roman" w:hAnsi="Times New Roman" w:cs="Times New Roman"/>
                <w:b/>
                <w:sz w:val="20"/>
                <w:szCs w:val="20"/>
              </w:rPr>
              <w:t>va</w:t>
            </w:r>
            <w:r w:rsidRPr="00D3124E">
              <w:rPr>
                <w:rFonts w:ascii="Times New Roman" w:hAnsi="Times New Roman" w:cs="Times New Roman"/>
                <w:b/>
                <w:spacing w:val="40"/>
                <w:sz w:val="20"/>
                <w:szCs w:val="20"/>
              </w:rPr>
              <w:t xml:space="preserve"> </w:t>
            </w:r>
            <w:r w:rsidRPr="00D3124E">
              <w:rPr>
                <w:rFonts w:ascii="Times New Roman" w:hAnsi="Times New Roman" w:cs="Times New Roman"/>
                <w:b/>
                <w:sz w:val="20"/>
                <w:szCs w:val="20"/>
              </w:rPr>
              <w:t>fi</w:t>
            </w:r>
            <w:r w:rsidRPr="00D3124E">
              <w:rPr>
                <w:rFonts w:ascii="Times New Roman" w:hAnsi="Times New Roman" w:cs="Times New Roman"/>
                <w:b/>
                <w:spacing w:val="40"/>
                <w:sz w:val="20"/>
                <w:szCs w:val="20"/>
              </w:rPr>
              <w:t xml:space="preserve"> </w:t>
            </w:r>
            <w:r w:rsidRPr="00D3124E">
              <w:rPr>
                <w:rFonts w:ascii="Times New Roman" w:hAnsi="Times New Roman" w:cs="Times New Roman"/>
                <w:b/>
                <w:sz w:val="20"/>
                <w:szCs w:val="20"/>
              </w:rPr>
              <w:t>valabil</w:t>
            </w:r>
            <w:r w:rsidRPr="00D3124E">
              <w:rPr>
                <w:rFonts w:ascii="Times New Roman" w:hAnsi="Times New Roman" w:cs="Times New Roman"/>
                <w:b/>
                <w:spacing w:val="40"/>
                <w:sz w:val="20"/>
                <w:szCs w:val="20"/>
              </w:rPr>
              <w:t xml:space="preserve"> </w:t>
            </w:r>
            <w:r w:rsidRPr="00D3124E">
              <w:rPr>
                <w:rFonts w:ascii="Times New Roman" w:hAnsi="Times New Roman" w:cs="Times New Roman"/>
                <w:b/>
                <w:sz w:val="20"/>
                <w:szCs w:val="20"/>
              </w:rPr>
              <w:t>la</w:t>
            </w:r>
            <w:r w:rsidRPr="00D3124E">
              <w:rPr>
                <w:rFonts w:ascii="Times New Roman" w:hAnsi="Times New Roman" w:cs="Times New Roman"/>
                <w:b/>
                <w:spacing w:val="40"/>
                <w:sz w:val="20"/>
                <w:szCs w:val="20"/>
              </w:rPr>
              <w:t xml:space="preserve"> </w:t>
            </w:r>
            <w:r w:rsidRPr="00D3124E">
              <w:rPr>
                <w:rFonts w:ascii="Times New Roman" w:hAnsi="Times New Roman" w:cs="Times New Roman"/>
                <w:b/>
                <w:sz w:val="20"/>
                <w:szCs w:val="20"/>
              </w:rPr>
              <w:t>data</w:t>
            </w:r>
            <w:r w:rsidRPr="00D3124E">
              <w:rPr>
                <w:rFonts w:ascii="Times New Roman" w:hAnsi="Times New Roman" w:cs="Times New Roman"/>
                <w:b/>
                <w:spacing w:val="40"/>
                <w:sz w:val="20"/>
                <w:szCs w:val="20"/>
              </w:rPr>
              <w:t xml:space="preserve"> </w:t>
            </w:r>
            <w:r w:rsidRPr="00D3124E">
              <w:rPr>
                <w:rFonts w:ascii="Times New Roman" w:hAnsi="Times New Roman" w:cs="Times New Roman"/>
                <w:b/>
                <w:sz w:val="20"/>
                <w:szCs w:val="20"/>
              </w:rPr>
              <w:t xml:space="preserve">deschiderii </w:t>
            </w:r>
            <w:r w:rsidRPr="00D3124E">
              <w:rPr>
                <w:rFonts w:ascii="Times New Roman" w:hAnsi="Times New Roman" w:cs="Times New Roman"/>
                <w:b/>
                <w:spacing w:val="-2"/>
                <w:sz w:val="20"/>
                <w:szCs w:val="20"/>
              </w:rPr>
              <w:t>ofertelor.</w:t>
            </w:r>
          </w:p>
        </w:tc>
        <w:tc>
          <w:tcPr>
            <w:tcW w:w="1558" w:type="dxa"/>
            <w:shd w:val="clear" w:color="auto" w:fill="auto"/>
          </w:tcPr>
          <w:p w14:paraId="1D67083D" w14:textId="77777777" w:rsidR="00AC38C1" w:rsidRPr="00D3124E" w:rsidRDefault="00AC38C1" w:rsidP="00445415">
            <w:pPr>
              <w:pStyle w:val="TableParagraph"/>
              <w:spacing w:before="120"/>
              <w:ind w:left="0"/>
              <w:rPr>
                <w:sz w:val="20"/>
                <w:szCs w:val="20"/>
              </w:rPr>
            </w:pPr>
            <w:r w:rsidRPr="00D3124E">
              <w:rPr>
                <w:spacing w:val="-2"/>
                <w:sz w:val="20"/>
                <w:szCs w:val="20"/>
              </w:rPr>
              <w:t>Obligatoriu</w:t>
            </w:r>
          </w:p>
          <w:p w14:paraId="14B3BD9E" w14:textId="77777777" w:rsidR="00AC38C1" w:rsidRPr="00D3124E" w:rsidRDefault="00AC38C1" w:rsidP="00445415">
            <w:pPr>
              <w:shd w:val="clear" w:color="auto" w:fill="FFFFFF" w:themeFill="background1"/>
              <w:tabs>
                <w:tab w:val="left" w:pos="612"/>
              </w:tabs>
              <w:spacing w:before="120" w:after="120"/>
              <w:rPr>
                <w:iCs/>
                <w:lang w:eastAsia="ru-RU"/>
              </w:rPr>
            </w:pPr>
            <w:r w:rsidRPr="00D3124E">
              <w:rPr>
                <w:sz w:val="20"/>
                <w:szCs w:val="20"/>
              </w:rPr>
              <w:t>(la</w:t>
            </w:r>
            <w:r w:rsidRPr="00D3124E">
              <w:rPr>
                <w:spacing w:val="-3"/>
                <w:sz w:val="20"/>
                <w:szCs w:val="20"/>
              </w:rPr>
              <w:t xml:space="preserve"> </w:t>
            </w:r>
            <w:r w:rsidRPr="00D3124E">
              <w:rPr>
                <w:spacing w:val="-2"/>
                <w:sz w:val="20"/>
                <w:szCs w:val="20"/>
              </w:rPr>
              <w:t>solicitare)</w:t>
            </w:r>
          </w:p>
        </w:tc>
      </w:tr>
      <w:tr w:rsidR="00AC38C1" w:rsidRPr="009516C7" w14:paraId="24A23A87" w14:textId="77777777" w:rsidTr="00445415">
        <w:tc>
          <w:tcPr>
            <w:tcW w:w="539" w:type="dxa"/>
            <w:shd w:val="clear" w:color="auto" w:fill="auto"/>
          </w:tcPr>
          <w:p w14:paraId="53A12FCE" w14:textId="77777777" w:rsidR="00AC38C1" w:rsidRPr="009516C7" w:rsidRDefault="00AC38C1" w:rsidP="00445415">
            <w:pPr>
              <w:shd w:val="clear" w:color="auto" w:fill="FFFFFF" w:themeFill="background1"/>
              <w:tabs>
                <w:tab w:val="left" w:pos="612"/>
              </w:tabs>
              <w:spacing w:before="120" w:after="120"/>
              <w:rPr>
                <w:iCs/>
                <w:lang w:eastAsia="ru-RU"/>
              </w:rPr>
            </w:pPr>
          </w:p>
        </w:tc>
        <w:tc>
          <w:tcPr>
            <w:tcW w:w="2811" w:type="dxa"/>
            <w:shd w:val="clear" w:color="auto" w:fill="auto"/>
          </w:tcPr>
          <w:p w14:paraId="69B3DC4F" w14:textId="77777777" w:rsidR="00AC38C1" w:rsidRPr="009516C7" w:rsidRDefault="00AC38C1" w:rsidP="00445415">
            <w:pPr>
              <w:shd w:val="clear" w:color="auto" w:fill="FFFFFF" w:themeFill="background1"/>
              <w:tabs>
                <w:tab w:val="left" w:pos="612"/>
              </w:tabs>
              <w:spacing w:before="120" w:after="120"/>
              <w:rPr>
                <w:iCs/>
                <w:lang w:eastAsia="ru-RU"/>
              </w:rPr>
            </w:pPr>
            <w:r w:rsidRPr="0072676E">
              <w:rPr>
                <w:sz w:val="20"/>
                <w:szCs w:val="20"/>
              </w:rPr>
              <w:t>Certificat</w:t>
            </w:r>
            <w:r w:rsidRPr="0072676E">
              <w:rPr>
                <w:spacing w:val="-13"/>
                <w:sz w:val="20"/>
                <w:szCs w:val="20"/>
              </w:rPr>
              <w:t xml:space="preserve"> </w:t>
            </w:r>
            <w:r w:rsidRPr="0072676E">
              <w:rPr>
                <w:sz w:val="20"/>
                <w:szCs w:val="20"/>
              </w:rPr>
              <w:t>de</w:t>
            </w:r>
            <w:r w:rsidRPr="0072676E">
              <w:rPr>
                <w:spacing w:val="-12"/>
                <w:sz w:val="20"/>
                <w:szCs w:val="20"/>
              </w:rPr>
              <w:t xml:space="preserve"> </w:t>
            </w:r>
            <w:r w:rsidRPr="0072676E">
              <w:rPr>
                <w:sz w:val="20"/>
                <w:szCs w:val="20"/>
              </w:rPr>
              <w:t>atribuire</w:t>
            </w:r>
            <w:r w:rsidRPr="0072676E">
              <w:rPr>
                <w:spacing w:val="-13"/>
                <w:sz w:val="20"/>
                <w:szCs w:val="20"/>
              </w:rPr>
              <w:t xml:space="preserve"> </w:t>
            </w:r>
            <w:r w:rsidRPr="0072676E">
              <w:rPr>
                <w:sz w:val="20"/>
                <w:szCs w:val="20"/>
              </w:rPr>
              <w:t>a contului bancar</w:t>
            </w:r>
          </w:p>
        </w:tc>
        <w:tc>
          <w:tcPr>
            <w:tcW w:w="4578" w:type="dxa"/>
            <w:shd w:val="clear" w:color="auto" w:fill="auto"/>
          </w:tcPr>
          <w:p w14:paraId="3417A0CF" w14:textId="77777777" w:rsidR="00AC38C1" w:rsidRPr="0072676E" w:rsidRDefault="00AC38C1" w:rsidP="00445415">
            <w:pPr>
              <w:pStyle w:val="TableParagraph"/>
              <w:spacing w:before="120"/>
              <w:rPr>
                <w:sz w:val="20"/>
                <w:szCs w:val="20"/>
              </w:rPr>
            </w:pPr>
            <w:r w:rsidRPr="0072676E">
              <w:rPr>
                <w:sz w:val="20"/>
                <w:szCs w:val="20"/>
              </w:rPr>
              <w:t>Certificat</w:t>
            </w:r>
            <w:r w:rsidRPr="0072676E">
              <w:rPr>
                <w:spacing w:val="-5"/>
                <w:sz w:val="20"/>
                <w:szCs w:val="20"/>
              </w:rPr>
              <w:t xml:space="preserve"> </w:t>
            </w:r>
            <w:r w:rsidRPr="0072676E">
              <w:rPr>
                <w:sz w:val="20"/>
                <w:szCs w:val="20"/>
              </w:rPr>
              <w:t>de</w:t>
            </w:r>
            <w:r w:rsidRPr="0072676E">
              <w:rPr>
                <w:spacing w:val="-5"/>
                <w:sz w:val="20"/>
                <w:szCs w:val="20"/>
              </w:rPr>
              <w:t xml:space="preserve"> </w:t>
            </w:r>
            <w:r w:rsidRPr="0072676E">
              <w:rPr>
                <w:sz w:val="20"/>
                <w:szCs w:val="20"/>
              </w:rPr>
              <w:t>atribuire</w:t>
            </w:r>
            <w:r w:rsidRPr="0072676E">
              <w:rPr>
                <w:spacing w:val="-4"/>
                <w:sz w:val="20"/>
                <w:szCs w:val="20"/>
              </w:rPr>
              <w:t xml:space="preserve"> </w:t>
            </w:r>
            <w:r w:rsidRPr="0072676E">
              <w:rPr>
                <w:sz w:val="20"/>
                <w:szCs w:val="20"/>
              </w:rPr>
              <w:t>a</w:t>
            </w:r>
            <w:r w:rsidRPr="0072676E">
              <w:rPr>
                <w:spacing w:val="-5"/>
                <w:sz w:val="20"/>
                <w:szCs w:val="20"/>
              </w:rPr>
              <w:t xml:space="preserve"> </w:t>
            </w:r>
            <w:r w:rsidRPr="0072676E">
              <w:rPr>
                <w:sz w:val="20"/>
                <w:szCs w:val="20"/>
              </w:rPr>
              <w:t>contului</w:t>
            </w:r>
            <w:r w:rsidRPr="0072676E">
              <w:rPr>
                <w:spacing w:val="-5"/>
                <w:sz w:val="20"/>
                <w:szCs w:val="20"/>
              </w:rPr>
              <w:t xml:space="preserve"> </w:t>
            </w:r>
            <w:r w:rsidRPr="0072676E">
              <w:rPr>
                <w:sz w:val="20"/>
                <w:szCs w:val="20"/>
              </w:rPr>
              <w:t>bancar</w:t>
            </w:r>
            <w:r w:rsidRPr="0072676E">
              <w:rPr>
                <w:spacing w:val="-4"/>
                <w:sz w:val="20"/>
                <w:szCs w:val="20"/>
              </w:rPr>
              <w:t xml:space="preserve"> </w:t>
            </w:r>
            <w:r w:rsidRPr="0072676E">
              <w:rPr>
                <w:spacing w:val="-2"/>
                <w:sz w:val="20"/>
                <w:szCs w:val="20"/>
              </w:rPr>
              <w:t>eliberat</w:t>
            </w:r>
          </w:p>
          <w:p w14:paraId="09810470" w14:textId="77777777" w:rsidR="00AC38C1" w:rsidRPr="0072676E" w:rsidRDefault="00AC38C1" w:rsidP="00445415">
            <w:pPr>
              <w:pStyle w:val="TableParagraph"/>
              <w:rPr>
                <w:sz w:val="20"/>
                <w:szCs w:val="20"/>
              </w:rPr>
            </w:pPr>
            <w:r w:rsidRPr="0072676E">
              <w:rPr>
                <w:sz w:val="20"/>
                <w:szCs w:val="20"/>
              </w:rPr>
              <w:t>de</w:t>
            </w:r>
            <w:r w:rsidRPr="0072676E">
              <w:rPr>
                <w:spacing w:val="-3"/>
                <w:sz w:val="20"/>
                <w:szCs w:val="20"/>
              </w:rPr>
              <w:t xml:space="preserve"> </w:t>
            </w:r>
            <w:r w:rsidRPr="0072676E">
              <w:rPr>
                <w:sz w:val="20"/>
                <w:szCs w:val="20"/>
              </w:rPr>
              <w:t>banca</w:t>
            </w:r>
            <w:r w:rsidRPr="0072676E">
              <w:rPr>
                <w:spacing w:val="-4"/>
                <w:sz w:val="20"/>
                <w:szCs w:val="20"/>
              </w:rPr>
              <w:t xml:space="preserve"> </w:t>
            </w:r>
            <w:r w:rsidRPr="0072676E">
              <w:rPr>
                <w:sz w:val="20"/>
                <w:szCs w:val="20"/>
              </w:rPr>
              <w:t>de</w:t>
            </w:r>
            <w:r>
              <w:rPr>
                <w:sz w:val="20"/>
                <w:szCs w:val="20"/>
              </w:rPr>
              <w:t>ținătoare</w:t>
            </w:r>
            <w:r w:rsidRPr="0072676E">
              <w:rPr>
                <w:spacing w:val="-4"/>
                <w:sz w:val="20"/>
                <w:szCs w:val="20"/>
              </w:rPr>
              <w:t xml:space="preserve"> </w:t>
            </w:r>
            <w:r w:rsidRPr="0072676E">
              <w:rPr>
                <w:sz w:val="20"/>
                <w:szCs w:val="20"/>
              </w:rPr>
              <w:t>de</w:t>
            </w:r>
            <w:r w:rsidRPr="0072676E">
              <w:rPr>
                <w:spacing w:val="-3"/>
                <w:sz w:val="20"/>
                <w:szCs w:val="20"/>
              </w:rPr>
              <w:t xml:space="preserve"> </w:t>
            </w:r>
            <w:r w:rsidRPr="0072676E">
              <w:rPr>
                <w:spacing w:val="-4"/>
                <w:sz w:val="20"/>
                <w:szCs w:val="20"/>
              </w:rPr>
              <w:t>cont.</w:t>
            </w:r>
          </w:p>
          <w:p w14:paraId="3593EAFF" w14:textId="77777777" w:rsidR="00AC38C1" w:rsidRPr="0072676E" w:rsidRDefault="00AC38C1" w:rsidP="00445415">
            <w:pPr>
              <w:pStyle w:val="TableParagraph"/>
              <w:spacing w:before="118"/>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06AAF5DB" w14:textId="77777777" w:rsidR="00AC38C1" w:rsidRPr="009516C7" w:rsidRDefault="00AC38C1" w:rsidP="00445415">
            <w:pPr>
              <w:shd w:val="clear" w:color="auto" w:fill="FFFFFF" w:themeFill="background1"/>
              <w:tabs>
                <w:tab w:val="left" w:pos="612"/>
              </w:tabs>
              <w:spacing w:before="120" w:after="120"/>
              <w:jc w:val="both"/>
              <w:rPr>
                <w:iCs/>
                <w:lang w:eastAsia="ru-RU"/>
              </w:rPr>
            </w:pPr>
            <w:r w:rsidRPr="0072676E">
              <w:rPr>
                <w:i/>
                <w:sz w:val="20"/>
                <w:szCs w:val="20"/>
              </w:rPr>
              <w:t>a</w:t>
            </w:r>
            <w:r w:rsidRPr="0072676E">
              <w:rPr>
                <w:i/>
                <w:spacing w:val="-2"/>
                <w:sz w:val="20"/>
                <w:szCs w:val="20"/>
              </w:rPr>
              <w:t xml:space="preserve"> ofertantului</w:t>
            </w:r>
          </w:p>
        </w:tc>
        <w:tc>
          <w:tcPr>
            <w:tcW w:w="1558" w:type="dxa"/>
            <w:shd w:val="clear" w:color="auto" w:fill="auto"/>
          </w:tcPr>
          <w:p w14:paraId="67A69564" w14:textId="77777777" w:rsidR="00AC38C1" w:rsidRPr="0072676E" w:rsidRDefault="00AC38C1" w:rsidP="00445415">
            <w:pPr>
              <w:pStyle w:val="TableParagraph"/>
              <w:spacing w:before="120"/>
              <w:ind w:left="105"/>
              <w:rPr>
                <w:sz w:val="20"/>
                <w:szCs w:val="20"/>
              </w:rPr>
            </w:pPr>
            <w:r w:rsidRPr="0072676E">
              <w:rPr>
                <w:spacing w:val="-2"/>
                <w:sz w:val="20"/>
                <w:szCs w:val="20"/>
              </w:rPr>
              <w:t>Obligatoriu</w:t>
            </w:r>
          </w:p>
          <w:p w14:paraId="7CBE1E6D" w14:textId="77777777" w:rsidR="00AC38C1" w:rsidRPr="009516C7" w:rsidRDefault="00AC38C1" w:rsidP="00445415">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AC38C1" w:rsidRPr="009516C7" w14:paraId="3DFD47CD" w14:textId="77777777" w:rsidTr="00445415">
        <w:tc>
          <w:tcPr>
            <w:tcW w:w="539" w:type="dxa"/>
            <w:shd w:val="clear" w:color="auto" w:fill="auto"/>
          </w:tcPr>
          <w:p w14:paraId="7EAC1B7D" w14:textId="77777777" w:rsidR="00AC38C1" w:rsidRPr="009516C7" w:rsidRDefault="00AC38C1" w:rsidP="00445415">
            <w:pPr>
              <w:shd w:val="clear" w:color="auto" w:fill="FFFFFF" w:themeFill="background1"/>
              <w:tabs>
                <w:tab w:val="left" w:pos="612"/>
              </w:tabs>
              <w:spacing w:before="120" w:after="120"/>
              <w:rPr>
                <w:iCs/>
                <w:lang w:eastAsia="ru-RU"/>
              </w:rPr>
            </w:pPr>
          </w:p>
        </w:tc>
        <w:tc>
          <w:tcPr>
            <w:tcW w:w="2811" w:type="dxa"/>
            <w:shd w:val="clear" w:color="auto" w:fill="auto"/>
          </w:tcPr>
          <w:p w14:paraId="2BA7916F" w14:textId="77777777" w:rsidR="00AC38C1" w:rsidRPr="009516C7" w:rsidRDefault="00AC38C1" w:rsidP="00445415">
            <w:pPr>
              <w:shd w:val="clear" w:color="auto" w:fill="FFFFFF" w:themeFill="background1"/>
              <w:tabs>
                <w:tab w:val="left" w:pos="612"/>
              </w:tabs>
              <w:spacing w:before="120" w:after="120"/>
              <w:rPr>
                <w:iCs/>
                <w:lang w:eastAsia="ru-RU"/>
              </w:rPr>
            </w:pPr>
            <w:r w:rsidRPr="0072676E">
              <w:rPr>
                <w:sz w:val="20"/>
                <w:szCs w:val="20"/>
              </w:rPr>
              <w:t>Raportul financiar pentru anul 2024 înregistrat la Biroul</w:t>
            </w:r>
            <w:r w:rsidRPr="0072676E">
              <w:rPr>
                <w:spacing w:val="-13"/>
                <w:sz w:val="20"/>
                <w:szCs w:val="20"/>
              </w:rPr>
              <w:t xml:space="preserve"> </w:t>
            </w:r>
            <w:r w:rsidRPr="0072676E">
              <w:rPr>
                <w:sz w:val="20"/>
                <w:szCs w:val="20"/>
              </w:rPr>
              <w:t>Național</w:t>
            </w:r>
            <w:r w:rsidRPr="0072676E">
              <w:rPr>
                <w:spacing w:val="-12"/>
                <w:sz w:val="20"/>
                <w:szCs w:val="20"/>
              </w:rPr>
              <w:t xml:space="preserve"> </w:t>
            </w:r>
            <w:r w:rsidRPr="0072676E">
              <w:rPr>
                <w:sz w:val="20"/>
                <w:szCs w:val="20"/>
              </w:rPr>
              <w:t>de</w:t>
            </w:r>
            <w:r w:rsidRPr="0072676E">
              <w:rPr>
                <w:spacing w:val="-13"/>
                <w:sz w:val="20"/>
                <w:szCs w:val="20"/>
              </w:rPr>
              <w:t xml:space="preserve"> </w:t>
            </w:r>
            <w:r w:rsidRPr="0072676E">
              <w:rPr>
                <w:sz w:val="20"/>
                <w:szCs w:val="20"/>
              </w:rPr>
              <w:t>Statistică</w:t>
            </w:r>
          </w:p>
        </w:tc>
        <w:tc>
          <w:tcPr>
            <w:tcW w:w="4578" w:type="dxa"/>
            <w:shd w:val="clear" w:color="auto" w:fill="auto"/>
          </w:tcPr>
          <w:p w14:paraId="56830F16" w14:textId="77777777" w:rsidR="00AC38C1" w:rsidRPr="0072676E" w:rsidRDefault="00AC38C1" w:rsidP="00445415">
            <w:pPr>
              <w:pStyle w:val="TableParagraph"/>
              <w:spacing w:before="119"/>
              <w:ind w:left="0"/>
              <w:rPr>
                <w:sz w:val="20"/>
                <w:szCs w:val="20"/>
              </w:rPr>
            </w:pPr>
            <w:r w:rsidRPr="0072676E">
              <w:rPr>
                <w:sz w:val="20"/>
                <w:szCs w:val="20"/>
              </w:rPr>
              <w:t>Prezentarea</w:t>
            </w:r>
            <w:r w:rsidRPr="0072676E">
              <w:rPr>
                <w:spacing w:val="-6"/>
                <w:sz w:val="20"/>
                <w:szCs w:val="20"/>
              </w:rPr>
              <w:t xml:space="preserve"> </w:t>
            </w:r>
            <w:r w:rsidRPr="0072676E">
              <w:rPr>
                <w:sz w:val="20"/>
                <w:szCs w:val="20"/>
              </w:rPr>
              <w:t>raportului</w:t>
            </w:r>
            <w:r w:rsidRPr="0072676E">
              <w:rPr>
                <w:spacing w:val="-5"/>
                <w:sz w:val="20"/>
                <w:szCs w:val="20"/>
              </w:rPr>
              <w:t xml:space="preserve"> </w:t>
            </w:r>
            <w:r w:rsidRPr="0072676E">
              <w:rPr>
                <w:sz w:val="20"/>
                <w:szCs w:val="20"/>
              </w:rPr>
              <w:t>financiar</w:t>
            </w:r>
            <w:r w:rsidRPr="0072676E">
              <w:rPr>
                <w:spacing w:val="-3"/>
                <w:sz w:val="20"/>
                <w:szCs w:val="20"/>
              </w:rPr>
              <w:t xml:space="preserve"> </w:t>
            </w:r>
            <w:r w:rsidRPr="0072676E">
              <w:rPr>
                <w:sz w:val="20"/>
                <w:szCs w:val="20"/>
              </w:rPr>
              <w:t>pentru</w:t>
            </w:r>
            <w:r w:rsidRPr="0072676E">
              <w:rPr>
                <w:spacing w:val="-6"/>
                <w:sz w:val="20"/>
                <w:szCs w:val="20"/>
              </w:rPr>
              <w:t xml:space="preserve"> </w:t>
            </w:r>
            <w:r w:rsidRPr="0072676E">
              <w:rPr>
                <w:spacing w:val="-4"/>
                <w:sz w:val="20"/>
                <w:szCs w:val="20"/>
              </w:rPr>
              <w:t>anul</w:t>
            </w:r>
          </w:p>
          <w:p w14:paraId="7CE6AEEF" w14:textId="77777777" w:rsidR="00AC38C1" w:rsidRPr="0072676E" w:rsidRDefault="00AC38C1" w:rsidP="00445415">
            <w:pPr>
              <w:pStyle w:val="TableParagraph"/>
              <w:spacing w:before="1"/>
              <w:ind w:left="0"/>
              <w:rPr>
                <w:sz w:val="20"/>
                <w:szCs w:val="20"/>
              </w:rPr>
            </w:pPr>
            <w:r w:rsidRPr="0072676E">
              <w:rPr>
                <w:sz w:val="20"/>
                <w:szCs w:val="20"/>
              </w:rPr>
              <w:t>2024</w:t>
            </w:r>
            <w:r w:rsidRPr="0072676E">
              <w:rPr>
                <w:spacing w:val="-3"/>
                <w:sz w:val="20"/>
                <w:szCs w:val="20"/>
              </w:rPr>
              <w:t xml:space="preserve"> </w:t>
            </w:r>
            <w:r w:rsidRPr="0072676E">
              <w:rPr>
                <w:sz w:val="20"/>
                <w:szCs w:val="20"/>
              </w:rPr>
              <w:t>înregistrat</w:t>
            </w:r>
            <w:r w:rsidRPr="0072676E">
              <w:rPr>
                <w:spacing w:val="-4"/>
                <w:sz w:val="20"/>
                <w:szCs w:val="20"/>
              </w:rPr>
              <w:t xml:space="preserve"> </w:t>
            </w:r>
            <w:r w:rsidRPr="0072676E">
              <w:rPr>
                <w:sz w:val="20"/>
                <w:szCs w:val="20"/>
              </w:rPr>
              <w:t>la</w:t>
            </w:r>
            <w:r w:rsidRPr="0072676E">
              <w:rPr>
                <w:spacing w:val="-4"/>
                <w:sz w:val="20"/>
                <w:szCs w:val="20"/>
              </w:rPr>
              <w:t xml:space="preserve"> </w:t>
            </w:r>
            <w:r w:rsidRPr="0072676E">
              <w:rPr>
                <w:sz w:val="20"/>
                <w:szCs w:val="20"/>
              </w:rPr>
              <w:t>Biroul</w:t>
            </w:r>
            <w:r w:rsidRPr="0072676E">
              <w:rPr>
                <w:spacing w:val="-5"/>
                <w:sz w:val="20"/>
                <w:szCs w:val="20"/>
              </w:rPr>
              <w:t xml:space="preserve"> </w:t>
            </w:r>
            <w:r w:rsidRPr="0072676E">
              <w:rPr>
                <w:sz w:val="20"/>
                <w:szCs w:val="20"/>
              </w:rPr>
              <w:t>Național</w:t>
            </w:r>
            <w:r w:rsidRPr="0072676E">
              <w:rPr>
                <w:spacing w:val="-4"/>
                <w:sz w:val="20"/>
                <w:szCs w:val="20"/>
              </w:rPr>
              <w:t xml:space="preserve"> </w:t>
            </w:r>
            <w:r w:rsidRPr="0072676E">
              <w:rPr>
                <w:sz w:val="20"/>
                <w:szCs w:val="20"/>
              </w:rPr>
              <w:t>de</w:t>
            </w:r>
            <w:r w:rsidRPr="0072676E">
              <w:rPr>
                <w:spacing w:val="-4"/>
                <w:sz w:val="20"/>
                <w:szCs w:val="20"/>
              </w:rPr>
              <w:t xml:space="preserve"> </w:t>
            </w:r>
            <w:r w:rsidRPr="0072676E">
              <w:rPr>
                <w:spacing w:val="-2"/>
                <w:sz w:val="20"/>
                <w:szCs w:val="20"/>
              </w:rPr>
              <w:t>Statistică.</w:t>
            </w:r>
          </w:p>
          <w:p w14:paraId="38D1EEE6" w14:textId="77777777" w:rsidR="00AC38C1" w:rsidRPr="0072676E" w:rsidRDefault="00AC38C1" w:rsidP="00445415">
            <w:pPr>
              <w:pStyle w:val="TableParagraph"/>
              <w:spacing w:before="119"/>
              <w:ind w:left="0"/>
              <w:rPr>
                <w:i/>
                <w:sz w:val="20"/>
                <w:szCs w:val="20"/>
              </w:rPr>
            </w:pPr>
            <w:r w:rsidRPr="0072676E">
              <w:rPr>
                <w:i/>
                <w:sz w:val="20"/>
                <w:szCs w:val="20"/>
              </w:rPr>
              <w:t>Confirmat</w:t>
            </w:r>
            <w:r w:rsidRPr="0072676E">
              <w:rPr>
                <w:i/>
                <w:spacing w:val="-2"/>
                <w:sz w:val="20"/>
                <w:szCs w:val="20"/>
              </w:rPr>
              <w:t xml:space="preserve"> </w:t>
            </w:r>
            <w:r w:rsidRPr="0072676E">
              <w:rPr>
                <w:i/>
                <w:sz w:val="20"/>
                <w:szCs w:val="20"/>
              </w:rPr>
              <w:t>prin</w:t>
            </w:r>
            <w:r w:rsidRPr="0072676E">
              <w:rPr>
                <w:i/>
                <w:spacing w:val="-2"/>
                <w:sz w:val="20"/>
                <w:szCs w:val="20"/>
              </w:rPr>
              <w:t xml:space="preserve"> </w:t>
            </w:r>
            <w:r w:rsidRPr="0072676E">
              <w:rPr>
                <w:i/>
                <w:sz w:val="20"/>
                <w:szCs w:val="20"/>
              </w:rPr>
              <w:t>aplicarea</w:t>
            </w:r>
            <w:r w:rsidRPr="0072676E">
              <w:rPr>
                <w:i/>
                <w:spacing w:val="-1"/>
                <w:sz w:val="20"/>
                <w:szCs w:val="20"/>
              </w:rPr>
              <w:t xml:space="preserve"> </w:t>
            </w:r>
            <w:r w:rsidRPr="0072676E">
              <w:rPr>
                <w:i/>
                <w:spacing w:val="-2"/>
                <w:sz w:val="20"/>
                <w:szCs w:val="20"/>
              </w:rPr>
              <w:t>semnăturii</w:t>
            </w:r>
          </w:p>
          <w:p w14:paraId="68C6D2EE" w14:textId="77777777" w:rsidR="00AC38C1" w:rsidRPr="009516C7" w:rsidRDefault="00AC38C1" w:rsidP="00445415">
            <w:pPr>
              <w:shd w:val="clear" w:color="auto" w:fill="FFFFFF" w:themeFill="background1"/>
              <w:tabs>
                <w:tab w:val="left" w:pos="612"/>
              </w:tabs>
              <w:spacing w:before="120" w:after="120"/>
              <w:jc w:val="both"/>
              <w:rPr>
                <w:iCs/>
                <w:lang w:eastAsia="ru-RU"/>
              </w:rPr>
            </w:pPr>
            <w:r w:rsidRPr="0072676E">
              <w:rPr>
                <w:i/>
                <w:sz w:val="20"/>
                <w:szCs w:val="20"/>
              </w:rPr>
              <w:t>electronice</w:t>
            </w:r>
            <w:r w:rsidRPr="0072676E">
              <w:rPr>
                <w:i/>
                <w:spacing w:val="-3"/>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2E96EB73" w14:textId="77777777" w:rsidR="00AC38C1" w:rsidRPr="0072676E" w:rsidRDefault="00AC38C1" w:rsidP="00445415">
            <w:pPr>
              <w:pStyle w:val="TableParagraph"/>
              <w:spacing w:before="120"/>
              <w:ind w:left="105"/>
              <w:rPr>
                <w:sz w:val="20"/>
                <w:szCs w:val="20"/>
              </w:rPr>
            </w:pPr>
            <w:r w:rsidRPr="0072676E">
              <w:rPr>
                <w:spacing w:val="-2"/>
                <w:sz w:val="20"/>
                <w:szCs w:val="20"/>
              </w:rPr>
              <w:t>Obligatoriu</w:t>
            </w:r>
          </w:p>
          <w:p w14:paraId="6ED35F56" w14:textId="77777777" w:rsidR="00AC38C1" w:rsidRPr="009516C7" w:rsidRDefault="00AC38C1" w:rsidP="00445415">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AC38C1" w:rsidRPr="009516C7" w14:paraId="04FB7F3B" w14:textId="77777777" w:rsidTr="00445415">
        <w:tc>
          <w:tcPr>
            <w:tcW w:w="539" w:type="dxa"/>
            <w:shd w:val="clear" w:color="auto" w:fill="auto"/>
          </w:tcPr>
          <w:p w14:paraId="38B84A21" w14:textId="77777777" w:rsidR="00AC38C1" w:rsidRPr="009516C7" w:rsidRDefault="00AC38C1" w:rsidP="00445415">
            <w:pPr>
              <w:shd w:val="clear" w:color="auto" w:fill="FFFFFF" w:themeFill="background1"/>
              <w:tabs>
                <w:tab w:val="left" w:pos="612"/>
              </w:tabs>
              <w:spacing w:before="120" w:after="120"/>
              <w:rPr>
                <w:iCs/>
                <w:lang w:eastAsia="ru-RU"/>
              </w:rPr>
            </w:pPr>
          </w:p>
        </w:tc>
        <w:tc>
          <w:tcPr>
            <w:tcW w:w="2811" w:type="dxa"/>
            <w:shd w:val="clear" w:color="auto" w:fill="auto"/>
          </w:tcPr>
          <w:p w14:paraId="1100B8D8" w14:textId="77777777" w:rsidR="00AC38C1" w:rsidRPr="0072676E" w:rsidRDefault="00AC38C1" w:rsidP="00445415">
            <w:pPr>
              <w:pStyle w:val="TableParagraph"/>
              <w:spacing w:before="120"/>
              <w:ind w:right="167"/>
              <w:rPr>
                <w:sz w:val="20"/>
                <w:szCs w:val="20"/>
              </w:rPr>
            </w:pPr>
            <w:r w:rsidRPr="0072676E">
              <w:rPr>
                <w:sz w:val="20"/>
                <w:szCs w:val="20"/>
              </w:rPr>
              <w:t>Lichiditatea</w:t>
            </w:r>
            <w:r w:rsidRPr="0072676E">
              <w:rPr>
                <w:spacing w:val="-13"/>
                <w:sz w:val="20"/>
                <w:szCs w:val="20"/>
              </w:rPr>
              <w:t xml:space="preserve"> </w:t>
            </w:r>
            <w:r w:rsidRPr="0072676E">
              <w:rPr>
                <w:sz w:val="20"/>
                <w:szCs w:val="20"/>
              </w:rPr>
              <w:t>generală</w:t>
            </w:r>
            <w:r w:rsidRPr="0072676E">
              <w:rPr>
                <w:spacing w:val="-12"/>
                <w:sz w:val="20"/>
                <w:szCs w:val="20"/>
              </w:rPr>
              <w:t xml:space="preserve"> </w:t>
            </w:r>
            <w:r w:rsidRPr="0072676E">
              <w:rPr>
                <w:sz w:val="20"/>
                <w:szCs w:val="20"/>
              </w:rPr>
              <w:t>(active circulante/datorii curente * 100 %</w:t>
            </w:r>
          </w:p>
          <w:p w14:paraId="63BFFCAD" w14:textId="77777777" w:rsidR="00AC38C1" w:rsidRPr="0072676E" w:rsidRDefault="00AC38C1" w:rsidP="00445415">
            <w:pPr>
              <w:pStyle w:val="TableParagraph"/>
              <w:spacing w:before="121"/>
              <w:rPr>
                <w:sz w:val="20"/>
                <w:szCs w:val="20"/>
              </w:rPr>
            </w:pPr>
            <w:r w:rsidRPr="0072676E">
              <w:rPr>
                <w:sz w:val="20"/>
                <w:szCs w:val="20"/>
              </w:rPr>
              <w:t>Lichiditatea</w:t>
            </w:r>
            <w:r w:rsidRPr="0072676E">
              <w:rPr>
                <w:spacing w:val="-4"/>
                <w:sz w:val="20"/>
                <w:szCs w:val="20"/>
              </w:rPr>
              <w:t xml:space="preserve"> </w:t>
            </w:r>
            <w:r w:rsidRPr="0072676E">
              <w:rPr>
                <w:sz w:val="20"/>
                <w:szCs w:val="20"/>
              </w:rPr>
              <w:t>generală</w:t>
            </w:r>
            <w:r w:rsidRPr="0072676E">
              <w:rPr>
                <w:spacing w:val="-4"/>
                <w:sz w:val="20"/>
                <w:szCs w:val="20"/>
              </w:rPr>
              <w:t xml:space="preserve"> </w:t>
            </w:r>
            <w:r w:rsidRPr="0072676E">
              <w:rPr>
                <w:sz w:val="20"/>
                <w:szCs w:val="20"/>
              </w:rPr>
              <w:t>va</w:t>
            </w:r>
            <w:r w:rsidRPr="0072676E">
              <w:rPr>
                <w:spacing w:val="-5"/>
                <w:sz w:val="20"/>
                <w:szCs w:val="20"/>
              </w:rPr>
              <w:t xml:space="preserve"> </w:t>
            </w:r>
            <w:r w:rsidRPr="0072676E">
              <w:rPr>
                <w:sz w:val="20"/>
                <w:szCs w:val="20"/>
              </w:rPr>
              <w:t>fi</w:t>
            </w:r>
            <w:r w:rsidRPr="0072676E">
              <w:rPr>
                <w:spacing w:val="-5"/>
                <w:sz w:val="20"/>
                <w:szCs w:val="20"/>
              </w:rPr>
              <w:t xml:space="preserve"> de</w:t>
            </w:r>
          </w:p>
          <w:p w14:paraId="574D5A41" w14:textId="77777777" w:rsidR="00AC38C1" w:rsidRPr="009516C7" w:rsidRDefault="00AC38C1" w:rsidP="00445415">
            <w:pPr>
              <w:shd w:val="clear" w:color="auto" w:fill="FFFFFF" w:themeFill="background1"/>
              <w:tabs>
                <w:tab w:val="left" w:pos="612"/>
              </w:tabs>
              <w:spacing w:before="120" w:after="120"/>
              <w:rPr>
                <w:iCs/>
                <w:lang w:eastAsia="ru-RU"/>
              </w:rPr>
            </w:pPr>
            <w:r w:rsidRPr="0072676E">
              <w:rPr>
                <w:sz w:val="20"/>
                <w:szCs w:val="20"/>
              </w:rPr>
              <w:t>minim</w:t>
            </w:r>
            <w:r w:rsidRPr="0072676E">
              <w:rPr>
                <w:spacing w:val="-6"/>
                <w:sz w:val="20"/>
                <w:szCs w:val="20"/>
              </w:rPr>
              <w:t xml:space="preserve"> </w:t>
            </w:r>
            <w:r w:rsidRPr="0072676E">
              <w:rPr>
                <w:spacing w:val="-4"/>
                <w:sz w:val="20"/>
                <w:szCs w:val="20"/>
              </w:rPr>
              <w:t>100%</w:t>
            </w:r>
          </w:p>
        </w:tc>
        <w:tc>
          <w:tcPr>
            <w:tcW w:w="4578" w:type="dxa"/>
            <w:shd w:val="clear" w:color="auto" w:fill="auto"/>
          </w:tcPr>
          <w:p w14:paraId="4D8C4E8C" w14:textId="77777777" w:rsidR="00AC38C1" w:rsidRPr="0072676E" w:rsidRDefault="00AC38C1" w:rsidP="00445415">
            <w:pPr>
              <w:pStyle w:val="TableParagraph"/>
              <w:spacing w:before="121"/>
              <w:ind w:left="0"/>
              <w:rPr>
                <w:sz w:val="20"/>
                <w:szCs w:val="20"/>
              </w:rPr>
            </w:pPr>
            <w:r w:rsidRPr="0072676E">
              <w:rPr>
                <w:sz w:val="20"/>
                <w:szCs w:val="20"/>
              </w:rPr>
              <w:t>Declarație</w:t>
            </w:r>
            <w:r w:rsidRPr="0072676E">
              <w:rPr>
                <w:spacing w:val="-3"/>
                <w:sz w:val="20"/>
                <w:szCs w:val="20"/>
              </w:rPr>
              <w:t xml:space="preserve"> </w:t>
            </w:r>
            <w:r w:rsidRPr="0072676E">
              <w:rPr>
                <w:sz w:val="20"/>
                <w:szCs w:val="20"/>
              </w:rPr>
              <w:t>în</w:t>
            </w:r>
            <w:r w:rsidRPr="0072676E">
              <w:rPr>
                <w:spacing w:val="-2"/>
                <w:sz w:val="20"/>
                <w:szCs w:val="20"/>
              </w:rPr>
              <w:t xml:space="preserve"> </w:t>
            </w:r>
            <w:r w:rsidRPr="0072676E">
              <w:rPr>
                <w:sz w:val="20"/>
                <w:szCs w:val="20"/>
              </w:rPr>
              <w:t>formă</w:t>
            </w:r>
            <w:r w:rsidRPr="0072676E">
              <w:rPr>
                <w:spacing w:val="-1"/>
                <w:sz w:val="20"/>
                <w:szCs w:val="20"/>
              </w:rPr>
              <w:t xml:space="preserve"> </w:t>
            </w:r>
            <w:r w:rsidRPr="0072676E">
              <w:rPr>
                <w:spacing w:val="-2"/>
                <w:sz w:val="20"/>
                <w:szCs w:val="20"/>
              </w:rPr>
              <w:t>liberă.</w:t>
            </w:r>
          </w:p>
          <w:p w14:paraId="1AAE3005" w14:textId="77777777" w:rsidR="00AC38C1" w:rsidRPr="0072676E" w:rsidRDefault="00AC38C1" w:rsidP="00445415">
            <w:pPr>
              <w:pStyle w:val="TableParagraph"/>
              <w:spacing w:before="121"/>
              <w:ind w:left="0"/>
              <w:rPr>
                <w:sz w:val="20"/>
                <w:szCs w:val="20"/>
              </w:rPr>
            </w:pPr>
            <w:r w:rsidRPr="0072676E">
              <w:rPr>
                <w:sz w:val="20"/>
                <w:szCs w:val="20"/>
              </w:rPr>
              <w:t>Lichiditatea</w:t>
            </w:r>
            <w:r w:rsidRPr="0072676E">
              <w:rPr>
                <w:spacing w:val="-4"/>
                <w:sz w:val="20"/>
                <w:szCs w:val="20"/>
              </w:rPr>
              <w:t xml:space="preserve"> </w:t>
            </w:r>
            <w:r w:rsidRPr="0072676E">
              <w:rPr>
                <w:sz w:val="20"/>
                <w:szCs w:val="20"/>
              </w:rPr>
              <w:t>generală</w:t>
            </w:r>
            <w:r w:rsidRPr="0072676E">
              <w:rPr>
                <w:spacing w:val="-3"/>
                <w:sz w:val="20"/>
                <w:szCs w:val="20"/>
              </w:rPr>
              <w:t xml:space="preserve"> </w:t>
            </w:r>
            <w:r w:rsidRPr="0072676E">
              <w:rPr>
                <w:sz w:val="20"/>
                <w:szCs w:val="20"/>
              </w:rPr>
              <w:t>va</w:t>
            </w:r>
            <w:r w:rsidRPr="0072676E">
              <w:rPr>
                <w:spacing w:val="-6"/>
                <w:sz w:val="20"/>
                <w:szCs w:val="20"/>
              </w:rPr>
              <w:t xml:space="preserve"> </w:t>
            </w:r>
            <w:r w:rsidRPr="0072676E">
              <w:rPr>
                <w:sz w:val="20"/>
                <w:szCs w:val="20"/>
              </w:rPr>
              <w:t>fi</w:t>
            </w:r>
            <w:r w:rsidRPr="0072676E">
              <w:rPr>
                <w:spacing w:val="-4"/>
                <w:sz w:val="20"/>
                <w:szCs w:val="20"/>
              </w:rPr>
              <w:t xml:space="preserve"> </w:t>
            </w:r>
            <w:r w:rsidRPr="0072676E">
              <w:rPr>
                <w:sz w:val="20"/>
                <w:szCs w:val="20"/>
              </w:rPr>
              <w:t>de</w:t>
            </w:r>
            <w:r w:rsidRPr="0072676E">
              <w:rPr>
                <w:spacing w:val="-6"/>
                <w:sz w:val="20"/>
                <w:szCs w:val="20"/>
              </w:rPr>
              <w:t xml:space="preserve"> </w:t>
            </w:r>
            <w:r w:rsidRPr="0072676E">
              <w:rPr>
                <w:sz w:val="20"/>
                <w:szCs w:val="20"/>
              </w:rPr>
              <w:t>minim</w:t>
            </w:r>
            <w:r w:rsidRPr="0072676E">
              <w:rPr>
                <w:spacing w:val="-3"/>
                <w:sz w:val="20"/>
                <w:szCs w:val="20"/>
              </w:rPr>
              <w:t xml:space="preserve"> </w:t>
            </w:r>
            <w:r w:rsidRPr="0072676E">
              <w:rPr>
                <w:spacing w:val="-4"/>
                <w:sz w:val="20"/>
                <w:szCs w:val="20"/>
              </w:rPr>
              <w:t>100%</w:t>
            </w:r>
          </w:p>
          <w:p w14:paraId="2774FD85" w14:textId="77777777" w:rsidR="00AC38C1" w:rsidRPr="0072676E" w:rsidRDefault="00AC38C1" w:rsidP="00445415">
            <w:pPr>
              <w:pStyle w:val="TableParagraph"/>
              <w:spacing w:before="117"/>
              <w:ind w:left="0"/>
              <w:rPr>
                <w:i/>
                <w:sz w:val="20"/>
                <w:szCs w:val="20"/>
              </w:rPr>
            </w:pPr>
            <w:r w:rsidRPr="0072676E">
              <w:rPr>
                <w:i/>
                <w:sz w:val="20"/>
                <w:szCs w:val="20"/>
              </w:rPr>
              <w:t>Confirmată</w:t>
            </w:r>
            <w:r w:rsidRPr="0072676E">
              <w:rPr>
                <w:i/>
                <w:spacing w:val="-9"/>
                <w:sz w:val="20"/>
                <w:szCs w:val="20"/>
              </w:rPr>
              <w:t xml:space="preserve"> </w:t>
            </w:r>
            <w:r w:rsidRPr="0072676E">
              <w:rPr>
                <w:i/>
                <w:sz w:val="20"/>
                <w:szCs w:val="20"/>
              </w:rPr>
              <w:t>prin</w:t>
            </w:r>
            <w:r w:rsidRPr="0072676E">
              <w:rPr>
                <w:i/>
                <w:spacing w:val="-9"/>
                <w:sz w:val="20"/>
                <w:szCs w:val="20"/>
              </w:rPr>
              <w:t xml:space="preserve"> </w:t>
            </w:r>
            <w:r w:rsidRPr="0072676E">
              <w:rPr>
                <w:i/>
                <w:sz w:val="20"/>
                <w:szCs w:val="20"/>
              </w:rPr>
              <w:t>aplicarea</w:t>
            </w:r>
            <w:r w:rsidRPr="0072676E">
              <w:rPr>
                <w:i/>
                <w:spacing w:val="-8"/>
                <w:sz w:val="20"/>
                <w:szCs w:val="20"/>
              </w:rPr>
              <w:t xml:space="preserve"> </w:t>
            </w:r>
            <w:r w:rsidRPr="0072676E">
              <w:rPr>
                <w:i/>
                <w:spacing w:val="-2"/>
                <w:sz w:val="20"/>
                <w:szCs w:val="20"/>
              </w:rPr>
              <w:t>semnăturii</w:t>
            </w:r>
          </w:p>
          <w:p w14:paraId="4E2E98A7" w14:textId="77777777" w:rsidR="00AC38C1" w:rsidRPr="009516C7" w:rsidRDefault="00AC38C1" w:rsidP="00445415">
            <w:pPr>
              <w:shd w:val="clear" w:color="auto" w:fill="FFFFFF" w:themeFill="background1"/>
              <w:tabs>
                <w:tab w:val="left" w:pos="612"/>
              </w:tabs>
              <w:spacing w:before="120" w:after="120"/>
              <w:jc w:val="both"/>
              <w:rPr>
                <w:iCs/>
                <w:lang w:eastAsia="ru-RU"/>
              </w:rPr>
            </w:pPr>
            <w:r w:rsidRPr="0072676E">
              <w:rPr>
                <w:i/>
                <w:sz w:val="20"/>
                <w:szCs w:val="20"/>
              </w:rPr>
              <w:t>electronice</w:t>
            </w:r>
            <w:r w:rsidRPr="0072676E">
              <w:rPr>
                <w:i/>
                <w:spacing w:val="-3"/>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6CA3277E" w14:textId="77777777" w:rsidR="00AC38C1" w:rsidRPr="0072676E" w:rsidRDefault="00AC38C1" w:rsidP="00445415">
            <w:pPr>
              <w:pStyle w:val="TableParagraph"/>
              <w:spacing w:before="120"/>
              <w:ind w:left="105"/>
              <w:rPr>
                <w:sz w:val="20"/>
                <w:szCs w:val="20"/>
              </w:rPr>
            </w:pPr>
            <w:r w:rsidRPr="0072676E">
              <w:rPr>
                <w:spacing w:val="-2"/>
                <w:sz w:val="20"/>
                <w:szCs w:val="20"/>
              </w:rPr>
              <w:t>Obligatoriu</w:t>
            </w:r>
          </w:p>
          <w:p w14:paraId="4A2EEB08" w14:textId="77777777" w:rsidR="00AC38C1" w:rsidRPr="009516C7" w:rsidRDefault="00AC38C1" w:rsidP="00445415">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AC38C1" w:rsidRPr="009516C7" w14:paraId="5AB89BD0" w14:textId="77777777" w:rsidTr="00445415">
        <w:tc>
          <w:tcPr>
            <w:tcW w:w="539" w:type="dxa"/>
            <w:shd w:val="clear" w:color="auto" w:fill="auto"/>
          </w:tcPr>
          <w:p w14:paraId="3F4CAE6F" w14:textId="77777777" w:rsidR="00AC38C1" w:rsidRPr="009516C7" w:rsidRDefault="00AC38C1" w:rsidP="00445415">
            <w:pPr>
              <w:shd w:val="clear" w:color="auto" w:fill="FFFFFF" w:themeFill="background1"/>
              <w:tabs>
                <w:tab w:val="left" w:pos="612"/>
              </w:tabs>
              <w:spacing w:before="120" w:after="120"/>
              <w:rPr>
                <w:iCs/>
                <w:lang w:eastAsia="ru-RU"/>
              </w:rPr>
            </w:pPr>
          </w:p>
        </w:tc>
        <w:tc>
          <w:tcPr>
            <w:tcW w:w="2811" w:type="dxa"/>
            <w:shd w:val="clear" w:color="auto" w:fill="auto"/>
          </w:tcPr>
          <w:p w14:paraId="7BCCB468" w14:textId="77777777" w:rsidR="00AC38C1" w:rsidRPr="0072676E" w:rsidRDefault="00AC38C1" w:rsidP="00445415">
            <w:pPr>
              <w:pStyle w:val="TableParagraph"/>
              <w:spacing w:before="120"/>
              <w:rPr>
                <w:sz w:val="20"/>
                <w:szCs w:val="20"/>
              </w:rPr>
            </w:pPr>
            <w:r w:rsidRPr="0072676E">
              <w:rPr>
                <w:sz w:val="20"/>
                <w:szCs w:val="20"/>
              </w:rPr>
              <w:t>Declarație</w:t>
            </w:r>
            <w:r w:rsidRPr="0072676E">
              <w:rPr>
                <w:spacing w:val="-13"/>
                <w:sz w:val="20"/>
                <w:szCs w:val="20"/>
              </w:rPr>
              <w:t xml:space="preserve"> </w:t>
            </w:r>
            <w:r w:rsidRPr="0072676E">
              <w:rPr>
                <w:sz w:val="20"/>
                <w:szCs w:val="20"/>
              </w:rPr>
              <w:t>privind</w:t>
            </w:r>
            <w:r w:rsidRPr="0072676E">
              <w:rPr>
                <w:spacing w:val="-12"/>
                <w:sz w:val="20"/>
                <w:szCs w:val="20"/>
              </w:rPr>
              <w:t xml:space="preserve"> </w:t>
            </w:r>
            <w:proofErr w:type="spellStart"/>
            <w:r w:rsidRPr="0072676E">
              <w:rPr>
                <w:sz w:val="20"/>
                <w:szCs w:val="20"/>
              </w:rPr>
              <w:t>experienţa</w:t>
            </w:r>
            <w:proofErr w:type="spellEnd"/>
            <w:r w:rsidRPr="0072676E">
              <w:rPr>
                <w:sz w:val="20"/>
                <w:szCs w:val="20"/>
              </w:rPr>
              <w:t xml:space="preserve"> similară (Anexa 12)</w:t>
            </w:r>
          </w:p>
          <w:p w14:paraId="7732030C" w14:textId="77777777" w:rsidR="00AC38C1" w:rsidRPr="0072676E" w:rsidRDefault="00AC38C1" w:rsidP="00445415">
            <w:pPr>
              <w:pStyle w:val="TableParagraph"/>
              <w:spacing w:before="121"/>
              <w:rPr>
                <w:sz w:val="20"/>
                <w:szCs w:val="20"/>
              </w:rPr>
            </w:pPr>
            <w:r w:rsidRPr="0072676E">
              <w:rPr>
                <w:spacing w:val="-5"/>
                <w:sz w:val="20"/>
                <w:szCs w:val="20"/>
              </w:rPr>
              <w:t>SAU</w:t>
            </w:r>
          </w:p>
          <w:p w14:paraId="54ABDA92" w14:textId="77777777" w:rsidR="00AC38C1" w:rsidRPr="0072676E" w:rsidRDefault="00AC38C1" w:rsidP="00445415">
            <w:pPr>
              <w:pStyle w:val="TableParagraph"/>
              <w:spacing w:before="120" w:line="367" w:lineRule="auto"/>
              <w:rPr>
                <w:sz w:val="20"/>
                <w:szCs w:val="20"/>
              </w:rPr>
            </w:pPr>
            <w:r w:rsidRPr="0072676E">
              <w:rPr>
                <w:sz w:val="20"/>
                <w:szCs w:val="20"/>
              </w:rPr>
              <w:t>Declarație</w:t>
            </w:r>
            <w:r w:rsidRPr="0072676E">
              <w:rPr>
                <w:spacing w:val="-13"/>
                <w:sz w:val="20"/>
                <w:szCs w:val="20"/>
              </w:rPr>
              <w:t xml:space="preserve"> </w:t>
            </w:r>
            <w:r w:rsidRPr="0072676E">
              <w:rPr>
                <w:sz w:val="20"/>
                <w:szCs w:val="20"/>
              </w:rPr>
              <w:t>privind</w:t>
            </w:r>
            <w:r w:rsidRPr="0072676E">
              <w:rPr>
                <w:spacing w:val="-12"/>
                <w:sz w:val="20"/>
                <w:szCs w:val="20"/>
              </w:rPr>
              <w:t xml:space="preserve"> </w:t>
            </w:r>
            <w:r w:rsidRPr="0072676E">
              <w:rPr>
                <w:sz w:val="20"/>
                <w:szCs w:val="20"/>
              </w:rPr>
              <w:t>lista principalelor lucrări</w:t>
            </w:r>
          </w:p>
          <w:p w14:paraId="5FECEC94" w14:textId="77777777" w:rsidR="00AC38C1" w:rsidRPr="0072676E" w:rsidRDefault="00AC38C1" w:rsidP="00445415">
            <w:pPr>
              <w:pStyle w:val="TableParagraph"/>
              <w:spacing w:line="225" w:lineRule="exact"/>
              <w:rPr>
                <w:sz w:val="20"/>
                <w:szCs w:val="20"/>
              </w:rPr>
            </w:pPr>
            <w:r w:rsidRPr="0072676E">
              <w:rPr>
                <w:sz w:val="20"/>
                <w:szCs w:val="20"/>
              </w:rPr>
              <w:t>executate</w:t>
            </w:r>
            <w:r w:rsidRPr="0072676E">
              <w:rPr>
                <w:spacing w:val="-4"/>
                <w:sz w:val="20"/>
                <w:szCs w:val="20"/>
              </w:rPr>
              <w:t xml:space="preserve"> </w:t>
            </w:r>
            <w:r w:rsidRPr="0072676E">
              <w:rPr>
                <w:sz w:val="20"/>
                <w:szCs w:val="20"/>
              </w:rPr>
              <w:t>în</w:t>
            </w:r>
            <w:r w:rsidRPr="0072676E">
              <w:rPr>
                <w:spacing w:val="-3"/>
                <w:sz w:val="20"/>
                <w:szCs w:val="20"/>
              </w:rPr>
              <w:t xml:space="preserve"> </w:t>
            </w:r>
            <w:r w:rsidRPr="0072676E">
              <w:rPr>
                <w:sz w:val="20"/>
                <w:szCs w:val="20"/>
              </w:rPr>
              <w:t>ultimul</w:t>
            </w:r>
            <w:r w:rsidRPr="0072676E">
              <w:rPr>
                <w:spacing w:val="-5"/>
                <w:sz w:val="20"/>
                <w:szCs w:val="20"/>
              </w:rPr>
              <w:t xml:space="preserve"> </w:t>
            </w:r>
            <w:r w:rsidRPr="0072676E">
              <w:rPr>
                <w:sz w:val="20"/>
                <w:szCs w:val="20"/>
              </w:rPr>
              <w:t>an</w:t>
            </w:r>
            <w:r w:rsidRPr="0072676E">
              <w:rPr>
                <w:spacing w:val="-2"/>
                <w:sz w:val="20"/>
                <w:szCs w:val="20"/>
              </w:rPr>
              <w:t xml:space="preserve"> </w:t>
            </w:r>
            <w:r w:rsidRPr="0072676E">
              <w:rPr>
                <w:spacing w:val="-5"/>
                <w:sz w:val="20"/>
                <w:szCs w:val="20"/>
              </w:rPr>
              <w:t>de</w:t>
            </w:r>
          </w:p>
          <w:p w14:paraId="1F3CC5EE" w14:textId="77777777" w:rsidR="00AC38C1" w:rsidRPr="009516C7" w:rsidRDefault="00AC38C1" w:rsidP="00445415">
            <w:pPr>
              <w:shd w:val="clear" w:color="auto" w:fill="FFFFFF" w:themeFill="background1"/>
              <w:tabs>
                <w:tab w:val="left" w:pos="612"/>
              </w:tabs>
              <w:spacing w:before="120" w:after="120"/>
              <w:rPr>
                <w:iCs/>
                <w:lang w:eastAsia="ru-RU"/>
              </w:rPr>
            </w:pPr>
            <w:r w:rsidRPr="0072676E">
              <w:rPr>
                <w:sz w:val="20"/>
                <w:szCs w:val="20"/>
              </w:rPr>
              <w:t>activitate</w:t>
            </w:r>
            <w:r w:rsidRPr="0072676E">
              <w:rPr>
                <w:spacing w:val="-6"/>
                <w:sz w:val="20"/>
                <w:szCs w:val="20"/>
              </w:rPr>
              <w:t xml:space="preserve"> </w:t>
            </w:r>
            <w:r w:rsidRPr="0072676E">
              <w:rPr>
                <w:sz w:val="20"/>
                <w:szCs w:val="20"/>
              </w:rPr>
              <w:t>(Anexa</w:t>
            </w:r>
            <w:r w:rsidRPr="0072676E">
              <w:rPr>
                <w:spacing w:val="-6"/>
                <w:sz w:val="20"/>
                <w:szCs w:val="20"/>
              </w:rPr>
              <w:t xml:space="preserve"> </w:t>
            </w:r>
            <w:r w:rsidRPr="0072676E">
              <w:rPr>
                <w:spacing w:val="-5"/>
                <w:sz w:val="20"/>
                <w:szCs w:val="20"/>
              </w:rPr>
              <w:t>13)</w:t>
            </w:r>
          </w:p>
        </w:tc>
        <w:tc>
          <w:tcPr>
            <w:tcW w:w="4578" w:type="dxa"/>
            <w:shd w:val="clear" w:color="auto" w:fill="auto"/>
          </w:tcPr>
          <w:p w14:paraId="7981FEF8" w14:textId="77777777" w:rsidR="00AC38C1" w:rsidRPr="0072676E" w:rsidRDefault="00AC38C1" w:rsidP="00AC38C1">
            <w:pPr>
              <w:pStyle w:val="TableParagraph"/>
              <w:numPr>
                <w:ilvl w:val="0"/>
                <w:numId w:val="34"/>
              </w:numPr>
              <w:tabs>
                <w:tab w:val="left" w:pos="369"/>
              </w:tabs>
              <w:spacing w:before="122"/>
              <w:ind w:hanging="261"/>
              <w:rPr>
                <w:sz w:val="20"/>
                <w:szCs w:val="20"/>
              </w:rPr>
            </w:pPr>
            <w:r w:rsidRPr="0072676E">
              <w:rPr>
                <w:sz w:val="20"/>
                <w:szCs w:val="20"/>
              </w:rPr>
              <w:t>Declarație</w:t>
            </w:r>
            <w:r w:rsidRPr="0072676E">
              <w:rPr>
                <w:spacing w:val="-5"/>
                <w:sz w:val="20"/>
                <w:szCs w:val="20"/>
              </w:rPr>
              <w:t xml:space="preserve"> </w:t>
            </w:r>
            <w:r w:rsidRPr="0072676E">
              <w:rPr>
                <w:sz w:val="20"/>
                <w:szCs w:val="20"/>
              </w:rPr>
              <w:t>conform</w:t>
            </w:r>
            <w:r w:rsidRPr="0072676E">
              <w:rPr>
                <w:spacing w:val="-2"/>
                <w:sz w:val="20"/>
                <w:szCs w:val="20"/>
              </w:rPr>
              <w:t xml:space="preserve"> </w:t>
            </w:r>
            <w:r w:rsidRPr="0072676E">
              <w:rPr>
                <w:b/>
                <w:sz w:val="20"/>
                <w:szCs w:val="20"/>
              </w:rPr>
              <w:t>Anexei</w:t>
            </w:r>
            <w:r w:rsidRPr="0072676E">
              <w:rPr>
                <w:b/>
                <w:spacing w:val="-6"/>
                <w:sz w:val="20"/>
                <w:szCs w:val="20"/>
              </w:rPr>
              <w:t xml:space="preserve"> </w:t>
            </w:r>
            <w:r w:rsidRPr="0072676E">
              <w:rPr>
                <w:b/>
                <w:sz w:val="20"/>
                <w:szCs w:val="20"/>
              </w:rPr>
              <w:t>nr.</w:t>
            </w:r>
            <w:r w:rsidRPr="0072676E">
              <w:rPr>
                <w:b/>
                <w:spacing w:val="-5"/>
                <w:sz w:val="20"/>
                <w:szCs w:val="20"/>
              </w:rPr>
              <w:t xml:space="preserve"> </w:t>
            </w:r>
            <w:r w:rsidRPr="0072676E">
              <w:rPr>
                <w:b/>
                <w:sz w:val="20"/>
                <w:szCs w:val="20"/>
              </w:rPr>
              <w:t>12</w:t>
            </w:r>
            <w:r w:rsidRPr="0072676E">
              <w:rPr>
                <w:b/>
                <w:spacing w:val="-3"/>
                <w:sz w:val="20"/>
                <w:szCs w:val="20"/>
              </w:rPr>
              <w:t xml:space="preserve"> </w:t>
            </w:r>
            <w:r w:rsidRPr="0072676E">
              <w:rPr>
                <w:spacing w:val="-5"/>
                <w:sz w:val="20"/>
                <w:szCs w:val="20"/>
              </w:rPr>
              <w:t>din</w:t>
            </w:r>
          </w:p>
          <w:p w14:paraId="0B1F6330" w14:textId="77777777" w:rsidR="00AC38C1" w:rsidRPr="0072676E" w:rsidRDefault="00AC38C1" w:rsidP="00445415">
            <w:pPr>
              <w:pStyle w:val="TableParagraph"/>
              <w:spacing w:before="118"/>
              <w:rPr>
                <w:sz w:val="20"/>
                <w:szCs w:val="20"/>
              </w:rPr>
            </w:pPr>
            <w:r w:rsidRPr="0072676E">
              <w:rPr>
                <w:sz w:val="20"/>
                <w:szCs w:val="20"/>
              </w:rPr>
              <w:t>Documentația</w:t>
            </w:r>
            <w:r w:rsidRPr="0072676E">
              <w:rPr>
                <w:spacing w:val="-8"/>
                <w:sz w:val="20"/>
                <w:szCs w:val="20"/>
              </w:rPr>
              <w:t xml:space="preserve"> </w:t>
            </w:r>
            <w:r w:rsidRPr="0072676E">
              <w:rPr>
                <w:sz w:val="20"/>
                <w:szCs w:val="20"/>
              </w:rPr>
              <w:t>standard</w:t>
            </w:r>
            <w:r w:rsidRPr="0072676E">
              <w:rPr>
                <w:spacing w:val="-7"/>
                <w:sz w:val="20"/>
                <w:szCs w:val="20"/>
              </w:rPr>
              <w:t xml:space="preserve"> </w:t>
            </w:r>
            <w:r w:rsidRPr="0072676E">
              <w:rPr>
                <w:sz w:val="20"/>
                <w:szCs w:val="20"/>
              </w:rPr>
              <w:t>aprobată</w:t>
            </w:r>
            <w:r w:rsidRPr="0072676E">
              <w:rPr>
                <w:spacing w:val="-8"/>
                <w:sz w:val="20"/>
                <w:szCs w:val="20"/>
              </w:rPr>
              <w:t xml:space="preserve"> </w:t>
            </w:r>
            <w:r w:rsidRPr="0072676E">
              <w:rPr>
                <w:sz w:val="20"/>
                <w:szCs w:val="20"/>
              </w:rPr>
              <w:t>prin</w:t>
            </w:r>
            <w:r w:rsidRPr="0072676E">
              <w:rPr>
                <w:spacing w:val="-7"/>
                <w:sz w:val="20"/>
                <w:szCs w:val="20"/>
              </w:rPr>
              <w:t xml:space="preserve"> </w:t>
            </w:r>
            <w:r w:rsidRPr="0072676E">
              <w:rPr>
                <w:sz w:val="20"/>
                <w:szCs w:val="20"/>
              </w:rPr>
              <w:t>Ordinul</w:t>
            </w:r>
            <w:r w:rsidRPr="0072676E">
              <w:rPr>
                <w:spacing w:val="-9"/>
                <w:sz w:val="20"/>
                <w:szCs w:val="20"/>
              </w:rPr>
              <w:t xml:space="preserve"> </w:t>
            </w:r>
            <w:r w:rsidRPr="0072676E">
              <w:rPr>
                <w:sz w:val="20"/>
                <w:szCs w:val="20"/>
              </w:rPr>
              <w:t>MF nr. 69 din 07.05.2021, ce prevede executarea în ultimii 5 ani (calculați până la termenul limită de depunere a ofertelor) cel</w:t>
            </w:r>
            <w:r w:rsidRPr="0072676E">
              <w:rPr>
                <w:spacing w:val="-1"/>
                <w:sz w:val="20"/>
                <w:szCs w:val="20"/>
              </w:rPr>
              <w:t xml:space="preserve"> </w:t>
            </w:r>
            <w:proofErr w:type="spellStart"/>
            <w:r w:rsidRPr="0072676E">
              <w:rPr>
                <w:sz w:val="20"/>
                <w:szCs w:val="20"/>
              </w:rPr>
              <w:t>puţin</w:t>
            </w:r>
            <w:proofErr w:type="spellEnd"/>
            <w:r w:rsidRPr="0072676E">
              <w:rPr>
                <w:sz w:val="20"/>
                <w:szCs w:val="20"/>
              </w:rPr>
              <w:t xml:space="preserve"> a unui contract (al cărui obiect este similar obiectului viitorului contract) cu o valoare nu mai mică de 75% din valoarea viitorului contract, confirmată prin</w:t>
            </w:r>
            <w:r>
              <w:rPr>
                <w:sz w:val="20"/>
                <w:szCs w:val="20"/>
              </w:rPr>
              <w:t xml:space="preserve"> </w:t>
            </w:r>
            <w:r w:rsidRPr="0072676E">
              <w:rPr>
                <w:sz w:val="20"/>
                <w:szCs w:val="20"/>
              </w:rPr>
              <w:t>prezentarea contractului de antrepriză sau subantrepriză</w:t>
            </w:r>
            <w:r w:rsidRPr="0072676E">
              <w:rPr>
                <w:spacing w:val="-10"/>
                <w:sz w:val="20"/>
                <w:szCs w:val="20"/>
              </w:rPr>
              <w:t xml:space="preserve"> </w:t>
            </w:r>
            <w:r w:rsidRPr="0072676E">
              <w:rPr>
                <w:sz w:val="20"/>
                <w:szCs w:val="20"/>
              </w:rPr>
              <w:t>(după</w:t>
            </w:r>
            <w:r w:rsidRPr="0072676E">
              <w:rPr>
                <w:spacing w:val="-8"/>
                <w:sz w:val="20"/>
                <w:szCs w:val="20"/>
              </w:rPr>
              <w:t xml:space="preserve"> </w:t>
            </w:r>
            <w:r w:rsidRPr="0072676E">
              <w:rPr>
                <w:sz w:val="20"/>
                <w:szCs w:val="20"/>
              </w:rPr>
              <w:t>caz</w:t>
            </w:r>
            <w:r w:rsidRPr="0072676E">
              <w:rPr>
                <w:spacing w:val="-8"/>
                <w:sz w:val="20"/>
                <w:szCs w:val="20"/>
              </w:rPr>
              <w:t xml:space="preserve"> </w:t>
            </w:r>
            <w:r w:rsidRPr="0072676E">
              <w:rPr>
                <w:sz w:val="20"/>
                <w:szCs w:val="20"/>
              </w:rPr>
              <w:t>și</w:t>
            </w:r>
            <w:r w:rsidRPr="0072676E">
              <w:rPr>
                <w:spacing w:val="-9"/>
                <w:sz w:val="20"/>
                <w:szCs w:val="20"/>
              </w:rPr>
              <w:t xml:space="preserve"> </w:t>
            </w:r>
            <w:r w:rsidRPr="0072676E">
              <w:rPr>
                <w:sz w:val="20"/>
                <w:szCs w:val="20"/>
              </w:rPr>
              <w:t>Acordurile</w:t>
            </w:r>
            <w:r w:rsidRPr="0072676E">
              <w:rPr>
                <w:spacing w:val="-8"/>
                <w:sz w:val="20"/>
                <w:szCs w:val="20"/>
              </w:rPr>
              <w:t xml:space="preserve"> </w:t>
            </w:r>
            <w:r w:rsidRPr="0072676E">
              <w:rPr>
                <w:sz w:val="20"/>
                <w:szCs w:val="20"/>
              </w:rPr>
              <w:t xml:space="preserve">Adiționale), precum </w:t>
            </w:r>
            <w:proofErr w:type="spellStart"/>
            <w:r w:rsidRPr="0072676E">
              <w:rPr>
                <w:sz w:val="20"/>
                <w:szCs w:val="20"/>
              </w:rPr>
              <w:t>şi</w:t>
            </w:r>
            <w:proofErr w:type="spellEnd"/>
            <w:r w:rsidRPr="0072676E">
              <w:rPr>
                <w:sz w:val="20"/>
                <w:szCs w:val="20"/>
              </w:rPr>
              <w:t xml:space="preserve"> prin procesul-verbal de </w:t>
            </w:r>
            <w:proofErr w:type="spellStart"/>
            <w:r w:rsidRPr="0072676E">
              <w:rPr>
                <w:sz w:val="20"/>
                <w:szCs w:val="20"/>
              </w:rPr>
              <w:t>recepţie</w:t>
            </w:r>
            <w:proofErr w:type="spellEnd"/>
            <w:r w:rsidRPr="0072676E">
              <w:rPr>
                <w:sz w:val="20"/>
                <w:szCs w:val="20"/>
              </w:rPr>
              <w:t xml:space="preserve"> la finisarea lucrărilor/ / procesele-verbale de</w:t>
            </w:r>
          </w:p>
          <w:p w14:paraId="4E2CDBEA" w14:textId="77777777" w:rsidR="00AC38C1" w:rsidRPr="0072676E" w:rsidRDefault="00AC38C1" w:rsidP="00445415">
            <w:pPr>
              <w:pStyle w:val="TableParagraph"/>
              <w:rPr>
                <w:sz w:val="20"/>
                <w:szCs w:val="20"/>
              </w:rPr>
            </w:pPr>
            <w:proofErr w:type="spellStart"/>
            <w:r w:rsidRPr="0072676E">
              <w:rPr>
                <w:sz w:val="20"/>
                <w:szCs w:val="20"/>
              </w:rPr>
              <w:t>recepţie</w:t>
            </w:r>
            <w:proofErr w:type="spellEnd"/>
            <w:r w:rsidRPr="0072676E">
              <w:rPr>
                <w:spacing w:val="-7"/>
                <w:sz w:val="20"/>
                <w:szCs w:val="20"/>
              </w:rPr>
              <w:t xml:space="preserve"> </w:t>
            </w:r>
            <w:r w:rsidRPr="0072676E">
              <w:rPr>
                <w:sz w:val="20"/>
                <w:szCs w:val="20"/>
              </w:rPr>
              <w:t>finală</w:t>
            </w:r>
            <w:r w:rsidRPr="0072676E">
              <w:rPr>
                <w:spacing w:val="-7"/>
                <w:sz w:val="20"/>
                <w:szCs w:val="20"/>
              </w:rPr>
              <w:t xml:space="preserve"> </w:t>
            </w:r>
            <w:r w:rsidRPr="0072676E">
              <w:rPr>
                <w:sz w:val="20"/>
                <w:szCs w:val="20"/>
              </w:rPr>
              <w:t>la</w:t>
            </w:r>
            <w:r w:rsidRPr="0072676E">
              <w:rPr>
                <w:spacing w:val="-7"/>
                <w:sz w:val="20"/>
                <w:szCs w:val="20"/>
              </w:rPr>
              <w:t xml:space="preserve"> </w:t>
            </w:r>
            <w:r w:rsidRPr="0072676E">
              <w:rPr>
                <w:sz w:val="20"/>
                <w:szCs w:val="20"/>
              </w:rPr>
              <w:t>expirarea</w:t>
            </w:r>
            <w:r w:rsidRPr="0072676E">
              <w:rPr>
                <w:spacing w:val="-7"/>
                <w:sz w:val="20"/>
                <w:szCs w:val="20"/>
              </w:rPr>
              <w:t xml:space="preserve"> </w:t>
            </w:r>
            <w:r w:rsidRPr="0072676E">
              <w:rPr>
                <w:sz w:val="20"/>
                <w:szCs w:val="20"/>
              </w:rPr>
              <w:t>perioadei</w:t>
            </w:r>
            <w:r w:rsidRPr="0072676E">
              <w:rPr>
                <w:spacing w:val="-7"/>
                <w:sz w:val="20"/>
                <w:szCs w:val="20"/>
              </w:rPr>
              <w:t xml:space="preserve"> </w:t>
            </w:r>
            <w:r w:rsidRPr="0072676E">
              <w:rPr>
                <w:sz w:val="20"/>
                <w:szCs w:val="20"/>
              </w:rPr>
              <w:t>de</w:t>
            </w:r>
            <w:r w:rsidRPr="0072676E">
              <w:rPr>
                <w:spacing w:val="-7"/>
                <w:sz w:val="20"/>
                <w:szCs w:val="20"/>
              </w:rPr>
              <w:t xml:space="preserve"> </w:t>
            </w:r>
            <w:proofErr w:type="spellStart"/>
            <w:r w:rsidRPr="0072676E">
              <w:rPr>
                <w:sz w:val="20"/>
                <w:szCs w:val="20"/>
              </w:rPr>
              <w:t>garanţie</w:t>
            </w:r>
            <w:proofErr w:type="spellEnd"/>
            <w:r w:rsidRPr="0072676E">
              <w:rPr>
                <w:sz w:val="20"/>
                <w:szCs w:val="20"/>
              </w:rPr>
              <w:t xml:space="preserve">, </w:t>
            </w:r>
            <w:proofErr w:type="spellStart"/>
            <w:r w:rsidRPr="0072676E">
              <w:rPr>
                <w:sz w:val="20"/>
                <w:szCs w:val="20"/>
              </w:rPr>
              <w:t>însoţite</w:t>
            </w:r>
            <w:proofErr w:type="spellEnd"/>
            <w:r w:rsidRPr="0072676E">
              <w:rPr>
                <w:sz w:val="20"/>
                <w:szCs w:val="20"/>
              </w:rPr>
              <w:t xml:space="preserve"> de recomandări pentru cele mai</w:t>
            </w:r>
          </w:p>
          <w:p w14:paraId="29FD71AE" w14:textId="77777777" w:rsidR="00AC38C1" w:rsidRPr="0072676E" w:rsidRDefault="00AC38C1" w:rsidP="00445415">
            <w:pPr>
              <w:pStyle w:val="TableParagraph"/>
              <w:spacing w:before="120"/>
              <w:rPr>
                <w:sz w:val="20"/>
                <w:szCs w:val="20"/>
              </w:rPr>
            </w:pPr>
            <w:r w:rsidRPr="0072676E">
              <w:rPr>
                <w:sz w:val="20"/>
                <w:szCs w:val="20"/>
              </w:rPr>
              <w:t>importante</w:t>
            </w:r>
            <w:r w:rsidRPr="0072676E">
              <w:rPr>
                <w:spacing w:val="-5"/>
                <w:sz w:val="20"/>
                <w:szCs w:val="20"/>
              </w:rPr>
              <w:t xml:space="preserve"> </w:t>
            </w:r>
            <w:r w:rsidRPr="0072676E">
              <w:rPr>
                <w:sz w:val="20"/>
                <w:szCs w:val="20"/>
              </w:rPr>
              <w:t>lucrări</w:t>
            </w:r>
            <w:r w:rsidRPr="0072676E">
              <w:rPr>
                <w:spacing w:val="-5"/>
                <w:sz w:val="20"/>
                <w:szCs w:val="20"/>
              </w:rPr>
              <w:t xml:space="preserve"> </w:t>
            </w:r>
            <w:r w:rsidRPr="0072676E">
              <w:rPr>
                <w:sz w:val="20"/>
                <w:szCs w:val="20"/>
              </w:rPr>
              <w:t>din</w:t>
            </w:r>
            <w:r w:rsidRPr="0072676E">
              <w:rPr>
                <w:spacing w:val="-6"/>
                <w:sz w:val="20"/>
                <w:szCs w:val="20"/>
              </w:rPr>
              <w:t xml:space="preserve"> </w:t>
            </w:r>
            <w:r w:rsidRPr="0072676E">
              <w:rPr>
                <w:sz w:val="20"/>
                <w:szCs w:val="20"/>
              </w:rPr>
              <w:t>partea</w:t>
            </w:r>
            <w:r w:rsidRPr="0072676E">
              <w:rPr>
                <w:spacing w:val="-6"/>
                <w:sz w:val="20"/>
                <w:szCs w:val="20"/>
              </w:rPr>
              <w:t xml:space="preserve"> </w:t>
            </w:r>
            <w:r w:rsidRPr="0072676E">
              <w:rPr>
                <w:spacing w:val="-2"/>
                <w:sz w:val="20"/>
                <w:szCs w:val="20"/>
              </w:rPr>
              <w:t>Beneficiarului</w:t>
            </w:r>
          </w:p>
          <w:p w14:paraId="7AFEF999" w14:textId="77777777" w:rsidR="00AC38C1" w:rsidRPr="0072676E" w:rsidRDefault="00AC38C1" w:rsidP="00445415">
            <w:pPr>
              <w:pStyle w:val="TableParagraph"/>
              <w:spacing w:before="121"/>
              <w:rPr>
                <w:b/>
                <w:i/>
                <w:sz w:val="20"/>
                <w:szCs w:val="20"/>
              </w:rPr>
            </w:pPr>
            <w:r w:rsidRPr="0072676E">
              <w:rPr>
                <w:b/>
                <w:i/>
                <w:spacing w:val="-5"/>
                <w:sz w:val="20"/>
                <w:szCs w:val="20"/>
                <w:u w:val="single"/>
              </w:rPr>
              <w:t>SAU</w:t>
            </w:r>
          </w:p>
          <w:p w14:paraId="22BA572C" w14:textId="77777777" w:rsidR="00AC38C1" w:rsidRPr="0072676E" w:rsidRDefault="00AC38C1" w:rsidP="00AC38C1">
            <w:pPr>
              <w:pStyle w:val="TableParagraph"/>
              <w:numPr>
                <w:ilvl w:val="0"/>
                <w:numId w:val="34"/>
              </w:numPr>
              <w:tabs>
                <w:tab w:val="left" w:pos="356"/>
              </w:tabs>
              <w:spacing w:before="120"/>
              <w:ind w:left="356" w:hanging="248"/>
              <w:rPr>
                <w:sz w:val="20"/>
                <w:szCs w:val="20"/>
              </w:rPr>
            </w:pPr>
            <w:r w:rsidRPr="0072676E">
              <w:rPr>
                <w:sz w:val="20"/>
                <w:szCs w:val="20"/>
              </w:rPr>
              <w:lastRenderedPageBreak/>
              <w:t>Declarație</w:t>
            </w:r>
            <w:r w:rsidRPr="0072676E">
              <w:rPr>
                <w:spacing w:val="-5"/>
                <w:sz w:val="20"/>
                <w:szCs w:val="20"/>
              </w:rPr>
              <w:t xml:space="preserve"> </w:t>
            </w:r>
            <w:r w:rsidRPr="0072676E">
              <w:rPr>
                <w:sz w:val="20"/>
                <w:szCs w:val="20"/>
              </w:rPr>
              <w:t xml:space="preserve">conform </w:t>
            </w:r>
            <w:r w:rsidRPr="0072676E">
              <w:rPr>
                <w:b/>
                <w:sz w:val="20"/>
                <w:szCs w:val="20"/>
              </w:rPr>
              <w:t>Anexei</w:t>
            </w:r>
            <w:r w:rsidRPr="0072676E">
              <w:rPr>
                <w:b/>
                <w:spacing w:val="-6"/>
                <w:sz w:val="20"/>
                <w:szCs w:val="20"/>
              </w:rPr>
              <w:t xml:space="preserve"> </w:t>
            </w:r>
            <w:r w:rsidRPr="0072676E">
              <w:rPr>
                <w:b/>
                <w:sz w:val="20"/>
                <w:szCs w:val="20"/>
              </w:rPr>
              <w:t>nr.</w:t>
            </w:r>
            <w:r w:rsidRPr="0072676E">
              <w:rPr>
                <w:b/>
                <w:spacing w:val="-4"/>
                <w:sz w:val="20"/>
                <w:szCs w:val="20"/>
              </w:rPr>
              <w:t xml:space="preserve"> </w:t>
            </w:r>
            <w:r w:rsidRPr="0072676E">
              <w:rPr>
                <w:b/>
                <w:sz w:val="20"/>
                <w:szCs w:val="20"/>
              </w:rPr>
              <w:t>13</w:t>
            </w:r>
            <w:r w:rsidRPr="0072676E">
              <w:rPr>
                <w:b/>
                <w:spacing w:val="-2"/>
                <w:sz w:val="20"/>
                <w:szCs w:val="20"/>
              </w:rPr>
              <w:t xml:space="preserve"> </w:t>
            </w:r>
            <w:r w:rsidRPr="0072676E">
              <w:rPr>
                <w:spacing w:val="-5"/>
                <w:sz w:val="20"/>
                <w:szCs w:val="20"/>
              </w:rPr>
              <w:t>din</w:t>
            </w:r>
          </w:p>
          <w:p w14:paraId="61AEFEBC" w14:textId="77777777" w:rsidR="00AC38C1" w:rsidRPr="0072676E" w:rsidRDefault="00AC38C1" w:rsidP="00445415">
            <w:pPr>
              <w:pStyle w:val="TableParagraph"/>
              <w:spacing w:before="119"/>
              <w:rPr>
                <w:sz w:val="20"/>
                <w:szCs w:val="20"/>
              </w:rPr>
            </w:pPr>
            <w:r w:rsidRPr="0072676E">
              <w:rPr>
                <w:sz w:val="20"/>
                <w:szCs w:val="20"/>
              </w:rPr>
              <w:t>Documentația</w:t>
            </w:r>
            <w:r w:rsidRPr="0072676E">
              <w:rPr>
                <w:spacing w:val="-3"/>
                <w:sz w:val="20"/>
                <w:szCs w:val="20"/>
              </w:rPr>
              <w:t xml:space="preserve"> </w:t>
            </w:r>
            <w:r w:rsidRPr="0072676E">
              <w:rPr>
                <w:sz w:val="20"/>
                <w:szCs w:val="20"/>
              </w:rPr>
              <w:t>standard</w:t>
            </w:r>
            <w:r w:rsidRPr="0072676E">
              <w:rPr>
                <w:spacing w:val="-4"/>
                <w:sz w:val="20"/>
                <w:szCs w:val="20"/>
              </w:rPr>
              <w:t xml:space="preserve"> </w:t>
            </w:r>
            <w:r w:rsidRPr="0072676E">
              <w:rPr>
                <w:sz w:val="20"/>
                <w:szCs w:val="20"/>
              </w:rPr>
              <w:t>aprobată</w:t>
            </w:r>
            <w:r w:rsidRPr="0072676E">
              <w:rPr>
                <w:spacing w:val="-3"/>
                <w:sz w:val="20"/>
                <w:szCs w:val="20"/>
              </w:rPr>
              <w:t xml:space="preserve"> </w:t>
            </w:r>
            <w:r w:rsidRPr="0072676E">
              <w:rPr>
                <w:sz w:val="20"/>
                <w:szCs w:val="20"/>
              </w:rPr>
              <w:t>prin</w:t>
            </w:r>
            <w:r w:rsidRPr="0072676E">
              <w:rPr>
                <w:spacing w:val="-2"/>
                <w:sz w:val="20"/>
                <w:szCs w:val="20"/>
              </w:rPr>
              <w:t xml:space="preserve"> </w:t>
            </w:r>
            <w:r w:rsidRPr="0072676E">
              <w:rPr>
                <w:sz w:val="20"/>
                <w:szCs w:val="20"/>
              </w:rPr>
              <w:t>Ordinul</w:t>
            </w:r>
            <w:r w:rsidRPr="0072676E">
              <w:rPr>
                <w:spacing w:val="-4"/>
                <w:sz w:val="20"/>
                <w:szCs w:val="20"/>
              </w:rPr>
              <w:t xml:space="preserve"> </w:t>
            </w:r>
            <w:r w:rsidRPr="0072676E">
              <w:rPr>
                <w:sz w:val="20"/>
                <w:szCs w:val="20"/>
              </w:rPr>
              <w:t>MF nr. 69 din 07.05.2021, confirmată prin valoarea cumulată</w:t>
            </w:r>
            <w:r w:rsidRPr="0072676E">
              <w:rPr>
                <w:spacing w:val="-7"/>
                <w:sz w:val="20"/>
                <w:szCs w:val="20"/>
              </w:rPr>
              <w:t xml:space="preserve"> </w:t>
            </w:r>
            <w:r w:rsidRPr="0072676E">
              <w:rPr>
                <w:sz w:val="20"/>
                <w:szCs w:val="20"/>
              </w:rPr>
              <w:t>a</w:t>
            </w:r>
            <w:r w:rsidRPr="0072676E">
              <w:rPr>
                <w:spacing w:val="-7"/>
                <w:sz w:val="20"/>
                <w:szCs w:val="20"/>
              </w:rPr>
              <w:t xml:space="preserve"> </w:t>
            </w:r>
            <w:r w:rsidRPr="0072676E">
              <w:rPr>
                <w:sz w:val="20"/>
                <w:szCs w:val="20"/>
              </w:rPr>
              <w:t>tuturor</w:t>
            </w:r>
            <w:r w:rsidRPr="0072676E">
              <w:rPr>
                <w:spacing w:val="-7"/>
                <w:sz w:val="20"/>
                <w:szCs w:val="20"/>
              </w:rPr>
              <w:t xml:space="preserve"> </w:t>
            </w:r>
            <w:r w:rsidRPr="0072676E">
              <w:rPr>
                <w:sz w:val="20"/>
                <w:szCs w:val="20"/>
              </w:rPr>
              <w:t>contractelor</w:t>
            </w:r>
            <w:r w:rsidRPr="0072676E">
              <w:rPr>
                <w:spacing w:val="-7"/>
                <w:sz w:val="20"/>
                <w:szCs w:val="20"/>
              </w:rPr>
              <w:t xml:space="preserve"> </w:t>
            </w:r>
            <w:r w:rsidRPr="0072676E">
              <w:rPr>
                <w:sz w:val="20"/>
                <w:szCs w:val="20"/>
              </w:rPr>
              <w:t>executate</w:t>
            </w:r>
            <w:r w:rsidRPr="0072676E">
              <w:rPr>
                <w:spacing w:val="-7"/>
                <w:sz w:val="20"/>
                <w:szCs w:val="20"/>
              </w:rPr>
              <w:t xml:space="preserve"> </w:t>
            </w:r>
            <w:r w:rsidRPr="0072676E">
              <w:rPr>
                <w:sz w:val="20"/>
                <w:szCs w:val="20"/>
              </w:rPr>
              <w:t>(al</w:t>
            </w:r>
            <w:r w:rsidRPr="0072676E">
              <w:rPr>
                <w:spacing w:val="-7"/>
                <w:sz w:val="20"/>
                <w:szCs w:val="20"/>
              </w:rPr>
              <w:t xml:space="preserve"> </w:t>
            </w:r>
            <w:r w:rsidRPr="0072676E">
              <w:rPr>
                <w:sz w:val="20"/>
                <w:szCs w:val="20"/>
              </w:rPr>
              <w:t>căror obiecte sunt similare obiectului viitorului</w:t>
            </w:r>
          </w:p>
          <w:p w14:paraId="116F64A4" w14:textId="77777777" w:rsidR="00AC38C1" w:rsidRPr="0072676E" w:rsidRDefault="00AC38C1" w:rsidP="00445415">
            <w:pPr>
              <w:pStyle w:val="TableParagraph"/>
              <w:spacing w:before="2"/>
              <w:ind w:right="117"/>
              <w:rPr>
                <w:sz w:val="20"/>
                <w:szCs w:val="20"/>
              </w:rPr>
            </w:pPr>
            <w:r w:rsidRPr="0072676E">
              <w:rPr>
                <w:sz w:val="20"/>
                <w:szCs w:val="20"/>
              </w:rPr>
              <w:t>contract)</w:t>
            </w:r>
            <w:r w:rsidRPr="0072676E">
              <w:rPr>
                <w:spacing w:val="-5"/>
                <w:sz w:val="20"/>
                <w:szCs w:val="20"/>
              </w:rPr>
              <w:t xml:space="preserve"> </w:t>
            </w:r>
            <w:r w:rsidRPr="0072676E">
              <w:rPr>
                <w:sz w:val="20"/>
                <w:szCs w:val="20"/>
              </w:rPr>
              <w:t>în</w:t>
            </w:r>
            <w:r w:rsidRPr="0072676E">
              <w:rPr>
                <w:spacing w:val="-7"/>
                <w:sz w:val="20"/>
                <w:szCs w:val="20"/>
              </w:rPr>
              <w:t xml:space="preserve"> </w:t>
            </w:r>
            <w:r w:rsidRPr="0072676E">
              <w:rPr>
                <w:sz w:val="20"/>
                <w:szCs w:val="20"/>
              </w:rPr>
              <w:t>ultimul</w:t>
            </w:r>
            <w:r w:rsidRPr="0072676E">
              <w:rPr>
                <w:spacing w:val="-6"/>
                <w:sz w:val="20"/>
                <w:szCs w:val="20"/>
              </w:rPr>
              <w:t xml:space="preserve"> </w:t>
            </w:r>
            <w:r w:rsidRPr="0072676E">
              <w:rPr>
                <w:sz w:val="20"/>
                <w:szCs w:val="20"/>
              </w:rPr>
              <w:t>an</w:t>
            </w:r>
            <w:r w:rsidRPr="0072676E">
              <w:rPr>
                <w:spacing w:val="-6"/>
                <w:sz w:val="20"/>
                <w:szCs w:val="20"/>
              </w:rPr>
              <w:t xml:space="preserve"> </w:t>
            </w:r>
            <w:r w:rsidRPr="0072676E">
              <w:rPr>
                <w:sz w:val="20"/>
                <w:szCs w:val="20"/>
              </w:rPr>
              <w:t>de</w:t>
            </w:r>
            <w:r w:rsidRPr="0072676E">
              <w:rPr>
                <w:spacing w:val="-5"/>
                <w:sz w:val="20"/>
                <w:szCs w:val="20"/>
              </w:rPr>
              <w:t xml:space="preserve"> </w:t>
            </w:r>
            <w:r w:rsidRPr="0072676E">
              <w:rPr>
                <w:sz w:val="20"/>
                <w:szCs w:val="20"/>
              </w:rPr>
              <w:t>activitate</w:t>
            </w:r>
            <w:r w:rsidRPr="0072676E">
              <w:rPr>
                <w:spacing w:val="-5"/>
                <w:sz w:val="20"/>
                <w:szCs w:val="20"/>
              </w:rPr>
              <w:t xml:space="preserve"> </w:t>
            </w:r>
            <w:r w:rsidRPr="0072676E">
              <w:rPr>
                <w:sz w:val="20"/>
                <w:szCs w:val="20"/>
              </w:rPr>
              <w:t>(calculat</w:t>
            </w:r>
            <w:r w:rsidRPr="0072676E">
              <w:rPr>
                <w:spacing w:val="-5"/>
                <w:sz w:val="20"/>
                <w:szCs w:val="20"/>
              </w:rPr>
              <w:t xml:space="preserve"> </w:t>
            </w:r>
            <w:r w:rsidRPr="0072676E">
              <w:rPr>
                <w:sz w:val="20"/>
                <w:szCs w:val="20"/>
              </w:rPr>
              <w:t xml:space="preserve">până la termenul limită de depunere a ofertelor), care urmează a fi egală sau mai mare decât valoarea viitorului contract, procesele-verbale de </w:t>
            </w:r>
            <w:proofErr w:type="spellStart"/>
            <w:r w:rsidRPr="0072676E">
              <w:rPr>
                <w:sz w:val="20"/>
                <w:szCs w:val="20"/>
              </w:rPr>
              <w:t>recepţie</w:t>
            </w:r>
            <w:proofErr w:type="spellEnd"/>
            <w:r w:rsidRPr="0072676E">
              <w:rPr>
                <w:sz w:val="20"/>
                <w:szCs w:val="20"/>
              </w:rPr>
              <w:t xml:space="preserve"> la finisarea lucrărilor/</w:t>
            </w:r>
            <w:r w:rsidRPr="0072676E">
              <w:rPr>
                <w:spacing w:val="40"/>
                <w:sz w:val="20"/>
                <w:szCs w:val="20"/>
              </w:rPr>
              <w:t xml:space="preserve"> </w:t>
            </w:r>
            <w:r w:rsidRPr="0072676E">
              <w:rPr>
                <w:sz w:val="20"/>
                <w:szCs w:val="20"/>
              </w:rPr>
              <w:t>procesele-verbale de</w:t>
            </w:r>
          </w:p>
          <w:p w14:paraId="7974A218" w14:textId="77777777" w:rsidR="00AC38C1" w:rsidRPr="0072676E" w:rsidRDefault="00AC38C1" w:rsidP="00445415">
            <w:pPr>
              <w:pStyle w:val="TableParagraph"/>
              <w:rPr>
                <w:sz w:val="20"/>
                <w:szCs w:val="20"/>
              </w:rPr>
            </w:pPr>
            <w:proofErr w:type="spellStart"/>
            <w:r w:rsidRPr="0072676E">
              <w:rPr>
                <w:sz w:val="20"/>
                <w:szCs w:val="20"/>
              </w:rPr>
              <w:t>recepţie</w:t>
            </w:r>
            <w:proofErr w:type="spellEnd"/>
            <w:r w:rsidRPr="0072676E">
              <w:rPr>
                <w:spacing w:val="-7"/>
                <w:sz w:val="20"/>
                <w:szCs w:val="20"/>
              </w:rPr>
              <w:t xml:space="preserve"> </w:t>
            </w:r>
            <w:r w:rsidRPr="0072676E">
              <w:rPr>
                <w:sz w:val="20"/>
                <w:szCs w:val="20"/>
              </w:rPr>
              <w:t>finală</w:t>
            </w:r>
            <w:r w:rsidRPr="0072676E">
              <w:rPr>
                <w:spacing w:val="-7"/>
                <w:sz w:val="20"/>
                <w:szCs w:val="20"/>
              </w:rPr>
              <w:t xml:space="preserve"> </w:t>
            </w:r>
            <w:r w:rsidRPr="0072676E">
              <w:rPr>
                <w:sz w:val="20"/>
                <w:szCs w:val="20"/>
              </w:rPr>
              <w:t>la</w:t>
            </w:r>
            <w:r w:rsidRPr="0072676E">
              <w:rPr>
                <w:spacing w:val="-7"/>
                <w:sz w:val="20"/>
                <w:szCs w:val="20"/>
              </w:rPr>
              <w:t xml:space="preserve"> </w:t>
            </w:r>
            <w:r w:rsidRPr="0072676E">
              <w:rPr>
                <w:sz w:val="20"/>
                <w:szCs w:val="20"/>
              </w:rPr>
              <w:t>expirarea</w:t>
            </w:r>
            <w:r w:rsidRPr="0072676E">
              <w:rPr>
                <w:spacing w:val="-7"/>
                <w:sz w:val="20"/>
                <w:szCs w:val="20"/>
              </w:rPr>
              <w:t xml:space="preserve"> </w:t>
            </w:r>
            <w:r w:rsidRPr="0072676E">
              <w:rPr>
                <w:sz w:val="20"/>
                <w:szCs w:val="20"/>
              </w:rPr>
              <w:t>perioadei</w:t>
            </w:r>
            <w:r w:rsidRPr="0072676E">
              <w:rPr>
                <w:spacing w:val="-7"/>
                <w:sz w:val="20"/>
                <w:szCs w:val="20"/>
              </w:rPr>
              <w:t xml:space="preserve"> </w:t>
            </w:r>
            <w:r w:rsidRPr="0072676E">
              <w:rPr>
                <w:sz w:val="20"/>
                <w:szCs w:val="20"/>
              </w:rPr>
              <w:t>de</w:t>
            </w:r>
            <w:r w:rsidRPr="0072676E">
              <w:rPr>
                <w:spacing w:val="-7"/>
                <w:sz w:val="20"/>
                <w:szCs w:val="20"/>
              </w:rPr>
              <w:t xml:space="preserve"> </w:t>
            </w:r>
            <w:proofErr w:type="spellStart"/>
            <w:r w:rsidRPr="0072676E">
              <w:rPr>
                <w:sz w:val="20"/>
                <w:szCs w:val="20"/>
              </w:rPr>
              <w:t>garanţie</w:t>
            </w:r>
            <w:proofErr w:type="spellEnd"/>
            <w:r w:rsidRPr="0072676E">
              <w:rPr>
                <w:sz w:val="20"/>
                <w:szCs w:val="20"/>
              </w:rPr>
              <w:t xml:space="preserve">, </w:t>
            </w:r>
            <w:proofErr w:type="spellStart"/>
            <w:r w:rsidRPr="0072676E">
              <w:rPr>
                <w:sz w:val="20"/>
                <w:szCs w:val="20"/>
              </w:rPr>
              <w:t>însoţite</w:t>
            </w:r>
            <w:proofErr w:type="spellEnd"/>
            <w:r w:rsidRPr="0072676E">
              <w:rPr>
                <w:sz w:val="20"/>
                <w:szCs w:val="20"/>
              </w:rPr>
              <w:t xml:space="preserve"> de recomandări pentru cele mai importante lucrări din partea Beneficiarului</w:t>
            </w:r>
          </w:p>
          <w:p w14:paraId="0A7B6D9B" w14:textId="77777777" w:rsidR="00AC38C1" w:rsidRPr="009516C7" w:rsidRDefault="00AC38C1" w:rsidP="00445415">
            <w:pPr>
              <w:shd w:val="clear" w:color="auto" w:fill="FFFFFF" w:themeFill="background1"/>
              <w:tabs>
                <w:tab w:val="left" w:pos="612"/>
              </w:tabs>
              <w:spacing w:before="120" w:after="120"/>
              <w:jc w:val="both"/>
              <w:rPr>
                <w:iCs/>
                <w:lang w:eastAsia="ru-RU"/>
              </w:rPr>
            </w:pPr>
            <w:r w:rsidRPr="0072676E">
              <w:rPr>
                <w:sz w:val="20"/>
                <w:szCs w:val="20"/>
              </w:rPr>
              <w:t xml:space="preserve"> </w:t>
            </w:r>
            <w:r w:rsidRPr="0072676E">
              <w:rPr>
                <w:i/>
                <w:iCs/>
                <w:sz w:val="20"/>
                <w:szCs w:val="20"/>
              </w:rPr>
              <w:t>Confirmat</w:t>
            </w:r>
            <w:r w:rsidRPr="0072676E">
              <w:rPr>
                <w:i/>
                <w:iCs/>
                <w:spacing w:val="-8"/>
                <w:sz w:val="20"/>
                <w:szCs w:val="20"/>
              </w:rPr>
              <w:t xml:space="preserve"> </w:t>
            </w:r>
            <w:r w:rsidRPr="0072676E">
              <w:rPr>
                <w:i/>
                <w:iCs/>
                <w:sz w:val="20"/>
                <w:szCs w:val="20"/>
              </w:rPr>
              <w:t>prin</w:t>
            </w:r>
            <w:r w:rsidRPr="0072676E">
              <w:rPr>
                <w:i/>
                <w:iCs/>
                <w:spacing w:val="-10"/>
                <w:sz w:val="20"/>
                <w:szCs w:val="20"/>
              </w:rPr>
              <w:t xml:space="preserve"> </w:t>
            </w:r>
            <w:r w:rsidRPr="0072676E">
              <w:rPr>
                <w:i/>
                <w:iCs/>
                <w:sz w:val="20"/>
                <w:szCs w:val="20"/>
              </w:rPr>
              <w:t>aplicarea</w:t>
            </w:r>
            <w:r w:rsidRPr="0072676E">
              <w:rPr>
                <w:i/>
                <w:iCs/>
                <w:spacing w:val="-8"/>
                <w:sz w:val="20"/>
                <w:szCs w:val="20"/>
              </w:rPr>
              <w:t xml:space="preserve"> </w:t>
            </w:r>
            <w:r w:rsidRPr="0072676E">
              <w:rPr>
                <w:i/>
                <w:iCs/>
                <w:sz w:val="20"/>
                <w:szCs w:val="20"/>
              </w:rPr>
              <w:t>semnăturii</w:t>
            </w:r>
            <w:r w:rsidRPr="0072676E">
              <w:rPr>
                <w:i/>
                <w:iCs/>
                <w:spacing w:val="-9"/>
                <w:sz w:val="20"/>
                <w:szCs w:val="20"/>
              </w:rPr>
              <w:t xml:space="preserve"> </w:t>
            </w:r>
            <w:r w:rsidRPr="0072676E">
              <w:rPr>
                <w:i/>
                <w:iCs/>
                <w:sz w:val="20"/>
                <w:szCs w:val="20"/>
              </w:rPr>
              <w:t>electronice</w:t>
            </w:r>
            <w:r w:rsidRPr="0072676E">
              <w:rPr>
                <w:i/>
                <w:iCs/>
                <w:spacing w:val="-8"/>
                <w:sz w:val="20"/>
                <w:szCs w:val="20"/>
              </w:rPr>
              <w:t xml:space="preserve"> </w:t>
            </w:r>
            <w:r w:rsidRPr="0072676E">
              <w:rPr>
                <w:i/>
                <w:iCs/>
                <w:sz w:val="20"/>
                <w:szCs w:val="20"/>
              </w:rPr>
              <w:t xml:space="preserve">a </w:t>
            </w:r>
            <w:r w:rsidRPr="0072676E">
              <w:rPr>
                <w:i/>
                <w:iCs/>
                <w:spacing w:val="-2"/>
                <w:sz w:val="20"/>
                <w:szCs w:val="20"/>
              </w:rPr>
              <w:t>ofertantului</w:t>
            </w:r>
          </w:p>
        </w:tc>
        <w:tc>
          <w:tcPr>
            <w:tcW w:w="1558" w:type="dxa"/>
            <w:shd w:val="clear" w:color="auto" w:fill="auto"/>
          </w:tcPr>
          <w:p w14:paraId="3C288297" w14:textId="77777777" w:rsidR="00AC38C1" w:rsidRPr="0072676E" w:rsidRDefault="00AC38C1" w:rsidP="00445415">
            <w:pPr>
              <w:pStyle w:val="TableParagraph"/>
              <w:spacing w:before="120"/>
              <w:ind w:left="105"/>
              <w:rPr>
                <w:sz w:val="20"/>
                <w:szCs w:val="20"/>
              </w:rPr>
            </w:pPr>
            <w:r w:rsidRPr="0072676E">
              <w:rPr>
                <w:spacing w:val="-2"/>
                <w:sz w:val="20"/>
                <w:szCs w:val="20"/>
              </w:rPr>
              <w:lastRenderedPageBreak/>
              <w:t>Obligatoriu</w:t>
            </w:r>
          </w:p>
          <w:p w14:paraId="7926A5EE" w14:textId="77777777" w:rsidR="00AC38C1" w:rsidRPr="009516C7" w:rsidRDefault="00AC38C1" w:rsidP="00445415">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AC38C1" w:rsidRPr="009516C7" w14:paraId="6352825A" w14:textId="77777777" w:rsidTr="00445415">
        <w:tc>
          <w:tcPr>
            <w:tcW w:w="539" w:type="dxa"/>
            <w:shd w:val="clear" w:color="auto" w:fill="auto"/>
          </w:tcPr>
          <w:p w14:paraId="773E5A3E" w14:textId="77777777" w:rsidR="00AC38C1" w:rsidRPr="009516C7" w:rsidRDefault="00AC38C1" w:rsidP="00445415">
            <w:pPr>
              <w:shd w:val="clear" w:color="auto" w:fill="FFFFFF" w:themeFill="background1"/>
              <w:tabs>
                <w:tab w:val="left" w:pos="612"/>
              </w:tabs>
              <w:spacing w:before="120" w:after="120"/>
              <w:rPr>
                <w:iCs/>
                <w:lang w:eastAsia="ru-RU"/>
              </w:rPr>
            </w:pPr>
          </w:p>
        </w:tc>
        <w:tc>
          <w:tcPr>
            <w:tcW w:w="2811" w:type="dxa"/>
            <w:shd w:val="clear" w:color="auto" w:fill="auto"/>
          </w:tcPr>
          <w:p w14:paraId="2E18FB01" w14:textId="77777777" w:rsidR="00AC38C1" w:rsidRPr="009516C7" w:rsidRDefault="00AC38C1" w:rsidP="00445415">
            <w:pPr>
              <w:shd w:val="clear" w:color="auto" w:fill="FFFFFF" w:themeFill="background1"/>
              <w:tabs>
                <w:tab w:val="left" w:pos="612"/>
              </w:tabs>
              <w:spacing w:before="120" w:after="120"/>
              <w:rPr>
                <w:iCs/>
                <w:lang w:eastAsia="ru-RU"/>
              </w:rPr>
            </w:pPr>
            <w:r w:rsidRPr="0072676E">
              <w:rPr>
                <w:sz w:val="20"/>
                <w:szCs w:val="20"/>
              </w:rPr>
              <w:t>Declaraţie</w:t>
            </w:r>
            <w:r w:rsidRPr="0072676E">
              <w:rPr>
                <w:spacing w:val="-13"/>
                <w:sz w:val="20"/>
                <w:szCs w:val="20"/>
              </w:rPr>
              <w:t xml:space="preserve"> </w:t>
            </w:r>
            <w:r w:rsidRPr="0072676E">
              <w:rPr>
                <w:sz w:val="20"/>
                <w:szCs w:val="20"/>
              </w:rPr>
              <w:t>privind dotările specifice, utilajul și echipamentul necesar pentru îndeplinirea corespunzătoare acontractului.</w:t>
            </w:r>
          </w:p>
        </w:tc>
        <w:tc>
          <w:tcPr>
            <w:tcW w:w="4578" w:type="dxa"/>
            <w:shd w:val="clear" w:color="auto" w:fill="auto"/>
          </w:tcPr>
          <w:p w14:paraId="0F622038" w14:textId="77777777" w:rsidR="00AC38C1" w:rsidRPr="0072676E" w:rsidRDefault="00AC38C1" w:rsidP="00445415">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14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427AC96E" w14:textId="77777777" w:rsidR="00AC38C1" w:rsidRPr="009516C7" w:rsidRDefault="00AC38C1" w:rsidP="00445415">
            <w:pPr>
              <w:shd w:val="clear" w:color="auto" w:fill="FFFFFF" w:themeFill="background1"/>
              <w:tabs>
                <w:tab w:val="left" w:pos="612"/>
              </w:tabs>
              <w:spacing w:before="120" w:after="120"/>
              <w:jc w:val="both"/>
              <w:rPr>
                <w:iCs/>
                <w:lang w:eastAsia="ru-RU"/>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 xml:space="preserve">electronice </w:t>
            </w:r>
            <w:r w:rsidRPr="0072676E">
              <w:rPr>
                <w:i/>
                <w:sz w:val="20"/>
                <w:szCs w:val="20"/>
              </w:rPr>
              <w:t>a</w:t>
            </w:r>
            <w:r w:rsidRPr="0072676E">
              <w:rPr>
                <w:i/>
                <w:spacing w:val="-2"/>
                <w:sz w:val="20"/>
                <w:szCs w:val="20"/>
              </w:rPr>
              <w:t xml:space="preserve"> ofertantului</w:t>
            </w:r>
          </w:p>
        </w:tc>
        <w:tc>
          <w:tcPr>
            <w:tcW w:w="1558" w:type="dxa"/>
            <w:shd w:val="clear" w:color="auto" w:fill="auto"/>
          </w:tcPr>
          <w:p w14:paraId="7B8E4691" w14:textId="77777777" w:rsidR="00AC38C1" w:rsidRPr="0072676E" w:rsidRDefault="00AC38C1" w:rsidP="00445415">
            <w:pPr>
              <w:pStyle w:val="TableParagraph"/>
              <w:spacing w:before="120"/>
              <w:ind w:left="105"/>
              <w:rPr>
                <w:sz w:val="20"/>
                <w:szCs w:val="20"/>
              </w:rPr>
            </w:pPr>
            <w:r w:rsidRPr="0072676E">
              <w:rPr>
                <w:spacing w:val="-2"/>
                <w:sz w:val="20"/>
                <w:szCs w:val="20"/>
              </w:rPr>
              <w:t>Obligatoriu</w:t>
            </w:r>
          </w:p>
          <w:p w14:paraId="1C361F11" w14:textId="77777777" w:rsidR="00AC38C1" w:rsidRPr="009516C7" w:rsidRDefault="00AC38C1" w:rsidP="00445415">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AC38C1" w:rsidRPr="009516C7" w14:paraId="62E891C8" w14:textId="77777777" w:rsidTr="00445415">
        <w:tc>
          <w:tcPr>
            <w:tcW w:w="539" w:type="dxa"/>
            <w:shd w:val="clear" w:color="auto" w:fill="auto"/>
          </w:tcPr>
          <w:p w14:paraId="6F5F92DB" w14:textId="77777777" w:rsidR="00AC38C1" w:rsidRPr="009516C7" w:rsidRDefault="00AC38C1" w:rsidP="00445415">
            <w:pPr>
              <w:shd w:val="clear" w:color="auto" w:fill="FFFFFF" w:themeFill="background1"/>
              <w:tabs>
                <w:tab w:val="left" w:pos="612"/>
              </w:tabs>
              <w:spacing w:before="120" w:after="120"/>
              <w:rPr>
                <w:iCs/>
                <w:lang w:eastAsia="ru-RU"/>
              </w:rPr>
            </w:pPr>
          </w:p>
        </w:tc>
        <w:tc>
          <w:tcPr>
            <w:tcW w:w="2811" w:type="dxa"/>
            <w:shd w:val="clear" w:color="auto" w:fill="auto"/>
          </w:tcPr>
          <w:p w14:paraId="4091C56F" w14:textId="77777777" w:rsidR="00AC38C1" w:rsidRPr="009516C7" w:rsidRDefault="00AC38C1" w:rsidP="00445415">
            <w:pPr>
              <w:shd w:val="clear" w:color="auto" w:fill="FFFFFF" w:themeFill="background1"/>
              <w:tabs>
                <w:tab w:val="left" w:pos="612"/>
              </w:tabs>
              <w:spacing w:before="120" w:after="120"/>
              <w:rPr>
                <w:iCs/>
                <w:lang w:eastAsia="ru-RU"/>
              </w:rPr>
            </w:pPr>
            <w:r w:rsidRPr="0072676E">
              <w:rPr>
                <w:sz w:val="20"/>
                <w:szCs w:val="20"/>
              </w:rPr>
              <w:t>Declaraţie</w:t>
            </w:r>
            <w:r w:rsidRPr="0072676E">
              <w:rPr>
                <w:spacing w:val="-13"/>
                <w:sz w:val="20"/>
                <w:szCs w:val="20"/>
              </w:rPr>
              <w:t xml:space="preserve"> </w:t>
            </w:r>
            <w:r w:rsidRPr="0072676E">
              <w:rPr>
                <w:sz w:val="20"/>
                <w:szCs w:val="20"/>
              </w:rPr>
              <w:t>privind</w:t>
            </w:r>
            <w:r w:rsidRPr="0072676E">
              <w:rPr>
                <w:spacing w:val="-12"/>
                <w:sz w:val="20"/>
                <w:szCs w:val="20"/>
              </w:rPr>
              <w:t xml:space="preserve"> </w:t>
            </w:r>
            <w:r w:rsidRPr="0072676E">
              <w:rPr>
                <w:sz w:val="20"/>
                <w:szCs w:val="20"/>
              </w:rPr>
              <w:t>personalul de specialitate propus</w:t>
            </w:r>
            <w:r w:rsidRPr="0072676E">
              <w:rPr>
                <w:spacing w:val="-1"/>
                <w:sz w:val="20"/>
                <w:szCs w:val="20"/>
              </w:rPr>
              <w:t xml:space="preserve"> </w:t>
            </w:r>
            <w:r w:rsidRPr="0072676E">
              <w:rPr>
                <w:sz w:val="20"/>
                <w:szCs w:val="20"/>
              </w:rPr>
              <w:t>pentru implementarea contractului</w:t>
            </w:r>
          </w:p>
        </w:tc>
        <w:tc>
          <w:tcPr>
            <w:tcW w:w="4578" w:type="dxa"/>
            <w:shd w:val="clear" w:color="auto" w:fill="auto"/>
          </w:tcPr>
          <w:p w14:paraId="33500020" w14:textId="77777777" w:rsidR="00AC38C1" w:rsidRPr="0072676E" w:rsidRDefault="00AC38C1" w:rsidP="00445415">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15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1F21AC6F" w14:textId="77777777" w:rsidR="00AC38C1" w:rsidRPr="009516C7" w:rsidRDefault="00AC38C1" w:rsidP="00445415">
            <w:pPr>
              <w:shd w:val="clear" w:color="auto" w:fill="FFFFFF" w:themeFill="background1"/>
              <w:tabs>
                <w:tab w:val="left" w:pos="612"/>
              </w:tabs>
              <w:spacing w:before="120" w:after="120"/>
              <w:jc w:val="both"/>
              <w:rPr>
                <w:iCs/>
                <w:lang w:eastAsia="ru-RU"/>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 xml:space="preserve">electronice </w:t>
            </w:r>
            <w:r w:rsidRPr="0072676E">
              <w:rPr>
                <w:i/>
                <w:sz w:val="20"/>
                <w:szCs w:val="20"/>
              </w:rPr>
              <w:t>a</w:t>
            </w:r>
            <w:r w:rsidRPr="0072676E">
              <w:rPr>
                <w:i/>
                <w:spacing w:val="-2"/>
                <w:sz w:val="20"/>
                <w:szCs w:val="20"/>
              </w:rPr>
              <w:t xml:space="preserve"> ofertantului</w:t>
            </w:r>
          </w:p>
        </w:tc>
        <w:tc>
          <w:tcPr>
            <w:tcW w:w="1558" w:type="dxa"/>
            <w:shd w:val="clear" w:color="auto" w:fill="auto"/>
          </w:tcPr>
          <w:p w14:paraId="69E0EBDF" w14:textId="77777777" w:rsidR="00AC38C1" w:rsidRPr="0072676E" w:rsidRDefault="00AC38C1" w:rsidP="00445415">
            <w:pPr>
              <w:pStyle w:val="TableParagraph"/>
              <w:spacing w:before="120"/>
              <w:ind w:left="105"/>
              <w:rPr>
                <w:sz w:val="20"/>
                <w:szCs w:val="20"/>
              </w:rPr>
            </w:pPr>
            <w:r w:rsidRPr="0072676E">
              <w:rPr>
                <w:spacing w:val="-2"/>
                <w:sz w:val="20"/>
                <w:szCs w:val="20"/>
              </w:rPr>
              <w:t>Obligatoriu</w:t>
            </w:r>
          </w:p>
          <w:p w14:paraId="74C5CA23" w14:textId="77777777" w:rsidR="00AC38C1" w:rsidRPr="009516C7" w:rsidRDefault="00AC38C1" w:rsidP="00445415">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AC38C1" w:rsidRPr="009516C7" w14:paraId="3CAFCC89" w14:textId="77777777" w:rsidTr="00445415">
        <w:tc>
          <w:tcPr>
            <w:tcW w:w="539" w:type="dxa"/>
            <w:shd w:val="clear" w:color="auto" w:fill="auto"/>
          </w:tcPr>
          <w:p w14:paraId="0F2D833F" w14:textId="77777777" w:rsidR="00AC38C1" w:rsidRPr="009516C7" w:rsidRDefault="00AC38C1" w:rsidP="00445415">
            <w:pPr>
              <w:shd w:val="clear" w:color="auto" w:fill="FFFFFF" w:themeFill="background1"/>
              <w:tabs>
                <w:tab w:val="left" w:pos="612"/>
              </w:tabs>
              <w:spacing w:before="120" w:after="120"/>
              <w:rPr>
                <w:iCs/>
                <w:lang w:eastAsia="ru-RU"/>
              </w:rPr>
            </w:pPr>
          </w:p>
        </w:tc>
        <w:tc>
          <w:tcPr>
            <w:tcW w:w="2811" w:type="dxa"/>
            <w:shd w:val="clear" w:color="auto" w:fill="auto"/>
          </w:tcPr>
          <w:p w14:paraId="6010B657" w14:textId="77777777" w:rsidR="00AC38C1" w:rsidRPr="00E7415A" w:rsidRDefault="00AC38C1" w:rsidP="00445415">
            <w:pPr>
              <w:shd w:val="clear" w:color="auto" w:fill="FFFFFF" w:themeFill="background1"/>
              <w:tabs>
                <w:tab w:val="left" w:pos="612"/>
              </w:tabs>
              <w:spacing w:before="120" w:after="120"/>
              <w:rPr>
                <w:iCs/>
                <w:highlight w:val="yellow"/>
                <w:lang w:eastAsia="ru-RU"/>
              </w:rPr>
            </w:pPr>
            <w:r w:rsidRPr="00E7415A">
              <w:rPr>
                <w:sz w:val="20"/>
                <w:szCs w:val="20"/>
              </w:rPr>
              <w:t>Certificat de atestare tehnico-profesională</w:t>
            </w:r>
            <w:r w:rsidRPr="00E7415A">
              <w:rPr>
                <w:spacing w:val="-13"/>
                <w:sz w:val="20"/>
                <w:szCs w:val="20"/>
              </w:rPr>
              <w:t xml:space="preserve"> </w:t>
            </w:r>
            <w:r w:rsidRPr="00E7415A">
              <w:rPr>
                <w:sz w:val="20"/>
                <w:szCs w:val="20"/>
              </w:rPr>
              <w:t>a</w:t>
            </w:r>
            <w:r w:rsidRPr="00E7415A">
              <w:rPr>
                <w:spacing w:val="-12"/>
                <w:sz w:val="20"/>
                <w:szCs w:val="20"/>
              </w:rPr>
              <w:t xml:space="preserve"> </w:t>
            </w:r>
            <w:r w:rsidRPr="00E7415A">
              <w:rPr>
                <w:sz w:val="20"/>
                <w:szCs w:val="20"/>
              </w:rPr>
              <w:t>dirigintelui</w:t>
            </w:r>
            <w:r w:rsidRPr="00E7415A">
              <w:rPr>
                <w:spacing w:val="-13"/>
                <w:sz w:val="20"/>
                <w:szCs w:val="20"/>
              </w:rPr>
              <w:t xml:space="preserve"> </w:t>
            </w:r>
            <w:r w:rsidRPr="00E7415A">
              <w:rPr>
                <w:sz w:val="20"/>
                <w:szCs w:val="20"/>
              </w:rPr>
              <w:t xml:space="preserve">de </w:t>
            </w:r>
            <w:r w:rsidRPr="00E7415A">
              <w:rPr>
                <w:spacing w:val="-2"/>
                <w:sz w:val="20"/>
                <w:szCs w:val="20"/>
              </w:rPr>
              <w:t>șantier</w:t>
            </w:r>
          </w:p>
        </w:tc>
        <w:tc>
          <w:tcPr>
            <w:tcW w:w="4578" w:type="dxa"/>
            <w:shd w:val="clear" w:color="auto" w:fill="auto"/>
          </w:tcPr>
          <w:p w14:paraId="7C30191E" w14:textId="77777777" w:rsidR="00AC38C1" w:rsidRPr="00824341" w:rsidRDefault="00AC38C1" w:rsidP="00445415">
            <w:pPr>
              <w:pStyle w:val="NormalWeb"/>
              <w:shd w:val="clear" w:color="auto" w:fill="FFFFFF"/>
              <w:rPr>
                <w:rStyle w:val="Robust"/>
                <w:b w:val="0"/>
                <w:bCs w:val="0"/>
                <w:sz w:val="20"/>
              </w:rPr>
            </w:pPr>
            <w:proofErr w:type="spellStart"/>
            <w:r w:rsidRPr="00AC38C1">
              <w:rPr>
                <w:rStyle w:val="Robust"/>
                <w:sz w:val="20"/>
                <w:lang w:val="en-US"/>
              </w:rPr>
              <w:t>Operatorul</w:t>
            </w:r>
            <w:proofErr w:type="spellEnd"/>
            <w:r w:rsidRPr="00AC38C1">
              <w:rPr>
                <w:rStyle w:val="Robust"/>
                <w:sz w:val="20"/>
                <w:lang w:val="en-US"/>
              </w:rPr>
              <w:t xml:space="preserve"> economic </w:t>
            </w:r>
            <w:proofErr w:type="spellStart"/>
            <w:r w:rsidRPr="00AC38C1">
              <w:rPr>
                <w:rStyle w:val="Robust"/>
                <w:sz w:val="20"/>
                <w:lang w:val="en-US"/>
              </w:rPr>
              <w:t>va</w:t>
            </w:r>
            <w:proofErr w:type="spellEnd"/>
            <w:r w:rsidRPr="00AC38C1">
              <w:rPr>
                <w:rStyle w:val="Robust"/>
                <w:sz w:val="20"/>
                <w:lang w:val="en-US"/>
              </w:rPr>
              <w:t xml:space="preserve"> </w:t>
            </w:r>
            <w:proofErr w:type="spellStart"/>
            <w:r w:rsidRPr="00AC38C1">
              <w:rPr>
                <w:rStyle w:val="Robust"/>
                <w:sz w:val="20"/>
                <w:lang w:val="en-US"/>
              </w:rPr>
              <w:t>demonstra</w:t>
            </w:r>
            <w:proofErr w:type="spellEnd"/>
            <w:r w:rsidRPr="00AC38C1">
              <w:rPr>
                <w:rStyle w:val="Robust"/>
                <w:sz w:val="20"/>
                <w:lang w:val="en-US"/>
              </w:rPr>
              <w:t xml:space="preserve"> </w:t>
            </w:r>
            <w:proofErr w:type="spellStart"/>
            <w:r w:rsidRPr="00AC38C1">
              <w:rPr>
                <w:rStyle w:val="Robust"/>
                <w:sz w:val="20"/>
                <w:lang w:val="en-US"/>
              </w:rPr>
              <w:t>disponibilitatea</w:t>
            </w:r>
            <w:proofErr w:type="spellEnd"/>
            <w:r w:rsidRPr="00AC38C1">
              <w:rPr>
                <w:rStyle w:val="Robust"/>
                <w:sz w:val="20"/>
                <w:lang w:val="en-US"/>
              </w:rPr>
              <w:t xml:space="preserve"> </w:t>
            </w:r>
            <w:proofErr w:type="spellStart"/>
            <w:r w:rsidRPr="00AC38C1">
              <w:rPr>
                <w:rStyle w:val="Robust"/>
                <w:sz w:val="20"/>
                <w:lang w:val="en-US"/>
              </w:rPr>
              <w:t>unui</w:t>
            </w:r>
            <w:proofErr w:type="spellEnd"/>
            <w:r w:rsidRPr="00AC38C1">
              <w:rPr>
                <w:rStyle w:val="Robust"/>
                <w:sz w:val="20"/>
                <w:lang w:val="en-US"/>
              </w:rPr>
              <w:t xml:space="preserve"> </w:t>
            </w:r>
            <w:proofErr w:type="spellStart"/>
            <w:r w:rsidRPr="00AC38C1">
              <w:rPr>
                <w:rStyle w:val="Robust"/>
                <w:sz w:val="20"/>
                <w:lang w:val="en-US"/>
              </w:rPr>
              <w:t>diriginte</w:t>
            </w:r>
            <w:proofErr w:type="spellEnd"/>
            <w:r w:rsidRPr="00AC38C1">
              <w:rPr>
                <w:rStyle w:val="Robust"/>
                <w:sz w:val="20"/>
                <w:lang w:val="en-US"/>
              </w:rPr>
              <w:t xml:space="preserve"> de </w:t>
            </w:r>
            <w:proofErr w:type="spellStart"/>
            <w:r w:rsidRPr="00AC38C1">
              <w:rPr>
                <w:rStyle w:val="Robust"/>
                <w:sz w:val="20"/>
                <w:lang w:val="en-US"/>
              </w:rPr>
              <w:t>șantier</w:t>
            </w:r>
            <w:proofErr w:type="spellEnd"/>
            <w:r w:rsidRPr="00AC38C1">
              <w:rPr>
                <w:rStyle w:val="Robust"/>
                <w:sz w:val="20"/>
                <w:lang w:val="en-US"/>
              </w:rPr>
              <w:t xml:space="preserve"> </w:t>
            </w:r>
            <w:proofErr w:type="spellStart"/>
            <w:r w:rsidRPr="00AC38C1">
              <w:rPr>
                <w:rStyle w:val="Robust"/>
                <w:sz w:val="20"/>
                <w:lang w:val="en-US"/>
              </w:rPr>
              <w:t>atestat</w:t>
            </w:r>
            <w:proofErr w:type="spellEnd"/>
            <w:r w:rsidRPr="00AC38C1">
              <w:rPr>
                <w:rStyle w:val="Robust"/>
                <w:sz w:val="20"/>
                <w:lang w:val="en-US"/>
              </w:rPr>
              <w:t xml:space="preserve"> </w:t>
            </w:r>
            <w:proofErr w:type="spellStart"/>
            <w:r w:rsidRPr="00AC38C1">
              <w:rPr>
                <w:rStyle w:val="Robust"/>
                <w:sz w:val="20"/>
                <w:lang w:val="en-US"/>
              </w:rPr>
              <w:t>tehnico-profesional</w:t>
            </w:r>
            <w:proofErr w:type="spellEnd"/>
            <w:r w:rsidRPr="00AC38C1">
              <w:rPr>
                <w:rStyle w:val="Robust"/>
                <w:sz w:val="20"/>
                <w:lang w:val="en-US"/>
              </w:rPr>
              <w:t xml:space="preserve">, cu </w:t>
            </w:r>
            <w:proofErr w:type="spellStart"/>
            <w:r w:rsidRPr="00AC38C1">
              <w:rPr>
                <w:rStyle w:val="Robust"/>
                <w:sz w:val="20"/>
                <w:lang w:val="en-US"/>
              </w:rPr>
              <w:t>certificat</w:t>
            </w:r>
            <w:proofErr w:type="spellEnd"/>
            <w:r w:rsidRPr="00AC38C1">
              <w:rPr>
                <w:rStyle w:val="Robust"/>
                <w:sz w:val="20"/>
                <w:lang w:val="en-US"/>
              </w:rPr>
              <w:t xml:space="preserve"> </w:t>
            </w:r>
            <w:proofErr w:type="spellStart"/>
            <w:r w:rsidRPr="00AC38C1">
              <w:rPr>
                <w:rStyle w:val="Robust"/>
                <w:sz w:val="20"/>
                <w:lang w:val="en-US"/>
              </w:rPr>
              <w:t>valabil</w:t>
            </w:r>
            <w:proofErr w:type="spellEnd"/>
            <w:r w:rsidRPr="00AC38C1">
              <w:rPr>
                <w:rStyle w:val="Robust"/>
                <w:sz w:val="20"/>
                <w:lang w:val="en-US"/>
              </w:rPr>
              <w:t xml:space="preserve">, </w:t>
            </w:r>
            <w:proofErr w:type="spellStart"/>
            <w:r w:rsidRPr="00AC38C1">
              <w:rPr>
                <w:rStyle w:val="Robust"/>
                <w:sz w:val="20"/>
                <w:lang w:val="en-US"/>
              </w:rPr>
              <w:t>corespunzător</w:t>
            </w:r>
            <w:proofErr w:type="spellEnd"/>
            <w:r w:rsidRPr="00AC38C1">
              <w:rPr>
                <w:rStyle w:val="Robust"/>
                <w:sz w:val="20"/>
                <w:lang w:val="en-US"/>
              </w:rPr>
              <w:t xml:space="preserve"> </w:t>
            </w:r>
            <w:proofErr w:type="spellStart"/>
            <w:r w:rsidRPr="00AC38C1">
              <w:rPr>
                <w:rStyle w:val="Robust"/>
                <w:sz w:val="20"/>
                <w:lang w:val="en-US"/>
              </w:rPr>
              <w:t>domeniului</w:t>
            </w:r>
            <w:proofErr w:type="spellEnd"/>
            <w:r w:rsidRPr="00AC38C1">
              <w:rPr>
                <w:rStyle w:val="Robust"/>
                <w:sz w:val="20"/>
                <w:lang w:val="en-US"/>
              </w:rPr>
              <w:t xml:space="preserve"> </w:t>
            </w:r>
            <w:proofErr w:type="spellStart"/>
            <w:r w:rsidRPr="00AC38C1">
              <w:rPr>
                <w:rStyle w:val="Robust"/>
                <w:sz w:val="20"/>
                <w:lang w:val="en-US"/>
              </w:rPr>
              <w:t>lucrărilor</w:t>
            </w:r>
            <w:proofErr w:type="spellEnd"/>
            <w:r w:rsidRPr="00AC38C1">
              <w:rPr>
                <w:rStyle w:val="Robust"/>
                <w:sz w:val="20"/>
                <w:lang w:val="en-US"/>
              </w:rPr>
              <w:t xml:space="preserve"> </w:t>
            </w:r>
            <w:proofErr w:type="spellStart"/>
            <w:r w:rsidRPr="00AC38C1">
              <w:rPr>
                <w:rStyle w:val="Robust"/>
                <w:sz w:val="20"/>
                <w:lang w:val="en-US"/>
              </w:rPr>
              <w:t>ce</w:t>
            </w:r>
            <w:proofErr w:type="spellEnd"/>
            <w:r w:rsidRPr="00AC38C1">
              <w:rPr>
                <w:rStyle w:val="Robust"/>
                <w:sz w:val="20"/>
                <w:lang w:val="en-US"/>
              </w:rPr>
              <w:t xml:space="preserve"> </w:t>
            </w:r>
            <w:proofErr w:type="spellStart"/>
            <w:r w:rsidRPr="00AC38C1">
              <w:rPr>
                <w:rStyle w:val="Robust"/>
                <w:sz w:val="20"/>
                <w:lang w:val="en-US"/>
              </w:rPr>
              <w:t>urmează</w:t>
            </w:r>
            <w:proofErr w:type="spellEnd"/>
            <w:r w:rsidRPr="00AC38C1">
              <w:rPr>
                <w:rStyle w:val="Robust"/>
                <w:sz w:val="20"/>
                <w:lang w:val="en-US"/>
              </w:rPr>
              <w:t xml:space="preserve"> a fi </w:t>
            </w:r>
            <w:proofErr w:type="spellStart"/>
            <w:r w:rsidRPr="00AC38C1">
              <w:rPr>
                <w:rStyle w:val="Robust"/>
                <w:sz w:val="20"/>
                <w:lang w:val="en-US"/>
              </w:rPr>
              <w:t>executate</w:t>
            </w:r>
            <w:proofErr w:type="spellEnd"/>
            <w:r w:rsidRPr="00AC38C1">
              <w:rPr>
                <w:rStyle w:val="Robust"/>
                <w:sz w:val="20"/>
                <w:lang w:val="en-US"/>
              </w:rPr>
              <w:t xml:space="preserve">, </w:t>
            </w:r>
            <w:proofErr w:type="spellStart"/>
            <w:r w:rsidRPr="00AC38C1">
              <w:rPr>
                <w:rStyle w:val="Robust"/>
                <w:sz w:val="20"/>
                <w:lang w:val="en-US"/>
              </w:rPr>
              <w:t>după</w:t>
            </w:r>
            <w:proofErr w:type="spellEnd"/>
            <w:r w:rsidRPr="00AC38C1">
              <w:rPr>
                <w:rStyle w:val="Robust"/>
                <w:sz w:val="20"/>
                <w:lang w:val="en-US"/>
              </w:rPr>
              <w:t xml:space="preserve"> cum </w:t>
            </w:r>
            <w:proofErr w:type="spellStart"/>
            <w:r w:rsidRPr="00AC38C1">
              <w:rPr>
                <w:rStyle w:val="Robust"/>
                <w:sz w:val="20"/>
                <w:lang w:val="en-US"/>
              </w:rPr>
              <w:t>urmează</w:t>
            </w:r>
            <w:proofErr w:type="spellEnd"/>
            <w:r w:rsidRPr="00AC38C1">
              <w:rPr>
                <w:rStyle w:val="Robust"/>
                <w:sz w:val="20"/>
                <w:lang w:val="en-US"/>
              </w:rPr>
              <w:t>:</w:t>
            </w:r>
            <w:r w:rsidRPr="00AC38C1">
              <w:rPr>
                <w:b/>
                <w:bCs/>
                <w:sz w:val="20"/>
                <w:szCs w:val="20"/>
                <w:lang w:val="en-US"/>
              </w:rPr>
              <w:br/>
            </w:r>
            <w:r w:rsidRPr="00AC38C1">
              <w:rPr>
                <w:rStyle w:val="Robust"/>
                <w:sz w:val="20"/>
                <w:lang w:val="en-US"/>
              </w:rPr>
              <w:t xml:space="preserve">– </w:t>
            </w:r>
            <w:proofErr w:type="spellStart"/>
            <w:r w:rsidRPr="00AC38C1">
              <w:rPr>
                <w:rStyle w:val="Robust"/>
                <w:sz w:val="20"/>
                <w:highlight w:val="yellow"/>
                <w:lang w:val="en-US"/>
              </w:rPr>
              <w:t>pentru</w:t>
            </w:r>
            <w:proofErr w:type="spellEnd"/>
            <w:r w:rsidRPr="00AC38C1">
              <w:rPr>
                <w:rStyle w:val="Robust"/>
                <w:sz w:val="20"/>
                <w:highlight w:val="yellow"/>
                <w:lang w:val="en-US"/>
              </w:rPr>
              <w:t xml:space="preserve"> </w:t>
            </w:r>
            <w:proofErr w:type="spellStart"/>
            <w:r w:rsidRPr="00AC38C1">
              <w:rPr>
                <w:rStyle w:val="Robust"/>
                <w:sz w:val="20"/>
                <w:highlight w:val="yellow"/>
                <w:lang w:val="en-US"/>
              </w:rPr>
              <w:t>lotul</w:t>
            </w:r>
            <w:proofErr w:type="spellEnd"/>
            <w:r w:rsidRPr="00AC38C1">
              <w:rPr>
                <w:rStyle w:val="Robust"/>
                <w:sz w:val="20"/>
                <w:highlight w:val="yellow"/>
                <w:lang w:val="en-US"/>
              </w:rPr>
              <w:t xml:space="preserve"> nr. 1:</w:t>
            </w:r>
            <w:r w:rsidRPr="00AC38C1">
              <w:rPr>
                <w:sz w:val="20"/>
                <w:szCs w:val="20"/>
                <w:lang w:val="en-US"/>
              </w:rPr>
              <w:t xml:space="preserve"> </w:t>
            </w:r>
            <w:r w:rsidRPr="00AC38C1">
              <w:rPr>
                <w:rStyle w:val="Robust"/>
                <w:sz w:val="20"/>
                <w:lang w:val="en-US"/>
              </w:rPr>
              <w:t xml:space="preserve">se </w:t>
            </w:r>
            <w:proofErr w:type="spellStart"/>
            <w:r w:rsidRPr="00AC38C1">
              <w:rPr>
                <w:rStyle w:val="Robust"/>
                <w:sz w:val="20"/>
                <w:lang w:val="en-US"/>
              </w:rPr>
              <w:t>solicită</w:t>
            </w:r>
            <w:proofErr w:type="spellEnd"/>
            <w:r w:rsidRPr="00AC38C1">
              <w:rPr>
                <w:rStyle w:val="Robust"/>
                <w:sz w:val="20"/>
                <w:lang w:val="en-US"/>
              </w:rPr>
              <w:t xml:space="preserve"> </w:t>
            </w:r>
            <w:proofErr w:type="spellStart"/>
            <w:r w:rsidRPr="00AC38C1">
              <w:rPr>
                <w:rStyle w:val="Robust"/>
                <w:sz w:val="20"/>
                <w:lang w:val="en-US"/>
              </w:rPr>
              <w:t>prezentarea</w:t>
            </w:r>
            <w:proofErr w:type="spellEnd"/>
            <w:r w:rsidRPr="00AC38C1">
              <w:rPr>
                <w:rStyle w:val="Robust"/>
                <w:sz w:val="20"/>
                <w:lang w:val="en-US"/>
              </w:rPr>
              <w:t xml:space="preserve"> </w:t>
            </w:r>
            <w:proofErr w:type="spellStart"/>
            <w:r w:rsidRPr="00AC38C1">
              <w:rPr>
                <w:rStyle w:val="Robust"/>
                <w:sz w:val="20"/>
                <w:lang w:val="en-US"/>
              </w:rPr>
              <w:t>unui</w:t>
            </w:r>
            <w:proofErr w:type="spellEnd"/>
            <w:r w:rsidRPr="00AC38C1">
              <w:rPr>
                <w:rStyle w:val="Robust"/>
                <w:sz w:val="20"/>
                <w:lang w:val="en-US"/>
              </w:rPr>
              <w:t xml:space="preserve"> </w:t>
            </w:r>
            <w:proofErr w:type="spellStart"/>
            <w:r w:rsidRPr="00AC38C1">
              <w:rPr>
                <w:rStyle w:val="Robust"/>
                <w:sz w:val="20"/>
                <w:lang w:val="en-US"/>
              </w:rPr>
              <w:t>diriginte</w:t>
            </w:r>
            <w:proofErr w:type="spellEnd"/>
            <w:r w:rsidRPr="00AC38C1">
              <w:rPr>
                <w:rStyle w:val="Robust"/>
                <w:sz w:val="20"/>
                <w:lang w:val="en-US"/>
              </w:rPr>
              <w:t xml:space="preserve"> de </w:t>
            </w:r>
            <w:proofErr w:type="spellStart"/>
            <w:r w:rsidRPr="00AC38C1">
              <w:rPr>
                <w:rStyle w:val="Robust"/>
                <w:sz w:val="20"/>
                <w:lang w:val="en-US"/>
              </w:rPr>
              <w:t>șantier</w:t>
            </w:r>
            <w:proofErr w:type="spellEnd"/>
            <w:r w:rsidRPr="00AC38C1">
              <w:rPr>
                <w:rStyle w:val="Robust"/>
                <w:sz w:val="20"/>
                <w:lang w:val="en-US"/>
              </w:rPr>
              <w:t xml:space="preserve"> </w:t>
            </w:r>
            <w:proofErr w:type="spellStart"/>
            <w:r w:rsidRPr="00AC38C1">
              <w:rPr>
                <w:rStyle w:val="Robust"/>
                <w:sz w:val="20"/>
                <w:lang w:val="en-US"/>
              </w:rPr>
              <w:t>atestat</w:t>
            </w:r>
            <w:proofErr w:type="spellEnd"/>
            <w:r w:rsidRPr="00AC38C1">
              <w:rPr>
                <w:rStyle w:val="Robust"/>
                <w:sz w:val="20"/>
                <w:lang w:val="en-US"/>
              </w:rPr>
              <w:t xml:space="preserve"> </w:t>
            </w:r>
            <w:proofErr w:type="spellStart"/>
            <w:r w:rsidRPr="00AC38C1">
              <w:rPr>
                <w:rStyle w:val="Robust"/>
                <w:sz w:val="20"/>
                <w:lang w:val="en-US"/>
              </w:rPr>
              <w:t>pentru</w:t>
            </w:r>
            <w:proofErr w:type="spellEnd"/>
            <w:r w:rsidRPr="00AC38C1">
              <w:rPr>
                <w:rStyle w:val="Robust"/>
                <w:sz w:val="20"/>
                <w:lang w:val="en-US"/>
              </w:rPr>
              <w:t xml:space="preserve"> </w:t>
            </w:r>
            <w:proofErr w:type="spellStart"/>
            <w:r w:rsidRPr="00AC38C1">
              <w:rPr>
                <w:rStyle w:val="Robust"/>
                <w:sz w:val="20"/>
                <w:lang w:val="en-US"/>
              </w:rPr>
              <w:t>executarea</w:t>
            </w:r>
            <w:proofErr w:type="spellEnd"/>
            <w:r w:rsidRPr="00AC38C1">
              <w:rPr>
                <w:rStyle w:val="Robust"/>
                <w:sz w:val="20"/>
                <w:lang w:val="en-US"/>
              </w:rPr>
              <w:t xml:space="preserve"> </w:t>
            </w:r>
            <w:proofErr w:type="spellStart"/>
            <w:r w:rsidRPr="00AC38C1">
              <w:rPr>
                <w:rStyle w:val="Robust"/>
                <w:sz w:val="20"/>
                <w:lang w:val="en-US"/>
              </w:rPr>
              <w:t>lucrărilor</w:t>
            </w:r>
            <w:proofErr w:type="spellEnd"/>
            <w:r w:rsidRPr="00AC38C1">
              <w:rPr>
                <w:rStyle w:val="Robust"/>
                <w:sz w:val="20"/>
                <w:lang w:val="en-US"/>
              </w:rPr>
              <w:t xml:space="preserve"> </w:t>
            </w:r>
            <w:proofErr w:type="spellStart"/>
            <w:r w:rsidRPr="00AC38C1">
              <w:rPr>
                <w:rStyle w:val="Robust"/>
                <w:sz w:val="20"/>
                <w:lang w:val="en-US"/>
              </w:rPr>
              <w:t>specializate</w:t>
            </w:r>
            <w:proofErr w:type="spellEnd"/>
            <w:r w:rsidRPr="00AC38C1">
              <w:rPr>
                <w:rStyle w:val="Robust"/>
                <w:sz w:val="20"/>
                <w:lang w:val="en-US"/>
              </w:rPr>
              <w:t xml:space="preserve"> </w:t>
            </w:r>
            <w:proofErr w:type="spellStart"/>
            <w:r w:rsidRPr="00AC38C1">
              <w:rPr>
                <w:rStyle w:val="Robust"/>
                <w:sz w:val="20"/>
                <w:lang w:val="en-US"/>
              </w:rPr>
              <w:t>și</w:t>
            </w:r>
            <w:proofErr w:type="spellEnd"/>
            <w:r w:rsidRPr="00AC38C1">
              <w:rPr>
                <w:rStyle w:val="Robust"/>
                <w:sz w:val="20"/>
                <w:lang w:val="en-US"/>
              </w:rPr>
              <w:t xml:space="preserve"> </w:t>
            </w:r>
            <w:proofErr w:type="spellStart"/>
            <w:r w:rsidRPr="00AC38C1">
              <w:rPr>
                <w:rStyle w:val="Robust"/>
                <w:sz w:val="20"/>
                <w:lang w:val="en-US"/>
              </w:rPr>
              <w:t>instalațiilor</w:t>
            </w:r>
            <w:proofErr w:type="spellEnd"/>
            <w:r w:rsidRPr="00AC38C1">
              <w:rPr>
                <w:rStyle w:val="Robust"/>
                <w:sz w:val="20"/>
                <w:lang w:val="en-US"/>
              </w:rPr>
              <w:t xml:space="preserve"> </w:t>
            </w:r>
            <w:proofErr w:type="spellStart"/>
            <w:r w:rsidRPr="00AC38C1">
              <w:rPr>
                <w:rStyle w:val="Robust"/>
                <w:sz w:val="20"/>
                <w:lang w:val="en-US"/>
              </w:rPr>
              <w:t>aferente</w:t>
            </w:r>
            <w:proofErr w:type="spellEnd"/>
            <w:r w:rsidRPr="00AC38C1">
              <w:rPr>
                <w:rStyle w:val="Robust"/>
                <w:sz w:val="20"/>
                <w:lang w:val="en-US"/>
              </w:rPr>
              <w:t xml:space="preserve"> </w:t>
            </w:r>
            <w:proofErr w:type="spellStart"/>
            <w:r w:rsidRPr="00AC38C1">
              <w:rPr>
                <w:rStyle w:val="Robust"/>
                <w:sz w:val="20"/>
                <w:lang w:val="en-US"/>
              </w:rPr>
              <w:t>construcțiilor</w:t>
            </w:r>
            <w:proofErr w:type="spellEnd"/>
            <w:r w:rsidRPr="00AC38C1">
              <w:rPr>
                <w:rStyle w:val="Robust"/>
                <w:sz w:val="20"/>
                <w:lang w:val="en-US"/>
              </w:rPr>
              <w:t xml:space="preserve">. </w:t>
            </w:r>
            <w:r w:rsidRPr="00824341">
              <w:rPr>
                <w:rStyle w:val="Robust"/>
                <w:sz w:val="20"/>
              </w:rPr>
              <w:t>Domeniile de atestare:</w:t>
            </w:r>
          </w:p>
          <w:p w14:paraId="5C409B38" w14:textId="77777777" w:rsidR="00AC38C1" w:rsidRPr="00824341" w:rsidRDefault="00AC38C1" w:rsidP="00AC38C1">
            <w:pPr>
              <w:pStyle w:val="NormalWeb"/>
              <w:numPr>
                <w:ilvl w:val="0"/>
                <w:numId w:val="45"/>
              </w:numPr>
              <w:shd w:val="clear" w:color="auto" w:fill="FFFFFF"/>
              <w:rPr>
                <w:rStyle w:val="Robust"/>
                <w:b w:val="0"/>
                <w:bCs w:val="0"/>
                <w:sz w:val="20"/>
              </w:rPr>
            </w:pPr>
            <w:r w:rsidRPr="00824341">
              <w:rPr>
                <w:rStyle w:val="Robust"/>
                <w:rFonts w:eastAsia="SimSun"/>
                <w:sz w:val="20"/>
              </w:rPr>
              <w:t>instalații și rețele interioare;</w:t>
            </w:r>
          </w:p>
          <w:p w14:paraId="358F8EFB" w14:textId="77777777" w:rsidR="00AC38C1" w:rsidRPr="00AC38C1" w:rsidRDefault="00AC38C1" w:rsidP="00AC38C1">
            <w:pPr>
              <w:pStyle w:val="NormalWeb"/>
              <w:numPr>
                <w:ilvl w:val="0"/>
                <w:numId w:val="46"/>
              </w:numPr>
              <w:shd w:val="clear" w:color="auto" w:fill="FFFFFF"/>
              <w:rPr>
                <w:rStyle w:val="Robust"/>
                <w:b w:val="0"/>
                <w:bCs w:val="0"/>
                <w:sz w:val="20"/>
                <w:lang w:val="en-US"/>
              </w:rPr>
            </w:pPr>
            <w:proofErr w:type="spellStart"/>
            <w:r w:rsidRPr="00AC38C1">
              <w:rPr>
                <w:rStyle w:val="Robust"/>
                <w:sz w:val="20"/>
                <w:lang w:val="en-US"/>
              </w:rPr>
              <w:t>instalații</w:t>
            </w:r>
            <w:proofErr w:type="spellEnd"/>
            <w:r w:rsidRPr="00AC38C1">
              <w:rPr>
                <w:rStyle w:val="Robust"/>
                <w:sz w:val="20"/>
                <w:lang w:val="en-US"/>
              </w:rPr>
              <w:t xml:space="preserve"> </w:t>
            </w:r>
            <w:proofErr w:type="spellStart"/>
            <w:r w:rsidRPr="00AC38C1">
              <w:rPr>
                <w:rStyle w:val="Robust"/>
                <w:sz w:val="20"/>
                <w:lang w:val="en-US"/>
              </w:rPr>
              <w:t>și</w:t>
            </w:r>
            <w:proofErr w:type="spellEnd"/>
            <w:r w:rsidRPr="00AC38C1">
              <w:rPr>
                <w:rStyle w:val="Robust"/>
                <w:sz w:val="20"/>
                <w:lang w:val="en-US"/>
              </w:rPr>
              <w:t xml:space="preserve"> </w:t>
            </w:r>
            <w:proofErr w:type="spellStart"/>
            <w:r w:rsidRPr="00AC38C1">
              <w:rPr>
                <w:rStyle w:val="Robust"/>
                <w:sz w:val="20"/>
                <w:lang w:val="en-US"/>
              </w:rPr>
              <w:t>rețele</w:t>
            </w:r>
            <w:proofErr w:type="spellEnd"/>
            <w:r w:rsidRPr="00AC38C1">
              <w:rPr>
                <w:rStyle w:val="Robust"/>
                <w:sz w:val="20"/>
                <w:lang w:val="en-US"/>
              </w:rPr>
              <w:t xml:space="preserve"> de </w:t>
            </w:r>
            <w:proofErr w:type="spellStart"/>
            <w:r w:rsidRPr="00AC38C1">
              <w:rPr>
                <w:rStyle w:val="Robust"/>
                <w:sz w:val="20"/>
                <w:lang w:val="en-US"/>
              </w:rPr>
              <w:t>alimentare</w:t>
            </w:r>
            <w:proofErr w:type="spellEnd"/>
            <w:r w:rsidRPr="00AC38C1">
              <w:rPr>
                <w:rStyle w:val="Robust"/>
                <w:sz w:val="20"/>
                <w:lang w:val="en-US"/>
              </w:rPr>
              <w:t xml:space="preserve"> cu </w:t>
            </w:r>
            <w:proofErr w:type="spellStart"/>
            <w:r w:rsidRPr="00AC38C1">
              <w:rPr>
                <w:rStyle w:val="Robust"/>
                <w:sz w:val="20"/>
                <w:lang w:val="en-US"/>
              </w:rPr>
              <w:t>energie</w:t>
            </w:r>
            <w:proofErr w:type="spellEnd"/>
            <w:r w:rsidRPr="00AC38C1">
              <w:rPr>
                <w:rStyle w:val="Robust"/>
                <w:sz w:val="20"/>
                <w:lang w:val="en-US"/>
              </w:rPr>
              <w:t xml:space="preserve"> </w:t>
            </w:r>
            <w:proofErr w:type="spellStart"/>
            <w:r w:rsidRPr="00AC38C1">
              <w:rPr>
                <w:rStyle w:val="Robust"/>
                <w:sz w:val="20"/>
                <w:lang w:val="en-US"/>
              </w:rPr>
              <w:t>electrică</w:t>
            </w:r>
            <w:proofErr w:type="spellEnd"/>
            <w:r w:rsidRPr="00AC38C1">
              <w:rPr>
                <w:rStyle w:val="Robust"/>
                <w:sz w:val="20"/>
                <w:lang w:val="en-US"/>
              </w:rPr>
              <w:t xml:space="preserve">. </w:t>
            </w:r>
          </w:p>
          <w:p w14:paraId="5F6D12A4" w14:textId="77777777" w:rsidR="00AC38C1" w:rsidRPr="00AC38C1" w:rsidRDefault="00AC38C1" w:rsidP="00445415">
            <w:pPr>
              <w:pStyle w:val="NormalWeb"/>
              <w:shd w:val="clear" w:color="auto" w:fill="FFFFFF"/>
              <w:rPr>
                <w:color w:val="222222"/>
                <w:sz w:val="20"/>
                <w:szCs w:val="20"/>
                <w:shd w:val="clear" w:color="auto" w:fill="FFFFFF"/>
                <w:lang w:val="en-US"/>
              </w:rPr>
            </w:pPr>
            <w:proofErr w:type="spellStart"/>
            <w:r w:rsidRPr="00AC38C1">
              <w:rPr>
                <w:color w:val="222222"/>
                <w:sz w:val="20"/>
                <w:szCs w:val="20"/>
                <w:shd w:val="clear" w:color="auto" w:fill="FFFFFF"/>
                <w:lang w:val="en-US"/>
              </w:rPr>
              <w:t>Dirigintele</w:t>
            </w:r>
            <w:proofErr w:type="spellEnd"/>
            <w:r w:rsidRPr="00AC38C1">
              <w:rPr>
                <w:color w:val="222222"/>
                <w:sz w:val="20"/>
                <w:szCs w:val="20"/>
                <w:shd w:val="clear" w:color="auto" w:fill="FFFFFF"/>
                <w:lang w:val="en-US"/>
              </w:rPr>
              <w:t xml:space="preserve"> de </w:t>
            </w:r>
            <w:proofErr w:type="spellStart"/>
            <w:r w:rsidRPr="00AC38C1">
              <w:rPr>
                <w:color w:val="222222"/>
                <w:sz w:val="20"/>
                <w:szCs w:val="20"/>
                <w:shd w:val="clear" w:color="auto" w:fill="FFFFFF"/>
                <w:lang w:val="en-US"/>
              </w:rPr>
              <w:t>șantier</w:t>
            </w:r>
            <w:proofErr w:type="spellEnd"/>
            <w:r w:rsidRPr="00AC38C1">
              <w:rPr>
                <w:color w:val="222222"/>
                <w:sz w:val="20"/>
                <w:szCs w:val="20"/>
                <w:shd w:val="clear" w:color="auto" w:fill="FFFFFF"/>
                <w:lang w:val="en-US"/>
              </w:rPr>
              <w:t xml:space="preserve"> </w:t>
            </w:r>
            <w:proofErr w:type="spellStart"/>
            <w:r w:rsidRPr="00AC38C1">
              <w:rPr>
                <w:color w:val="222222"/>
                <w:sz w:val="20"/>
                <w:szCs w:val="20"/>
                <w:shd w:val="clear" w:color="auto" w:fill="FFFFFF"/>
                <w:lang w:val="en-US"/>
              </w:rPr>
              <w:t>propus</w:t>
            </w:r>
            <w:proofErr w:type="spellEnd"/>
            <w:r w:rsidRPr="00AC38C1">
              <w:rPr>
                <w:color w:val="222222"/>
                <w:sz w:val="20"/>
                <w:szCs w:val="20"/>
                <w:shd w:val="clear" w:color="auto" w:fill="FFFFFF"/>
                <w:lang w:val="en-US"/>
              </w:rPr>
              <w:t xml:space="preserve"> </w:t>
            </w:r>
            <w:proofErr w:type="spellStart"/>
            <w:r w:rsidRPr="00AC38C1">
              <w:rPr>
                <w:color w:val="222222"/>
                <w:sz w:val="20"/>
                <w:szCs w:val="20"/>
                <w:shd w:val="clear" w:color="auto" w:fill="FFFFFF"/>
                <w:lang w:val="en-US"/>
              </w:rPr>
              <w:t>trebuie</w:t>
            </w:r>
            <w:proofErr w:type="spellEnd"/>
            <w:r w:rsidRPr="00AC38C1">
              <w:rPr>
                <w:color w:val="222222"/>
                <w:sz w:val="20"/>
                <w:szCs w:val="20"/>
                <w:shd w:val="clear" w:color="auto" w:fill="FFFFFF"/>
                <w:lang w:val="en-US"/>
              </w:rPr>
              <w:t xml:space="preserve"> </w:t>
            </w:r>
            <w:proofErr w:type="spellStart"/>
            <w:r w:rsidRPr="00AC38C1">
              <w:rPr>
                <w:color w:val="222222"/>
                <w:sz w:val="20"/>
                <w:szCs w:val="20"/>
                <w:shd w:val="clear" w:color="auto" w:fill="FFFFFF"/>
                <w:lang w:val="en-US"/>
              </w:rPr>
              <w:t>să</w:t>
            </w:r>
            <w:proofErr w:type="spellEnd"/>
            <w:r w:rsidRPr="00AC38C1">
              <w:rPr>
                <w:color w:val="222222"/>
                <w:sz w:val="20"/>
                <w:szCs w:val="20"/>
                <w:shd w:val="clear" w:color="auto" w:fill="FFFFFF"/>
                <w:lang w:val="en-US"/>
              </w:rPr>
              <w:t xml:space="preserve"> fie </w:t>
            </w:r>
            <w:proofErr w:type="spellStart"/>
            <w:r w:rsidRPr="00AC38C1">
              <w:rPr>
                <w:color w:val="222222"/>
                <w:sz w:val="20"/>
                <w:szCs w:val="20"/>
                <w:shd w:val="clear" w:color="auto" w:fill="FFFFFF"/>
                <w:lang w:val="en-US"/>
              </w:rPr>
              <w:t>disponibil</w:t>
            </w:r>
            <w:proofErr w:type="spellEnd"/>
            <w:r w:rsidRPr="00AC38C1">
              <w:rPr>
                <w:color w:val="222222"/>
                <w:sz w:val="20"/>
                <w:szCs w:val="20"/>
                <w:shd w:val="clear" w:color="auto" w:fill="FFFFFF"/>
                <w:lang w:val="en-US"/>
              </w:rPr>
              <w:t xml:space="preserve"> </w:t>
            </w:r>
            <w:proofErr w:type="spellStart"/>
            <w:r w:rsidRPr="00AC38C1">
              <w:rPr>
                <w:color w:val="222222"/>
                <w:sz w:val="20"/>
                <w:szCs w:val="20"/>
                <w:shd w:val="clear" w:color="auto" w:fill="FFFFFF"/>
                <w:lang w:val="en-US"/>
              </w:rPr>
              <w:t>pentru</w:t>
            </w:r>
            <w:proofErr w:type="spellEnd"/>
            <w:r w:rsidRPr="00AC38C1">
              <w:rPr>
                <w:color w:val="222222"/>
                <w:sz w:val="20"/>
                <w:szCs w:val="20"/>
                <w:shd w:val="clear" w:color="auto" w:fill="FFFFFF"/>
                <w:lang w:val="en-US"/>
              </w:rPr>
              <w:t xml:space="preserve"> </w:t>
            </w:r>
            <w:proofErr w:type="spellStart"/>
            <w:r w:rsidRPr="00AC38C1">
              <w:rPr>
                <w:color w:val="222222"/>
                <w:sz w:val="20"/>
                <w:szCs w:val="20"/>
                <w:shd w:val="clear" w:color="auto" w:fill="FFFFFF"/>
                <w:lang w:val="en-US"/>
              </w:rPr>
              <w:t>implicare</w:t>
            </w:r>
            <w:proofErr w:type="spellEnd"/>
            <w:r w:rsidRPr="00AC38C1">
              <w:rPr>
                <w:color w:val="222222"/>
                <w:sz w:val="20"/>
                <w:szCs w:val="20"/>
                <w:shd w:val="clear" w:color="auto" w:fill="FFFFFF"/>
                <w:lang w:val="en-US"/>
              </w:rPr>
              <w:t xml:space="preserve"> </w:t>
            </w:r>
            <w:proofErr w:type="spellStart"/>
            <w:r w:rsidRPr="00AC38C1">
              <w:rPr>
                <w:color w:val="222222"/>
                <w:sz w:val="20"/>
                <w:szCs w:val="20"/>
                <w:shd w:val="clear" w:color="auto" w:fill="FFFFFF"/>
                <w:lang w:val="en-US"/>
              </w:rPr>
              <w:t>efectivă</w:t>
            </w:r>
            <w:proofErr w:type="spellEnd"/>
            <w:r w:rsidRPr="00AC38C1">
              <w:rPr>
                <w:color w:val="222222"/>
                <w:sz w:val="20"/>
                <w:szCs w:val="20"/>
                <w:shd w:val="clear" w:color="auto" w:fill="FFFFFF"/>
                <w:lang w:val="en-US"/>
              </w:rPr>
              <w:t xml:space="preserve"> </w:t>
            </w:r>
            <w:proofErr w:type="spellStart"/>
            <w:r w:rsidRPr="00AC38C1">
              <w:rPr>
                <w:color w:val="222222"/>
                <w:sz w:val="20"/>
                <w:szCs w:val="20"/>
                <w:shd w:val="clear" w:color="auto" w:fill="FFFFFF"/>
                <w:lang w:val="en-US"/>
              </w:rPr>
              <w:t>în</w:t>
            </w:r>
            <w:proofErr w:type="spellEnd"/>
            <w:r w:rsidRPr="00AC38C1">
              <w:rPr>
                <w:color w:val="222222"/>
                <w:sz w:val="20"/>
                <w:szCs w:val="20"/>
                <w:shd w:val="clear" w:color="auto" w:fill="FFFFFF"/>
                <w:lang w:val="en-US"/>
              </w:rPr>
              <w:t xml:space="preserve"> </w:t>
            </w:r>
            <w:proofErr w:type="spellStart"/>
            <w:r w:rsidRPr="00AC38C1">
              <w:rPr>
                <w:color w:val="222222"/>
                <w:sz w:val="20"/>
                <w:szCs w:val="20"/>
                <w:shd w:val="clear" w:color="auto" w:fill="FFFFFF"/>
                <w:lang w:val="en-US"/>
              </w:rPr>
              <w:t>executarea</w:t>
            </w:r>
            <w:proofErr w:type="spellEnd"/>
            <w:r w:rsidRPr="00AC38C1">
              <w:rPr>
                <w:color w:val="222222"/>
                <w:sz w:val="20"/>
                <w:szCs w:val="20"/>
                <w:shd w:val="clear" w:color="auto" w:fill="FFFFFF"/>
                <w:lang w:val="en-US"/>
              </w:rPr>
              <w:t xml:space="preserve"> </w:t>
            </w:r>
            <w:proofErr w:type="spellStart"/>
            <w:r w:rsidRPr="00AC38C1">
              <w:rPr>
                <w:color w:val="222222"/>
                <w:sz w:val="20"/>
                <w:szCs w:val="20"/>
                <w:shd w:val="clear" w:color="auto" w:fill="FFFFFF"/>
                <w:lang w:val="en-US"/>
              </w:rPr>
              <w:t>contractului</w:t>
            </w:r>
            <w:proofErr w:type="spellEnd"/>
            <w:r w:rsidRPr="00AC38C1">
              <w:rPr>
                <w:color w:val="222222"/>
                <w:sz w:val="20"/>
                <w:szCs w:val="20"/>
                <w:shd w:val="clear" w:color="auto" w:fill="FFFFFF"/>
                <w:lang w:val="en-US"/>
              </w:rPr>
              <w:t xml:space="preserve">, pe </w:t>
            </w:r>
            <w:proofErr w:type="spellStart"/>
            <w:r w:rsidRPr="00AC38C1">
              <w:rPr>
                <w:color w:val="222222"/>
                <w:sz w:val="20"/>
                <w:szCs w:val="20"/>
                <w:shd w:val="clear" w:color="auto" w:fill="FFFFFF"/>
                <w:lang w:val="en-US"/>
              </w:rPr>
              <w:t>întreaga</w:t>
            </w:r>
            <w:proofErr w:type="spellEnd"/>
            <w:r w:rsidRPr="00AC38C1">
              <w:rPr>
                <w:color w:val="222222"/>
                <w:sz w:val="20"/>
                <w:szCs w:val="20"/>
                <w:shd w:val="clear" w:color="auto" w:fill="FFFFFF"/>
                <w:lang w:val="en-US"/>
              </w:rPr>
              <w:t xml:space="preserve"> </w:t>
            </w:r>
            <w:proofErr w:type="spellStart"/>
            <w:r w:rsidRPr="00AC38C1">
              <w:rPr>
                <w:color w:val="222222"/>
                <w:sz w:val="20"/>
                <w:szCs w:val="20"/>
                <w:shd w:val="clear" w:color="auto" w:fill="FFFFFF"/>
                <w:lang w:val="en-US"/>
              </w:rPr>
              <w:t>durată</w:t>
            </w:r>
            <w:proofErr w:type="spellEnd"/>
            <w:r w:rsidRPr="00AC38C1">
              <w:rPr>
                <w:color w:val="222222"/>
                <w:sz w:val="20"/>
                <w:szCs w:val="20"/>
                <w:shd w:val="clear" w:color="auto" w:fill="FFFFFF"/>
                <w:lang w:val="en-US"/>
              </w:rPr>
              <w:t xml:space="preserve"> de </w:t>
            </w:r>
            <w:proofErr w:type="spellStart"/>
            <w:r w:rsidRPr="00AC38C1">
              <w:rPr>
                <w:color w:val="222222"/>
                <w:sz w:val="20"/>
                <w:szCs w:val="20"/>
                <w:shd w:val="clear" w:color="auto" w:fill="FFFFFF"/>
                <w:lang w:val="en-US"/>
              </w:rPr>
              <w:t>realizare</w:t>
            </w:r>
            <w:proofErr w:type="spellEnd"/>
            <w:r w:rsidRPr="00AC38C1">
              <w:rPr>
                <w:color w:val="222222"/>
                <w:sz w:val="20"/>
                <w:szCs w:val="20"/>
                <w:shd w:val="clear" w:color="auto" w:fill="FFFFFF"/>
                <w:lang w:val="en-US"/>
              </w:rPr>
              <w:t xml:space="preserve"> a </w:t>
            </w:r>
            <w:proofErr w:type="spellStart"/>
            <w:r w:rsidRPr="00AC38C1">
              <w:rPr>
                <w:color w:val="222222"/>
                <w:sz w:val="20"/>
                <w:szCs w:val="20"/>
                <w:shd w:val="clear" w:color="auto" w:fill="FFFFFF"/>
                <w:lang w:val="en-US"/>
              </w:rPr>
              <w:t>lucrărilor</w:t>
            </w:r>
            <w:proofErr w:type="spellEnd"/>
            <w:r w:rsidRPr="00AC38C1">
              <w:rPr>
                <w:color w:val="222222"/>
                <w:sz w:val="20"/>
                <w:szCs w:val="20"/>
                <w:shd w:val="clear" w:color="auto" w:fill="FFFFFF"/>
                <w:lang w:val="en-US"/>
              </w:rPr>
              <w:t>.</w:t>
            </w:r>
          </w:p>
          <w:p w14:paraId="76710726" w14:textId="77777777" w:rsidR="00AC38C1" w:rsidRPr="00AC38C1" w:rsidRDefault="00AC38C1" w:rsidP="00445415">
            <w:pPr>
              <w:pStyle w:val="NormalWeb"/>
              <w:rPr>
                <w:sz w:val="20"/>
                <w:szCs w:val="20"/>
                <w:lang w:val="en-US"/>
              </w:rPr>
            </w:pPr>
            <w:r w:rsidRPr="00AC38C1">
              <w:rPr>
                <w:sz w:val="20"/>
                <w:szCs w:val="20"/>
                <w:lang w:val="en-US"/>
              </w:rPr>
              <w:t xml:space="preserve">Se </w:t>
            </w:r>
            <w:proofErr w:type="spellStart"/>
            <w:r w:rsidRPr="00AC38C1">
              <w:rPr>
                <w:sz w:val="20"/>
                <w:szCs w:val="20"/>
                <w:lang w:val="en-US"/>
              </w:rPr>
              <w:t>vor</w:t>
            </w:r>
            <w:proofErr w:type="spellEnd"/>
            <w:r w:rsidRPr="00AC38C1">
              <w:rPr>
                <w:sz w:val="20"/>
                <w:szCs w:val="20"/>
                <w:lang w:val="en-US"/>
              </w:rPr>
              <w:t xml:space="preserve"> </w:t>
            </w:r>
            <w:proofErr w:type="spellStart"/>
            <w:r w:rsidRPr="00AC38C1">
              <w:rPr>
                <w:sz w:val="20"/>
                <w:szCs w:val="20"/>
                <w:lang w:val="en-US"/>
              </w:rPr>
              <w:t>prezenta</w:t>
            </w:r>
            <w:proofErr w:type="spellEnd"/>
            <w:r w:rsidRPr="00AC38C1">
              <w:rPr>
                <w:sz w:val="20"/>
                <w:szCs w:val="20"/>
                <w:lang w:val="en-US"/>
              </w:rPr>
              <w:t xml:space="preserve">, </w:t>
            </w:r>
            <w:proofErr w:type="spellStart"/>
            <w:r w:rsidRPr="00AC38C1">
              <w:rPr>
                <w:sz w:val="20"/>
                <w:szCs w:val="20"/>
                <w:lang w:val="en-US"/>
              </w:rPr>
              <w:t>în</w:t>
            </w:r>
            <w:proofErr w:type="spellEnd"/>
            <w:r w:rsidRPr="00AC38C1">
              <w:rPr>
                <w:sz w:val="20"/>
                <w:szCs w:val="20"/>
                <w:lang w:val="en-US"/>
              </w:rPr>
              <w:t xml:space="preserve"> mod </w:t>
            </w:r>
            <w:proofErr w:type="spellStart"/>
            <w:r w:rsidRPr="00AC38C1">
              <w:rPr>
                <w:sz w:val="20"/>
                <w:szCs w:val="20"/>
                <w:lang w:val="en-US"/>
              </w:rPr>
              <w:t>obligatoriu</w:t>
            </w:r>
            <w:proofErr w:type="spellEnd"/>
            <w:r w:rsidRPr="00AC38C1">
              <w:rPr>
                <w:sz w:val="20"/>
                <w:szCs w:val="20"/>
                <w:lang w:val="en-US"/>
              </w:rPr>
              <w:t xml:space="preserve">, </w:t>
            </w:r>
            <w:proofErr w:type="spellStart"/>
            <w:r w:rsidRPr="00AC38C1">
              <w:rPr>
                <w:sz w:val="20"/>
                <w:szCs w:val="20"/>
                <w:lang w:val="en-US"/>
              </w:rPr>
              <w:t>următoarele</w:t>
            </w:r>
            <w:proofErr w:type="spellEnd"/>
            <w:r w:rsidRPr="00AC38C1">
              <w:rPr>
                <w:sz w:val="20"/>
                <w:szCs w:val="20"/>
                <w:lang w:val="en-US"/>
              </w:rPr>
              <w:t xml:space="preserve"> </w:t>
            </w:r>
            <w:proofErr w:type="spellStart"/>
            <w:r w:rsidRPr="00AC38C1">
              <w:rPr>
                <w:sz w:val="20"/>
                <w:szCs w:val="20"/>
                <w:lang w:val="en-US"/>
              </w:rPr>
              <w:t>documente</w:t>
            </w:r>
            <w:proofErr w:type="spellEnd"/>
            <w:r w:rsidRPr="00AC38C1">
              <w:rPr>
                <w:sz w:val="20"/>
                <w:szCs w:val="20"/>
                <w:lang w:val="en-US"/>
              </w:rPr>
              <w:t>:</w:t>
            </w:r>
          </w:p>
          <w:p w14:paraId="692C3A62" w14:textId="77777777" w:rsidR="00AC38C1" w:rsidRPr="00AC38C1" w:rsidRDefault="00AC38C1" w:rsidP="00445415">
            <w:pPr>
              <w:pStyle w:val="NormalWeb"/>
              <w:rPr>
                <w:sz w:val="20"/>
                <w:szCs w:val="20"/>
                <w:lang w:val="en-US"/>
              </w:rPr>
            </w:pPr>
            <w:r w:rsidRPr="00AC38C1">
              <w:rPr>
                <w:sz w:val="20"/>
                <w:szCs w:val="20"/>
                <w:lang w:val="en-US"/>
              </w:rPr>
              <w:t xml:space="preserve">1. </w:t>
            </w:r>
            <w:proofErr w:type="spellStart"/>
            <w:r w:rsidRPr="00AC38C1">
              <w:rPr>
                <w:b/>
                <w:bCs/>
                <w:sz w:val="20"/>
                <w:szCs w:val="20"/>
                <w:lang w:val="en-US"/>
              </w:rPr>
              <w:t>Copia</w:t>
            </w:r>
            <w:proofErr w:type="spellEnd"/>
            <w:r w:rsidRPr="00AC38C1">
              <w:rPr>
                <w:b/>
                <w:bCs/>
                <w:sz w:val="20"/>
                <w:szCs w:val="20"/>
                <w:lang w:val="en-US"/>
              </w:rPr>
              <w:t xml:space="preserve"> </w:t>
            </w:r>
            <w:proofErr w:type="spellStart"/>
            <w:r w:rsidRPr="00AC38C1">
              <w:rPr>
                <w:b/>
                <w:bCs/>
                <w:sz w:val="20"/>
                <w:szCs w:val="20"/>
                <w:lang w:val="en-US"/>
              </w:rPr>
              <w:t>certificatului</w:t>
            </w:r>
            <w:proofErr w:type="spellEnd"/>
            <w:r w:rsidRPr="00AC38C1">
              <w:rPr>
                <w:b/>
                <w:bCs/>
                <w:sz w:val="20"/>
                <w:szCs w:val="20"/>
                <w:lang w:val="en-US"/>
              </w:rPr>
              <w:t xml:space="preserve"> de </w:t>
            </w:r>
            <w:proofErr w:type="spellStart"/>
            <w:r w:rsidRPr="00AC38C1">
              <w:rPr>
                <w:b/>
                <w:bCs/>
                <w:sz w:val="20"/>
                <w:szCs w:val="20"/>
                <w:lang w:val="en-US"/>
              </w:rPr>
              <w:t>atestare</w:t>
            </w:r>
            <w:proofErr w:type="spellEnd"/>
            <w:r w:rsidRPr="00AC38C1">
              <w:rPr>
                <w:b/>
                <w:bCs/>
                <w:sz w:val="20"/>
                <w:szCs w:val="20"/>
                <w:lang w:val="en-US"/>
              </w:rPr>
              <w:t xml:space="preserve"> </w:t>
            </w:r>
            <w:proofErr w:type="spellStart"/>
            <w:r w:rsidRPr="00AC38C1">
              <w:rPr>
                <w:b/>
                <w:bCs/>
                <w:sz w:val="20"/>
                <w:szCs w:val="20"/>
                <w:lang w:val="en-US"/>
              </w:rPr>
              <w:t>tehnico-profesională</w:t>
            </w:r>
            <w:proofErr w:type="spellEnd"/>
            <w:r w:rsidRPr="00AC38C1">
              <w:rPr>
                <w:sz w:val="20"/>
                <w:szCs w:val="20"/>
                <w:lang w:val="en-US"/>
              </w:rPr>
              <w:t xml:space="preserve">, </w:t>
            </w:r>
            <w:proofErr w:type="spellStart"/>
            <w:r w:rsidRPr="00AC38C1">
              <w:rPr>
                <w:sz w:val="20"/>
                <w:szCs w:val="20"/>
                <w:lang w:val="en-US"/>
              </w:rPr>
              <w:t>valabilă</w:t>
            </w:r>
            <w:proofErr w:type="spellEnd"/>
            <w:r w:rsidRPr="00AC38C1">
              <w:rPr>
                <w:sz w:val="20"/>
                <w:szCs w:val="20"/>
                <w:lang w:val="en-US"/>
              </w:rPr>
              <w:t xml:space="preserve">, la data </w:t>
            </w:r>
            <w:proofErr w:type="spellStart"/>
            <w:r w:rsidRPr="00AC38C1">
              <w:rPr>
                <w:sz w:val="20"/>
                <w:szCs w:val="20"/>
                <w:lang w:val="en-US"/>
              </w:rPr>
              <w:t>deschiderii</w:t>
            </w:r>
            <w:proofErr w:type="spellEnd"/>
            <w:r w:rsidRPr="00AC38C1">
              <w:rPr>
                <w:sz w:val="20"/>
                <w:szCs w:val="20"/>
                <w:lang w:val="en-US"/>
              </w:rPr>
              <w:t xml:space="preserve"> </w:t>
            </w:r>
            <w:proofErr w:type="spellStart"/>
            <w:r w:rsidRPr="00AC38C1">
              <w:rPr>
                <w:sz w:val="20"/>
                <w:szCs w:val="20"/>
                <w:lang w:val="en-US"/>
              </w:rPr>
              <w:t>ofertelor</w:t>
            </w:r>
            <w:proofErr w:type="spellEnd"/>
            <w:r w:rsidRPr="00AC38C1">
              <w:rPr>
                <w:sz w:val="20"/>
                <w:szCs w:val="20"/>
                <w:lang w:val="en-US"/>
              </w:rPr>
              <w:t>;</w:t>
            </w:r>
          </w:p>
          <w:p w14:paraId="60C8ABEC" w14:textId="77777777" w:rsidR="00AC38C1" w:rsidRPr="00AC38C1" w:rsidRDefault="00AC38C1" w:rsidP="00445415">
            <w:pPr>
              <w:pStyle w:val="NormalWeb"/>
              <w:rPr>
                <w:sz w:val="20"/>
                <w:szCs w:val="20"/>
                <w:lang w:val="en-US"/>
              </w:rPr>
            </w:pPr>
            <w:r w:rsidRPr="00AC38C1">
              <w:rPr>
                <w:sz w:val="20"/>
                <w:szCs w:val="20"/>
                <w:lang w:val="en-US"/>
              </w:rPr>
              <w:t xml:space="preserve">2. </w:t>
            </w:r>
            <w:proofErr w:type="spellStart"/>
            <w:r w:rsidRPr="00AC38C1">
              <w:rPr>
                <w:b/>
                <w:bCs/>
                <w:sz w:val="20"/>
                <w:szCs w:val="20"/>
                <w:lang w:val="en-US"/>
              </w:rPr>
              <w:t>Documente</w:t>
            </w:r>
            <w:proofErr w:type="spellEnd"/>
            <w:r w:rsidRPr="00AC38C1">
              <w:rPr>
                <w:b/>
                <w:bCs/>
                <w:sz w:val="20"/>
                <w:szCs w:val="20"/>
                <w:lang w:val="en-US"/>
              </w:rPr>
              <w:t xml:space="preserve"> din care </w:t>
            </w:r>
            <w:proofErr w:type="spellStart"/>
            <w:r w:rsidRPr="00AC38C1">
              <w:rPr>
                <w:b/>
                <w:bCs/>
                <w:sz w:val="20"/>
                <w:szCs w:val="20"/>
                <w:lang w:val="en-US"/>
              </w:rPr>
              <w:t>rezultă</w:t>
            </w:r>
            <w:proofErr w:type="spellEnd"/>
            <w:r w:rsidRPr="00AC38C1">
              <w:rPr>
                <w:b/>
                <w:bCs/>
                <w:sz w:val="20"/>
                <w:szCs w:val="20"/>
                <w:lang w:val="en-US"/>
              </w:rPr>
              <w:t xml:space="preserve"> </w:t>
            </w:r>
            <w:proofErr w:type="spellStart"/>
            <w:r w:rsidRPr="00AC38C1">
              <w:rPr>
                <w:b/>
                <w:bCs/>
                <w:sz w:val="20"/>
                <w:szCs w:val="20"/>
                <w:lang w:val="en-US"/>
              </w:rPr>
              <w:t>raportul</w:t>
            </w:r>
            <w:proofErr w:type="spellEnd"/>
            <w:r w:rsidRPr="00AC38C1">
              <w:rPr>
                <w:b/>
                <w:bCs/>
                <w:sz w:val="20"/>
                <w:szCs w:val="20"/>
                <w:lang w:val="en-US"/>
              </w:rPr>
              <w:t xml:space="preserve"> juridic</w:t>
            </w:r>
            <w:r w:rsidRPr="00AC38C1">
              <w:rPr>
                <w:sz w:val="20"/>
                <w:szCs w:val="20"/>
                <w:lang w:val="en-US"/>
              </w:rPr>
              <w:t> </w:t>
            </w:r>
            <w:proofErr w:type="spellStart"/>
            <w:r w:rsidRPr="00AC38C1">
              <w:rPr>
                <w:sz w:val="20"/>
                <w:szCs w:val="20"/>
                <w:lang w:val="en-US"/>
              </w:rPr>
              <w:t>dintre</w:t>
            </w:r>
            <w:proofErr w:type="spellEnd"/>
            <w:r w:rsidRPr="00AC38C1">
              <w:rPr>
                <w:sz w:val="20"/>
                <w:szCs w:val="20"/>
                <w:lang w:val="en-US"/>
              </w:rPr>
              <w:t xml:space="preserve"> </w:t>
            </w:r>
            <w:proofErr w:type="spellStart"/>
            <w:r w:rsidRPr="00AC38C1">
              <w:rPr>
                <w:sz w:val="20"/>
                <w:szCs w:val="20"/>
                <w:lang w:val="en-US"/>
              </w:rPr>
              <w:t>operatorul</w:t>
            </w:r>
            <w:proofErr w:type="spellEnd"/>
            <w:r w:rsidRPr="00AC38C1">
              <w:rPr>
                <w:sz w:val="20"/>
                <w:szCs w:val="20"/>
                <w:lang w:val="en-US"/>
              </w:rPr>
              <w:t xml:space="preserve"> economic </w:t>
            </w:r>
            <w:proofErr w:type="spellStart"/>
            <w:r w:rsidRPr="00AC38C1">
              <w:rPr>
                <w:sz w:val="20"/>
                <w:szCs w:val="20"/>
                <w:lang w:val="en-US"/>
              </w:rPr>
              <w:t>și</w:t>
            </w:r>
            <w:proofErr w:type="spellEnd"/>
            <w:r w:rsidRPr="00AC38C1">
              <w:rPr>
                <w:sz w:val="20"/>
                <w:szCs w:val="20"/>
                <w:lang w:val="en-US"/>
              </w:rPr>
              <w:t xml:space="preserve"> </w:t>
            </w:r>
            <w:proofErr w:type="spellStart"/>
            <w:r w:rsidRPr="00AC38C1">
              <w:rPr>
                <w:sz w:val="20"/>
                <w:szCs w:val="20"/>
                <w:lang w:val="en-US"/>
              </w:rPr>
              <w:t>dirigintele</w:t>
            </w:r>
            <w:proofErr w:type="spellEnd"/>
            <w:r w:rsidRPr="00AC38C1">
              <w:rPr>
                <w:sz w:val="20"/>
                <w:szCs w:val="20"/>
                <w:lang w:val="en-US"/>
              </w:rPr>
              <w:t xml:space="preserve"> de </w:t>
            </w:r>
            <w:proofErr w:type="spellStart"/>
            <w:r w:rsidRPr="00AC38C1">
              <w:rPr>
                <w:sz w:val="20"/>
                <w:szCs w:val="20"/>
                <w:lang w:val="en-US"/>
              </w:rPr>
              <w:t>șantier</w:t>
            </w:r>
            <w:proofErr w:type="spellEnd"/>
            <w:r w:rsidRPr="00AC38C1">
              <w:rPr>
                <w:sz w:val="20"/>
                <w:szCs w:val="20"/>
                <w:lang w:val="en-US"/>
              </w:rPr>
              <w:t xml:space="preserve"> </w:t>
            </w:r>
            <w:proofErr w:type="spellStart"/>
            <w:r w:rsidRPr="00AC38C1">
              <w:rPr>
                <w:sz w:val="20"/>
                <w:szCs w:val="20"/>
                <w:lang w:val="en-US"/>
              </w:rPr>
              <w:t>propus</w:t>
            </w:r>
            <w:proofErr w:type="spellEnd"/>
            <w:r w:rsidRPr="00AC38C1">
              <w:rPr>
                <w:sz w:val="20"/>
                <w:szCs w:val="20"/>
                <w:lang w:val="en-US"/>
              </w:rPr>
              <w:t xml:space="preserve">, </w:t>
            </w:r>
            <w:proofErr w:type="spellStart"/>
            <w:r w:rsidRPr="00AC38C1">
              <w:rPr>
                <w:sz w:val="20"/>
                <w:szCs w:val="20"/>
                <w:lang w:val="en-US"/>
              </w:rPr>
              <w:t>după</w:t>
            </w:r>
            <w:proofErr w:type="spellEnd"/>
            <w:r w:rsidRPr="00AC38C1">
              <w:rPr>
                <w:sz w:val="20"/>
                <w:szCs w:val="20"/>
                <w:lang w:val="en-US"/>
              </w:rPr>
              <w:t xml:space="preserve"> </w:t>
            </w:r>
            <w:proofErr w:type="spellStart"/>
            <w:r w:rsidRPr="00AC38C1">
              <w:rPr>
                <w:sz w:val="20"/>
                <w:szCs w:val="20"/>
                <w:lang w:val="en-US"/>
              </w:rPr>
              <w:t>caz</w:t>
            </w:r>
            <w:proofErr w:type="spellEnd"/>
            <w:r w:rsidRPr="00AC38C1">
              <w:rPr>
                <w:sz w:val="20"/>
                <w:szCs w:val="20"/>
                <w:lang w:val="en-US"/>
              </w:rPr>
              <w:t>:</w:t>
            </w:r>
          </w:p>
          <w:p w14:paraId="0D787346" w14:textId="77777777" w:rsidR="00AC38C1" w:rsidRPr="00AC38C1" w:rsidRDefault="00AC38C1" w:rsidP="00445415">
            <w:pPr>
              <w:pStyle w:val="NormalWeb"/>
              <w:rPr>
                <w:sz w:val="20"/>
                <w:szCs w:val="20"/>
                <w:lang w:val="en-US"/>
              </w:rPr>
            </w:pPr>
            <w:r w:rsidRPr="00AC38C1">
              <w:rPr>
                <w:sz w:val="20"/>
                <w:szCs w:val="20"/>
                <w:lang w:val="en-US"/>
              </w:rPr>
              <w:t xml:space="preserve">- contract individual de </w:t>
            </w:r>
            <w:proofErr w:type="spellStart"/>
            <w:r w:rsidRPr="00AC38C1">
              <w:rPr>
                <w:sz w:val="20"/>
                <w:szCs w:val="20"/>
                <w:lang w:val="en-US"/>
              </w:rPr>
              <w:t>muncă</w:t>
            </w:r>
            <w:proofErr w:type="spellEnd"/>
            <w:r w:rsidRPr="00AC38C1">
              <w:rPr>
                <w:sz w:val="20"/>
                <w:szCs w:val="20"/>
                <w:lang w:val="en-US"/>
              </w:rPr>
              <w:t>;</w:t>
            </w:r>
          </w:p>
          <w:p w14:paraId="60EB058A" w14:textId="77777777" w:rsidR="00AC38C1" w:rsidRPr="00AC38C1" w:rsidRDefault="00AC38C1" w:rsidP="00445415">
            <w:pPr>
              <w:pStyle w:val="NormalWeb"/>
              <w:rPr>
                <w:sz w:val="20"/>
                <w:szCs w:val="20"/>
                <w:lang w:val="en-US"/>
              </w:rPr>
            </w:pPr>
            <w:r w:rsidRPr="00AC38C1">
              <w:rPr>
                <w:sz w:val="20"/>
                <w:szCs w:val="20"/>
                <w:lang w:val="en-US"/>
              </w:rPr>
              <w:t xml:space="preserve">- contract de </w:t>
            </w:r>
            <w:proofErr w:type="spellStart"/>
            <w:r w:rsidRPr="00AC38C1">
              <w:rPr>
                <w:sz w:val="20"/>
                <w:szCs w:val="20"/>
                <w:lang w:val="en-US"/>
              </w:rPr>
              <w:t>prestări</w:t>
            </w:r>
            <w:proofErr w:type="spellEnd"/>
            <w:r w:rsidRPr="00AC38C1">
              <w:rPr>
                <w:sz w:val="20"/>
                <w:szCs w:val="20"/>
                <w:lang w:val="en-US"/>
              </w:rPr>
              <w:t xml:space="preserve"> </w:t>
            </w:r>
            <w:proofErr w:type="spellStart"/>
            <w:r w:rsidRPr="00AC38C1">
              <w:rPr>
                <w:sz w:val="20"/>
                <w:szCs w:val="20"/>
                <w:lang w:val="en-US"/>
              </w:rPr>
              <w:t>servicii</w:t>
            </w:r>
            <w:proofErr w:type="spellEnd"/>
            <w:r w:rsidRPr="00AC38C1">
              <w:rPr>
                <w:sz w:val="20"/>
                <w:szCs w:val="20"/>
                <w:lang w:val="en-US"/>
              </w:rPr>
              <w:t>;</w:t>
            </w:r>
          </w:p>
          <w:p w14:paraId="3340796B" w14:textId="77777777" w:rsidR="00AC38C1" w:rsidRPr="00AC38C1" w:rsidRDefault="00AC38C1" w:rsidP="00445415">
            <w:pPr>
              <w:pStyle w:val="NormalWeb"/>
              <w:rPr>
                <w:sz w:val="20"/>
                <w:szCs w:val="20"/>
                <w:lang w:val="en-US"/>
              </w:rPr>
            </w:pPr>
            <w:r w:rsidRPr="00AC38C1">
              <w:rPr>
                <w:sz w:val="20"/>
                <w:szCs w:val="20"/>
                <w:lang w:val="en-US"/>
              </w:rPr>
              <w:t xml:space="preserve">- </w:t>
            </w:r>
            <w:proofErr w:type="spellStart"/>
            <w:r w:rsidRPr="00AC38C1">
              <w:rPr>
                <w:sz w:val="20"/>
                <w:szCs w:val="20"/>
                <w:lang w:val="en-US"/>
              </w:rPr>
              <w:t>acord</w:t>
            </w:r>
            <w:proofErr w:type="spellEnd"/>
            <w:r w:rsidRPr="00AC38C1">
              <w:rPr>
                <w:sz w:val="20"/>
                <w:szCs w:val="20"/>
                <w:lang w:val="en-US"/>
              </w:rPr>
              <w:t>/</w:t>
            </w:r>
            <w:proofErr w:type="spellStart"/>
            <w:r w:rsidRPr="00AC38C1">
              <w:rPr>
                <w:sz w:val="20"/>
                <w:szCs w:val="20"/>
                <w:lang w:val="en-US"/>
              </w:rPr>
              <w:t>angajament</w:t>
            </w:r>
            <w:proofErr w:type="spellEnd"/>
            <w:r w:rsidRPr="00AC38C1">
              <w:rPr>
                <w:sz w:val="20"/>
                <w:szCs w:val="20"/>
                <w:lang w:val="en-US"/>
              </w:rPr>
              <w:t xml:space="preserve"> de </w:t>
            </w:r>
            <w:proofErr w:type="spellStart"/>
            <w:r w:rsidRPr="00AC38C1">
              <w:rPr>
                <w:sz w:val="20"/>
                <w:szCs w:val="20"/>
                <w:lang w:val="en-US"/>
              </w:rPr>
              <w:t>colaborare</w:t>
            </w:r>
            <w:proofErr w:type="spellEnd"/>
            <w:r w:rsidRPr="00AC38C1">
              <w:rPr>
                <w:sz w:val="20"/>
                <w:szCs w:val="20"/>
                <w:lang w:val="en-US"/>
              </w:rPr>
              <w:t>;</w:t>
            </w:r>
          </w:p>
          <w:p w14:paraId="4B7EC221" w14:textId="77777777" w:rsidR="00AC38C1" w:rsidRPr="00AC38C1" w:rsidRDefault="00AC38C1" w:rsidP="00445415">
            <w:pPr>
              <w:pStyle w:val="NormalWeb"/>
              <w:rPr>
                <w:sz w:val="20"/>
                <w:szCs w:val="20"/>
                <w:lang w:val="en-US"/>
              </w:rPr>
            </w:pPr>
            <w:r w:rsidRPr="00AC38C1">
              <w:rPr>
                <w:sz w:val="20"/>
                <w:szCs w:val="20"/>
                <w:lang w:val="en-US"/>
              </w:rPr>
              <w:t xml:space="preserve">- alt document </w:t>
            </w:r>
            <w:proofErr w:type="spellStart"/>
            <w:r w:rsidRPr="00AC38C1">
              <w:rPr>
                <w:sz w:val="20"/>
                <w:szCs w:val="20"/>
                <w:lang w:val="en-US"/>
              </w:rPr>
              <w:t>echivalent</w:t>
            </w:r>
            <w:proofErr w:type="spellEnd"/>
            <w:r w:rsidRPr="00AC38C1">
              <w:rPr>
                <w:sz w:val="20"/>
                <w:szCs w:val="20"/>
                <w:lang w:val="en-US"/>
              </w:rPr>
              <w:t>;</w:t>
            </w:r>
          </w:p>
          <w:p w14:paraId="58EA5809" w14:textId="77777777" w:rsidR="00AC38C1" w:rsidRPr="00AC38C1" w:rsidRDefault="00AC38C1" w:rsidP="00445415">
            <w:pPr>
              <w:pStyle w:val="NormalWeb"/>
              <w:rPr>
                <w:sz w:val="20"/>
                <w:szCs w:val="20"/>
                <w:lang w:val="en-US"/>
              </w:rPr>
            </w:pPr>
            <w:r w:rsidRPr="00AC38C1">
              <w:rPr>
                <w:sz w:val="20"/>
                <w:szCs w:val="20"/>
                <w:lang w:val="en-US"/>
              </w:rPr>
              <w:t xml:space="preserve">3. </w:t>
            </w:r>
            <w:proofErr w:type="spellStart"/>
            <w:r w:rsidRPr="00AC38C1">
              <w:rPr>
                <w:b/>
                <w:bCs/>
                <w:sz w:val="20"/>
                <w:szCs w:val="20"/>
                <w:lang w:val="en-US"/>
              </w:rPr>
              <w:t>Declarație</w:t>
            </w:r>
            <w:proofErr w:type="spellEnd"/>
            <w:r w:rsidRPr="00AC38C1">
              <w:rPr>
                <w:b/>
                <w:bCs/>
                <w:sz w:val="20"/>
                <w:szCs w:val="20"/>
                <w:lang w:val="en-US"/>
              </w:rPr>
              <w:t xml:space="preserve"> de </w:t>
            </w:r>
            <w:proofErr w:type="spellStart"/>
            <w:r w:rsidRPr="00AC38C1">
              <w:rPr>
                <w:b/>
                <w:bCs/>
                <w:sz w:val="20"/>
                <w:szCs w:val="20"/>
                <w:lang w:val="en-US"/>
              </w:rPr>
              <w:t>disponibilitate</w:t>
            </w:r>
            <w:proofErr w:type="spellEnd"/>
            <w:r w:rsidRPr="00AC38C1">
              <w:rPr>
                <w:sz w:val="20"/>
                <w:szCs w:val="20"/>
                <w:lang w:val="en-US"/>
              </w:rPr>
              <w:t xml:space="preserve"> </w:t>
            </w:r>
            <w:proofErr w:type="spellStart"/>
            <w:r w:rsidRPr="00AC38C1">
              <w:rPr>
                <w:sz w:val="20"/>
                <w:szCs w:val="20"/>
                <w:lang w:val="en-US"/>
              </w:rPr>
              <w:t>semnată</w:t>
            </w:r>
            <w:proofErr w:type="spellEnd"/>
            <w:r w:rsidRPr="00AC38C1">
              <w:rPr>
                <w:sz w:val="20"/>
                <w:szCs w:val="20"/>
                <w:lang w:val="en-US"/>
              </w:rPr>
              <w:t xml:space="preserve"> de </w:t>
            </w:r>
            <w:proofErr w:type="spellStart"/>
            <w:r w:rsidRPr="00AC38C1">
              <w:rPr>
                <w:sz w:val="20"/>
                <w:szCs w:val="20"/>
                <w:lang w:val="en-US"/>
              </w:rPr>
              <w:t>persoana</w:t>
            </w:r>
            <w:proofErr w:type="spellEnd"/>
            <w:r w:rsidRPr="00AC38C1">
              <w:rPr>
                <w:sz w:val="20"/>
                <w:szCs w:val="20"/>
                <w:lang w:val="en-US"/>
              </w:rPr>
              <w:t xml:space="preserve"> </w:t>
            </w:r>
            <w:proofErr w:type="spellStart"/>
            <w:r w:rsidRPr="00AC38C1">
              <w:rPr>
                <w:sz w:val="20"/>
                <w:szCs w:val="20"/>
                <w:lang w:val="en-US"/>
              </w:rPr>
              <w:t>propusă</w:t>
            </w:r>
            <w:proofErr w:type="spellEnd"/>
            <w:r w:rsidRPr="00AC38C1">
              <w:rPr>
                <w:sz w:val="20"/>
                <w:szCs w:val="20"/>
                <w:lang w:val="en-US"/>
              </w:rPr>
              <w:t xml:space="preserve"> </w:t>
            </w:r>
            <w:proofErr w:type="spellStart"/>
            <w:r w:rsidRPr="00AC38C1">
              <w:rPr>
                <w:sz w:val="20"/>
                <w:szCs w:val="20"/>
                <w:lang w:val="en-US"/>
              </w:rPr>
              <w:t>și</w:t>
            </w:r>
            <w:proofErr w:type="spellEnd"/>
            <w:r w:rsidRPr="00AC38C1">
              <w:rPr>
                <w:sz w:val="20"/>
                <w:szCs w:val="20"/>
                <w:lang w:val="en-US"/>
              </w:rPr>
              <w:t>/</w:t>
            </w:r>
            <w:proofErr w:type="spellStart"/>
            <w:r w:rsidRPr="00AC38C1">
              <w:rPr>
                <w:sz w:val="20"/>
                <w:szCs w:val="20"/>
                <w:lang w:val="en-US"/>
              </w:rPr>
              <w:t>sau</w:t>
            </w:r>
            <w:proofErr w:type="spellEnd"/>
            <w:r w:rsidRPr="00AC38C1">
              <w:rPr>
                <w:sz w:val="20"/>
                <w:szCs w:val="20"/>
                <w:lang w:val="en-US"/>
              </w:rPr>
              <w:t xml:space="preserve"> de </w:t>
            </w:r>
            <w:proofErr w:type="spellStart"/>
            <w:r w:rsidRPr="00AC38C1">
              <w:rPr>
                <w:sz w:val="20"/>
                <w:szCs w:val="20"/>
                <w:lang w:val="en-US"/>
              </w:rPr>
              <w:t>operatorul</w:t>
            </w:r>
            <w:proofErr w:type="spellEnd"/>
            <w:r w:rsidRPr="00AC38C1">
              <w:rPr>
                <w:sz w:val="20"/>
                <w:szCs w:val="20"/>
                <w:lang w:val="en-US"/>
              </w:rPr>
              <w:t xml:space="preserve"> economic, din care </w:t>
            </w:r>
            <w:proofErr w:type="spellStart"/>
            <w:r w:rsidRPr="00AC38C1">
              <w:rPr>
                <w:sz w:val="20"/>
                <w:szCs w:val="20"/>
                <w:lang w:val="en-US"/>
              </w:rPr>
              <w:t>să</w:t>
            </w:r>
            <w:proofErr w:type="spellEnd"/>
            <w:r w:rsidRPr="00AC38C1">
              <w:rPr>
                <w:sz w:val="20"/>
                <w:szCs w:val="20"/>
                <w:lang w:val="en-US"/>
              </w:rPr>
              <w:t xml:space="preserve"> </w:t>
            </w:r>
            <w:proofErr w:type="spellStart"/>
            <w:r w:rsidRPr="00AC38C1">
              <w:rPr>
                <w:sz w:val="20"/>
                <w:szCs w:val="20"/>
                <w:lang w:val="en-US"/>
              </w:rPr>
              <w:t>rezulte</w:t>
            </w:r>
            <w:proofErr w:type="spellEnd"/>
            <w:r w:rsidRPr="00AC38C1">
              <w:rPr>
                <w:sz w:val="20"/>
                <w:szCs w:val="20"/>
                <w:lang w:val="en-US"/>
              </w:rPr>
              <w:t xml:space="preserve"> </w:t>
            </w:r>
            <w:proofErr w:type="spellStart"/>
            <w:r w:rsidRPr="00AC38C1">
              <w:rPr>
                <w:sz w:val="20"/>
                <w:szCs w:val="20"/>
                <w:lang w:val="en-US"/>
              </w:rPr>
              <w:t>că</w:t>
            </w:r>
            <w:proofErr w:type="spellEnd"/>
            <w:r w:rsidRPr="00AC38C1">
              <w:rPr>
                <w:sz w:val="20"/>
                <w:szCs w:val="20"/>
                <w:lang w:val="en-US"/>
              </w:rPr>
              <w:t xml:space="preserve"> </w:t>
            </w:r>
            <w:proofErr w:type="spellStart"/>
            <w:r w:rsidRPr="00AC38C1">
              <w:rPr>
                <w:sz w:val="20"/>
                <w:szCs w:val="20"/>
                <w:lang w:val="en-US"/>
              </w:rPr>
              <w:t>dirigintele</w:t>
            </w:r>
            <w:proofErr w:type="spellEnd"/>
            <w:r w:rsidRPr="00AC38C1">
              <w:rPr>
                <w:sz w:val="20"/>
                <w:szCs w:val="20"/>
                <w:lang w:val="en-US"/>
              </w:rPr>
              <w:t xml:space="preserve"> de </w:t>
            </w:r>
            <w:proofErr w:type="spellStart"/>
            <w:r w:rsidRPr="00AC38C1">
              <w:rPr>
                <w:sz w:val="20"/>
                <w:szCs w:val="20"/>
                <w:lang w:val="en-US"/>
              </w:rPr>
              <w:t>șantier</w:t>
            </w:r>
            <w:proofErr w:type="spellEnd"/>
            <w:r w:rsidRPr="00AC38C1">
              <w:rPr>
                <w:sz w:val="20"/>
                <w:szCs w:val="20"/>
                <w:lang w:val="en-US"/>
              </w:rPr>
              <w:t xml:space="preserve"> </w:t>
            </w:r>
            <w:proofErr w:type="spellStart"/>
            <w:r w:rsidRPr="00AC38C1">
              <w:rPr>
                <w:sz w:val="20"/>
                <w:szCs w:val="20"/>
                <w:lang w:val="en-US"/>
              </w:rPr>
              <w:t>va</w:t>
            </w:r>
            <w:proofErr w:type="spellEnd"/>
            <w:r w:rsidRPr="00AC38C1">
              <w:rPr>
                <w:sz w:val="20"/>
                <w:szCs w:val="20"/>
                <w:lang w:val="en-US"/>
              </w:rPr>
              <w:t xml:space="preserve"> fi </w:t>
            </w:r>
            <w:proofErr w:type="spellStart"/>
            <w:r w:rsidRPr="00AC38C1">
              <w:rPr>
                <w:sz w:val="20"/>
                <w:szCs w:val="20"/>
                <w:lang w:val="en-US"/>
              </w:rPr>
              <w:t>implicat</w:t>
            </w:r>
            <w:proofErr w:type="spellEnd"/>
            <w:r w:rsidRPr="00AC38C1">
              <w:rPr>
                <w:sz w:val="20"/>
                <w:szCs w:val="20"/>
                <w:lang w:val="en-US"/>
              </w:rPr>
              <w:t xml:space="preserve"> </w:t>
            </w:r>
            <w:proofErr w:type="spellStart"/>
            <w:r w:rsidRPr="00AC38C1">
              <w:rPr>
                <w:sz w:val="20"/>
                <w:szCs w:val="20"/>
                <w:lang w:val="en-US"/>
              </w:rPr>
              <w:t>în</w:t>
            </w:r>
            <w:proofErr w:type="spellEnd"/>
            <w:r w:rsidRPr="00AC38C1">
              <w:rPr>
                <w:sz w:val="20"/>
                <w:szCs w:val="20"/>
                <w:lang w:val="en-US"/>
              </w:rPr>
              <w:t xml:space="preserve"> </w:t>
            </w:r>
            <w:proofErr w:type="spellStart"/>
            <w:r w:rsidRPr="00AC38C1">
              <w:rPr>
                <w:sz w:val="20"/>
                <w:szCs w:val="20"/>
                <w:lang w:val="en-US"/>
              </w:rPr>
              <w:t>executarea</w:t>
            </w:r>
            <w:proofErr w:type="spellEnd"/>
            <w:r w:rsidRPr="00AC38C1">
              <w:rPr>
                <w:sz w:val="20"/>
                <w:szCs w:val="20"/>
                <w:lang w:val="en-US"/>
              </w:rPr>
              <w:t xml:space="preserve"> </w:t>
            </w:r>
            <w:proofErr w:type="spellStart"/>
            <w:r w:rsidRPr="00AC38C1">
              <w:rPr>
                <w:sz w:val="20"/>
                <w:szCs w:val="20"/>
                <w:lang w:val="en-US"/>
              </w:rPr>
              <w:t>contractului</w:t>
            </w:r>
            <w:proofErr w:type="spellEnd"/>
            <w:r w:rsidRPr="00AC38C1">
              <w:rPr>
                <w:sz w:val="20"/>
                <w:szCs w:val="20"/>
                <w:lang w:val="en-US"/>
              </w:rPr>
              <w:t xml:space="preserve">, </w:t>
            </w:r>
            <w:proofErr w:type="spellStart"/>
            <w:r w:rsidRPr="00AC38C1">
              <w:rPr>
                <w:sz w:val="20"/>
                <w:szCs w:val="20"/>
                <w:lang w:val="en-US"/>
              </w:rPr>
              <w:t>în</w:t>
            </w:r>
            <w:proofErr w:type="spellEnd"/>
            <w:r w:rsidRPr="00AC38C1">
              <w:rPr>
                <w:sz w:val="20"/>
                <w:szCs w:val="20"/>
                <w:lang w:val="en-US"/>
              </w:rPr>
              <w:t xml:space="preserve"> </w:t>
            </w:r>
            <w:proofErr w:type="spellStart"/>
            <w:r w:rsidRPr="00AC38C1">
              <w:rPr>
                <w:sz w:val="20"/>
                <w:szCs w:val="20"/>
                <w:lang w:val="en-US"/>
              </w:rPr>
              <w:t>cazul</w:t>
            </w:r>
            <w:proofErr w:type="spellEnd"/>
            <w:r w:rsidRPr="00AC38C1">
              <w:rPr>
                <w:sz w:val="20"/>
                <w:szCs w:val="20"/>
                <w:lang w:val="en-US"/>
              </w:rPr>
              <w:t xml:space="preserve"> </w:t>
            </w:r>
            <w:proofErr w:type="spellStart"/>
            <w:r w:rsidRPr="00AC38C1">
              <w:rPr>
                <w:sz w:val="20"/>
                <w:szCs w:val="20"/>
                <w:lang w:val="en-US"/>
              </w:rPr>
              <w:t>atribuirii</w:t>
            </w:r>
            <w:proofErr w:type="spellEnd"/>
            <w:r w:rsidRPr="00AC38C1">
              <w:rPr>
                <w:sz w:val="20"/>
                <w:szCs w:val="20"/>
                <w:lang w:val="en-US"/>
              </w:rPr>
              <w:t xml:space="preserve"> </w:t>
            </w:r>
            <w:proofErr w:type="spellStart"/>
            <w:r w:rsidRPr="00AC38C1">
              <w:rPr>
                <w:sz w:val="20"/>
                <w:szCs w:val="20"/>
                <w:lang w:val="en-US"/>
              </w:rPr>
              <w:t>acestuia</w:t>
            </w:r>
            <w:proofErr w:type="spellEnd"/>
            <w:r w:rsidRPr="00AC38C1">
              <w:rPr>
                <w:sz w:val="20"/>
                <w:szCs w:val="20"/>
                <w:lang w:val="en-US"/>
              </w:rPr>
              <w:t>.</w:t>
            </w:r>
          </w:p>
          <w:p w14:paraId="31402843" w14:textId="77777777" w:rsidR="00AC38C1" w:rsidRPr="00AC38C1" w:rsidRDefault="00AC38C1" w:rsidP="00445415">
            <w:pPr>
              <w:pStyle w:val="NormalWeb"/>
              <w:shd w:val="clear" w:color="auto" w:fill="FFFFFF"/>
              <w:rPr>
                <w:rStyle w:val="Robust"/>
                <w:b w:val="0"/>
                <w:bCs w:val="0"/>
                <w:sz w:val="20"/>
                <w:lang w:val="en-US"/>
              </w:rPr>
            </w:pPr>
            <w:r w:rsidRPr="00AC38C1">
              <w:rPr>
                <w:b/>
                <w:bCs/>
                <w:sz w:val="20"/>
                <w:szCs w:val="20"/>
                <w:lang w:val="en-US" w:eastAsia="zh-CN"/>
              </w:rPr>
              <w:br/>
            </w:r>
            <w:r w:rsidRPr="00AC38C1">
              <w:rPr>
                <w:rStyle w:val="Robust"/>
                <w:sz w:val="20"/>
                <w:lang w:val="en-US" w:eastAsia="zh-CN"/>
              </w:rPr>
              <w:t xml:space="preserve">– </w:t>
            </w:r>
            <w:proofErr w:type="spellStart"/>
            <w:r w:rsidRPr="00AC38C1">
              <w:rPr>
                <w:rStyle w:val="Robust"/>
                <w:sz w:val="20"/>
                <w:highlight w:val="yellow"/>
                <w:lang w:val="en-US" w:eastAsia="zh-CN"/>
              </w:rPr>
              <w:t>pentru</w:t>
            </w:r>
            <w:proofErr w:type="spellEnd"/>
            <w:r w:rsidRPr="00AC38C1">
              <w:rPr>
                <w:rStyle w:val="Robust"/>
                <w:sz w:val="20"/>
                <w:highlight w:val="yellow"/>
                <w:lang w:val="en-US" w:eastAsia="zh-CN"/>
              </w:rPr>
              <w:t xml:space="preserve"> </w:t>
            </w:r>
            <w:proofErr w:type="spellStart"/>
            <w:r w:rsidRPr="00AC38C1">
              <w:rPr>
                <w:rStyle w:val="Robust"/>
                <w:sz w:val="20"/>
                <w:highlight w:val="yellow"/>
                <w:lang w:val="en-US" w:eastAsia="zh-CN"/>
              </w:rPr>
              <w:t>lotul</w:t>
            </w:r>
            <w:proofErr w:type="spellEnd"/>
            <w:r w:rsidRPr="00AC38C1">
              <w:rPr>
                <w:rStyle w:val="Robust"/>
                <w:sz w:val="20"/>
                <w:highlight w:val="yellow"/>
                <w:lang w:val="en-US" w:eastAsia="zh-CN"/>
              </w:rPr>
              <w:t xml:space="preserve"> nr. 2:</w:t>
            </w:r>
            <w:r w:rsidRPr="00AC38C1">
              <w:rPr>
                <w:rStyle w:val="Robust"/>
                <w:sz w:val="20"/>
                <w:lang w:val="en-US" w:eastAsia="zh-CN"/>
              </w:rPr>
              <w:t xml:space="preserve"> </w:t>
            </w:r>
            <w:proofErr w:type="spellStart"/>
            <w:r w:rsidRPr="00AC38C1">
              <w:rPr>
                <w:sz w:val="20"/>
                <w:szCs w:val="20"/>
                <w:lang w:val="en-US"/>
              </w:rPr>
              <w:t>Certificat</w:t>
            </w:r>
            <w:proofErr w:type="spellEnd"/>
            <w:r w:rsidRPr="00AC38C1">
              <w:rPr>
                <w:sz w:val="20"/>
                <w:szCs w:val="20"/>
                <w:lang w:val="en-US"/>
              </w:rPr>
              <w:t xml:space="preserve"> de </w:t>
            </w:r>
            <w:proofErr w:type="spellStart"/>
            <w:r w:rsidRPr="00AC38C1">
              <w:rPr>
                <w:sz w:val="20"/>
                <w:szCs w:val="20"/>
                <w:lang w:val="en-US"/>
              </w:rPr>
              <w:t>atestare</w:t>
            </w:r>
            <w:proofErr w:type="spellEnd"/>
            <w:r w:rsidRPr="00AC38C1">
              <w:rPr>
                <w:sz w:val="20"/>
                <w:szCs w:val="20"/>
                <w:lang w:val="en-US"/>
              </w:rPr>
              <w:t xml:space="preserve"> </w:t>
            </w:r>
            <w:proofErr w:type="spellStart"/>
            <w:r w:rsidRPr="00AC38C1">
              <w:rPr>
                <w:sz w:val="20"/>
                <w:szCs w:val="20"/>
                <w:lang w:val="en-US"/>
              </w:rPr>
              <w:t>tehnico-profesională</w:t>
            </w:r>
            <w:proofErr w:type="spellEnd"/>
            <w:r w:rsidRPr="00AC38C1">
              <w:rPr>
                <w:spacing w:val="-13"/>
                <w:sz w:val="20"/>
                <w:szCs w:val="20"/>
                <w:lang w:val="en-US"/>
              </w:rPr>
              <w:t xml:space="preserve"> </w:t>
            </w:r>
            <w:r w:rsidRPr="00AC38C1">
              <w:rPr>
                <w:sz w:val="20"/>
                <w:szCs w:val="20"/>
                <w:lang w:val="en-US"/>
              </w:rPr>
              <w:t>a</w:t>
            </w:r>
            <w:r w:rsidRPr="00AC38C1">
              <w:rPr>
                <w:spacing w:val="-12"/>
                <w:sz w:val="20"/>
                <w:szCs w:val="20"/>
                <w:lang w:val="en-US"/>
              </w:rPr>
              <w:t xml:space="preserve"> </w:t>
            </w:r>
            <w:proofErr w:type="spellStart"/>
            <w:r w:rsidRPr="00AC38C1">
              <w:rPr>
                <w:sz w:val="20"/>
                <w:szCs w:val="20"/>
                <w:lang w:val="en-US"/>
              </w:rPr>
              <w:t>dirigintelui</w:t>
            </w:r>
            <w:proofErr w:type="spellEnd"/>
            <w:r w:rsidRPr="00AC38C1">
              <w:rPr>
                <w:spacing w:val="-13"/>
                <w:sz w:val="20"/>
                <w:szCs w:val="20"/>
                <w:lang w:val="en-US"/>
              </w:rPr>
              <w:t xml:space="preserve"> </w:t>
            </w:r>
            <w:r w:rsidRPr="00AC38C1">
              <w:rPr>
                <w:sz w:val="20"/>
                <w:szCs w:val="20"/>
                <w:lang w:val="en-US"/>
              </w:rPr>
              <w:t xml:space="preserve">de </w:t>
            </w:r>
            <w:proofErr w:type="spellStart"/>
            <w:r w:rsidRPr="00AC38C1">
              <w:rPr>
                <w:spacing w:val="-2"/>
                <w:sz w:val="20"/>
                <w:szCs w:val="20"/>
                <w:lang w:val="en-US"/>
              </w:rPr>
              <w:t>șantier</w:t>
            </w:r>
            <w:proofErr w:type="spellEnd"/>
            <w:r w:rsidRPr="00AC38C1">
              <w:rPr>
                <w:rStyle w:val="Robust"/>
                <w:sz w:val="20"/>
                <w:lang w:val="en-US" w:eastAsia="zh-CN"/>
              </w:rPr>
              <w:t xml:space="preserve"> </w:t>
            </w:r>
            <w:proofErr w:type="spellStart"/>
            <w:r w:rsidRPr="00AC38C1">
              <w:rPr>
                <w:rStyle w:val="Robust"/>
                <w:sz w:val="20"/>
                <w:lang w:val="en-US" w:eastAsia="zh-CN"/>
              </w:rPr>
              <w:t>în</w:t>
            </w:r>
            <w:proofErr w:type="spellEnd"/>
            <w:r w:rsidRPr="00AC38C1">
              <w:rPr>
                <w:rStyle w:val="Robust"/>
                <w:sz w:val="20"/>
                <w:lang w:val="en-US" w:eastAsia="zh-CN"/>
              </w:rPr>
              <w:t xml:space="preserve"> </w:t>
            </w:r>
            <w:proofErr w:type="spellStart"/>
            <w:r w:rsidRPr="00AC38C1">
              <w:rPr>
                <w:rStyle w:val="Robust"/>
                <w:sz w:val="20"/>
                <w:lang w:val="en-US" w:eastAsia="zh-CN"/>
              </w:rPr>
              <w:t>domeniul</w:t>
            </w:r>
            <w:proofErr w:type="spellEnd"/>
            <w:r w:rsidRPr="00AC38C1">
              <w:rPr>
                <w:rStyle w:val="Robust"/>
                <w:sz w:val="20"/>
                <w:lang w:val="en-US" w:eastAsia="zh-CN"/>
              </w:rPr>
              <w:t xml:space="preserve"> </w:t>
            </w:r>
            <w:proofErr w:type="spellStart"/>
            <w:r w:rsidRPr="00AC38C1">
              <w:rPr>
                <w:rStyle w:val="Robust"/>
                <w:sz w:val="20"/>
                <w:lang w:val="en-US" w:eastAsia="zh-CN"/>
              </w:rPr>
              <w:t>lucrărilor</w:t>
            </w:r>
            <w:proofErr w:type="spellEnd"/>
            <w:r w:rsidRPr="00AC38C1">
              <w:rPr>
                <w:rStyle w:val="Robust"/>
                <w:sz w:val="20"/>
                <w:lang w:val="en-US" w:eastAsia="zh-CN"/>
              </w:rPr>
              <w:t xml:space="preserve"> de </w:t>
            </w:r>
            <w:proofErr w:type="spellStart"/>
            <w:r w:rsidRPr="00AC38C1">
              <w:rPr>
                <w:rStyle w:val="Robust"/>
                <w:sz w:val="20"/>
                <w:lang w:val="en-US" w:eastAsia="zh-CN"/>
              </w:rPr>
              <w:t>construcții</w:t>
            </w:r>
            <w:proofErr w:type="spellEnd"/>
            <w:r w:rsidRPr="00AC38C1">
              <w:rPr>
                <w:rStyle w:val="Robust"/>
                <w:sz w:val="20"/>
                <w:lang w:val="en-US" w:eastAsia="zh-CN"/>
              </w:rPr>
              <w:t xml:space="preserve"> civile. </w:t>
            </w:r>
            <w:proofErr w:type="spellStart"/>
            <w:r w:rsidRPr="00AC38C1">
              <w:rPr>
                <w:rStyle w:val="Robust"/>
                <w:sz w:val="20"/>
                <w:lang w:val="en-US"/>
              </w:rPr>
              <w:t>Certificat</w:t>
            </w:r>
            <w:proofErr w:type="spellEnd"/>
            <w:r w:rsidRPr="00AC38C1">
              <w:rPr>
                <w:rStyle w:val="Robust"/>
                <w:sz w:val="20"/>
                <w:lang w:val="en-US"/>
              </w:rPr>
              <w:t xml:space="preserve"> </w:t>
            </w:r>
            <w:proofErr w:type="spellStart"/>
            <w:r w:rsidRPr="00AC38C1">
              <w:rPr>
                <w:rStyle w:val="Robust"/>
                <w:sz w:val="20"/>
                <w:lang w:val="en-US"/>
              </w:rPr>
              <w:t>valabil</w:t>
            </w:r>
            <w:proofErr w:type="spellEnd"/>
            <w:r w:rsidRPr="00AC38C1">
              <w:rPr>
                <w:rStyle w:val="Robust"/>
                <w:sz w:val="20"/>
                <w:lang w:val="en-US"/>
              </w:rPr>
              <w:t xml:space="preserve"> la data </w:t>
            </w:r>
            <w:proofErr w:type="spellStart"/>
            <w:r w:rsidRPr="00AC38C1">
              <w:rPr>
                <w:rStyle w:val="Robust"/>
                <w:sz w:val="20"/>
                <w:lang w:val="en-US"/>
              </w:rPr>
              <w:t>deschiderii</w:t>
            </w:r>
            <w:proofErr w:type="spellEnd"/>
            <w:r w:rsidRPr="00AC38C1">
              <w:rPr>
                <w:rStyle w:val="Robust"/>
                <w:sz w:val="20"/>
                <w:lang w:val="en-US"/>
              </w:rPr>
              <w:t xml:space="preserve"> </w:t>
            </w:r>
            <w:proofErr w:type="spellStart"/>
            <w:r w:rsidRPr="00AC38C1">
              <w:rPr>
                <w:rStyle w:val="Robust"/>
                <w:sz w:val="20"/>
                <w:lang w:val="en-US"/>
              </w:rPr>
              <w:t>ofertelor</w:t>
            </w:r>
            <w:proofErr w:type="spellEnd"/>
            <w:r w:rsidRPr="00AC38C1">
              <w:rPr>
                <w:rStyle w:val="Robust"/>
                <w:sz w:val="20"/>
                <w:lang w:val="en-US"/>
              </w:rPr>
              <w:t>.</w:t>
            </w:r>
          </w:p>
          <w:p w14:paraId="055567C3" w14:textId="77777777" w:rsidR="00AC38C1" w:rsidRPr="00E7415A" w:rsidRDefault="00AC38C1" w:rsidP="00445415">
            <w:pPr>
              <w:pStyle w:val="TableParagraph"/>
              <w:spacing w:before="119"/>
              <w:jc w:val="both"/>
              <w:rPr>
                <w:i/>
                <w:sz w:val="20"/>
                <w:szCs w:val="20"/>
              </w:rPr>
            </w:pPr>
            <w:r w:rsidRPr="00CF33C6">
              <w:rPr>
                <w:i/>
                <w:sz w:val="20"/>
                <w:szCs w:val="20"/>
              </w:rPr>
              <w:t>Varianta</w:t>
            </w:r>
            <w:r w:rsidRPr="00CF33C6">
              <w:rPr>
                <w:i/>
                <w:spacing w:val="-1"/>
                <w:sz w:val="20"/>
                <w:szCs w:val="20"/>
              </w:rPr>
              <w:t xml:space="preserve"> </w:t>
            </w:r>
            <w:r w:rsidRPr="00CF33C6">
              <w:rPr>
                <w:i/>
                <w:sz w:val="20"/>
                <w:szCs w:val="20"/>
              </w:rPr>
              <w:t>scanată de pe</w:t>
            </w:r>
            <w:r w:rsidRPr="00CF33C6">
              <w:rPr>
                <w:i/>
                <w:spacing w:val="-2"/>
                <w:sz w:val="20"/>
                <w:szCs w:val="20"/>
              </w:rPr>
              <w:t xml:space="preserve"> original, </w:t>
            </w:r>
            <w:r w:rsidRPr="00CF33C6">
              <w:rPr>
                <w:i/>
                <w:sz w:val="20"/>
                <w:szCs w:val="20"/>
              </w:rPr>
              <w:t>confirmată</w:t>
            </w:r>
            <w:r w:rsidRPr="00CF33C6">
              <w:rPr>
                <w:i/>
                <w:spacing w:val="-1"/>
                <w:sz w:val="20"/>
                <w:szCs w:val="20"/>
              </w:rPr>
              <w:t xml:space="preserve"> </w:t>
            </w:r>
            <w:r w:rsidRPr="00CF33C6">
              <w:rPr>
                <w:i/>
                <w:sz w:val="20"/>
                <w:szCs w:val="20"/>
              </w:rPr>
              <w:t>prin</w:t>
            </w:r>
            <w:r w:rsidRPr="00CF33C6">
              <w:rPr>
                <w:i/>
                <w:spacing w:val="-1"/>
                <w:sz w:val="20"/>
                <w:szCs w:val="20"/>
              </w:rPr>
              <w:t xml:space="preserve"> </w:t>
            </w:r>
            <w:r w:rsidRPr="00CF33C6">
              <w:rPr>
                <w:i/>
                <w:sz w:val="20"/>
                <w:szCs w:val="20"/>
              </w:rPr>
              <w:lastRenderedPageBreak/>
              <w:t>aplicarea</w:t>
            </w:r>
            <w:r w:rsidRPr="00CF33C6">
              <w:rPr>
                <w:i/>
                <w:spacing w:val="-1"/>
                <w:sz w:val="20"/>
                <w:szCs w:val="20"/>
              </w:rPr>
              <w:t xml:space="preserve"> </w:t>
            </w:r>
            <w:r w:rsidRPr="00CF33C6">
              <w:rPr>
                <w:i/>
                <w:spacing w:val="-2"/>
                <w:sz w:val="20"/>
                <w:szCs w:val="20"/>
              </w:rPr>
              <w:t xml:space="preserve">semnăturii </w:t>
            </w:r>
            <w:r w:rsidRPr="00CF33C6">
              <w:rPr>
                <w:i/>
                <w:sz w:val="20"/>
                <w:szCs w:val="20"/>
              </w:rPr>
              <w:t>electronice</w:t>
            </w:r>
            <w:r w:rsidRPr="00CF33C6">
              <w:rPr>
                <w:i/>
                <w:spacing w:val="-3"/>
                <w:sz w:val="20"/>
                <w:szCs w:val="20"/>
              </w:rPr>
              <w:t xml:space="preserve"> </w:t>
            </w:r>
            <w:r w:rsidRPr="00CF33C6">
              <w:rPr>
                <w:i/>
                <w:sz w:val="20"/>
                <w:szCs w:val="20"/>
              </w:rPr>
              <w:t>a</w:t>
            </w:r>
            <w:r w:rsidRPr="00CF33C6">
              <w:rPr>
                <w:i/>
                <w:spacing w:val="-2"/>
                <w:sz w:val="20"/>
                <w:szCs w:val="20"/>
              </w:rPr>
              <w:t xml:space="preserve"> ofertantului.</w:t>
            </w:r>
          </w:p>
        </w:tc>
        <w:tc>
          <w:tcPr>
            <w:tcW w:w="1558" w:type="dxa"/>
            <w:shd w:val="clear" w:color="auto" w:fill="auto"/>
          </w:tcPr>
          <w:p w14:paraId="387A5A04" w14:textId="77777777" w:rsidR="00AC38C1" w:rsidRPr="0072676E" w:rsidRDefault="00AC38C1" w:rsidP="00445415">
            <w:pPr>
              <w:pStyle w:val="TableParagraph"/>
              <w:spacing w:before="120"/>
              <w:ind w:left="105"/>
              <w:rPr>
                <w:sz w:val="20"/>
                <w:szCs w:val="20"/>
              </w:rPr>
            </w:pPr>
            <w:r w:rsidRPr="0072676E">
              <w:rPr>
                <w:spacing w:val="-2"/>
                <w:sz w:val="20"/>
                <w:szCs w:val="20"/>
              </w:rPr>
              <w:lastRenderedPageBreak/>
              <w:t>Obligatoriu</w:t>
            </w:r>
          </w:p>
          <w:p w14:paraId="48DC0B71" w14:textId="77777777" w:rsidR="00AC38C1" w:rsidRPr="009516C7" w:rsidRDefault="00AC38C1" w:rsidP="00445415">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AC38C1" w:rsidRPr="009516C7" w14:paraId="6A066226" w14:textId="77777777" w:rsidTr="00445415">
        <w:tc>
          <w:tcPr>
            <w:tcW w:w="539" w:type="dxa"/>
            <w:shd w:val="clear" w:color="auto" w:fill="auto"/>
          </w:tcPr>
          <w:p w14:paraId="3F467F7B" w14:textId="77777777" w:rsidR="00AC38C1" w:rsidRPr="009516C7" w:rsidRDefault="00AC38C1" w:rsidP="00445415">
            <w:pPr>
              <w:shd w:val="clear" w:color="auto" w:fill="FFFFFF" w:themeFill="background1"/>
              <w:tabs>
                <w:tab w:val="left" w:pos="612"/>
              </w:tabs>
              <w:spacing w:before="120" w:after="120"/>
              <w:rPr>
                <w:iCs/>
                <w:lang w:eastAsia="ru-RU"/>
              </w:rPr>
            </w:pPr>
          </w:p>
        </w:tc>
        <w:tc>
          <w:tcPr>
            <w:tcW w:w="2811" w:type="dxa"/>
            <w:shd w:val="clear" w:color="auto" w:fill="auto"/>
          </w:tcPr>
          <w:p w14:paraId="0E95781D" w14:textId="77777777" w:rsidR="00AC38C1" w:rsidRPr="009516C7" w:rsidRDefault="00AC38C1" w:rsidP="00445415">
            <w:pPr>
              <w:shd w:val="clear" w:color="auto" w:fill="FFFFFF" w:themeFill="background1"/>
              <w:tabs>
                <w:tab w:val="left" w:pos="612"/>
              </w:tabs>
              <w:spacing w:before="120" w:after="120"/>
              <w:rPr>
                <w:iCs/>
                <w:lang w:eastAsia="ru-RU"/>
              </w:rPr>
            </w:pPr>
            <w:r w:rsidRPr="0072676E">
              <w:rPr>
                <w:sz w:val="20"/>
                <w:szCs w:val="20"/>
              </w:rPr>
              <w:t>Avizul</w:t>
            </w:r>
            <w:r w:rsidRPr="0072676E">
              <w:rPr>
                <w:spacing w:val="-5"/>
                <w:sz w:val="20"/>
                <w:szCs w:val="20"/>
              </w:rPr>
              <w:t xml:space="preserve"> </w:t>
            </w:r>
            <w:r w:rsidRPr="0072676E">
              <w:rPr>
                <w:sz w:val="20"/>
                <w:szCs w:val="20"/>
              </w:rPr>
              <w:t>pentru</w:t>
            </w:r>
            <w:r w:rsidRPr="0072676E">
              <w:rPr>
                <w:spacing w:val="-6"/>
                <w:sz w:val="20"/>
                <w:szCs w:val="20"/>
              </w:rPr>
              <w:t xml:space="preserve"> </w:t>
            </w:r>
            <w:r w:rsidRPr="0072676E">
              <w:rPr>
                <w:sz w:val="20"/>
                <w:szCs w:val="20"/>
              </w:rPr>
              <w:t>participare</w:t>
            </w:r>
            <w:r w:rsidRPr="0072676E">
              <w:rPr>
                <w:spacing w:val="-4"/>
                <w:sz w:val="20"/>
                <w:szCs w:val="20"/>
              </w:rPr>
              <w:t xml:space="preserve"> </w:t>
            </w:r>
            <w:r w:rsidRPr="0072676E">
              <w:rPr>
                <w:spacing w:val="-5"/>
                <w:sz w:val="20"/>
                <w:szCs w:val="20"/>
              </w:rPr>
              <w:t>la</w:t>
            </w:r>
            <w:r>
              <w:rPr>
                <w:spacing w:val="-5"/>
                <w:sz w:val="20"/>
                <w:szCs w:val="20"/>
              </w:rPr>
              <w:t xml:space="preserve"> </w:t>
            </w:r>
            <w:r w:rsidRPr="0072676E">
              <w:rPr>
                <w:sz w:val="20"/>
                <w:szCs w:val="20"/>
              </w:rPr>
              <w:t>licitațiile publice de lucrări din</w:t>
            </w:r>
            <w:r w:rsidRPr="0072676E">
              <w:rPr>
                <w:spacing w:val="-13"/>
                <w:sz w:val="20"/>
                <w:szCs w:val="20"/>
              </w:rPr>
              <w:t xml:space="preserve"> </w:t>
            </w:r>
            <w:r w:rsidRPr="0072676E">
              <w:rPr>
                <w:sz w:val="20"/>
                <w:szCs w:val="20"/>
              </w:rPr>
              <w:t>domeniul</w:t>
            </w:r>
            <w:r w:rsidRPr="0072676E">
              <w:rPr>
                <w:spacing w:val="-12"/>
                <w:sz w:val="20"/>
                <w:szCs w:val="20"/>
              </w:rPr>
              <w:t xml:space="preserve"> </w:t>
            </w:r>
            <w:r w:rsidRPr="0072676E">
              <w:rPr>
                <w:sz w:val="20"/>
                <w:szCs w:val="20"/>
              </w:rPr>
              <w:t>construcțiilor</w:t>
            </w:r>
            <w:r w:rsidRPr="0072676E">
              <w:rPr>
                <w:spacing w:val="-13"/>
                <w:sz w:val="20"/>
                <w:szCs w:val="20"/>
              </w:rPr>
              <w:t xml:space="preserve"> </w:t>
            </w:r>
            <w:r w:rsidRPr="0072676E">
              <w:rPr>
                <w:sz w:val="20"/>
                <w:szCs w:val="20"/>
              </w:rPr>
              <w:t xml:space="preserve">și </w:t>
            </w:r>
            <w:r w:rsidRPr="0072676E">
              <w:rPr>
                <w:spacing w:val="-2"/>
                <w:sz w:val="20"/>
                <w:szCs w:val="20"/>
              </w:rPr>
              <w:t>instalațiilor</w:t>
            </w:r>
          </w:p>
        </w:tc>
        <w:tc>
          <w:tcPr>
            <w:tcW w:w="4578" w:type="dxa"/>
            <w:shd w:val="clear" w:color="auto" w:fill="auto"/>
          </w:tcPr>
          <w:p w14:paraId="172DAFA1" w14:textId="77777777" w:rsidR="00AC38C1" w:rsidRPr="0072676E" w:rsidRDefault="00AC38C1" w:rsidP="00445415">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22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4EB764B7" w14:textId="77777777" w:rsidR="00AC38C1" w:rsidRPr="0072676E" w:rsidRDefault="00AC38C1" w:rsidP="00445415">
            <w:pPr>
              <w:pStyle w:val="TableParagraph"/>
              <w:spacing w:before="119"/>
              <w:ind w:left="0"/>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6C9FA748" w14:textId="77777777" w:rsidR="00AC38C1" w:rsidRPr="009516C7" w:rsidRDefault="00AC38C1" w:rsidP="00445415">
            <w:pPr>
              <w:shd w:val="clear" w:color="auto" w:fill="FFFFFF" w:themeFill="background1"/>
              <w:tabs>
                <w:tab w:val="left" w:pos="612"/>
              </w:tabs>
              <w:spacing w:before="120" w:after="120"/>
              <w:jc w:val="both"/>
              <w:rPr>
                <w:iCs/>
                <w:lang w:eastAsia="ru-RU"/>
              </w:rPr>
            </w:pPr>
            <w:r w:rsidRPr="0072676E">
              <w:rPr>
                <w:i/>
                <w:sz w:val="20"/>
                <w:szCs w:val="20"/>
              </w:rPr>
              <w:t>a</w:t>
            </w:r>
            <w:r w:rsidRPr="0072676E">
              <w:rPr>
                <w:i/>
                <w:spacing w:val="-2"/>
                <w:sz w:val="20"/>
                <w:szCs w:val="20"/>
              </w:rPr>
              <w:t xml:space="preserve"> ofertantului</w:t>
            </w:r>
          </w:p>
        </w:tc>
        <w:tc>
          <w:tcPr>
            <w:tcW w:w="1558" w:type="dxa"/>
            <w:shd w:val="clear" w:color="auto" w:fill="auto"/>
          </w:tcPr>
          <w:p w14:paraId="43E15716" w14:textId="77777777" w:rsidR="00AC38C1" w:rsidRPr="0072676E" w:rsidRDefault="00AC38C1" w:rsidP="00445415">
            <w:pPr>
              <w:pStyle w:val="TableParagraph"/>
              <w:spacing w:before="120"/>
              <w:ind w:left="105"/>
              <w:rPr>
                <w:sz w:val="20"/>
                <w:szCs w:val="20"/>
              </w:rPr>
            </w:pPr>
            <w:r w:rsidRPr="0072676E">
              <w:rPr>
                <w:spacing w:val="-2"/>
                <w:sz w:val="20"/>
                <w:szCs w:val="20"/>
              </w:rPr>
              <w:t>Obligatoriu</w:t>
            </w:r>
          </w:p>
          <w:p w14:paraId="36D6D06B" w14:textId="77777777" w:rsidR="00AC38C1" w:rsidRPr="009516C7" w:rsidRDefault="00AC38C1" w:rsidP="00445415">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AC38C1" w:rsidRPr="009516C7" w14:paraId="4EF2E27A" w14:textId="77777777" w:rsidTr="00445415">
        <w:tc>
          <w:tcPr>
            <w:tcW w:w="539" w:type="dxa"/>
            <w:shd w:val="clear" w:color="auto" w:fill="auto"/>
          </w:tcPr>
          <w:p w14:paraId="11F03E60" w14:textId="77777777" w:rsidR="00AC38C1" w:rsidRPr="009516C7" w:rsidRDefault="00AC38C1" w:rsidP="00445415">
            <w:pPr>
              <w:shd w:val="clear" w:color="auto" w:fill="FFFFFF" w:themeFill="background1"/>
              <w:tabs>
                <w:tab w:val="left" w:pos="612"/>
              </w:tabs>
              <w:spacing w:before="120" w:after="120"/>
              <w:rPr>
                <w:iCs/>
                <w:lang w:eastAsia="ru-RU"/>
              </w:rPr>
            </w:pPr>
          </w:p>
        </w:tc>
        <w:tc>
          <w:tcPr>
            <w:tcW w:w="2811" w:type="dxa"/>
            <w:shd w:val="clear" w:color="auto" w:fill="auto"/>
          </w:tcPr>
          <w:p w14:paraId="489591EF" w14:textId="77777777" w:rsidR="00AC38C1" w:rsidRPr="00CF33C6" w:rsidRDefault="00AC38C1" w:rsidP="00445415">
            <w:pPr>
              <w:pStyle w:val="TableParagraph"/>
              <w:ind w:left="0"/>
              <w:jc w:val="both"/>
              <w:rPr>
                <w:spacing w:val="-2"/>
                <w:sz w:val="20"/>
                <w:szCs w:val="20"/>
              </w:rPr>
            </w:pPr>
            <w:r w:rsidRPr="00CF33C6">
              <w:rPr>
                <w:sz w:val="20"/>
                <w:szCs w:val="20"/>
              </w:rPr>
              <w:t>Declarație pe propria răspundere</w:t>
            </w:r>
            <w:r w:rsidRPr="00CF33C6">
              <w:rPr>
                <w:spacing w:val="-13"/>
                <w:sz w:val="20"/>
                <w:szCs w:val="20"/>
              </w:rPr>
              <w:t xml:space="preserve"> </w:t>
            </w:r>
            <w:r w:rsidRPr="00CF33C6">
              <w:rPr>
                <w:sz w:val="20"/>
                <w:szCs w:val="20"/>
              </w:rPr>
              <w:t>privind</w:t>
            </w:r>
            <w:r w:rsidRPr="00CF33C6">
              <w:rPr>
                <w:spacing w:val="-12"/>
                <w:sz w:val="20"/>
                <w:szCs w:val="20"/>
              </w:rPr>
              <w:t xml:space="preserve"> </w:t>
            </w:r>
            <w:r w:rsidRPr="00CF33C6">
              <w:rPr>
                <w:sz w:val="20"/>
                <w:szCs w:val="20"/>
              </w:rPr>
              <w:t>asigurarea perioadei de garanție asupra lucrărilor care urmează a fi</w:t>
            </w:r>
            <w:r w:rsidRPr="00CF33C6">
              <w:rPr>
                <w:spacing w:val="-3"/>
                <w:sz w:val="20"/>
                <w:szCs w:val="20"/>
              </w:rPr>
              <w:t xml:space="preserve"> </w:t>
            </w:r>
            <w:r w:rsidRPr="00CF33C6">
              <w:rPr>
                <w:spacing w:val="-2"/>
                <w:sz w:val="20"/>
                <w:szCs w:val="20"/>
              </w:rPr>
              <w:t>executate</w:t>
            </w:r>
          </w:p>
          <w:p w14:paraId="2D0C6C58" w14:textId="77777777" w:rsidR="00AC38C1" w:rsidRPr="00CF33C6" w:rsidRDefault="00AC38C1" w:rsidP="00445415">
            <w:pPr>
              <w:pStyle w:val="TableParagraph"/>
              <w:jc w:val="both"/>
              <w:rPr>
                <w:sz w:val="20"/>
                <w:szCs w:val="20"/>
              </w:rPr>
            </w:pPr>
          </w:p>
        </w:tc>
        <w:tc>
          <w:tcPr>
            <w:tcW w:w="4578" w:type="dxa"/>
            <w:shd w:val="clear" w:color="auto" w:fill="auto"/>
          </w:tcPr>
          <w:p w14:paraId="50A542BC" w14:textId="77777777" w:rsidR="00AC38C1" w:rsidRPr="00AC38C1" w:rsidRDefault="00AC38C1" w:rsidP="00445415">
            <w:pPr>
              <w:pStyle w:val="NormalWeb"/>
              <w:rPr>
                <w:b/>
                <w:bCs/>
                <w:sz w:val="20"/>
                <w:szCs w:val="20"/>
                <w:lang w:val="en-US"/>
              </w:rPr>
            </w:pPr>
            <w:proofErr w:type="spellStart"/>
            <w:r w:rsidRPr="00AC38C1">
              <w:rPr>
                <w:rStyle w:val="Robust"/>
                <w:sz w:val="20"/>
                <w:highlight w:val="yellow"/>
                <w:lang w:val="en-US"/>
              </w:rPr>
              <w:t>Pentru</w:t>
            </w:r>
            <w:proofErr w:type="spellEnd"/>
            <w:r w:rsidRPr="00AC38C1">
              <w:rPr>
                <w:rStyle w:val="Robust"/>
                <w:sz w:val="20"/>
                <w:highlight w:val="yellow"/>
                <w:lang w:val="en-US"/>
              </w:rPr>
              <w:t xml:space="preserve"> </w:t>
            </w:r>
            <w:proofErr w:type="spellStart"/>
            <w:r w:rsidRPr="00AC38C1">
              <w:rPr>
                <w:rStyle w:val="Robust"/>
                <w:sz w:val="20"/>
                <w:highlight w:val="yellow"/>
                <w:lang w:val="en-US"/>
              </w:rPr>
              <w:t>lotul</w:t>
            </w:r>
            <w:proofErr w:type="spellEnd"/>
            <w:r w:rsidRPr="00AC38C1">
              <w:rPr>
                <w:rStyle w:val="Robust"/>
                <w:sz w:val="20"/>
                <w:highlight w:val="yellow"/>
                <w:lang w:val="en-US"/>
              </w:rPr>
              <w:t xml:space="preserve"> nr. 1</w:t>
            </w:r>
            <w:r w:rsidRPr="00AC38C1">
              <w:rPr>
                <w:rStyle w:val="Robust"/>
                <w:sz w:val="20"/>
                <w:lang w:val="en-US"/>
              </w:rPr>
              <w:t xml:space="preserve">, </w:t>
            </w:r>
            <w:proofErr w:type="spellStart"/>
            <w:r w:rsidRPr="00AC38C1">
              <w:rPr>
                <w:rStyle w:val="Robust"/>
                <w:sz w:val="20"/>
                <w:lang w:val="en-US"/>
              </w:rPr>
              <w:t>termenul</w:t>
            </w:r>
            <w:proofErr w:type="spellEnd"/>
            <w:r w:rsidRPr="00AC38C1">
              <w:rPr>
                <w:rStyle w:val="Robust"/>
                <w:sz w:val="20"/>
                <w:lang w:val="en-US"/>
              </w:rPr>
              <w:t xml:space="preserve"> de </w:t>
            </w:r>
            <w:proofErr w:type="spellStart"/>
            <w:r w:rsidRPr="00AC38C1">
              <w:rPr>
                <w:rStyle w:val="Robust"/>
                <w:sz w:val="20"/>
                <w:lang w:val="en-US"/>
              </w:rPr>
              <w:t>garanție</w:t>
            </w:r>
            <w:proofErr w:type="spellEnd"/>
            <w:r w:rsidRPr="00AC38C1">
              <w:rPr>
                <w:rStyle w:val="Robust"/>
                <w:sz w:val="20"/>
                <w:lang w:val="en-US"/>
              </w:rPr>
              <w:t xml:space="preserve"> </w:t>
            </w:r>
            <w:proofErr w:type="spellStart"/>
            <w:r w:rsidRPr="00AC38C1">
              <w:rPr>
                <w:rStyle w:val="Robust"/>
                <w:sz w:val="20"/>
                <w:lang w:val="en-US"/>
              </w:rPr>
              <w:t>pentru</w:t>
            </w:r>
            <w:proofErr w:type="spellEnd"/>
            <w:r w:rsidRPr="00AC38C1">
              <w:rPr>
                <w:rStyle w:val="Robust"/>
                <w:sz w:val="20"/>
                <w:lang w:val="en-US"/>
              </w:rPr>
              <w:t xml:space="preserve"> </w:t>
            </w:r>
            <w:proofErr w:type="spellStart"/>
            <w:r w:rsidRPr="00AC38C1">
              <w:rPr>
                <w:rStyle w:val="Robust"/>
                <w:sz w:val="20"/>
                <w:lang w:val="en-US"/>
              </w:rPr>
              <w:t>lucrările</w:t>
            </w:r>
            <w:proofErr w:type="spellEnd"/>
            <w:r w:rsidRPr="00AC38C1">
              <w:rPr>
                <w:rStyle w:val="Robust"/>
                <w:sz w:val="20"/>
                <w:lang w:val="en-US"/>
              </w:rPr>
              <w:t xml:space="preserve"> </w:t>
            </w:r>
            <w:proofErr w:type="spellStart"/>
            <w:r w:rsidRPr="00AC38C1">
              <w:rPr>
                <w:rStyle w:val="Robust"/>
                <w:sz w:val="20"/>
                <w:lang w:val="en-US"/>
              </w:rPr>
              <w:t>executate</w:t>
            </w:r>
            <w:proofErr w:type="spellEnd"/>
            <w:r w:rsidRPr="00AC38C1">
              <w:rPr>
                <w:rStyle w:val="Robust"/>
                <w:sz w:val="20"/>
                <w:lang w:val="en-US"/>
              </w:rPr>
              <w:t xml:space="preserve"> </w:t>
            </w:r>
            <w:proofErr w:type="spellStart"/>
            <w:r w:rsidRPr="00AC38C1">
              <w:rPr>
                <w:rStyle w:val="Robust"/>
                <w:sz w:val="20"/>
                <w:lang w:val="en-US"/>
              </w:rPr>
              <w:t>va</w:t>
            </w:r>
            <w:proofErr w:type="spellEnd"/>
            <w:r w:rsidRPr="00AC38C1">
              <w:rPr>
                <w:rStyle w:val="Robust"/>
                <w:sz w:val="20"/>
                <w:lang w:val="en-US"/>
              </w:rPr>
              <w:t xml:space="preserve"> fi de </w:t>
            </w:r>
            <w:r w:rsidRPr="00AC38C1">
              <w:rPr>
                <w:rStyle w:val="Robust"/>
                <w:color w:val="FF0000"/>
                <w:sz w:val="20"/>
                <w:lang w:val="en-US"/>
              </w:rPr>
              <w:t>minimum 60 (</w:t>
            </w:r>
            <w:proofErr w:type="spellStart"/>
            <w:r w:rsidRPr="00AC38C1">
              <w:rPr>
                <w:rStyle w:val="Robust"/>
                <w:color w:val="FF0000"/>
                <w:sz w:val="20"/>
                <w:lang w:val="en-US"/>
              </w:rPr>
              <w:t>șaizeci</w:t>
            </w:r>
            <w:proofErr w:type="spellEnd"/>
            <w:r w:rsidRPr="00AC38C1">
              <w:rPr>
                <w:rStyle w:val="Robust"/>
                <w:color w:val="FF0000"/>
                <w:sz w:val="20"/>
                <w:lang w:val="en-US"/>
              </w:rPr>
              <w:t xml:space="preserve">) de </w:t>
            </w:r>
            <w:proofErr w:type="spellStart"/>
            <w:r w:rsidRPr="00AC38C1">
              <w:rPr>
                <w:rStyle w:val="Robust"/>
                <w:color w:val="FF0000"/>
                <w:sz w:val="20"/>
                <w:lang w:val="en-US"/>
              </w:rPr>
              <w:t>luni</w:t>
            </w:r>
            <w:proofErr w:type="spellEnd"/>
            <w:r w:rsidRPr="00AC38C1">
              <w:rPr>
                <w:rStyle w:val="Robust"/>
                <w:color w:val="FF0000"/>
                <w:sz w:val="20"/>
                <w:lang w:val="en-US"/>
              </w:rPr>
              <w:t>,</w:t>
            </w:r>
            <w:r w:rsidRPr="00AC38C1">
              <w:rPr>
                <w:rStyle w:val="Robust"/>
                <w:sz w:val="20"/>
                <w:lang w:val="en-US"/>
              </w:rPr>
              <w:t xml:space="preserve"> </w:t>
            </w:r>
            <w:proofErr w:type="spellStart"/>
            <w:r w:rsidRPr="00AC38C1">
              <w:rPr>
                <w:rStyle w:val="Robust"/>
                <w:sz w:val="20"/>
                <w:lang w:val="en-US"/>
              </w:rPr>
              <w:t>calculat</w:t>
            </w:r>
            <w:proofErr w:type="spellEnd"/>
            <w:r w:rsidRPr="00AC38C1">
              <w:rPr>
                <w:rStyle w:val="Robust"/>
                <w:sz w:val="20"/>
                <w:lang w:val="en-US"/>
              </w:rPr>
              <w:t xml:space="preserve"> de la data </w:t>
            </w:r>
            <w:proofErr w:type="spellStart"/>
            <w:r w:rsidRPr="00AC38C1">
              <w:rPr>
                <w:rStyle w:val="Robust"/>
                <w:sz w:val="20"/>
                <w:lang w:val="en-US"/>
              </w:rPr>
              <w:t>semnării</w:t>
            </w:r>
            <w:proofErr w:type="spellEnd"/>
            <w:r w:rsidRPr="00AC38C1">
              <w:rPr>
                <w:rStyle w:val="Robust"/>
                <w:sz w:val="20"/>
                <w:lang w:val="en-US"/>
              </w:rPr>
              <w:t xml:space="preserve"> </w:t>
            </w:r>
            <w:proofErr w:type="spellStart"/>
            <w:r w:rsidRPr="00AC38C1">
              <w:rPr>
                <w:rStyle w:val="Robust"/>
                <w:sz w:val="20"/>
                <w:lang w:val="en-US"/>
              </w:rPr>
              <w:t>procesului</w:t>
            </w:r>
            <w:proofErr w:type="spellEnd"/>
            <w:r w:rsidRPr="00AC38C1">
              <w:rPr>
                <w:rStyle w:val="Robust"/>
                <w:sz w:val="20"/>
                <w:lang w:val="en-US"/>
              </w:rPr>
              <w:t xml:space="preserve">-verbal de </w:t>
            </w:r>
            <w:proofErr w:type="spellStart"/>
            <w:r w:rsidRPr="00AC38C1">
              <w:rPr>
                <w:rStyle w:val="Robust"/>
                <w:sz w:val="20"/>
                <w:lang w:val="en-US"/>
              </w:rPr>
              <w:t>recepție</w:t>
            </w:r>
            <w:proofErr w:type="spellEnd"/>
            <w:r w:rsidRPr="00AC38C1">
              <w:rPr>
                <w:rStyle w:val="Robust"/>
                <w:sz w:val="20"/>
                <w:lang w:val="en-US"/>
              </w:rPr>
              <w:t xml:space="preserve"> la </w:t>
            </w:r>
            <w:proofErr w:type="spellStart"/>
            <w:r w:rsidRPr="00AC38C1">
              <w:rPr>
                <w:rStyle w:val="Robust"/>
                <w:sz w:val="20"/>
                <w:lang w:val="en-US"/>
              </w:rPr>
              <w:t>terminarea</w:t>
            </w:r>
            <w:proofErr w:type="spellEnd"/>
            <w:r w:rsidRPr="00AC38C1">
              <w:rPr>
                <w:rStyle w:val="Robust"/>
                <w:sz w:val="20"/>
                <w:lang w:val="en-US"/>
              </w:rPr>
              <w:t xml:space="preserve"> </w:t>
            </w:r>
            <w:proofErr w:type="spellStart"/>
            <w:r w:rsidRPr="00AC38C1">
              <w:rPr>
                <w:rStyle w:val="Robust"/>
                <w:sz w:val="20"/>
                <w:lang w:val="en-US"/>
              </w:rPr>
              <w:t>lucrărilor</w:t>
            </w:r>
            <w:proofErr w:type="spellEnd"/>
            <w:r w:rsidRPr="00AC38C1">
              <w:rPr>
                <w:rStyle w:val="Robust"/>
                <w:sz w:val="20"/>
                <w:lang w:val="en-US"/>
              </w:rPr>
              <w:t xml:space="preserve">, </w:t>
            </w:r>
            <w:proofErr w:type="spellStart"/>
            <w:r w:rsidRPr="00AC38C1">
              <w:rPr>
                <w:rStyle w:val="Robust"/>
                <w:sz w:val="20"/>
                <w:lang w:val="en-US"/>
              </w:rPr>
              <w:t>fără</w:t>
            </w:r>
            <w:proofErr w:type="spellEnd"/>
            <w:r w:rsidRPr="00AC38C1">
              <w:rPr>
                <w:rStyle w:val="Robust"/>
                <w:sz w:val="20"/>
                <w:lang w:val="en-US"/>
              </w:rPr>
              <w:t xml:space="preserve"> </w:t>
            </w:r>
            <w:proofErr w:type="spellStart"/>
            <w:r w:rsidRPr="00AC38C1">
              <w:rPr>
                <w:rStyle w:val="Robust"/>
                <w:sz w:val="20"/>
                <w:lang w:val="en-US"/>
              </w:rPr>
              <w:t>obiecții</w:t>
            </w:r>
            <w:proofErr w:type="spellEnd"/>
            <w:r w:rsidRPr="00AC38C1">
              <w:rPr>
                <w:rStyle w:val="Robust"/>
                <w:sz w:val="20"/>
                <w:lang w:val="en-US"/>
              </w:rPr>
              <w:t>.</w:t>
            </w:r>
          </w:p>
          <w:p w14:paraId="6EFE0D2C" w14:textId="77777777" w:rsidR="00AC38C1" w:rsidRPr="00AC38C1" w:rsidRDefault="00AC38C1" w:rsidP="00445415">
            <w:pPr>
              <w:pStyle w:val="NormalWeb"/>
              <w:rPr>
                <w:b/>
                <w:bCs/>
                <w:sz w:val="20"/>
                <w:szCs w:val="20"/>
                <w:lang w:val="en-US"/>
              </w:rPr>
            </w:pPr>
            <w:proofErr w:type="spellStart"/>
            <w:r w:rsidRPr="00AC38C1">
              <w:rPr>
                <w:rStyle w:val="Robust"/>
                <w:sz w:val="20"/>
                <w:highlight w:val="yellow"/>
                <w:lang w:val="en-US"/>
              </w:rPr>
              <w:t>Pentru</w:t>
            </w:r>
            <w:proofErr w:type="spellEnd"/>
            <w:r w:rsidRPr="00AC38C1">
              <w:rPr>
                <w:rStyle w:val="Robust"/>
                <w:sz w:val="20"/>
                <w:highlight w:val="yellow"/>
                <w:lang w:val="en-US"/>
              </w:rPr>
              <w:t xml:space="preserve"> </w:t>
            </w:r>
            <w:proofErr w:type="spellStart"/>
            <w:r w:rsidRPr="00AC38C1">
              <w:rPr>
                <w:rStyle w:val="Robust"/>
                <w:sz w:val="20"/>
                <w:highlight w:val="yellow"/>
                <w:lang w:val="en-US"/>
              </w:rPr>
              <w:t>lotul</w:t>
            </w:r>
            <w:proofErr w:type="spellEnd"/>
            <w:r w:rsidRPr="00AC38C1">
              <w:rPr>
                <w:rStyle w:val="Robust"/>
                <w:sz w:val="20"/>
                <w:highlight w:val="yellow"/>
                <w:lang w:val="en-US"/>
              </w:rPr>
              <w:t xml:space="preserve"> nr. 2,</w:t>
            </w:r>
            <w:r w:rsidRPr="00AC38C1">
              <w:rPr>
                <w:rStyle w:val="Robust"/>
                <w:sz w:val="20"/>
                <w:lang w:val="en-US"/>
              </w:rPr>
              <w:t xml:space="preserve"> </w:t>
            </w:r>
            <w:proofErr w:type="spellStart"/>
            <w:r w:rsidRPr="00AC38C1">
              <w:rPr>
                <w:rStyle w:val="Robust"/>
                <w:sz w:val="20"/>
                <w:lang w:val="en-US"/>
              </w:rPr>
              <w:t>termenul</w:t>
            </w:r>
            <w:proofErr w:type="spellEnd"/>
            <w:r w:rsidRPr="00AC38C1">
              <w:rPr>
                <w:rStyle w:val="Robust"/>
                <w:sz w:val="20"/>
                <w:lang w:val="en-US"/>
              </w:rPr>
              <w:t xml:space="preserve"> de </w:t>
            </w:r>
            <w:proofErr w:type="spellStart"/>
            <w:r w:rsidRPr="00AC38C1">
              <w:rPr>
                <w:rStyle w:val="Robust"/>
                <w:sz w:val="20"/>
                <w:lang w:val="en-US"/>
              </w:rPr>
              <w:t>garanție</w:t>
            </w:r>
            <w:proofErr w:type="spellEnd"/>
            <w:r w:rsidRPr="00AC38C1">
              <w:rPr>
                <w:rStyle w:val="Robust"/>
                <w:sz w:val="20"/>
                <w:lang w:val="en-US"/>
              </w:rPr>
              <w:t xml:space="preserve"> </w:t>
            </w:r>
            <w:proofErr w:type="spellStart"/>
            <w:r w:rsidRPr="00AC38C1">
              <w:rPr>
                <w:rStyle w:val="Robust"/>
                <w:sz w:val="20"/>
                <w:lang w:val="en-US"/>
              </w:rPr>
              <w:t>pentru</w:t>
            </w:r>
            <w:proofErr w:type="spellEnd"/>
            <w:r w:rsidRPr="00AC38C1">
              <w:rPr>
                <w:rStyle w:val="Robust"/>
                <w:sz w:val="20"/>
                <w:lang w:val="en-US"/>
              </w:rPr>
              <w:t xml:space="preserve"> </w:t>
            </w:r>
            <w:proofErr w:type="spellStart"/>
            <w:r w:rsidRPr="00AC38C1">
              <w:rPr>
                <w:rStyle w:val="Robust"/>
                <w:sz w:val="20"/>
                <w:lang w:val="en-US"/>
              </w:rPr>
              <w:t>lucrările</w:t>
            </w:r>
            <w:proofErr w:type="spellEnd"/>
            <w:r w:rsidRPr="00AC38C1">
              <w:rPr>
                <w:rStyle w:val="Robust"/>
                <w:sz w:val="20"/>
                <w:lang w:val="en-US"/>
              </w:rPr>
              <w:t xml:space="preserve"> </w:t>
            </w:r>
            <w:proofErr w:type="spellStart"/>
            <w:r w:rsidRPr="00AC38C1">
              <w:rPr>
                <w:rStyle w:val="Robust"/>
                <w:sz w:val="20"/>
                <w:lang w:val="en-US"/>
              </w:rPr>
              <w:t>executate</w:t>
            </w:r>
            <w:proofErr w:type="spellEnd"/>
            <w:r w:rsidRPr="00AC38C1">
              <w:rPr>
                <w:rStyle w:val="Robust"/>
                <w:sz w:val="20"/>
                <w:lang w:val="en-US"/>
              </w:rPr>
              <w:t xml:space="preserve"> </w:t>
            </w:r>
            <w:proofErr w:type="spellStart"/>
            <w:r w:rsidRPr="00AC38C1">
              <w:rPr>
                <w:rStyle w:val="Robust"/>
                <w:sz w:val="20"/>
                <w:lang w:val="en-US"/>
              </w:rPr>
              <w:t>va</w:t>
            </w:r>
            <w:proofErr w:type="spellEnd"/>
            <w:r w:rsidRPr="00AC38C1">
              <w:rPr>
                <w:rStyle w:val="Robust"/>
                <w:sz w:val="20"/>
                <w:lang w:val="en-US"/>
              </w:rPr>
              <w:t xml:space="preserve"> fi de </w:t>
            </w:r>
            <w:r w:rsidRPr="00AC38C1">
              <w:rPr>
                <w:rStyle w:val="Robust"/>
                <w:color w:val="FF0000"/>
                <w:sz w:val="20"/>
                <w:lang w:val="en-US"/>
              </w:rPr>
              <w:t>minimum 36 (</w:t>
            </w:r>
            <w:proofErr w:type="spellStart"/>
            <w:r w:rsidRPr="00AC38C1">
              <w:rPr>
                <w:rStyle w:val="Robust"/>
                <w:color w:val="FF0000"/>
                <w:sz w:val="20"/>
                <w:lang w:val="en-US"/>
              </w:rPr>
              <w:t>treizeci</w:t>
            </w:r>
            <w:proofErr w:type="spellEnd"/>
            <w:r w:rsidRPr="00AC38C1">
              <w:rPr>
                <w:rStyle w:val="Robust"/>
                <w:color w:val="FF0000"/>
                <w:sz w:val="20"/>
                <w:lang w:val="en-US"/>
              </w:rPr>
              <w:t xml:space="preserve"> </w:t>
            </w:r>
            <w:proofErr w:type="spellStart"/>
            <w:r w:rsidRPr="00AC38C1">
              <w:rPr>
                <w:rStyle w:val="Robust"/>
                <w:color w:val="FF0000"/>
                <w:sz w:val="20"/>
                <w:lang w:val="en-US"/>
              </w:rPr>
              <w:t>și</w:t>
            </w:r>
            <w:proofErr w:type="spellEnd"/>
            <w:r w:rsidRPr="00AC38C1">
              <w:rPr>
                <w:rStyle w:val="Robust"/>
                <w:color w:val="FF0000"/>
                <w:sz w:val="20"/>
                <w:lang w:val="en-US"/>
              </w:rPr>
              <w:t xml:space="preserve"> </w:t>
            </w:r>
            <w:proofErr w:type="spellStart"/>
            <w:r w:rsidRPr="00AC38C1">
              <w:rPr>
                <w:rStyle w:val="Robust"/>
                <w:color w:val="FF0000"/>
                <w:sz w:val="20"/>
                <w:lang w:val="en-US"/>
              </w:rPr>
              <w:t>șase</w:t>
            </w:r>
            <w:proofErr w:type="spellEnd"/>
            <w:r w:rsidRPr="00AC38C1">
              <w:rPr>
                <w:rStyle w:val="Robust"/>
                <w:color w:val="FF0000"/>
                <w:sz w:val="20"/>
                <w:lang w:val="en-US"/>
              </w:rPr>
              <w:t xml:space="preserve">) de </w:t>
            </w:r>
            <w:proofErr w:type="spellStart"/>
            <w:r w:rsidRPr="00AC38C1">
              <w:rPr>
                <w:rStyle w:val="Robust"/>
                <w:color w:val="FF0000"/>
                <w:sz w:val="20"/>
                <w:lang w:val="en-US"/>
              </w:rPr>
              <w:t>luni</w:t>
            </w:r>
            <w:proofErr w:type="spellEnd"/>
            <w:r w:rsidRPr="00AC38C1">
              <w:rPr>
                <w:rStyle w:val="Robust"/>
                <w:color w:val="FF0000"/>
                <w:sz w:val="20"/>
                <w:lang w:val="en-US"/>
              </w:rPr>
              <w:t>,</w:t>
            </w:r>
            <w:r w:rsidRPr="00AC38C1">
              <w:rPr>
                <w:rStyle w:val="Robust"/>
                <w:sz w:val="20"/>
                <w:lang w:val="en-US"/>
              </w:rPr>
              <w:t xml:space="preserve"> </w:t>
            </w:r>
            <w:proofErr w:type="spellStart"/>
            <w:r w:rsidRPr="00AC38C1">
              <w:rPr>
                <w:rStyle w:val="Robust"/>
                <w:sz w:val="20"/>
                <w:lang w:val="en-US"/>
              </w:rPr>
              <w:t>calculat</w:t>
            </w:r>
            <w:proofErr w:type="spellEnd"/>
            <w:r w:rsidRPr="00AC38C1">
              <w:rPr>
                <w:rStyle w:val="Robust"/>
                <w:sz w:val="20"/>
                <w:lang w:val="en-US"/>
              </w:rPr>
              <w:t xml:space="preserve"> de la data </w:t>
            </w:r>
            <w:proofErr w:type="spellStart"/>
            <w:r w:rsidRPr="00AC38C1">
              <w:rPr>
                <w:rStyle w:val="Robust"/>
                <w:sz w:val="20"/>
                <w:lang w:val="en-US"/>
              </w:rPr>
              <w:t>semnării</w:t>
            </w:r>
            <w:proofErr w:type="spellEnd"/>
            <w:r w:rsidRPr="00AC38C1">
              <w:rPr>
                <w:rStyle w:val="Robust"/>
                <w:sz w:val="20"/>
                <w:lang w:val="en-US"/>
              </w:rPr>
              <w:t xml:space="preserve"> </w:t>
            </w:r>
            <w:proofErr w:type="spellStart"/>
            <w:r w:rsidRPr="00AC38C1">
              <w:rPr>
                <w:rStyle w:val="Robust"/>
                <w:sz w:val="20"/>
                <w:lang w:val="en-US"/>
              </w:rPr>
              <w:t>procesului</w:t>
            </w:r>
            <w:proofErr w:type="spellEnd"/>
            <w:r w:rsidRPr="00AC38C1">
              <w:rPr>
                <w:rStyle w:val="Robust"/>
                <w:sz w:val="20"/>
                <w:lang w:val="en-US"/>
              </w:rPr>
              <w:t xml:space="preserve">-verbal de </w:t>
            </w:r>
            <w:proofErr w:type="spellStart"/>
            <w:r w:rsidRPr="00AC38C1">
              <w:rPr>
                <w:rStyle w:val="Robust"/>
                <w:sz w:val="20"/>
                <w:lang w:val="en-US"/>
              </w:rPr>
              <w:t>recepție</w:t>
            </w:r>
            <w:proofErr w:type="spellEnd"/>
            <w:r w:rsidRPr="00AC38C1">
              <w:rPr>
                <w:rStyle w:val="Robust"/>
                <w:sz w:val="20"/>
                <w:lang w:val="en-US"/>
              </w:rPr>
              <w:t xml:space="preserve"> la </w:t>
            </w:r>
            <w:proofErr w:type="spellStart"/>
            <w:r w:rsidRPr="00AC38C1">
              <w:rPr>
                <w:rStyle w:val="Robust"/>
                <w:sz w:val="20"/>
                <w:lang w:val="en-US"/>
              </w:rPr>
              <w:t>terminarea</w:t>
            </w:r>
            <w:proofErr w:type="spellEnd"/>
            <w:r w:rsidRPr="00AC38C1">
              <w:rPr>
                <w:rStyle w:val="Robust"/>
                <w:sz w:val="20"/>
                <w:lang w:val="en-US"/>
              </w:rPr>
              <w:t xml:space="preserve"> </w:t>
            </w:r>
            <w:proofErr w:type="spellStart"/>
            <w:r w:rsidRPr="00AC38C1">
              <w:rPr>
                <w:rStyle w:val="Robust"/>
                <w:sz w:val="20"/>
                <w:lang w:val="en-US"/>
              </w:rPr>
              <w:t>lucrărilor</w:t>
            </w:r>
            <w:proofErr w:type="spellEnd"/>
            <w:r w:rsidRPr="00AC38C1">
              <w:rPr>
                <w:rStyle w:val="Robust"/>
                <w:sz w:val="20"/>
                <w:lang w:val="en-US"/>
              </w:rPr>
              <w:t xml:space="preserve">, </w:t>
            </w:r>
            <w:proofErr w:type="spellStart"/>
            <w:r w:rsidRPr="00AC38C1">
              <w:rPr>
                <w:rStyle w:val="Robust"/>
                <w:sz w:val="20"/>
                <w:lang w:val="en-US"/>
              </w:rPr>
              <w:t>fără</w:t>
            </w:r>
            <w:proofErr w:type="spellEnd"/>
            <w:r w:rsidRPr="00AC38C1">
              <w:rPr>
                <w:rStyle w:val="Robust"/>
                <w:sz w:val="20"/>
                <w:lang w:val="en-US"/>
              </w:rPr>
              <w:t xml:space="preserve"> </w:t>
            </w:r>
            <w:proofErr w:type="spellStart"/>
            <w:r w:rsidRPr="00AC38C1">
              <w:rPr>
                <w:rStyle w:val="Robust"/>
                <w:sz w:val="20"/>
                <w:lang w:val="en-US"/>
              </w:rPr>
              <w:t>obiecții</w:t>
            </w:r>
            <w:proofErr w:type="spellEnd"/>
            <w:r w:rsidRPr="00AC38C1">
              <w:rPr>
                <w:rStyle w:val="Robust"/>
                <w:sz w:val="20"/>
                <w:lang w:val="en-US"/>
              </w:rPr>
              <w:t>.</w:t>
            </w:r>
          </w:p>
          <w:p w14:paraId="234C39E3" w14:textId="77777777" w:rsidR="00AC38C1" w:rsidRPr="00CF33C6" w:rsidRDefault="00AC38C1" w:rsidP="00445415">
            <w:pPr>
              <w:shd w:val="clear" w:color="auto" w:fill="FFFFFF" w:themeFill="background1"/>
              <w:tabs>
                <w:tab w:val="left" w:pos="612"/>
              </w:tabs>
              <w:spacing w:before="120" w:after="120"/>
              <w:jc w:val="both"/>
              <w:rPr>
                <w:iCs/>
                <w:sz w:val="20"/>
                <w:szCs w:val="20"/>
                <w:lang w:eastAsia="ru-RU"/>
              </w:rPr>
            </w:pPr>
            <w:r w:rsidRPr="00CF33C6">
              <w:rPr>
                <w:i/>
                <w:sz w:val="20"/>
                <w:szCs w:val="20"/>
              </w:rPr>
              <w:t>Confirmat</w:t>
            </w:r>
            <w:r w:rsidRPr="00CF33C6">
              <w:rPr>
                <w:i/>
                <w:spacing w:val="-11"/>
                <w:sz w:val="20"/>
                <w:szCs w:val="20"/>
              </w:rPr>
              <w:t xml:space="preserve"> </w:t>
            </w:r>
            <w:r w:rsidRPr="00CF33C6">
              <w:rPr>
                <w:i/>
                <w:sz w:val="20"/>
                <w:szCs w:val="20"/>
              </w:rPr>
              <w:t>prin</w:t>
            </w:r>
            <w:r w:rsidRPr="00CF33C6">
              <w:rPr>
                <w:i/>
                <w:spacing w:val="-9"/>
                <w:sz w:val="20"/>
                <w:szCs w:val="20"/>
              </w:rPr>
              <w:t xml:space="preserve"> </w:t>
            </w:r>
            <w:r w:rsidRPr="00CF33C6">
              <w:rPr>
                <w:i/>
                <w:sz w:val="20"/>
                <w:szCs w:val="20"/>
              </w:rPr>
              <w:t>aplicarea</w:t>
            </w:r>
            <w:r w:rsidRPr="00CF33C6">
              <w:rPr>
                <w:i/>
                <w:spacing w:val="-9"/>
                <w:sz w:val="20"/>
                <w:szCs w:val="20"/>
              </w:rPr>
              <w:t xml:space="preserve"> </w:t>
            </w:r>
            <w:r w:rsidRPr="00CF33C6">
              <w:rPr>
                <w:i/>
                <w:sz w:val="20"/>
                <w:szCs w:val="20"/>
              </w:rPr>
              <w:t>semnăturii</w:t>
            </w:r>
            <w:r w:rsidRPr="00CF33C6">
              <w:rPr>
                <w:i/>
                <w:spacing w:val="-11"/>
                <w:sz w:val="20"/>
                <w:szCs w:val="20"/>
              </w:rPr>
              <w:t xml:space="preserve"> </w:t>
            </w:r>
            <w:r w:rsidRPr="00CF33C6">
              <w:rPr>
                <w:i/>
                <w:sz w:val="20"/>
                <w:szCs w:val="20"/>
              </w:rPr>
              <w:t>electronice a ofertantului</w:t>
            </w:r>
          </w:p>
        </w:tc>
        <w:tc>
          <w:tcPr>
            <w:tcW w:w="1558" w:type="dxa"/>
            <w:shd w:val="clear" w:color="auto" w:fill="auto"/>
          </w:tcPr>
          <w:p w14:paraId="3E557855" w14:textId="77777777" w:rsidR="00AC38C1" w:rsidRPr="0072676E" w:rsidRDefault="00AC38C1" w:rsidP="00445415">
            <w:pPr>
              <w:pStyle w:val="TableParagraph"/>
              <w:spacing w:before="120"/>
              <w:ind w:left="105"/>
              <w:rPr>
                <w:sz w:val="20"/>
                <w:szCs w:val="20"/>
              </w:rPr>
            </w:pPr>
            <w:r w:rsidRPr="0072676E">
              <w:rPr>
                <w:spacing w:val="-2"/>
                <w:sz w:val="20"/>
                <w:szCs w:val="20"/>
              </w:rPr>
              <w:t>Obligatoriu</w:t>
            </w:r>
          </w:p>
          <w:p w14:paraId="6FF61790" w14:textId="77777777" w:rsidR="00AC38C1" w:rsidRPr="009516C7" w:rsidRDefault="00AC38C1" w:rsidP="00445415">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AC38C1" w:rsidRPr="009516C7" w14:paraId="07A84183" w14:textId="77777777" w:rsidTr="00445415">
        <w:tc>
          <w:tcPr>
            <w:tcW w:w="539" w:type="dxa"/>
            <w:shd w:val="clear" w:color="auto" w:fill="auto"/>
          </w:tcPr>
          <w:p w14:paraId="56E74334" w14:textId="77777777" w:rsidR="00AC38C1" w:rsidRPr="009516C7" w:rsidRDefault="00AC38C1" w:rsidP="00445415">
            <w:pPr>
              <w:shd w:val="clear" w:color="auto" w:fill="FFFFFF" w:themeFill="background1"/>
              <w:tabs>
                <w:tab w:val="left" w:pos="612"/>
              </w:tabs>
              <w:spacing w:before="120" w:after="120"/>
              <w:rPr>
                <w:iCs/>
                <w:lang w:eastAsia="ru-RU"/>
              </w:rPr>
            </w:pPr>
          </w:p>
        </w:tc>
        <w:tc>
          <w:tcPr>
            <w:tcW w:w="2811" w:type="dxa"/>
            <w:shd w:val="clear" w:color="auto" w:fill="auto"/>
          </w:tcPr>
          <w:p w14:paraId="0109F66A" w14:textId="77777777" w:rsidR="00AC38C1" w:rsidRPr="00341B8B" w:rsidRDefault="00AC38C1" w:rsidP="00445415">
            <w:pPr>
              <w:pStyle w:val="TableParagraph"/>
              <w:spacing w:before="120"/>
              <w:ind w:left="0"/>
              <w:rPr>
                <w:sz w:val="20"/>
                <w:szCs w:val="20"/>
              </w:rPr>
            </w:pPr>
            <w:r w:rsidRPr="0072676E">
              <w:rPr>
                <w:sz w:val="20"/>
                <w:szCs w:val="20"/>
              </w:rPr>
              <w:t>Lista</w:t>
            </w:r>
            <w:r w:rsidRPr="0072676E">
              <w:rPr>
                <w:spacing w:val="-9"/>
                <w:sz w:val="20"/>
                <w:szCs w:val="20"/>
              </w:rPr>
              <w:t xml:space="preserve"> </w:t>
            </w:r>
            <w:r w:rsidRPr="0072676E">
              <w:rPr>
                <w:sz w:val="20"/>
                <w:szCs w:val="20"/>
              </w:rPr>
              <w:t>subcontractanților</w:t>
            </w:r>
            <w:r w:rsidRPr="0072676E">
              <w:rPr>
                <w:spacing w:val="-8"/>
                <w:sz w:val="20"/>
                <w:szCs w:val="20"/>
              </w:rPr>
              <w:t xml:space="preserve"> </w:t>
            </w:r>
            <w:proofErr w:type="spellStart"/>
            <w:r w:rsidRPr="0072676E">
              <w:rPr>
                <w:spacing w:val="-5"/>
                <w:sz w:val="20"/>
                <w:szCs w:val="20"/>
              </w:rPr>
              <w:t>şi</w:t>
            </w:r>
            <w:proofErr w:type="spellEnd"/>
            <w:r>
              <w:rPr>
                <w:spacing w:val="-5"/>
                <w:sz w:val="20"/>
                <w:szCs w:val="20"/>
              </w:rPr>
              <w:t xml:space="preserve"> </w:t>
            </w:r>
            <w:r w:rsidRPr="0072676E">
              <w:rPr>
                <w:sz w:val="20"/>
                <w:szCs w:val="20"/>
              </w:rPr>
              <w:t>partea/</w:t>
            </w:r>
            <w:proofErr w:type="spellStart"/>
            <w:r w:rsidRPr="0072676E">
              <w:rPr>
                <w:sz w:val="20"/>
                <w:szCs w:val="20"/>
              </w:rPr>
              <w:t>părţile</w:t>
            </w:r>
            <w:proofErr w:type="spellEnd"/>
            <w:r w:rsidRPr="0072676E">
              <w:rPr>
                <w:spacing w:val="-13"/>
                <w:sz w:val="20"/>
                <w:szCs w:val="20"/>
              </w:rPr>
              <w:t xml:space="preserve"> </w:t>
            </w:r>
            <w:r w:rsidRPr="0072676E">
              <w:rPr>
                <w:sz w:val="20"/>
                <w:szCs w:val="20"/>
              </w:rPr>
              <w:t>din</w:t>
            </w:r>
            <w:r w:rsidRPr="0072676E">
              <w:rPr>
                <w:spacing w:val="-12"/>
                <w:sz w:val="20"/>
                <w:szCs w:val="20"/>
              </w:rPr>
              <w:t xml:space="preserve"> </w:t>
            </w:r>
            <w:r w:rsidRPr="0072676E">
              <w:rPr>
                <w:sz w:val="20"/>
                <w:szCs w:val="20"/>
              </w:rPr>
              <w:t>contract care sunt îndeplinite de</w:t>
            </w:r>
            <w:r>
              <w:rPr>
                <w:sz w:val="20"/>
                <w:szCs w:val="20"/>
              </w:rPr>
              <w:t xml:space="preserve"> </w:t>
            </w:r>
            <w:proofErr w:type="spellStart"/>
            <w:r w:rsidRPr="0072676E">
              <w:rPr>
                <w:sz w:val="20"/>
                <w:szCs w:val="20"/>
              </w:rPr>
              <w:t>aceştia</w:t>
            </w:r>
            <w:proofErr w:type="spellEnd"/>
            <w:r w:rsidRPr="0072676E">
              <w:rPr>
                <w:spacing w:val="-4"/>
                <w:sz w:val="20"/>
                <w:szCs w:val="20"/>
              </w:rPr>
              <w:t xml:space="preserve"> </w:t>
            </w:r>
            <w:r w:rsidRPr="0072676E">
              <w:rPr>
                <w:sz w:val="20"/>
                <w:szCs w:val="20"/>
              </w:rPr>
              <w:t>(după</w:t>
            </w:r>
            <w:r w:rsidRPr="0072676E">
              <w:rPr>
                <w:spacing w:val="-4"/>
                <w:sz w:val="20"/>
                <w:szCs w:val="20"/>
              </w:rPr>
              <w:t xml:space="preserve"> caz)</w:t>
            </w:r>
          </w:p>
        </w:tc>
        <w:tc>
          <w:tcPr>
            <w:tcW w:w="4578" w:type="dxa"/>
            <w:shd w:val="clear" w:color="auto" w:fill="auto"/>
          </w:tcPr>
          <w:p w14:paraId="763EEFC9" w14:textId="77777777" w:rsidR="00AC38C1" w:rsidRPr="0072676E" w:rsidRDefault="00AC38C1" w:rsidP="00445415">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16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6781E376" w14:textId="77777777" w:rsidR="00AC38C1" w:rsidRPr="0072676E" w:rsidRDefault="00AC38C1" w:rsidP="00445415">
            <w:pPr>
              <w:pStyle w:val="TableParagraph"/>
              <w:spacing w:before="121"/>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7D000B64" w14:textId="77777777" w:rsidR="00AC38C1" w:rsidRPr="009516C7" w:rsidRDefault="00AC38C1" w:rsidP="00445415">
            <w:pPr>
              <w:shd w:val="clear" w:color="auto" w:fill="FFFFFF" w:themeFill="background1"/>
              <w:tabs>
                <w:tab w:val="left" w:pos="612"/>
              </w:tabs>
              <w:spacing w:before="120" w:after="120"/>
              <w:jc w:val="both"/>
              <w:rPr>
                <w:iCs/>
                <w:lang w:eastAsia="ru-RU"/>
              </w:rPr>
            </w:pPr>
            <w:r w:rsidRPr="0072676E">
              <w:rPr>
                <w:i/>
                <w:sz w:val="20"/>
                <w:szCs w:val="20"/>
              </w:rPr>
              <w:t>a</w:t>
            </w:r>
            <w:r w:rsidRPr="0072676E">
              <w:rPr>
                <w:i/>
                <w:spacing w:val="-2"/>
                <w:sz w:val="20"/>
                <w:szCs w:val="20"/>
              </w:rPr>
              <w:t xml:space="preserve"> ofertantului</w:t>
            </w:r>
          </w:p>
        </w:tc>
        <w:tc>
          <w:tcPr>
            <w:tcW w:w="1558" w:type="dxa"/>
            <w:shd w:val="clear" w:color="auto" w:fill="auto"/>
          </w:tcPr>
          <w:p w14:paraId="05C20041" w14:textId="77777777" w:rsidR="00AC38C1" w:rsidRPr="0072676E" w:rsidRDefault="00AC38C1" w:rsidP="00445415">
            <w:pPr>
              <w:pStyle w:val="TableParagraph"/>
              <w:spacing w:before="120"/>
              <w:ind w:left="105"/>
              <w:rPr>
                <w:sz w:val="20"/>
                <w:szCs w:val="20"/>
              </w:rPr>
            </w:pPr>
            <w:r w:rsidRPr="0072676E">
              <w:rPr>
                <w:spacing w:val="-2"/>
                <w:sz w:val="20"/>
                <w:szCs w:val="20"/>
              </w:rPr>
              <w:t>Obligatoriu</w:t>
            </w:r>
          </w:p>
          <w:p w14:paraId="7E907A14" w14:textId="77777777" w:rsidR="00AC38C1" w:rsidRPr="009516C7" w:rsidRDefault="00AC38C1" w:rsidP="00445415">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AC38C1" w:rsidRPr="009516C7" w14:paraId="75D03F2B" w14:textId="77777777" w:rsidTr="00445415">
        <w:tc>
          <w:tcPr>
            <w:tcW w:w="539" w:type="dxa"/>
            <w:shd w:val="clear" w:color="auto" w:fill="auto"/>
          </w:tcPr>
          <w:p w14:paraId="5CE5F5F6" w14:textId="77777777" w:rsidR="00AC38C1" w:rsidRPr="009516C7" w:rsidRDefault="00AC38C1" w:rsidP="00445415">
            <w:pPr>
              <w:shd w:val="clear" w:color="auto" w:fill="FFFFFF" w:themeFill="background1"/>
              <w:tabs>
                <w:tab w:val="left" w:pos="612"/>
              </w:tabs>
              <w:spacing w:before="120" w:after="120"/>
              <w:rPr>
                <w:iCs/>
                <w:lang w:eastAsia="ru-RU"/>
              </w:rPr>
            </w:pPr>
          </w:p>
        </w:tc>
        <w:tc>
          <w:tcPr>
            <w:tcW w:w="2811" w:type="dxa"/>
            <w:shd w:val="clear" w:color="auto" w:fill="auto"/>
          </w:tcPr>
          <w:p w14:paraId="7D19C11F" w14:textId="77777777" w:rsidR="00AC38C1" w:rsidRPr="009516C7" w:rsidRDefault="00AC38C1" w:rsidP="00445415">
            <w:pPr>
              <w:shd w:val="clear" w:color="auto" w:fill="FFFFFF" w:themeFill="background1"/>
              <w:tabs>
                <w:tab w:val="left" w:pos="612"/>
              </w:tabs>
              <w:spacing w:before="120" w:after="120"/>
              <w:rPr>
                <w:iCs/>
                <w:lang w:eastAsia="ru-RU"/>
              </w:rPr>
            </w:pPr>
            <w:r w:rsidRPr="0072676E">
              <w:rPr>
                <w:sz w:val="20"/>
                <w:szCs w:val="20"/>
              </w:rPr>
              <w:t>Informaţii</w:t>
            </w:r>
            <w:r w:rsidRPr="0072676E">
              <w:rPr>
                <w:spacing w:val="-13"/>
                <w:sz w:val="20"/>
                <w:szCs w:val="20"/>
              </w:rPr>
              <w:t xml:space="preserve"> </w:t>
            </w:r>
            <w:r w:rsidRPr="0072676E">
              <w:rPr>
                <w:sz w:val="20"/>
                <w:szCs w:val="20"/>
              </w:rPr>
              <w:t>privind</w:t>
            </w:r>
            <w:r w:rsidRPr="0072676E">
              <w:rPr>
                <w:spacing w:val="-12"/>
                <w:sz w:val="20"/>
                <w:szCs w:val="20"/>
              </w:rPr>
              <w:t xml:space="preserve"> </w:t>
            </w:r>
            <w:r w:rsidRPr="0072676E">
              <w:rPr>
                <w:sz w:val="20"/>
                <w:szCs w:val="20"/>
              </w:rPr>
              <w:t>asocierea (după caz)</w:t>
            </w:r>
          </w:p>
        </w:tc>
        <w:tc>
          <w:tcPr>
            <w:tcW w:w="4578" w:type="dxa"/>
            <w:shd w:val="clear" w:color="auto" w:fill="auto"/>
          </w:tcPr>
          <w:p w14:paraId="6012AB89" w14:textId="77777777" w:rsidR="00AC38C1" w:rsidRPr="0072676E" w:rsidRDefault="00AC38C1" w:rsidP="00445415">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17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474B888D" w14:textId="77777777" w:rsidR="00AC38C1" w:rsidRPr="0072676E" w:rsidRDefault="00AC38C1" w:rsidP="00445415">
            <w:pPr>
              <w:pStyle w:val="TableParagraph"/>
              <w:spacing w:before="121"/>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37C264A3" w14:textId="77777777" w:rsidR="00AC38C1" w:rsidRPr="009516C7" w:rsidRDefault="00AC38C1" w:rsidP="00445415">
            <w:pPr>
              <w:shd w:val="clear" w:color="auto" w:fill="FFFFFF" w:themeFill="background1"/>
              <w:tabs>
                <w:tab w:val="left" w:pos="612"/>
              </w:tabs>
              <w:spacing w:before="120" w:after="120"/>
              <w:jc w:val="both"/>
              <w:rPr>
                <w:iCs/>
                <w:lang w:eastAsia="ru-RU"/>
              </w:rPr>
            </w:pPr>
            <w:r w:rsidRPr="0072676E">
              <w:rPr>
                <w:i/>
                <w:sz w:val="20"/>
                <w:szCs w:val="20"/>
              </w:rPr>
              <w:t>a</w:t>
            </w:r>
            <w:r w:rsidRPr="0072676E">
              <w:rPr>
                <w:i/>
                <w:spacing w:val="-2"/>
                <w:sz w:val="20"/>
                <w:szCs w:val="20"/>
              </w:rPr>
              <w:t xml:space="preserve"> ofertantului</w:t>
            </w:r>
          </w:p>
        </w:tc>
        <w:tc>
          <w:tcPr>
            <w:tcW w:w="1558" w:type="dxa"/>
            <w:shd w:val="clear" w:color="auto" w:fill="auto"/>
          </w:tcPr>
          <w:p w14:paraId="379B8BC5" w14:textId="77777777" w:rsidR="00AC38C1" w:rsidRPr="0072676E" w:rsidRDefault="00AC38C1" w:rsidP="00445415">
            <w:pPr>
              <w:pStyle w:val="TableParagraph"/>
              <w:spacing w:before="120"/>
              <w:ind w:left="105"/>
              <w:rPr>
                <w:sz w:val="20"/>
                <w:szCs w:val="20"/>
              </w:rPr>
            </w:pPr>
            <w:r w:rsidRPr="0072676E">
              <w:rPr>
                <w:spacing w:val="-2"/>
                <w:sz w:val="20"/>
                <w:szCs w:val="20"/>
              </w:rPr>
              <w:t>Obligatoriu</w:t>
            </w:r>
          </w:p>
          <w:p w14:paraId="654DD423" w14:textId="77777777" w:rsidR="00AC38C1" w:rsidRPr="009516C7" w:rsidRDefault="00AC38C1" w:rsidP="00445415">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AC38C1" w:rsidRPr="009516C7" w14:paraId="35094054" w14:textId="77777777" w:rsidTr="00445415">
        <w:tc>
          <w:tcPr>
            <w:tcW w:w="539" w:type="dxa"/>
            <w:shd w:val="clear" w:color="auto" w:fill="auto"/>
          </w:tcPr>
          <w:p w14:paraId="51144982" w14:textId="77777777" w:rsidR="00AC38C1" w:rsidRPr="009516C7" w:rsidRDefault="00AC38C1" w:rsidP="00445415">
            <w:pPr>
              <w:shd w:val="clear" w:color="auto" w:fill="FFFFFF" w:themeFill="background1"/>
              <w:tabs>
                <w:tab w:val="left" w:pos="612"/>
              </w:tabs>
              <w:spacing w:before="120" w:after="120"/>
              <w:rPr>
                <w:iCs/>
                <w:lang w:eastAsia="ru-RU"/>
              </w:rPr>
            </w:pPr>
          </w:p>
        </w:tc>
        <w:tc>
          <w:tcPr>
            <w:tcW w:w="2811" w:type="dxa"/>
            <w:shd w:val="clear" w:color="auto" w:fill="auto"/>
          </w:tcPr>
          <w:p w14:paraId="1254E7DB" w14:textId="77777777" w:rsidR="00AC38C1" w:rsidRPr="0072676E" w:rsidRDefault="00AC38C1" w:rsidP="00445415">
            <w:pPr>
              <w:shd w:val="clear" w:color="auto" w:fill="FFFFFF" w:themeFill="background1"/>
              <w:tabs>
                <w:tab w:val="left" w:pos="612"/>
              </w:tabs>
              <w:spacing w:before="120" w:after="120"/>
              <w:rPr>
                <w:sz w:val="20"/>
                <w:szCs w:val="20"/>
              </w:rPr>
            </w:pPr>
            <w:r w:rsidRPr="0072676E">
              <w:rPr>
                <w:sz w:val="20"/>
                <w:szCs w:val="20"/>
              </w:rPr>
              <w:t>Angajament</w:t>
            </w:r>
            <w:r w:rsidRPr="0072676E">
              <w:rPr>
                <w:spacing w:val="-13"/>
                <w:sz w:val="20"/>
                <w:szCs w:val="20"/>
              </w:rPr>
              <w:t xml:space="preserve"> </w:t>
            </w:r>
            <w:r w:rsidRPr="0072676E">
              <w:rPr>
                <w:sz w:val="20"/>
                <w:szCs w:val="20"/>
              </w:rPr>
              <w:t>terţ</w:t>
            </w:r>
            <w:r w:rsidRPr="0072676E">
              <w:rPr>
                <w:spacing w:val="-12"/>
                <w:sz w:val="20"/>
                <w:szCs w:val="20"/>
              </w:rPr>
              <w:t xml:space="preserve"> </w:t>
            </w:r>
            <w:r w:rsidRPr="0072676E">
              <w:rPr>
                <w:sz w:val="20"/>
                <w:szCs w:val="20"/>
              </w:rPr>
              <w:t>susţinător financiar (după caz)</w:t>
            </w:r>
          </w:p>
        </w:tc>
        <w:tc>
          <w:tcPr>
            <w:tcW w:w="4578" w:type="dxa"/>
            <w:shd w:val="clear" w:color="auto" w:fill="auto"/>
          </w:tcPr>
          <w:p w14:paraId="5E4F780D" w14:textId="77777777" w:rsidR="00AC38C1" w:rsidRPr="0072676E" w:rsidRDefault="00AC38C1" w:rsidP="00445415">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18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29BD6D1B" w14:textId="77777777" w:rsidR="00AC38C1" w:rsidRPr="0072676E" w:rsidRDefault="00AC38C1" w:rsidP="00445415">
            <w:pPr>
              <w:pStyle w:val="TableParagraph"/>
              <w:spacing w:before="119"/>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630F6B3D" w14:textId="77777777" w:rsidR="00AC38C1" w:rsidRPr="0072676E" w:rsidRDefault="00AC38C1" w:rsidP="00445415">
            <w:pPr>
              <w:pStyle w:val="TableParagraph"/>
              <w:spacing w:before="120"/>
              <w:ind w:right="269"/>
              <w:rPr>
                <w:sz w:val="20"/>
                <w:szCs w:val="20"/>
              </w:rPr>
            </w:pPr>
            <w:r w:rsidRPr="0072676E">
              <w:rPr>
                <w:i/>
                <w:sz w:val="20"/>
                <w:szCs w:val="20"/>
              </w:rPr>
              <w:t>a</w:t>
            </w:r>
            <w:r w:rsidRPr="0072676E">
              <w:rPr>
                <w:i/>
                <w:spacing w:val="-2"/>
                <w:sz w:val="20"/>
                <w:szCs w:val="20"/>
              </w:rPr>
              <w:t xml:space="preserve"> ofertantului</w:t>
            </w:r>
          </w:p>
        </w:tc>
        <w:tc>
          <w:tcPr>
            <w:tcW w:w="1558" w:type="dxa"/>
            <w:shd w:val="clear" w:color="auto" w:fill="auto"/>
          </w:tcPr>
          <w:p w14:paraId="6191F978" w14:textId="77777777" w:rsidR="00AC38C1" w:rsidRPr="0072676E" w:rsidRDefault="00AC38C1" w:rsidP="00445415">
            <w:pPr>
              <w:pStyle w:val="TableParagraph"/>
              <w:spacing w:before="120"/>
              <w:ind w:left="105"/>
              <w:rPr>
                <w:sz w:val="20"/>
                <w:szCs w:val="20"/>
              </w:rPr>
            </w:pPr>
            <w:r w:rsidRPr="0072676E">
              <w:rPr>
                <w:spacing w:val="-2"/>
                <w:sz w:val="20"/>
                <w:szCs w:val="20"/>
              </w:rPr>
              <w:t>Obligatoriu</w:t>
            </w:r>
          </w:p>
          <w:p w14:paraId="381C6987" w14:textId="77777777" w:rsidR="00AC38C1" w:rsidRPr="0072676E" w:rsidRDefault="00AC38C1" w:rsidP="00445415">
            <w:pPr>
              <w:pStyle w:val="TableParagraph"/>
              <w:spacing w:before="122"/>
              <w:ind w:left="105"/>
              <w:rPr>
                <w:spacing w:val="-2"/>
                <w:sz w:val="20"/>
                <w:szCs w:val="20"/>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AC38C1" w:rsidRPr="009516C7" w14:paraId="6977D618" w14:textId="77777777" w:rsidTr="00445415">
        <w:tc>
          <w:tcPr>
            <w:tcW w:w="539" w:type="dxa"/>
            <w:shd w:val="clear" w:color="auto" w:fill="auto"/>
          </w:tcPr>
          <w:p w14:paraId="3EF599A7" w14:textId="77777777" w:rsidR="00AC38C1" w:rsidRPr="009516C7" w:rsidRDefault="00AC38C1" w:rsidP="00445415">
            <w:pPr>
              <w:shd w:val="clear" w:color="auto" w:fill="FFFFFF" w:themeFill="background1"/>
              <w:tabs>
                <w:tab w:val="left" w:pos="612"/>
              </w:tabs>
              <w:spacing w:before="120" w:after="120"/>
              <w:rPr>
                <w:iCs/>
                <w:lang w:eastAsia="ru-RU"/>
              </w:rPr>
            </w:pPr>
          </w:p>
        </w:tc>
        <w:tc>
          <w:tcPr>
            <w:tcW w:w="2811" w:type="dxa"/>
            <w:shd w:val="clear" w:color="auto" w:fill="auto"/>
          </w:tcPr>
          <w:p w14:paraId="6F146BEA" w14:textId="77777777" w:rsidR="00AC38C1" w:rsidRPr="0072676E" w:rsidRDefault="00AC38C1" w:rsidP="00445415">
            <w:pPr>
              <w:pStyle w:val="TableParagraph"/>
              <w:spacing w:before="121"/>
              <w:ind w:left="0" w:right="167"/>
              <w:rPr>
                <w:sz w:val="20"/>
                <w:szCs w:val="20"/>
              </w:rPr>
            </w:pPr>
            <w:r w:rsidRPr="0072676E">
              <w:rPr>
                <w:sz w:val="20"/>
                <w:szCs w:val="20"/>
              </w:rPr>
              <w:t>Angajament privind</w:t>
            </w:r>
            <w:r>
              <w:rPr>
                <w:sz w:val="20"/>
                <w:szCs w:val="20"/>
              </w:rPr>
              <w:t xml:space="preserve"> </w:t>
            </w:r>
            <w:proofErr w:type="spellStart"/>
            <w:r w:rsidRPr="0072676E">
              <w:rPr>
                <w:sz w:val="20"/>
                <w:szCs w:val="20"/>
              </w:rPr>
              <w:t>susţinerea</w:t>
            </w:r>
            <w:proofErr w:type="spellEnd"/>
            <w:r w:rsidRPr="0072676E">
              <w:rPr>
                <w:sz w:val="20"/>
                <w:szCs w:val="20"/>
              </w:rPr>
              <w:t xml:space="preserve"> tehnică și profesională</w:t>
            </w:r>
            <w:r w:rsidRPr="0072676E">
              <w:rPr>
                <w:spacing w:val="-13"/>
                <w:sz w:val="20"/>
                <w:szCs w:val="20"/>
              </w:rPr>
              <w:t xml:space="preserve"> </w:t>
            </w:r>
            <w:r w:rsidRPr="0072676E">
              <w:rPr>
                <w:sz w:val="20"/>
                <w:szCs w:val="20"/>
              </w:rPr>
              <w:t>a</w:t>
            </w:r>
            <w:r w:rsidRPr="0072676E">
              <w:rPr>
                <w:spacing w:val="-12"/>
                <w:sz w:val="20"/>
                <w:szCs w:val="20"/>
              </w:rPr>
              <w:t xml:space="preserve"> </w:t>
            </w:r>
            <w:r w:rsidRPr="0072676E">
              <w:rPr>
                <w:sz w:val="20"/>
                <w:szCs w:val="20"/>
              </w:rPr>
              <w:t>ofertantului/ grupului de operatori</w:t>
            </w:r>
          </w:p>
          <w:p w14:paraId="7D7CDE73" w14:textId="77777777" w:rsidR="00AC38C1" w:rsidRPr="0072676E" w:rsidRDefault="00AC38C1" w:rsidP="00445415">
            <w:pPr>
              <w:shd w:val="clear" w:color="auto" w:fill="FFFFFF" w:themeFill="background1"/>
              <w:tabs>
                <w:tab w:val="left" w:pos="612"/>
              </w:tabs>
              <w:spacing w:before="120" w:after="120"/>
              <w:rPr>
                <w:sz w:val="20"/>
                <w:szCs w:val="20"/>
              </w:rPr>
            </w:pPr>
            <w:r w:rsidRPr="0072676E">
              <w:rPr>
                <w:sz w:val="20"/>
                <w:szCs w:val="20"/>
              </w:rPr>
              <w:t>economici</w:t>
            </w:r>
            <w:r w:rsidRPr="0072676E">
              <w:rPr>
                <w:spacing w:val="-5"/>
                <w:sz w:val="20"/>
                <w:szCs w:val="20"/>
              </w:rPr>
              <w:t xml:space="preserve"> </w:t>
            </w:r>
            <w:r w:rsidRPr="0072676E">
              <w:rPr>
                <w:sz w:val="20"/>
                <w:szCs w:val="20"/>
              </w:rPr>
              <w:t>(după</w:t>
            </w:r>
            <w:r w:rsidRPr="0072676E">
              <w:rPr>
                <w:spacing w:val="-4"/>
                <w:sz w:val="20"/>
                <w:szCs w:val="20"/>
              </w:rPr>
              <w:t xml:space="preserve"> caz)</w:t>
            </w:r>
          </w:p>
        </w:tc>
        <w:tc>
          <w:tcPr>
            <w:tcW w:w="4578" w:type="dxa"/>
            <w:shd w:val="clear" w:color="auto" w:fill="auto"/>
          </w:tcPr>
          <w:p w14:paraId="3A6ED817" w14:textId="77777777" w:rsidR="00AC38C1" w:rsidRPr="0072676E" w:rsidRDefault="00AC38C1" w:rsidP="00445415">
            <w:pPr>
              <w:pStyle w:val="TableParagraph"/>
              <w:spacing w:before="121"/>
              <w:ind w:right="269"/>
              <w:rPr>
                <w:sz w:val="20"/>
                <w:szCs w:val="20"/>
              </w:rPr>
            </w:pPr>
            <w:r w:rsidRPr="0072676E">
              <w:rPr>
                <w:sz w:val="20"/>
                <w:szCs w:val="20"/>
              </w:rPr>
              <w:t xml:space="preserve">Conform </w:t>
            </w:r>
            <w:r w:rsidRPr="0072676E">
              <w:rPr>
                <w:b/>
                <w:sz w:val="20"/>
                <w:szCs w:val="20"/>
              </w:rPr>
              <w:t xml:space="preserve">Anexei nr. 19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4964BD00" w14:textId="77777777" w:rsidR="00AC38C1" w:rsidRPr="0072676E" w:rsidRDefault="00AC38C1" w:rsidP="00445415">
            <w:pPr>
              <w:pStyle w:val="TableParagraph"/>
              <w:spacing w:before="121"/>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38B39041" w14:textId="77777777" w:rsidR="00AC38C1" w:rsidRPr="0072676E" w:rsidRDefault="00AC38C1" w:rsidP="00445415">
            <w:pPr>
              <w:pStyle w:val="TableParagraph"/>
              <w:spacing w:before="120"/>
              <w:ind w:right="269"/>
              <w:rPr>
                <w:sz w:val="20"/>
                <w:szCs w:val="20"/>
              </w:rPr>
            </w:pPr>
            <w:r w:rsidRPr="0072676E">
              <w:rPr>
                <w:i/>
                <w:sz w:val="20"/>
                <w:szCs w:val="20"/>
              </w:rPr>
              <w:t>a</w:t>
            </w:r>
            <w:r w:rsidRPr="0072676E">
              <w:rPr>
                <w:i/>
                <w:spacing w:val="-2"/>
                <w:sz w:val="20"/>
                <w:szCs w:val="20"/>
              </w:rPr>
              <w:t xml:space="preserve"> ofertantului</w:t>
            </w:r>
          </w:p>
        </w:tc>
        <w:tc>
          <w:tcPr>
            <w:tcW w:w="1558" w:type="dxa"/>
            <w:shd w:val="clear" w:color="auto" w:fill="auto"/>
          </w:tcPr>
          <w:p w14:paraId="5BB1CCA0" w14:textId="77777777" w:rsidR="00AC38C1" w:rsidRPr="0072676E" w:rsidRDefault="00AC38C1" w:rsidP="00445415">
            <w:pPr>
              <w:pStyle w:val="TableParagraph"/>
              <w:spacing w:before="120"/>
              <w:ind w:left="105"/>
              <w:rPr>
                <w:sz w:val="20"/>
                <w:szCs w:val="20"/>
              </w:rPr>
            </w:pPr>
            <w:r w:rsidRPr="0072676E">
              <w:rPr>
                <w:spacing w:val="-2"/>
                <w:sz w:val="20"/>
                <w:szCs w:val="20"/>
              </w:rPr>
              <w:t>Obligatoriu</w:t>
            </w:r>
          </w:p>
          <w:p w14:paraId="4F040D1C" w14:textId="77777777" w:rsidR="00AC38C1" w:rsidRPr="0072676E" w:rsidRDefault="00AC38C1" w:rsidP="00445415">
            <w:pPr>
              <w:pStyle w:val="TableParagraph"/>
              <w:spacing w:before="122"/>
              <w:ind w:left="105"/>
              <w:rPr>
                <w:spacing w:val="-2"/>
                <w:sz w:val="20"/>
                <w:szCs w:val="20"/>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AC38C1" w:rsidRPr="009516C7" w14:paraId="61AC2D6B" w14:textId="77777777" w:rsidTr="00445415">
        <w:tc>
          <w:tcPr>
            <w:tcW w:w="539" w:type="dxa"/>
            <w:shd w:val="clear" w:color="auto" w:fill="auto"/>
          </w:tcPr>
          <w:p w14:paraId="355D3847" w14:textId="77777777" w:rsidR="00AC38C1" w:rsidRPr="009516C7" w:rsidRDefault="00AC38C1" w:rsidP="00445415">
            <w:pPr>
              <w:shd w:val="clear" w:color="auto" w:fill="FFFFFF" w:themeFill="background1"/>
              <w:tabs>
                <w:tab w:val="left" w:pos="612"/>
              </w:tabs>
              <w:spacing w:before="120" w:after="120"/>
              <w:rPr>
                <w:iCs/>
                <w:lang w:eastAsia="ru-RU"/>
              </w:rPr>
            </w:pPr>
          </w:p>
        </w:tc>
        <w:tc>
          <w:tcPr>
            <w:tcW w:w="2811" w:type="dxa"/>
            <w:shd w:val="clear" w:color="auto" w:fill="auto"/>
          </w:tcPr>
          <w:p w14:paraId="5444C24D" w14:textId="77777777" w:rsidR="00AC38C1" w:rsidRPr="0072676E" w:rsidRDefault="00AC38C1" w:rsidP="00445415">
            <w:pPr>
              <w:shd w:val="clear" w:color="auto" w:fill="FFFFFF" w:themeFill="background1"/>
              <w:tabs>
                <w:tab w:val="left" w:pos="612"/>
              </w:tabs>
              <w:spacing w:before="120" w:after="120"/>
              <w:rPr>
                <w:sz w:val="20"/>
                <w:szCs w:val="20"/>
              </w:rPr>
            </w:pPr>
            <w:r w:rsidRPr="0072676E">
              <w:rPr>
                <w:sz w:val="20"/>
                <w:szCs w:val="20"/>
              </w:rPr>
              <w:t>Declaraţie</w:t>
            </w:r>
            <w:r w:rsidRPr="0072676E">
              <w:rPr>
                <w:spacing w:val="-13"/>
                <w:sz w:val="20"/>
                <w:szCs w:val="20"/>
              </w:rPr>
              <w:t xml:space="preserve"> </w:t>
            </w:r>
            <w:r w:rsidRPr="0072676E">
              <w:rPr>
                <w:sz w:val="20"/>
                <w:szCs w:val="20"/>
              </w:rPr>
              <w:t>terţ</w:t>
            </w:r>
            <w:r w:rsidRPr="0072676E">
              <w:rPr>
                <w:spacing w:val="-12"/>
                <w:sz w:val="20"/>
                <w:szCs w:val="20"/>
              </w:rPr>
              <w:t xml:space="preserve"> </w:t>
            </w:r>
            <w:r w:rsidRPr="0072676E">
              <w:rPr>
                <w:sz w:val="20"/>
                <w:szCs w:val="20"/>
              </w:rPr>
              <w:t>susţinător tehnic (după caz)</w:t>
            </w:r>
          </w:p>
        </w:tc>
        <w:tc>
          <w:tcPr>
            <w:tcW w:w="4578" w:type="dxa"/>
            <w:shd w:val="clear" w:color="auto" w:fill="auto"/>
          </w:tcPr>
          <w:p w14:paraId="6CDEDAE3" w14:textId="77777777" w:rsidR="00AC38C1" w:rsidRPr="0072676E" w:rsidRDefault="00AC38C1" w:rsidP="00445415">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20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3C802B47" w14:textId="77777777" w:rsidR="00AC38C1" w:rsidRPr="0072676E" w:rsidRDefault="00AC38C1" w:rsidP="00445415">
            <w:pPr>
              <w:pStyle w:val="TableParagraph"/>
              <w:spacing w:before="119"/>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1C092387" w14:textId="77777777" w:rsidR="00AC38C1" w:rsidRPr="0072676E" w:rsidRDefault="00AC38C1" w:rsidP="00445415">
            <w:pPr>
              <w:pStyle w:val="TableParagraph"/>
              <w:spacing w:before="120"/>
              <w:ind w:right="269"/>
              <w:rPr>
                <w:sz w:val="20"/>
                <w:szCs w:val="20"/>
              </w:rPr>
            </w:pPr>
            <w:r w:rsidRPr="0072676E">
              <w:rPr>
                <w:i/>
                <w:sz w:val="20"/>
                <w:szCs w:val="20"/>
              </w:rPr>
              <w:t>a</w:t>
            </w:r>
            <w:r w:rsidRPr="0072676E">
              <w:rPr>
                <w:i/>
                <w:spacing w:val="-2"/>
                <w:sz w:val="20"/>
                <w:szCs w:val="20"/>
              </w:rPr>
              <w:t xml:space="preserve"> ofertantului</w:t>
            </w:r>
          </w:p>
        </w:tc>
        <w:tc>
          <w:tcPr>
            <w:tcW w:w="1558" w:type="dxa"/>
            <w:shd w:val="clear" w:color="auto" w:fill="auto"/>
          </w:tcPr>
          <w:p w14:paraId="25A4B8A1" w14:textId="77777777" w:rsidR="00AC38C1" w:rsidRPr="0072676E" w:rsidRDefault="00AC38C1" w:rsidP="00445415">
            <w:pPr>
              <w:pStyle w:val="TableParagraph"/>
              <w:spacing w:before="120"/>
              <w:ind w:left="105"/>
              <w:rPr>
                <w:sz w:val="20"/>
                <w:szCs w:val="20"/>
              </w:rPr>
            </w:pPr>
            <w:r w:rsidRPr="0072676E">
              <w:rPr>
                <w:spacing w:val="-2"/>
                <w:sz w:val="20"/>
                <w:szCs w:val="20"/>
              </w:rPr>
              <w:t>Obligatoriu</w:t>
            </w:r>
          </w:p>
          <w:p w14:paraId="3B4BB003" w14:textId="77777777" w:rsidR="00AC38C1" w:rsidRPr="0072676E" w:rsidRDefault="00AC38C1" w:rsidP="00445415">
            <w:pPr>
              <w:pStyle w:val="TableParagraph"/>
              <w:spacing w:before="122"/>
              <w:ind w:left="105"/>
              <w:rPr>
                <w:spacing w:val="-2"/>
                <w:sz w:val="20"/>
                <w:szCs w:val="20"/>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AC38C1" w:rsidRPr="009516C7" w14:paraId="7C661606" w14:textId="77777777" w:rsidTr="00445415">
        <w:tc>
          <w:tcPr>
            <w:tcW w:w="539" w:type="dxa"/>
            <w:shd w:val="clear" w:color="auto" w:fill="auto"/>
          </w:tcPr>
          <w:p w14:paraId="255742E8" w14:textId="77777777" w:rsidR="00AC38C1" w:rsidRPr="009516C7" w:rsidRDefault="00AC38C1" w:rsidP="00445415">
            <w:pPr>
              <w:shd w:val="clear" w:color="auto" w:fill="FFFFFF" w:themeFill="background1"/>
              <w:tabs>
                <w:tab w:val="left" w:pos="612"/>
              </w:tabs>
              <w:spacing w:before="120" w:after="120"/>
              <w:rPr>
                <w:iCs/>
                <w:lang w:eastAsia="ru-RU"/>
              </w:rPr>
            </w:pPr>
          </w:p>
        </w:tc>
        <w:tc>
          <w:tcPr>
            <w:tcW w:w="2811" w:type="dxa"/>
            <w:shd w:val="clear" w:color="auto" w:fill="auto"/>
          </w:tcPr>
          <w:p w14:paraId="1FAE7A60" w14:textId="77777777" w:rsidR="00AC38C1" w:rsidRPr="0072676E" w:rsidRDefault="00AC38C1" w:rsidP="00445415">
            <w:pPr>
              <w:shd w:val="clear" w:color="auto" w:fill="FFFFFF" w:themeFill="background1"/>
              <w:tabs>
                <w:tab w:val="left" w:pos="612"/>
              </w:tabs>
              <w:spacing w:before="120" w:after="120"/>
              <w:rPr>
                <w:sz w:val="20"/>
                <w:szCs w:val="20"/>
              </w:rPr>
            </w:pPr>
            <w:r w:rsidRPr="0072676E">
              <w:rPr>
                <w:sz w:val="20"/>
                <w:szCs w:val="20"/>
              </w:rPr>
              <w:t>Declaraţie</w:t>
            </w:r>
            <w:r w:rsidRPr="0072676E">
              <w:rPr>
                <w:spacing w:val="-13"/>
                <w:sz w:val="20"/>
                <w:szCs w:val="20"/>
              </w:rPr>
              <w:t xml:space="preserve"> </w:t>
            </w:r>
            <w:r w:rsidRPr="0072676E">
              <w:rPr>
                <w:sz w:val="20"/>
                <w:szCs w:val="20"/>
              </w:rPr>
              <w:t>terţ</w:t>
            </w:r>
            <w:r w:rsidRPr="0072676E">
              <w:rPr>
                <w:spacing w:val="-12"/>
                <w:sz w:val="20"/>
                <w:szCs w:val="20"/>
              </w:rPr>
              <w:t xml:space="preserve"> </w:t>
            </w:r>
            <w:r w:rsidRPr="0072676E">
              <w:rPr>
                <w:sz w:val="20"/>
                <w:szCs w:val="20"/>
              </w:rPr>
              <w:t>susţinător profesional (după caz)</w:t>
            </w:r>
          </w:p>
        </w:tc>
        <w:tc>
          <w:tcPr>
            <w:tcW w:w="4578" w:type="dxa"/>
            <w:shd w:val="clear" w:color="auto" w:fill="auto"/>
          </w:tcPr>
          <w:p w14:paraId="03998248" w14:textId="77777777" w:rsidR="00AC38C1" w:rsidRPr="0072676E" w:rsidRDefault="00AC38C1" w:rsidP="00445415">
            <w:pPr>
              <w:pStyle w:val="TableParagraph"/>
              <w:spacing w:before="120"/>
              <w:ind w:right="269"/>
              <w:rPr>
                <w:spacing w:val="-2"/>
                <w:sz w:val="20"/>
                <w:szCs w:val="20"/>
              </w:rPr>
            </w:pPr>
            <w:r w:rsidRPr="0072676E">
              <w:rPr>
                <w:sz w:val="20"/>
                <w:szCs w:val="20"/>
              </w:rPr>
              <w:t xml:space="preserve">Conform </w:t>
            </w:r>
            <w:r w:rsidRPr="0072676E">
              <w:rPr>
                <w:b/>
                <w:sz w:val="20"/>
                <w:szCs w:val="20"/>
              </w:rPr>
              <w:t xml:space="preserve">Anexei nr. 21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3327A99F" w14:textId="77777777" w:rsidR="00AC38C1" w:rsidRPr="0072676E" w:rsidRDefault="00AC38C1" w:rsidP="00445415">
            <w:pPr>
              <w:pStyle w:val="TableParagraph"/>
              <w:spacing w:line="228" w:lineRule="exact"/>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13A30BB6" w14:textId="77777777" w:rsidR="00AC38C1" w:rsidRPr="0072676E" w:rsidRDefault="00AC38C1" w:rsidP="00445415">
            <w:pPr>
              <w:pStyle w:val="TableParagraph"/>
              <w:spacing w:before="120"/>
              <w:ind w:right="269"/>
              <w:rPr>
                <w:sz w:val="20"/>
                <w:szCs w:val="20"/>
              </w:rPr>
            </w:pPr>
            <w:r w:rsidRPr="0072676E">
              <w:rPr>
                <w:i/>
                <w:sz w:val="20"/>
                <w:szCs w:val="20"/>
              </w:rPr>
              <w:t>a</w:t>
            </w:r>
            <w:r w:rsidRPr="0072676E">
              <w:rPr>
                <w:i/>
                <w:spacing w:val="-2"/>
                <w:sz w:val="20"/>
                <w:szCs w:val="20"/>
              </w:rPr>
              <w:t xml:space="preserve"> ofertantului</w:t>
            </w:r>
          </w:p>
        </w:tc>
        <w:tc>
          <w:tcPr>
            <w:tcW w:w="1558" w:type="dxa"/>
            <w:shd w:val="clear" w:color="auto" w:fill="auto"/>
          </w:tcPr>
          <w:p w14:paraId="7104FB83" w14:textId="77777777" w:rsidR="00AC38C1" w:rsidRPr="0072676E" w:rsidRDefault="00AC38C1" w:rsidP="00445415">
            <w:pPr>
              <w:pStyle w:val="TableParagraph"/>
              <w:spacing w:before="120"/>
              <w:ind w:left="105"/>
              <w:rPr>
                <w:sz w:val="20"/>
                <w:szCs w:val="20"/>
              </w:rPr>
            </w:pPr>
            <w:r w:rsidRPr="0072676E">
              <w:rPr>
                <w:spacing w:val="-2"/>
                <w:sz w:val="20"/>
                <w:szCs w:val="20"/>
              </w:rPr>
              <w:t>Obligatoriu</w:t>
            </w:r>
          </w:p>
          <w:p w14:paraId="6731CBD8" w14:textId="77777777" w:rsidR="00AC38C1" w:rsidRPr="0072676E" w:rsidRDefault="00AC38C1" w:rsidP="00445415">
            <w:pPr>
              <w:pStyle w:val="TableParagraph"/>
              <w:spacing w:before="120"/>
              <w:ind w:left="105"/>
              <w:rPr>
                <w:spacing w:val="-2"/>
                <w:sz w:val="20"/>
                <w:szCs w:val="20"/>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AC38C1" w:rsidRPr="009516C7" w14:paraId="0DCB010A" w14:textId="77777777" w:rsidTr="00445415">
        <w:tc>
          <w:tcPr>
            <w:tcW w:w="539" w:type="dxa"/>
            <w:shd w:val="clear" w:color="auto" w:fill="auto"/>
          </w:tcPr>
          <w:p w14:paraId="7367EE58" w14:textId="77777777" w:rsidR="00AC38C1" w:rsidRPr="009516C7" w:rsidRDefault="00AC38C1" w:rsidP="00445415">
            <w:pPr>
              <w:shd w:val="clear" w:color="auto" w:fill="FFFFFF" w:themeFill="background1"/>
              <w:tabs>
                <w:tab w:val="left" w:pos="612"/>
              </w:tabs>
              <w:spacing w:before="120" w:after="120"/>
              <w:rPr>
                <w:iCs/>
                <w:lang w:eastAsia="ru-RU"/>
              </w:rPr>
            </w:pPr>
          </w:p>
        </w:tc>
        <w:tc>
          <w:tcPr>
            <w:tcW w:w="2811" w:type="dxa"/>
            <w:shd w:val="clear" w:color="auto" w:fill="auto"/>
          </w:tcPr>
          <w:p w14:paraId="752FA412" w14:textId="77777777" w:rsidR="00AC38C1" w:rsidRPr="0072676E" w:rsidRDefault="00AC38C1" w:rsidP="00445415">
            <w:pPr>
              <w:pStyle w:val="TableParagraph"/>
              <w:spacing w:before="121" w:line="355" w:lineRule="auto"/>
              <w:rPr>
                <w:sz w:val="20"/>
                <w:szCs w:val="20"/>
              </w:rPr>
            </w:pPr>
            <w:r w:rsidRPr="0072676E">
              <w:rPr>
                <w:sz w:val="20"/>
                <w:szCs w:val="20"/>
              </w:rPr>
              <w:t>Declarație privind confirmarea identității beneficiarilor</w:t>
            </w:r>
            <w:r w:rsidRPr="0072676E">
              <w:rPr>
                <w:spacing w:val="-9"/>
                <w:sz w:val="20"/>
                <w:szCs w:val="20"/>
              </w:rPr>
              <w:t xml:space="preserve"> </w:t>
            </w:r>
            <w:r w:rsidRPr="0072676E">
              <w:rPr>
                <w:sz w:val="20"/>
                <w:szCs w:val="20"/>
              </w:rPr>
              <w:t>efectivi</w:t>
            </w:r>
            <w:r w:rsidRPr="0072676E">
              <w:rPr>
                <w:spacing w:val="-6"/>
                <w:sz w:val="20"/>
                <w:szCs w:val="20"/>
              </w:rPr>
              <w:t xml:space="preserve"> </w:t>
            </w:r>
            <w:r w:rsidRPr="0072676E">
              <w:rPr>
                <w:spacing w:val="-5"/>
                <w:sz w:val="20"/>
                <w:szCs w:val="20"/>
              </w:rPr>
              <w:t>și</w:t>
            </w:r>
            <w:r>
              <w:rPr>
                <w:spacing w:val="-5"/>
                <w:sz w:val="20"/>
                <w:szCs w:val="20"/>
              </w:rPr>
              <w:t xml:space="preserve"> </w:t>
            </w:r>
            <w:r w:rsidRPr="0072676E">
              <w:rPr>
                <w:sz w:val="20"/>
                <w:szCs w:val="20"/>
              </w:rPr>
              <w:t>neîncadrarea</w:t>
            </w:r>
            <w:r w:rsidRPr="0072676E">
              <w:rPr>
                <w:spacing w:val="-6"/>
                <w:sz w:val="20"/>
                <w:szCs w:val="20"/>
              </w:rPr>
              <w:t xml:space="preserve"> </w:t>
            </w:r>
            <w:r w:rsidRPr="0072676E">
              <w:rPr>
                <w:sz w:val="20"/>
                <w:szCs w:val="20"/>
              </w:rPr>
              <w:lastRenderedPageBreak/>
              <w:t>acestora</w:t>
            </w:r>
            <w:r w:rsidRPr="0072676E">
              <w:rPr>
                <w:spacing w:val="-6"/>
                <w:sz w:val="20"/>
                <w:szCs w:val="20"/>
              </w:rPr>
              <w:t xml:space="preserve"> </w:t>
            </w:r>
            <w:r w:rsidRPr="0072676E">
              <w:rPr>
                <w:spacing w:val="-5"/>
                <w:sz w:val="20"/>
                <w:szCs w:val="20"/>
              </w:rPr>
              <w:t xml:space="preserve">în </w:t>
            </w:r>
            <w:r w:rsidRPr="0072676E">
              <w:rPr>
                <w:sz w:val="20"/>
                <w:szCs w:val="20"/>
              </w:rPr>
              <w:t>situația</w:t>
            </w:r>
            <w:r w:rsidRPr="0072676E">
              <w:rPr>
                <w:spacing w:val="-7"/>
                <w:sz w:val="20"/>
                <w:szCs w:val="20"/>
              </w:rPr>
              <w:t xml:space="preserve"> </w:t>
            </w:r>
            <w:r w:rsidRPr="0072676E">
              <w:rPr>
                <w:sz w:val="20"/>
                <w:szCs w:val="20"/>
              </w:rPr>
              <w:t>condamnării</w:t>
            </w:r>
            <w:r w:rsidRPr="0072676E">
              <w:rPr>
                <w:spacing w:val="-4"/>
                <w:sz w:val="20"/>
                <w:szCs w:val="20"/>
              </w:rPr>
              <w:t xml:space="preserve"> </w:t>
            </w:r>
            <w:r w:rsidRPr="0072676E">
              <w:rPr>
                <w:spacing w:val="-2"/>
                <w:sz w:val="20"/>
                <w:szCs w:val="20"/>
              </w:rPr>
              <w:t xml:space="preserve">pentru </w:t>
            </w:r>
            <w:r w:rsidRPr="0072676E">
              <w:rPr>
                <w:sz w:val="20"/>
                <w:szCs w:val="20"/>
              </w:rPr>
              <w:t>participarea</w:t>
            </w:r>
            <w:r w:rsidRPr="0072676E">
              <w:rPr>
                <w:spacing w:val="-14"/>
                <w:sz w:val="20"/>
                <w:szCs w:val="20"/>
              </w:rPr>
              <w:t xml:space="preserve"> </w:t>
            </w:r>
            <w:r w:rsidRPr="0072676E">
              <w:rPr>
                <w:sz w:val="20"/>
                <w:szCs w:val="20"/>
              </w:rPr>
              <w:t>la</w:t>
            </w:r>
            <w:r w:rsidRPr="0072676E">
              <w:rPr>
                <w:spacing w:val="-13"/>
                <w:sz w:val="20"/>
                <w:szCs w:val="20"/>
              </w:rPr>
              <w:t xml:space="preserve"> </w:t>
            </w:r>
            <w:proofErr w:type="spellStart"/>
            <w:r w:rsidRPr="0072676E">
              <w:rPr>
                <w:sz w:val="20"/>
                <w:szCs w:val="20"/>
              </w:rPr>
              <w:t>activităţi</w:t>
            </w:r>
            <w:proofErr w:type="spellEnd"/>
            <w:r w:rsidRPr="0072676E">
              <w:rPr>
                <w:spacing w:val="-11"/>
                <w:sz w:val="20"/>
                <w:szCs w:val="20"/>
              </w:rPr>
              <w:t xml:space="preserve"> </w:t>
            </w:r>
            <w:r w:rsidRPr="0072676E">
              <w:rPr>
                <w:sz w:val="20"/>
                <w:szCs w:val="20"/>
              </w:rPr>
              <w:t xml:space="preserve">ale unei </w:t>
            </w:r>
            <w:proofErr w:type="spellStart"/>
            <w:r w:rsidRPr="0072676E">
              <w:rPr>
                <w:sz w:val="20"/>
                <w:szCs w:val="20"/>
              </w:rPr>
              <w:t>organizaţii</w:t>
            </w:r>
            <w:proofErr w:type="spellEnd"/>
            <w:r w:rsidRPr="0072676E">
              <w:rPr>
                <w:sz w:val="20"/>
                <w:szCs w:val="20"/>
              </w:rPr>
              <w:t xml:space="preserve"> sau</w:t>
            </w:r>
          </w:p>
          <w:p w14:paraId="3FB63B5A" w14:textId="77777777" w:rsidR="00AC38C1" w:rsidRPr="0072676E" w:rsidRDefault="00AC38C1" w:rsidP="00445415">
            <w:pPr>
              <w:pStyle w:val="TableParagraph"/>
              <w:rPr>
                <w:spacing w:val="-4"/>
                <w:sz w:val="20"/>
                <w:szCs w:val="20"/>
              </w:rPr>
            </w:pPr>
            <w:r w:rsidRPr="0072676E">
              <w:rPr>
                <w:sz w:val="20"/>
                <w:szCs w:val="20"/>
              </w:rPr>
              <w:t>grupări</w:t>
            </w:r>
            <w:r w:rsidRPr="0072676E">
              <w:rPr>
                <w:spacing w:val="-14"/>
                <w:sz w:val="20"/>
                <w:szCs w:val="20"/>
              </w:rPr>
              <w:t xml:space="preserve"> </w:t>
            </w:r>
            <w:r w:rsidRPr="0072676E">
              <w:rPr>
                <w:sz w:val="20"/>
                <w:szCs w:val="20"/>
              </w:rPr>
              <w:t>criminale,</w:t>
            </w:r>
            <w:r w:rsidRPr="0072676E">
              <w:rPr>
                <w:spacing w:val="-14"/>
                <w:sz w:val="20"/>
                <w:szCs w:val="20"/>
              </w:rPr>
              <w:t xml:space="preserve"> </w:t>
            </w:r>
            <w:r w:rsidRPr="0072676E">
              <w:rPr>
                <w:sz w:val="20"/>
                <w:szCs w:val="20"/>
              </w:rPr>
              <w:t xml:space="preserve">pentru </w:t>
            </w:r>
            <w:proofErr w:type="spellStart"/>
            <w:r w:rsidRPr="0072676E">
              <w:rPr>
                <w:sz w:val="20"/>
                <w:szCs w:val="20"/>
              </w:rPr>
              <w:t>corupţie</w:t>
            </w:r>
            <w:proofErr w:type="spellEnd"/>
            <w:r w:rsidRPr="0072676E">
              <w:rPr>
                <w:sz w:val="20"/>
                <w:szCs w:val="20"/>
              </w:rPr>
              <w:t xml:space="preserve">, fraudă </w:t>
            </w:r>
            <w:proofErr w:type="spellStart"/>
            <w:r w:rsidRPr="0072676E">
              <w:rPr>
                <w:sz w:val="20"/>
                <w:szCs w:val="20"/>
              </w:rPr>
              <w:t>şi</w:t>
            </w:r>
            <w:proofErr w:type="spellEnd"/>
            <w:r w:rsidRPr="0072676E">
              <w:rPr>
                <w:sz w:val="20"/>
                <w:szCs w:val="20"/>
              </w:rPr>
              <w:t>/sau spălare</w:t>
            </w:r>
            <w:r w:rsidRPr="0072676E">
              <w:rPr>
                <w:spacing w:val="-3"/>
                <w:sz w:val="20"/>
                <w:szCs w:val="20"/>
              </w:rPr>
              <w:t xml:space="preserve"> </w:t>
            </w:r>
            <w:r w:rsidRPr="0072676E">
              <w:rPr>
                <w:sz w:val="20"/>
                <w:szCs w:val="20"/>
              </w:rPr>
              <w:t xml:space="preserve">de </w:t>
            </w:r>
            <w:r w:rsidRPr="0072676E">
              <w:rPr>
                <w:spacing w:val="-4"/>
                <w:sz w:val="20"/>
                <w:szCs w:val="20"/>
              </w:rPr>
              <w:t>bani.</w:t>
            </w:r>
          </w:p>
          <w:p w14:paraId="4D0FCC6D" w14:textId="77777777" w:rsidR="00AC38C1" w:rsidRPr="0072676E" w:rsidRDefault="00AC38C1" w:rsidP="00445415">
            <w:pPr>
              <w:shd w:val="clear" w:color="auto" w:fill="FFFFFF" w:themeFill="background1"/>
              <w:tabs>
                <w:tab w:val="left" w:pos="612"/>
              </w:tabs>
              <w:spacing w:before="120" w:after="120"/>
              <w:rPr>
                <w:sz w:val="20"/>
                <w:szCs w:val="20"/>
              </w:rPr>
            </w:pPr>
            <w:r w:rsidRPr="0072676E">
              <w:rPr>
                <w:sz w:val="20"/>
                <w:szCs w:val="20"/>
              </w:rPr>
              <w:t>(Va</w:t>
            </w:r>
            <w:r w:rsidRPr="0072676E">
              <w:rPr>
                <w:spacing w:val="-3"/>
                <w:sz w:val="20"/>
                <w:szCs w:val="20"/>
              </w:rPr>
              <w:t xml:space="preserve"> </w:t>
            </w:r>
            <w:r w:rsidRPr="0072676E">
              <w:rPr>
                <w:sz w:val="20"/>
                <w:szCs w:val="20"/>
              </w:rPr>
              <w:t>fi</w:t>
            </w:r>
            <w:r w:rsidRPr="0072676E">
              <w:rPr>
                <w:spacing w:val="-2"/>
                <w:sz w:val="20"/>
                <w:szCs w:val="20"/>
              </w:rPr>
              <w:t xml:space="preserve"> </w:t>
            </w:r>
            <w:r w:rsidRPr="0072676E">
              <w:rPr>
                <w:sz w:val="20"/>
                <w:szCs w:val="20"/>
              </w:rPr>
              <w:t>prezentat</w:t>
            </w:r>
            <w:r w:rsidRPr="0072676E">
              <w:rPr>
                <w:spacing w:val="-1"/>
                <w:sz w:val="20"/>
                <w:szCs w:val="20"/>
              </w:rPr>
              <w:t xml:space="preserve"> </w:t>
            </w:r>
            <w:r w:rsidRPr="0072676E">
              <w:rPr>
                <w:sz w:val="20"/>
                <w:szCs w:val="20"/>
              </w:rPr>
              <w:t>de</w:t>
            </w:r>
            <w:r w:rsidRPr="0072676E">
              <w:rPr>
                <w:spacing w:val="-4"/>
                <w:sz w:val="20"/>
                <w:szCs w:val="20"/>
              </w:rPr>
              <w:t xml:space="preserve"> către </w:t>
            </w:r>
            <w:r w:rsidRPr="0072676E">
              <w:rPr>
                <w:sz w:val="20"/>
                <w:szCs w:val="20"/>
              </w:rPr>
              <w:t>ofertantul</w:t>
            </w:r>
            <w:r w:rsidRPr="0072676E">
              <w:rPr>
                <w:spacing w:val="-6"/>
                <w:sz w:val="20"/>
                <w:szCs w:val="20"/>
              </w:rPr>
              <w:t xml:space="preserve"> </w:t>
            </w:r>
            <w:r w:rsidRPr="0072676E">
              <w:rPr>
                <w:sz w:val="20"/>
                <w:szCs w:val="20"/>
              </w:rPr>
              <w:t>câștigător</w:t>
            </w:r>
            <w:r w:rsidRPr="0072676E">
              <w:rPr>
                <w:spacing w:val="-7"/>
                <w:sz w:val="20"/>
                <w:szCs w:val="20"/>
              </w:rPr>
              <w:t xml:space="preserve"> </w:t>
            </w:r>
            <w:r w:rsidRPr="0072676E">
              <w:rPr>
                <w:spacing w:val="-5"/>
                <w:sz w:val="20"/>
                <w:szCs w:val="20"/>
              </w:rPr>
              <w:t xml:space="preserve">în </w:t>
            </w:r>
            <w:r w:rsidRPr="0072676E">
              <w:rPr>
                <w:sz w:val="20"/>
                <w:szCs w:val="20"/>
              </w:rPr>
              <w:t>termen</w:t>
            </w:r>
            <w:r w:rsidRPr="0072676E">
              <w:rPr>
                <w:spacing w:val="-6"/>
                <w:sz w:val="20"/>
                <w:szCs w:val="20"/>
              </w:rPr>
              <w:t xml:space="preserve"> </w:t>
            </w:r>
            <w:r w:rsidRPr="0072676E">
              <w:rPr>
                <w:sz w:val="20"/>
                <w:szCs w:val="20"/>
              </w:rPr>
              <w:t>de</w:t>
            </w:r>
            <w:r w:rsidRPr="0072676E">
              <w:rPr>
                <w:spacing w:val="-1"/>
                <w:sz w:val="20"/>
                <w:szCs w:val="20"/>
              </w:rPr>
              <w:t xml:space="preserve"> </w:t>
            </w:r>
            <w:r w:rsidRPr="0072676E">
              <w:rPr>
                <w:sz w:val="20"/>
                <w:szCs w:val="20"/>
              </w:rPr>
              <w:t>5</w:t>
            </w:r>
            <w:r w:rsidRPr="0072676E">
              <w:rPr>
                <w:spacing w:val="-3"/>
                <w:sz w:val="20"/>
                <w:szCs w:val="20"/>
              </w:rPr>
              <w:t xml:space="preserve"> </w:t>
            </w:r>
            <w:r w:rsidRPr="0072676E">
              <w:rPr>
                <w:sz w:val="20"/>
                <w:szCs w:val="20"/>
              </w:rPr>
              <w:t>zile</w:t>
            </w:r>
            <w:r w:rsidRPr="0072676E">
              <w:rPr>
                <w:spacing w:val="-2"/>
                <w:sz w:val="20"/>
                <w:szCs w:val="20"/>
              </w:rPr>
              <w:t xml:space="preserve"> </w:t>
            </w:r>
            <w:r w:rsidRPr="0072676E">
              <w:rPr>
                <w:sz w:val="20"/>
                <w:szCs w:val="20"/>
              </w:rPr>
              <w:t>de</w:t>
            </w:r>
            <w:r w:rsidRPr="0072676E">
              <w:rPr>
                <w:spacing w:val="-1"/>
                <w:sz w:val="20"/>
                <w:szCs w:val="20"/>
              </w:rPr>
              <w:t xml:space="preserve"> </w:t>
            </w:r>
            <w:r w:rsidRPr="0072676E">
              <w:rPr>
                <w:sz w:val="20"/>
                <w:szCs w:val="20"/>
              </w:rPr>
              <w:t>la</w:t>
            </w:r>
            <w:r w:rsidRPr="0072676E">
              <w:rPr>
                <w:spacing w:val="-1"/>
                <w:sz w:val="20"/>
                <w:szCs w:val="20"/>
              </w:rPr>
              <w:t xml:space="preserve"> </w:t>
            </w:r>
            <w:r w:rsidRPr="0072676E">
              <w:rPr>
                <w:spacing w:val="-4"/>
                <w:sz w:val="20"/>
                <w:szCs w:val="20"/>
              </w:rPr>
              <w:t xml:space="preserve">data </w:t>
            </w:r>
            <w:r w:rsidRPr="0072676E">
              <w:rPr>
                <w:spacing w:val="-2"/>
                <w:sz w:val="20"/>
                <w:szCs w:val="20"/>
              </w:rPr>
              <w:t xml:space="preserve">comunicării </w:t>
            </w:r>
            <w:r w:rsidRPr="0072676E">
              <w:rPr>
                <w:sz w:val="20"/>
                <w:szCs w:val="20"/>
              </w:rPr>
              <w:t>rezultatelor</w:t>
            </w:r>
            <w:r w:rsidRPr="0072676E">
              <w:rPr>
                <w:spacing w:val="-8"/>
                <w:sz w:val="20"/>
                <w:szCs w:val="20"/>
              </w:rPr>
              <w:t xml:space="preserve"> </w:t>
            </w:r>
            <w:r w:rsidRPr="0072676E">
              <w:rPr>
                <w:sz w:val="20"/>
                <w:szCs w:val="20"/>
              </w:rPr>
              <w:t>procedurii</w:t>
            </w:r>
            <w:r w:rsidRPr="0072676E">
              <w:rPr>
                <w:spacing w:val="-6"/>
                <w:sz w:val="20"/>
                <w:szCs w:val="20"/>
              </w:rPr>
              <w:t xml:space="preserve"> </w:t>
            </w:r>
            <w:r w:rsidRPr="0072676E">
              <w:rPr>
                <w:spacing w:val="-5"/>
                <w:sz w:val="20"/>
                <w:szCs w:val="20"/>
              </w:rPr>
              <w:t xml:space="preserve">de </w:t>
            </w:r>
            <w:r w:rsidRPr="0072676E">
              <w:rPr>
                <w:sz w:val="20"/>
                <w:szCs w:val="20"/>
              </w:rPr>
              <w:t>achiziție</w:t>
            </w:r>
            <w:r w:rsidRPr="0072676E">
              <w:rPr>
                <w:spacing w:val="-8"/>
                <w:sz w:val="20"/>
                <w:szCs w:val="20"/>
              </w:rPr>
              <w:t xml:space="preserve"> </w:t>
            </w:r>
            <w:r w:rsidRPr="0072676E">
              <w:rPr>
                <w:spacing w:val="-2"/>
                <w:sz w:val="20"/>
                <w:szCs w:val="20"/>
              </w:rPr>
              <w:t>publică)</w:t>
            </w:r>
          </w:p>
        </w:tc>
        <w:tc>
          <w:tcPr>
            <w:tcW w:w="4578" w:type="dxa"/>
            <w:shd w:val="clear" w:color="auto" w:fill="auto"/>
          </w:tcPr>
          <w:p w14:paraId="72225E8A" w14:textId="77777777" w:rsidR="00AC38C1" w:rsidRPr="0072676E" w:rsidRDefault="00AC38C1" w:rsidP="00445415">
            <w:pPr>
              <w:pStyle w:val="TableParagraph"/>
              <w:spacing w:before="118"/>
              <w:rPr>
                <w:sz w:val="20"/>
                <w:szCs w:val="20"/>
              </w:rPr>
            </w:pPr>
            <w:r w:rsidRPr="0072676E">
              <w:rPr>
                <w:sz w:val="20"/>
                <w:szCs w:val="20"/>
              </w:rPr>
              <w:lastRenderedPageBreak/>
              <w:t>Formularul</w:t>
            </w:r>
            <w:r w:rsidRPr="0072676E">
              <w:rPr>
                <w:spacing w:val="-4"/>
                <w:sz w:val="20"/>
                <w:szCs w:val="20"/>
              </w:rPr>
              <w:t xml:space="preserve"> </w:t>
            </w:r>
            <w:r w:rsidRPr="0072676E">
              <w:rPr>
                <w:sz w:val="20"/>
                <w:szCs w:val="20"/>
              </w:rPr>
              <w:t>Declarației</w:t>
            </w:r>
            <w:r w:rsidRPr="0072676E">
              <w:rPr>
                <w:spacing w:val="-4"/>
                <w:sz w:val="20"/>
                <w:szCs w:val="20"/>
              </w:rPr>
              <w:t xml:space="preserve"> </w:t>
            </w:r>
            <w:r w:rsidRPr="0072676E">
              <w:rPr>
                <w:sz w:val="20"/>
                <w:szCs w:val="20"/>
              </w:rPr>
              <w:t>este</w:t>
            </w:r>
            <w:r w:rsidRPr="0072676E">
              <w:rPr>
                <w:spacing w:val="-6"/>
                <w:sz w:val="20"/>
                <w:szCs w:val="20"/>
              </w:rPr>
              <w:t xml:space="preserve"> </w:t>
            </w:r>
            <w:r w:rsidRPr="0072676E">
              <w:rPr>
                <w:sz w:val="20"/>
                <w:szCs w:val="20"/>
              </w:rPr>
              <w:t>anexat</w:t>
            </w:r>
            <w:r w:rsidRPr="0072676E">
              <w:rPr>
                <w:spacing w:val="-4"/>
                <w:sz w:val="20"/>
                <w:szCs w:val="20"/>
              </w:rPr>
              <w:t xml:space="preserve"> </w:t>
            </w:r>
            <w:r w:rsidRPr="0072676E">
              <w:rPr>
                <w:sz w:val="20"/>
                <w:szCs w:val="20"/>
              </w:rPr>
              <w:t>în</w:t>
            </w:r>
            <w:r w:rsidRPr="0072676E">
              <w:rPr>
                <w:spacing w:val="-4"/>
                <w:sz w:val="20"/>
                <w:szCs w:val="20"/>
              </w:rPr>
              <w:t xml:space="preserve"> </w:t>
            </w:r>
            <w:r w:rsidRPr="0072676E">
              <w:rPr>
                <w:spacing w:val="-5"/>
                <w:sz w:val="20"/>
                <w:szCs w:val="20"/>
              </w:rPr>
              <w:t>SIA</w:t>
            </w:r>
          </w:p>
          <w:p w14:paraId="2B91D862" w14:textId="77777777" w:rsidR="00AC38C1" w:rsidRPr="0072676E" w:rsidRDefault="00AC38C1" w:rsidP="00445415">
            <w:pPr>
              <w:pStyle w:val="TableParagraph"/>
              <w:spacing w:before="4"/>
              <w:rPr>
                <w:sz w:val="20"/>
                <w:szCs w:val="20"/>
              </w:rPr>
            </w:pPr>
            <w:r w:rsidRPr="0072676E">
              <w:rPr>
                <w:spacing w:val="-2"/>
                <w:sz w:val="20"/>
                <w:szCs w:val="20"/>
              </w:rPr>
              <w:t>„RSAP”</w:t>
            </w:r>
          </w:p>
          <w:p w14:paraId="1526F202" w14:textId="77777777" w:rsidR="00AC38C1" w:rsidRPr="0072676E" w:rsidRDefault="00AC38C1" w:rsidP="00445415">
            <w:pPr>
              <w:pStyle w:val="TableParagraph"/>
              <w:spacing w:before="120"/>
              <w:ind w:right="269"/>
              <w:rPr>
                <w:sz w:val="20"/>
                <w:szCs w:val="20"/>
              </w:rPr>
            </w:pPr>
            <w:proofErr w:type="spellStart"/>
            <w:r w:rsidRPr="0072676E">
              <w:rPr>
                <w:sz w:val="20"/>
                <w:szCs w:val="20"/>
              </w:rPr>
              <w:t>MTender</w:t>
            </w:r>
            <w:proofErr w:type="spellEnd"/>
            <w:r w:rsidRPr="0072676E">
              <w:rPr>
                <w:spacing w:val="-6"/>
                <w:sz w:val="20"/>
                <w:szCs w:val="20"/>
              </w:rPr>
              <w:t xml:space="preserve"> </w:t>
            </w:r>
            <w:r w:rsidRPr="0072676E">
              <w:rPr>
                <w:sz w:val="20"/>
                <w:szCs w:val="20"/>
              </w:rPr>
              <w:t>(Aprobat</w:t>
            </w:r>
            <w:r w:rsidRPr="0072676E">
              <w:rPr>
                <w:spacing w:val="-5"/>
                <w:sz w:val="20"/>
                <w:szCs w:val="20"/>
              </w:rPr>
              <w:t xml:space="preserve"> </w:t>
            </w:r>
            <w:r w:rsidRPr="0072676E">
              <w:rPr>
                <w:sz w:val="20"/>
                <w:szCs w:val="20"/>
              </w:rPr>
              <w:t>Ordinul</w:t>
            </w:r>
            <w:r w:rsidRPr="0072676E">
              <w:rPr>
                <w:spacing w:val="-8"/>
                <w:sz w:val="20"/>
                <w:szCs w:val="20"/>
              </w:rPr>
              <w:t xml:space="preserve"> </w:t>
            </w:r>
            <w:r w:rsidRPr="0072676E">
              <w:rPr>
                <w:sz w:val="20"/>
                <w:szCs w:val="20"/>
              </w:rPr>
              <w:t>MF</w:t>
            </w:r>
            <w:r w:rsidRPr="0072676E">
              <w:rPr>
                <w:spacing w:val="-6"/>
                <w:sz w:val="20"/>
                <w:szCs w:val="20"/>
              </w:rPr>
              <w:t xml:space="preserve"> </w:t>
            </w:r>
            <w:r w:rsidRPr="0072676E">
              <w:rPr>
                <w:sz w:val="20"/>
                <w:szCs w:val="20"/>
              </w:rPr>
              <w:t>nr.</w:t>
            </w:r>
            <w:r w:rsidRPr="0072676E">
              <w:rPr>
                <w:spacing w:val="-9"/>
                <w:sz w:val="20"/>
                <w:szCs w:val="20"/>
              </w:rPr>
              <w:t xml:space="preserve"> </w:t>
            </w:r>
            <w:r w:rsidRPr="0072676E">
              <w:rPr>
                <w:sz w:val="20"/>
                <w:szCs w:val="20"/>
              </w:rPr>
              <w:t>145</w:t>
            </w:r>
            <w:r w:rsidRPr="0072676E">
              <w:rPr>
                <w:spacing w:val="-6"/>
                <w:sz w:val="20"/>
                <w:szCs w:val="20"/>
              </w:rPr>
              <w:t xml:space="preserve"> </w:t>
            </w:r>
            <w:r w:rsidRPr="0072676E">
              <w:rPr>
                <w:sz w:val="20"/>
                <w:szCs w:val="20"/>
              </w:rPr>
              <w:t xml:space="preserve">din </w:t>
            </w:r>
            <w:r w:rsidRPr="0072676E">
              <w:rPr>
                <w:spacing w:val="-2"/>
                <w:sz w:val="20"/>
                <w:szCs w:val="20"/>
              </w:rPr>
              <w:t>24.11.2020)</w:t>
            </w:r>
          </w:p>
        </w:tc>
        <w:tc>
          <w:tcPr>
            <w:tcW w:w="1558" w:type="dxa"/>
            <w:shd w:val="clear" w:color="auto" w:fill="auto"/>
          </w:tcPr>
          <w:p w14:paraId="121EF85E" w14:textId="77777777" w:rsidR="00AC38C1" w:rsidRPr="0072676E" w:rsidRDefault="00AC38C1" w:rsidP="00445415">
            <w:pPr>
              <w:pStyle w:val="TableParagraph"/>
              <w:spacing w:before="120"/>
              <w:ind w:left="105"/>
              <w:rPr>
                <w:sz w:val="20"/>
                <w:szCs w:val="20"/>
              </w:rPr>
            </w:pPr>
            <w:r w:rsidRPr="0072676E">
              <w:rPr>
                <w:spacing w:val="-2"/>
                <w:sz w:val="20"/>
                <w:szCs w:val="20"/>
              </w:rPr>
              <w:t>Obligatoriu</w:t>
            </w:r>
          </w:p>
          <w:p w14:paraId="492AE61F" w14:textId="77777777" w:rsidR="00AC38C1" w:rsidRPr="0072676E" w:rsidRDefault="00AC38C1" w:rsidP="00445415">
            <w:pPr>
              <w:pStyle w:val="TableParagraph"/>
              <w:spacing w:before="120"/>
              <w:ind w:left="105"/>
              <w:rPr>
                <w:spacing w:val="-2"/>
                <w:sz w:val="20"/>
                <w:szCs w:val="20"/>
              </w:rPr>
            </w:pPr>
            <w:r w:rsidRPr="0072676E">
              <w:rPr>
                <w:sz w:val="20"/>
                <w:szCs w:val="20"/>
              </w:rPr>
              <w:t>(va</w:t>
            </w:r>
            <w:r w:rsidRPr="0072676E">
              <w:rPr>
                <w:spacing w:val="-5"/>
                <w:sz w:val="20"/>
                <w:szCs w:val="20"/>
              </w:rPr>
              <w:t xml:space="preserve"> </w:t>
            </w:r>
            <w:r w:rsidRPr="0072676E">
              <w:rPr>
                <w:sz w:val="20"/>
                <w:szCs w:val="20"/>
              </w:rPr>
              <w:t>fi</w:t>
            </w:r>
            <w:r w:rsidRPr="0072676E">
              <w:rPr>
                <w:spacing w:val="-2"/>
                <w:sz w:val="20"/>
                <w:szCs w:val="20"/>
              </w:rPr>
              <w:t xml:space="preserve"> </w:t>
            </w:r>
            <w:r w:rsidRPr="0072676E">
              <w:rPr>
                <w:sz w:val="20"/>
                <w:szCs w:val="20"/>
              </w:rPr>
              <w:t>prezentat</w:t>
            </w:r>
            <w:r w:rsidRPr="0072676E">
              <w:rPr>
                <w:spacing w:val="-2"/>
                <w:sz w:val="20"/>
                <w:szCs w:val="20"/>
              </w:rPr>
              <w:t xml:space="preserve"> </w:t>
            </w:r>
            <w:r w:rsidRPr="0072676E">
              <w:rPr>
                <w:spacing w:val="-5"/>
                <w:sz w:val="20"/>
                <w:szCs w:val="20"/>
              </w:rPr>
              <w:t>de</w:t>
            </w:r>
            <w:r>
              <w:rPr>
                <w:spacing w:val="-5"/>
                <w:sz w:val="20"/>
                <w:szCs w:val="20"/>
              </w:rPr>
              <w:t xml:space="preserve"> </w:t>
            </w:r>
            <w:r w:rsidRPr="0072676E">
              <w:rPr>
                <w:sz w:val="20"/>
                <w:szCs w:val="20"/>
              </w:rPr>
              <w:t>către</w:t>
            </w:r>
            <w:r w:rsidRPr="0072676E">
              <w:rPr>
                <w:spacing w:val="-14"/>
                <w:sz w:val="20"/>
                <w:szCs w:val="20"/>
              </w:rPr>
              <w:t xml:space="preserve"> </w:t>
            </w:r>
            <w:r w:rsidRPr="0072676E">
              <w:rPr>
                <w:sz w:val="20"/>
                <w:szCs w:val="20"/>
              </w:rPr>
              <w:t xml:space="preserve">ofertantul </w:t>
            </w:r>
            <w:proofErr w:type="spellStart"/>
            <w:r w:rsidRPr="0072676E">
              <w:rPr>
                <w:spacing w:val="-2"/>
                <w:sz w:val="20"/>
                <w:szCs w:val="20"/>
              </w:rPr>
              <w:t>cîștigător</w:t>
            </w:r>
            <w:proofErr w:type="spellEnd"/>
            <w:r w:rsidRPr="0072676E">
              <w:rPr>
                <w:spacing w:val="-2"/>
                <w:sz w:val="20"/>
                <w:szCs w:val="20"/>
              </w:rPr>
              <w:t>)</w:t>
            </w:r>
          </w:p>
        </w:tc>
      </w:tr>
      <w:tr w:rsidR="00AC38C1" w:rsidRPr="009516C7" w14:paraId="2ED05C77" w14:textId="77777777" w:rsidTr="00445415">
        <w:tc>
          <w:tcPr>
            <w:tcW w:w="9486" w:type="dxa"/>
            <w:gridSpan w:val="4"/>
            <w:shd w:val="clear" w:color="auto" w:fill="auto"/>
          </w:tcPr>
          <w:p w14:paraId="3FF3A4F0" w14:textId="77777777" w:rsidR="00AC38C1" w:rsidRPr="0072676E" w:rsidRDefault="00AC38C1" w:rsidP="00445415">
            <w:pPr>
              <w:pStyle w:val="TableParagraph"/>
              <w:spacing w:before="117" w:line="244" w:lineRule="auto"/>
              <w:ind w:right="96"/>
              <w:jc w:val="both"/>
              <w:rPr>
                <w:i/>
                <w:sz w:val="20"/>
                <w:szCs w:val="20"/>
              </w:rPr>
            </w:pPr>
            <w:r w:rsidRPr="0072676E">
              <w:rPr>
                <w:b/>
                <w:w w:val="105"/>
                <w:sz w:val="20"/>
                <w:szCs w:val="20"/>
              </w:rPr>
              <w:t xml:space="preserve">Notă: </w:t>
            </w:r>
            <w:r w:rsidRPr="0072676E">
              <w:rPr>
                <w:i/>
                <w:color w:val="FF0000"/>
                <w:w w:val="105"/>
                <w:sz w:val="20"/>
                <w:szCs w:val="20"/>
              </w:rPr>
              <w:t xml:space="preserve">Toate documentele se completează fără nici o modificare sau abatere de la formulare, spațiile goale vor fi completate cu informația solicitată. Completarea defectuoasă a formularelor atrage </w:t>
            </w:r>
            <w:r w:rsidRPr="0072676E">
              <w:rPr>
                <w:i/>
                <w:color w:val="FF0000"/>
                <w:sz w:val="20"/>
                <w:szCs w:val="20"/>
              </w:rPr>
              <w:t>respingerea</w:t>
            </w:r>
            <w:r w:rsidRPr="0072676E">
              <w:rPr>
                <w:color w:val="FF0000"/>
                <w:spacing w:val="-14"/>
                <w:sz w:val="20"/>
                <w:szCs w:val="20"/>
              </w:rPr>
              <w:t xml:space="preserve"> </w:t>
            </w:r>
            <w:r w:rsidRPr="0072676E">
              <w:rPr>
                <w:i/>
                <w:color w:val="FF0000"/>
                <w:sz w:val="20"/>
                <w:szCs w:val="20"/>
              </w:rPr>
              <w:t>ofertei.</w:t>
            </w:r>
          </w:p>
          <w:p w14:paraId="010B6FE5" w14:textId="77777777" w:rsidR="00AC38C1" w:rsidRPr="0072676E" w:rsidRDefault="00AC38C1" w:rsidP="00445415">
            <w:pPr>
              <w:pStyle w:val="TableParagraph"/>
              <w:spacing w:before="120"/>
              <w:ind w:left="105"/>
              <w:rPr>
                <w:spacing w:val="-2"/>
                <w:sz w:val="20"/>
                <w:szCs w:val="20"/>
              </w:rPr>
            </w:pPr>
            <w:r w:rsidRPr="0072676E">
              <w:rPr>
                <w:i/>
                <w:color w:val="FF0000"/>
                <w:w w:val="105"/>
                <w:sz w:val="20"/>
                <w:szCs w:val="20"/>
              </w:rPr>
              <w:t>Toate</w:t>
            </w:r>
            <w:r w:rsidRPr="0072676E">
              <w:rPr>
                <w:i/>
                <w:color w:val="FF0000"/>
                <w:spacing w:val="-15"/>
                <w:w w:val="105"/>
                <w:sz w:val="20"/>
                <w:szCs w:val="20"/>
              </w:rPr>
              <w:t xml:space="preserve"> </w:t>
            </w:r>
            <w:r w:rsidRPr="0072676E">
              <w:rPr>
                <w:i/>
                <w:color w:val="FF0000"/>
                <w:w w:val="105"/>
                <w:sz w:val="20"/>
                <w:szCs w:val="20"/>
              </w:rPr>
              <w:t>documentele</w:t>
            </w:r>
            <w:r w:rsidRPr="0072676E">
              <w:rPr>
                <w:i/>
                <w:color w:val="FF0000"/>
                <w:spacing w:val="-14"/>
                <w:w w:val="105"/>
                <w:sz w:val="20"/>
                <w:szCs w:val="20"/>
              </w:rPr>
              <w:t xml:space="preserve"> </w:t>
            </w:r>
            <w:r w:rsidRPr="0072676E">
              <w:rPr>
                <w:i/>
                <w:color w:val="FF0000"/>
                <w:w w:val="105"/>
                <w:sz w:val="20"/>
                <w:szCs w:val="20"/>
              </w:rPr>
              <w:t>vor</w:t>
            </w:r>
            <w:r w:rsidRPr="0072676E">
              <w:rPr>
                <w:i/>
                <w:color w:val="FF0000"/>
                <w:spacing w:val="-15"/>
                <w:w w:val="105"/>
                <w:sz w:val="20"/>
                <w:szCs w:val="20"/>
              </w:rPr>
              <w:t xml:space="preserve"> </w:t>
            </w:r>
            <w:r w:rsidRPr="0072676E">
              <w:rPr>
                <w:i/>
                <w:color w:val="FF0000"/>
                <w:w w:val="105"/>
                <w:sz w:val="20"/>
                <w:szCs w:val="20"/>
              </w:rPr>
              <w:t>fi</w:t>
            </w:r>
            <w:r w:rsidRPr="0072676E">
              <w:rPr>
                <w:i/>
                <w:color w:val="FF0000"/>
                <w:spacing w:val="-14"/>
                <w:w w:val="105"/>
                <w:sz w:val="20"/>
                <w:szCs w:val="20"/>
              </w:rPr>
              <w:t xml:space="preserve"> </w:t>
            </w:r>
            <w:r w:rsidRPr="0072676E">
              <w:rPr>
                <w:i/>
                <w:color w:val="FF0000"/>
                <w:w w:val="105"/>
                <w:sz w:val="20"/>
                <w:szCs w:val="20"/>
              </w:rPr>
              <w:t>semnate</w:t>
            </w:r>
            <w:r w:rsidRPr="0072676E">
              <w:rPr>
                <w:i/>
                <w:color w:val="FF0000"/>
                <w:spacing w:val="-12"/>
                <w:w w:val="105"/>
                <w:sz w:val="20"/>
                <w:szCs w:val="20"/>
              </w:rPr>
              <w:t xml:space="preserve"> </w:t>
            </w:r>
            <w:r w:rsidRPr="0072676E">
              <w:rPr>
                <w:i/>
                <w:color w:val="FF0000"/>
                <w:w w:val="105"/>
                <w:sz w:val="20"/>
                <w:szCs w:val="20"/>
              </w:rPr>
              <w:t>în</w:t>
            </w:r>
            <w:r w:rsidRPr="0072676E">
              <w:rPr>
                <w:i/>
                <w:color w:val="FF0000"/>
                <w:spacing w:val="-15"/>
                <w:w w:val="105"/>
                <w:sz w:val="20"/>
                <w:szCs w:val="20"/>
              </w:rPr>
              <w:t xml:space="preserve"> </w:t>
            </w:r>
            <w:r w:rsidRPr="0072676E">
              <w:rPr>
                <w:i/>
                <w:color w:val="FF0000"/>
                <w:w w:val="105"/>
                <w:sz w:val="20"/>
                <w:szCs w:val="20"/>
              </w:rPr>
              <w:t>format</w:t>
            </w:r>
            <w:r w:rsidRPr="0072676E">
              <w:rPr>
                <w:i/>
                <w:color w:val="FF0000"/>
                <w:spacing w:val="-14"/>
                <w:w w:val="105"/>
                <w:sz w:val="20"/>
                <w:szCs w:val="20"/>
              </w:rPr>
              <w:t xml:space="preserve"> </w:t>
            </w:r>
            <w:r w:rsidRPr="0072676E">
              <w:rPr>
                <w:i/>
                <w:color w:val="FF0000"/>
                <w:w w:val="105"/>
                <w:sz w:val="20"/>
                <w:szCs w:val="20"/>
              </w:rPr>
              <w:t>electronic,</w:t>
            </w:r>
            <w:r w:rsidRPr="0072676E">
              <w:rPr>
                <w:i/>
                <w:color w:val="FF0000"/>
                <w:spacing w:val="-15"/>
                <w:w w:val="105"/>
                <w:sz w:val="20"/>
                <w:szCs w:val="20"/>
              </w:rPr>
              <w:t xml:space="preserve"> </w:t>
            </w:r>
            <w:r w:rsidRPr="0072676E">
              <w:rPr>
                <w:i/>
                <w:color w:val="FF0000"/>
                <w:w w:val="105"/>
                <w:sz w:val="20"/>
                <w:szCs w:val="20"/>
              </w:rPr>
              <w:t>de</w:t>
            </w:r>
            <w:r w:rsidRPr="0072676E">
              <w:rPr>
                <w:i/>
                <w:color w:val="FF0000"/>
                <w:spacing w:val="-14"/>
                <w:w w:val="105"/>
                <w:sz w:val="20"/>
                <w:szCs w:val="20"/>
              </w:rPr>
              <w:t xml:space="preserve"> </w:t>
            </w:r>
            <w:r w:rsidRPr="0072676E">
              <w:rPr>
                <w:i/>
                <w:color w:val="FF0000"/>
                <w:w w:val="105"/>
                <w:sz w:val="20"/>
                <w:szCs w:val="20"/>
              </w:rPr>
              <w:t>către</w:t>
            </w:r>
            <w:r w:rsidRPr="0072676E">
              <w:rPr>
                <w:i/>
                <w:color w:val="FF0000"/>
                <w:spacing w:val="-15"/>
                <w:w w:val="105"/>
                <w:sz w:val="20"/>
                <w:szCs w:val="20"/>
              </w:rPr>
              <w:t xml:space="preserve"> </w:t>
            </w:r>
            <w:r w:rsidRPr="0072676E">
              <w:rPr>
                <w:i/>
                <w:color w:val="FF0000"/>
                <w:w w:val="105"/>
                <w:sz w:val="20"/>
                <w:szCs w:val="20"/>
              </w:rPr>
              <w:t>administratorul</w:t>
            </w:r>
            <w:r w:rsidRPr="0072676E">
              <w:rPr>
                <w:i/>
                <w:color w:val="FF0000"/>
                <w:spacing w:val="-14"/>
                <w:w w:val="105"/>
                <w:sz w:val="20"/>
                <w:szCs w:val="20"/>
              </w:rPr>
              <w:t xml:space="preserve"> </w:t>
            </w:r>
            <w:r w:rsidRPr="0072676E">
              <w:rPr>
                <w:i/>
                <w:color w:val="FF0000"/>
                <w:w w:val="105"/>
                <w:sz w:val="20"/>
                <w:szCs w:val="20"/>
              </w:rPr>
              <w:t>companiei</w:t>
            </w:r>
            <w:r w:rsidRPr="0072676E">
              <w:rPr>
                <w:color w:val="FF0000"/>
                <w:spacing w:val="-14"/>
                <w:w w:val="105"/>
                <w:sz w:val="20"/>
                <w:szCs w:val="20"/>
              </w:rPr>
              <w:t xml:space="preserve"> </w:t>
            </w:r>
            <w:r w:rsidRPr="0072676E">
              <w:rPr>
                <w:i/>
                <w:color w:val="FF0000"/>
                <w:w w:val="105"/>
                <w:sz w:val="20"/>
                <w:szCs w:val="20"/>
              </w:rPr>
              <w:t>indicat</w:t>
            </w:r>
            <w:r w:rsidRPr="0072676E">
              <w:rPr>
                <w:color w:val="FF0000"/>
                <w:spacing w:val="35"/>
                <w:w w:val="105"/>
                <w:sz w:val="20"/>
                <w:szCs w:val="20"/>
              </w:rPr>
              <w:t xml:space="preserve"> </w:t>
            </w:r>
            <w:r w:rsidRPr="0072676E">
              <w:rPr>
                <w:i/>
                <w:color w:val="FF0000"/>
                <w:w w:val="105"/>
                <w:sz w:val="20"/>
                <w:szCs w:val="20"/>
              </w:rPr>
              <w:t xml:space="preserve">în Extrasul Registrului de Stat al persoanelor juridice sau de către persoana împuternicită, atât și în cazul delegării sau împuternicirii persoanei, la ofertă se anexează actul/documentul de </w:t>
            </w:r>
            <w:r w:rsidRPr="0072676E">
              <w:rPr>
                <w:i/>
                <w:color w:val="FF0000"/>
                <w:spacing w:val="-2"/>
                <w:w w:val="105"/>
                <w:sz w:val="20"/>
                <w:szCs w:val="20"/>
              </w:rPr>
              <w:t>împuternicire</w:t>
            </w:r>
          </w:p>
        </w:tc>
      </w:tr>
    </w:tbl>
    <w:p w14:paraId="0A780485" w14:textId="77777777" w:rsidR="00AC38C1" w:rsidRDefault="00AC38C1" w:rsidP="00AC38C1">
      <w:pPr>
        <w:pStyle w:val="Listparagraf"/>
        <w:widowControl w:val="0"/>
        <w:numPr>
          <w:ilvl w:val="0"/>
          <w:numId w:val="36"/>
        </w:numPr>
        <w:tabs>
          <w:tab w:val="clear" w:pos="1134"/>
        </w:tabs>
        <w:autoSpaceDE w:val="0"/>
        <w:autoSpaceDN w:val="0"/>
        <w:spacing w:before="123" w:line="252" w:lineRule="exact"/>
        <w:ind w:left="426" w:hanging="426"/>
        <w:jc w:val="left"/>
      </w:pPr>
      <w:proofErr w:type="spellStart"/>
      <w:r w:rsidRPr="00C968D8">
        <w:rPr>
          <w:b/>
        </w:rPr>
        <w:t>Garanția</w:t>
      </w:r>
      <w:proofErr w:type="spellEnd"/>
      <w:r w:rsidRPr="00C968D8">
        <w:rPr>
          <w:b/>
          <w:spacing w:val="-2"/>
        </w:rPr>
        <w:t xml:space="preserve"> </w:t>
      </w:r>
      <w:proofErr w:type="spellStart"/>
      <w:r w:rsidRPr="00C968D8">
        <w:rPr>
          <w:b/>
        </w:rPr>
        <w:t>pentru</w:t>
      </w:r>
      <w:proofErr w:type="spellEnd"/>
      <w:r w:rsidRPr="00C968D8">
        <w:rPr>
          <w:b/>
          <w:spacing w:val="-4"/>
        </w:rPr>
        <w:t xml:space="preserve"> </w:t>
      </w:r>
      <w:proofErr w:type="spellStart"/>
      <w:proofErr w:type="gramStart"/>
      <w:r w:rsidRPr="00C968D8">
        <w:rPr>
          <w:b/>
        </w:rPr>
        <w:t>ofertă</w:t>
      </w:r>
      <w:proofErr w:type="spellEnd"/>
      <w:r w:rsidRPr="00C968D8">
        <w:rPr>
          <w:b/>
        </w:rPr>
        <w:t>,</w:t>
      </w:r>
      <w:r w:rsidRPr="00C968D8">
        <w:rPr>
          <w:b/>
          <w:spacing w:val="-3"/>
        </w:rPr>
        <w:t xml:space="preserve">   </w:t>
      </w:r>
      <w:proofErr w:type="spellStart"/>
      <w:proofErr w:type="gramEnd"/>
      <w:r w:rsidRPr="00C968D8">
        <w:rPr>
          <w:i/>
        </w:rPr>
        <w:t>Oferta</w:t>
      </w:r>
      <w:proofErr w:type="spellEnd"/>
      <w:r w:rsidRPr="00C968D8">
        <w:rPr>
          <w:i/>
          <w:spacing w:val="-3"/>
        </w:rPr>
        <w:t xml:space="preserve"> </w:t>
      </w:r>
      <w:proofErr w:type="spellStart"/>
      <w:r w:rsidRPr="00C968D8">
        <w:rPr>
          <w:i/>
        </w:rPr>
        <w:t>va</w:t>
      </w:r>
      <w:proofErr w:type="spellEnd"/>
      <w:r w:rsidRPr="00C968D8">
        <w:rPr>
          <w:i/>
          <w:spacing w:val="-4"/>
        </w:rPr>
        <w:t xml:space="preserve"> </w:t>
      </w:r>
      <w:r w:rsidRPr="00C968D8">
        <w:rPr>
          <w:i/>
        </w:rPr>
        <w:t>fi</w:t>
      </w:r>
      <w:r w:rsidRPr="00C968D8">
        <w:rPr>
          <w:i/>
          <w:spacing w:val="-2"/>
        </w:rPr>
        <w:t xml:space="preserve"> </w:t>
      </w:r>
      <w:proofErr w:type="spellStart"/>
      <w:r w:rsidRPr="00C968D8">
        <w:rPr>
          <w:i/>
        </w:rPr>
        <w:t>însoţită</w:t>
      </w:r>
      <w:proofErr w:type="spellEnd"/>
      <w:r w:rsidRPr="00C968D8">
        <w:rPr>
          <w:i/>
          <w:spacing w:val="-3"/>
        </w:rPr>
        <w:t xml:space="preserve"> </w:t>
      </w:r>
      <w:r w:rsidRPr="00C968D8">
        <w:rPr>
          <w:i/>
        </w:rPr>
        <w:t>de</w:t>
      </w:r>
      <w:r w:rsidRPr="00C968D8">
        <w:rPr>
          <w:i/>
          <w:spacing w:val="-5"/>
        </w:rPr>
        <w:t xml:space="preserve"> </w:t>
      </w:r>
      <w:r w:rsidRPr="00C968D8">
        <w:rPr>
          <w:i/>
        </w:rPr>
        <w:t>o</w:t>
      </w:r>
      <w:r w:rsidRPr="00C968D8">
        <w:rPr>
          <w:i/>
          <w:spacing w:val="-3"/>
        </w:rPr>
        <w:t xml:space="preserve"> </w:t>
      </w:r>
      <w:proofErr w:type="spellStart"/>
      <w:r w:rsidRPr="00C968D8">
        <w:rPr>
          <w:i/>
        </w:rPr>
        <w:t>Scrisoare</w:t>
      </w:r>
      <w:proofErr w:type="spellEnd"/>
      <w:r w:rsidRPr="00C968D8">
        <w:rPr>
          <w:i/>
          <w:spacing w:val="-3"/>
        </w:rPr>
        <w:t xml:space="preserve"> </w:t>
      </w:r>
      <w:r w:rsidRPr="00C968D8">
        <w:rPr>
          <w:i/>
        </w:rPr>
        <w:t>de</w:t>
      </w:r>
      <w:r w:rsidRPr="00C968D8">
        <w:rPr>
          <w:i/>
          <w:spacing w:val="-5"/>
        </w:rPr>
        <w:t xml:space="preserve"> </w:t>
      </w:r>
      <w:proofErr w:type="spellStart"/>
      <w:r w:rsidRPr="00C968D8">
        <w:rPr>
          <w:i/>
        </w:rPr>
        <w:t>garanţie</w:t>
      </w:r>
      <w:proofErr w:type="spellEnd"/>
      <w:r w:rsidRPr="00C968D8">
        <w:rPr>
          <w:i/>
          <w:spacing w:val="-3"/>
        </w:rPr>
        <w:t xml:space="preserve"> </w:t>
      </w:r>
      <w:proofErr w:type="spellStart"/>
      <w:r w:rsidRPr="00C968D8">
        <w:rPr>
          <w:i/>
        </w:rPr>
        <w:t>bancară</w:t>
      </w:r>
      <w:proofErr w:type="spellEnd"/>
      <w:r w:rsidRPr="00C968D8">
        <w:rPr>
          <w:i/>
        </w:rPr>
        <w:t>.</w:t>
      </w:r>
      <w:r w:rsidRPr="00C968D8">
        <w:rPr>
          <w:i/>
          <w:spacing w:val="-6"/>
        </w:rPr>
        <w:t xml:space="preserve"> </w:t>
      </w:r>
      <w:r w:rsidRPr="00C968D8">
        <w:rPr>
          <w:i/>
        </w:rPr>
        <w:t>(</w:t>
      </w:r>
      <w:proofErr w:type="spellStart"/>
      <w:r w:rsidRPr="00935D09">
        <w:t>Anexa</w:t>
      </w:r>
      <w:proofErr w:type="spellEnd"/>
      <w:r w:rsidRPr="00C968D8">
        <w:rPr>
          <w:spacing w:val="-3"/>
        </w:rPr>
        <w:t xml:space="preserve"> </w:t>
      </w:r>
      <w:r w:rsidRPr="00935D09">
        <w:t>nr.9),</w:t>
      </w:r>
      <w:r w:rsidRPr="00C968D8">
        <w:rPr>
          <w:spacing w:val="-6"/>
        </w:rPr>
        <w:t xml:space="preserve"> </w:t>
      </w:r>
      <w:r w:rsidRPr="00C968D8">
        <w:rPr>
          <w:spacing w:val="-5"/>
        </w:rPr>
        <w:t>din</w:t>
      </w:r>
      <w:r>
        <w:t xml:space="preserve"> </w:t>
      </w:r>
      <w:proofErr w:type="spellStart"/>
      <w:r w:rsidRPr="00935D09">
        <w:t>documentația</w:t>
      </w:r>
      <w:proofErr w:type="spellEnd"/>
      <w:r w:rsidRPr="00C968D8">
        <w:rPr>
          <w:spacing w:val="-4"/>
        </w:rPr>
        <w:t xml:space="preserve"> </w:t>
      </w:r>
      <w:r w:rsidRPr="00935D09">
        <w:t>standard</w:t>
      </w:r>
      <w:r w:rsidRPr="00C968D8">
        <w:rPr>
          <w:spacing w:val="-2"/>
        </w:rPr>
        <w:t xml:space="preserve"> </w:t>
      </w:r>
      <w:proofErr w:type="spellStart"/>
      <w:r w:rsidRPr="00935D09">
        <w:t>aprobată</w:t>
      </w:r>
      <w:proofErr w:type="spellEnd"/>
      <w:r w:rsidRPr="00C968D8">
        <w:rPr>
          <w:spacing w:val="-4"/>
        </w:rPr>
        <w:t xml:space="preserve"> </w:t>
      </w:r>
      <w:proofErr w:type="spellStart"/>
      <w:r w:rsidRPr="00935D09">
        <w:t>prin</w:t>
      </w:r>
      <w:proofErr w:type="spellEnd"/>
      <w:r w:rsidRPr="00C968D8">
        <w:rPr>
          <w:spacing w:val="-2"/>
        </w:rPr>
        <w:t xml:space="preserve"> </w:t>
      </w:r>
      <w:proofErr w:type="spellStart"/>
      <w:r w:rsidRPr="00935D09">
        <w:t>ordinul</w:t>
      </w:r>
      <w:proofErr w:type="spellEnd"/>
      <w:r w:rsidRPr="00C968D8">
        <w:rPr>
          <w:spacing w:val="-4"/>
        </w:rPr>
        <w:t xml:space="preserve"> </w:t>
      </w:r>
      <w:r w:rsidRPr="00935D09">
        <w:t>MF</w:t>
      </w:r>
      <w:r w:rsidRPr="00C968D8">
        <w:rPr>
          <w:spacing w:val="-2"/>
        </w:rPr>
        <w:t xml:space="preserve"> </w:t>
      </w:r>
      <w:r w:rsidRPr="00935D09">
        <w:t>nr.69</w:t>
      </w:r>
      <w:r w:rsidRPr="00C968D8">
        <w:rPr>
          <w:spacing w:val="-5"/>
        </w:rPr>
        <w:t xml:space="preserve"> </w:t>
      </w:r>
      <w:r w:rsidRPr="00935D09">
        <w:t>din</w:t>
      </w:r>
      <w:r w:rsidRPr="00C968D8">
        <w:rPr>
          <w:spacing w:val="-2"/>
        </w:rPr>
        <w:t xml:space="preserve"> </w:t>
      </w:r>
      <w:r w:rsidRPr="00935D09">
        <w:t>07.05.2021</w:t>
      </w:r>
      <w:r w:rsidRPr="00C968D8">
        <w:rPr>
          <w:spacing w:val="-5"/>
        </w:rPr>
        <w:t xml:space="preserve"> </w:t>
      </w:r>
      <w:r w:rsidRPr="00935D09">
        <w:t>cu</w:t>
      </w:r>
      <w:r w:rsidRPr="00C968D8">
        <w:rPr>
          <w:spacing w:val="-2"/>
        </w:rPr>
        <w:t xml:space="preserve"> </w:t>
      </w:r>
      <w:proofErr w:type="spellStart"/>
      <w:r w:rsidRPr="00935D09">
        <w:t>semnătura</w:t>
      </w:r>
      <w:proofErr w:type="spellEnd"/>
      <w:r w:rsidRPr="00C968D8">
        <w:rPr>
          <w:spacing w:val="-2"/>
        </w:rPr>
        <w:t xml:space="preserve"> </w:t>
      </w:r>
      <w:proofErr w:type="spellStart"/>
      <w:r w:rsidRPr="00935D09">
        <w:t>electronică</w:t>
      </w:r>
      <w:proofErr w:type="spellEnd"/>
      <w:r w:rsidRPr="00935D09">
        <w:t xml:space="preserve"> </w:t>
      </w:r>
    </w:p>
    <w:p w14:paraId="395225A4" w14:textId="77777777" w:rsidR="00AC38C1" w:rsidRPr="00C968D8" w:rsidRDefault="00AC38C1" w:rsidP="00AC38C1">
      <w:pPr>
        <w:pStyle w:val="Listparagraf"/>
        <w:spacing w:before="123" w:line="252" w:lineRule="exact"/>
        <w:ind w:left="426" w:firstLine="0"/>
        <w:jc w:val="center"/>
        <w:rPr>
          <w:b/>
          <w:i/>
          <w:u w:val="single"/>
        </w:rPr>
      </w:pPr>
      <w:r w:rsidRPr="00C968D8">
        <w:rPr>
          <w:b/>
          <w:i/>
          <w:u w:val="single"/>
        </w:rPr>
        <w:t>Sau</w:t>
      </w:r>
    </w:p>
    <w:p w14:paraId="1F7AD311" w14:textId="77777777" w:rsidR="00AC38C1" w:rsidRPr="002845EA" w:rsidRDefault="00AC38C1" w:rsidP="00AC38C1">
      <w:pPr>
        <w:pStyle w:val="Listparagraf"/>
        <w:spacing w:before="123" w:line="252" w:lineRule="exact"/>
        <w:ind w:left="426" w:firstLine="0"/>
      </w:pPr>
      <w:r w:rsidRPr="00C968D8">
        <w:rPr>
          <w:b/>
          <w:i/>
        </w:rPr>
        <w:t xml:space="preserve"> </w:t>
      </w:r>
      <w:proofErr w:type="spellStart"/>
      <w:r w:rsidRPr="00C968D8">
        <w:rPr>
          <w:i/>
        </w:rPr>
        <w:t>Garanţia</w:t>
      </w:r>
      <w:proofErr w:type="spellEnd"/>
      <w:r w:rsidRPr="00C968D8">
        <w:rPr>
          <w:i/>
        </w:rPr>
        <w:t xml:space="preserve"> </w:t>
      </w:r>
      <w:proofErr w:type="spellStart"/>
      <w:r w:rsidRPr="00C968D8">
        <w:rPr>
          <w:i/>
        </w:rPr>
        <w:t>pentru</w:t>
      </w:r>
      <w:proofErr w:type="spellEnd"/>
      <w:r w:rsidRPr="00C968D8">
        <w:rPr>
          <w:i/>
        </w:rPr>
        <w:t xml:space="preserve"> </w:t>
      </w:r>
      <w:proofErr w:type="spellStart"/>
      <w:r w:rsidRPr="00C968D8">
        <w:rPr>
          <w:i/>
        </w:rPr>
        <w:t>ofertă</w:t>
      </w:r>
      <w:proofErr w:type="spellEnd"/>
      <w:r w:rsidRPr="00C968D8">
        <w:rPr>
          <w:i/>
        </w:rPr>
        <w:t xml:space="preserve"> </w:t>
      </w:r>
      <w:proofErr w:type="spellStart"/>
      <w:r w:rsidRPr="00C968D8">
        <w:rPr>
          <w:i/>
        </w:rPr>
        <w:t>prin</w:t>
      </w:r>
      <w:proofErr w:type="spellEnd"/>
      <w:r w:rsidRPr="00C968D8">
        <w:rPr>
          <w:i/>
        </w:rPr>
        <w:t xml:space="preserve"> transfer la </w:t>
      </w:r>
      <w:proofErr w:type="spellStart"/>
      <w:r w:rsidRPr="00C968D8">
        <w:rPr>
          <w:i/>
        </w:rPr>
        <w:t>contul</w:t>
      </w:r>
      <w:proofErr w:type="spellEnd"/>
      <w:r w:rsidRPr="00C968D8">
        <w:rPr>
          <w:i/>
        </w:rPr>
        <w:t xml:space="preserve"> </w:t>
      </w:r>
      <w:proofErr w:type="spellStart"/>
      <w:r w:rsidRPr="00C968D8">
        <w:rPr>
          <w:i/>
        </w:rPr>
        <w:t>autorităţii</w:t>
      </w:r>
      <w:proofErr w:type="spellEnd"/>
      <w:r w:rsidRPr="00C968D8">
        <w:rPr>
          <w:i/>
        </w:rPr>
        <w:t xml:space="preserve"> </w:t>
      </w:r>
      <w:proofErr w:type="spellStart"/>
      <w:r w:rsidRPr="00C968D8">
        <w:rPr>
          <w:i/>
        </w:rPr>
        <w:t>contractante</w:t>
      </w:r>
      <w:proofErr w:type="spellEnd"/>
      <w:r w:rsidRPr="00C968D8">
        <w:rPr>
          <w:i/>
        </w:rPr>
        <w:t xml:space="preserve">, conform </w:t>
      </w:r>
      <w:proofErr w:type="spellStart"/>
      <w:r w:rsidRPr="00C968D8">
        <w:rPr>
          <w:i/>
        </w:rPr>
        <w:t>următoarelor</w:t>
      </w:r>
      <w:proofErr w:type="spellEnd"/>
      <w:r w:rsidRPr="00C968D8">
        <w:rPr>
          <w:i/>
        </w:rPr>
        <w:t xml:space="preserve"> date </w:t>
      </w:r>
      <w:proofErr w:type="spellStart"/>
      <w:r w:rsidRPr="00C968D8">
        <w:rPr>
          <w:i/>
          <w:spacing w:val="-2"/>
        </w:rPr>
        <w:t>bancare</w:t>
      </w:r>
      <w:proofErr w:type="spellEnd"/>
      <w:r w:rsidRPr="00C968D8">
        <w:rPr>
          <w:i/>
          <w:spacing w:val="-2"/>
        </w:rPr>
        <w:t>:</w:t>
      </w:r>
    </w:p>
    <w:p w14:paraId="46000419" w14:textId="77777777" w:rsidR="00AC38C1" w:rsidRPr="00C45707" w:rsidRDefault="00AC38C1" w:rsidP="00AC38C1">
      <w:pPr>
        <w:spacing w:line="364" w:lineRule="auto"/>
        <w:ind w:left="567" w:right="3216"/>
        <w:rPr>
          <w:i/>
          <w:sz w:val="20"/>
          <w:szCs w:val="20"/>
        </w:rPr>
      </w:pPr>
      <w:r w:rsidRPr="00C45707">
        <w:rPr>
          <w:i/>
          <w:sz w:val="20"/>
          <w:szCs w:val="20"/>
        </w:rPr>
        <w:t>Beneficiarul</w:t>
      </w:r>
      <w:r w:rsidRPr="00C45707">
        <w:rPr>
          <w:i/>
          <w:spacing w:val="-7"/>
          <w:sz w:val="20"/>
          <w:szCs w:val="20"/>
        </w:rPr>
        <w:t xml:space="preserve"> </w:t>
      </w:r>
      <w:r w:rsidRPr="00C45707">
        <w:rPr>
          <w:i/>
          <w:sz w:val="20"/>
          <w:szCs w:val="20"/>
        </w:rPr>
        <w:t>plăţii:MF-TR</w:t>
      </w:r>
      <w:r w:rsidRPr="00C45707">
        <w:rPr>
          <w:i/>
          <w:spacing w:val="-6"/>
          <w:sz w:val="20"/>
          <w:szCs w:val="20"/>
        </w:rPr>
        <w:t xml:space="preserve"> </w:t>
      </w:r>
      <w:r w:rsidRPr="00C45707">
        <w:rPr>
          <w:i/>
          <w:sz w:val="20"/>
          <w:szCs w:val="20"/>
        </w:rPr>
        <w:t>Centru</w:t>
      </w:r>
      <w:r w:rsidRPr="00C45707">
        <w:rPr>
          <w:i/>
          <w:spacing w:val="-5"/>
          <w:sz w:val="20"/>
          <w:szCs w:val="20"/>
        </w:rPr>
        <w:t xml:space="preserve"> </w:t>
      </w:r>
      <w:r w:rsidRPr="00C45707">
        <w:rPr>
          <w:i/>
          <w:sz w:val="20"/>
          <w:szCs w:val="20"/>
        </w:rPr>
        <w:t>Călărași,</w:t>
      </w:r>
      <w:r w:rsidRPr="00C45707">
        <w:rPr>
          <w:i/>
          <w:spacing w:val="-6"/>
          <w:sz w:val="20"/>
          <w:szCs w:val="20"/>
        </w:rPr>
        <w:t xml:space="preserve"> </w:t>
      </w:r>
      <w:r w:rsidRPr="00C45707">
        <w:rPr>
          <w:i/>
          <w:sz w:val="20"/>
          <w:szCs w:val="20"/>
        </w:rPr>
        <w:t>Consiliul</w:t>
      </w:r>
      <w:r w:rsidRPr="00C45707">
        <w:rPr>
          <w:i/>
          <w:spacing w:val="-7"/>
          <w:sz w:val="20"/>
          <w:szCs w:val="20"/>
        </w:rPr>
        <w:t xml:space="preserve"> </w:t>
      </w:r>
      <w:r w:rsidRPr="00C45707">
        <w:rPr>
          <w:i/>
          <w:sz w:val="20"/>
          <w:szCs w:val="20"/>
        </w:rPr>
        <w:t>raional</w:t>
      </w:r>
      <w:r w:rsidRPr="00C45707">
        <w:rPr>
          <w:i/>
          <w:spacing w:val="-7"/>
          <w:sz w:val="20"/>
          <w:szCs w:val="20"/>
        </w:rPr>
        <w:t xml:space="preserve"> </w:t>
      </w:r>
      <w:r w:rsidRPr="00C45707">
        <w:rPr>
          <w:i/>
          <w:sz w:val="20"/>
          <w:szCs w:val="20"/>
        </w:rPr>
        <w:t>Călărași Denumirea Băncii: MF-TR Centru Călărași</w:t>
      </w:r>
    </w:p>
    <w:p w14:paraId="09AA1385" w14:textId="77777777" w:rsidR="00AC38C1" w:rsidRPr="00315FFA" w:rsidRDefault="00AC38C1" w:rsidP="00AC38C1">
      <w:pPr>
        <w:ind w:left="567"/>
        <w:rPr>
          <w:i/>
          <w:sz w:val="20"/>
          <w:szCs w:val="20"/>
        </w:rPr>
      </w:pPr>
      <w:r w:rsidRPr="00315FFA">
        <w:rPr>
          <w:i/>
          <w:sz w:val="20"/>
          <w:szCs w:val="20"/>
        </w:rPr>
        <w:t>Codul</w:t>
      </w:r>
      <w:r w:rsidRPr="00315FFA">
        <w:rPr>
          <w:i/>
          <w:spacing w:val="-5"/>
          <w:sz w:val="20"/>
          <w:szCs w:val="20"/>
        </w:rPr>
        <w:t xml:space="preserve"> </w:t>
      </w:r>
      <w:r w:rsidRPr="00315FFA">
        <w:rPr>
          <w:i/>
          <w:sz w:val="20"/>
          <w:szCs w:val="20"/>
        </w:rPr>
        <w:t>fiscal:</w:t>
      </w:r>
      <w:r w:rsidRPr="00315FFA">
        <w:rPr>
          <w:i/>
          <w:spacing w:val="-4"/>
          <w:sz w:val="20"/>
          <w:szCs w:val="20"/>
        </w:rPr>
        <w:t xml:space="preserve"> </w:t>
      </w:r>
      <w:r w:rsidRPr="00315FFA">
        <w:rPr>
          <w:i/>
          <w:spacing w:val="-2"/>
          <w:sz w:val="20"/>
          <w:szCs w:val="20"/>
        </w:rPr>
        <w:t>1007601009886</w:t>
      </w:r>
    </w:p>
    <w:p w14:paraId="5CBB8006" w14:textId="77777777" w:rsidR="00AC38C1" w:rsidRDefault="00AC38C1" w:rsidP="00AC38C1">
      <w:pPr>
        <w:tabs>
          <w:tab w:val="left" w:pos="3686"/>
        </w:tabs>
        <w:spacing w:line="364" w:lineRule="auto"/>
        <w:ind w:left="567" w:right="6075"/>
        <w:rPr>
          <w:i/>
          <w:sz w:val="20"/>
          <w:szCs w:val="20"/>
        </w:rPr>
      </w:pPr>
      <w:r w:rsidRPr="00315FFA">
        <w:rPr>
          <w:i/>
          <w:sz w:val="20"/>
          <w:szCs w:val="20"/>
        </w:rPr>
        <w:t>IBAN:MD42TRPCDX518410A0074AA</w:t>
      </w:r>
    </w:p>
    <w:p w14:paraId="202B548D" w14:textId="77777777" w:rsidR="00AC38C1" w:rsidRPr="00315FFA" w:rsidRDefault="00AC38C1" w:rsidP="00AC38C1">
      <w:pPr>
        <w:tabs>
          <w:tab w:val="left" w:pos="3686"/>
        </w:tabs>
        <w:spacing w:line="364" w:lineRule="auto"/>
        <w:ind w:left="567" w:right="6075"/>
        <w:rPr>
          <w:i/>
          <w:sz w:val="20"/>
          <w:szCs w:val="20"/>
        </w:rPr>
      </w:pPr>
      <w:r w:rsidRPr="00315FFA">
        <w:rPr>
          <w:i/>
          <w:sz w:val="20"/>
          <w:szCs w:val="20"/>
        </w:rPr>
        <w:t>BIC: TREZMD2X</w:t>
      </w:r>
    </w:p>
    <w:p w14:paraId="39576E0E" w14:textId="77777777" w:rsidR="00AC38C1" w:rsidRPr="00315FFA" w:rsidRDefault="00AC38C1" w:rsidP="00AC38C1">
      <w:pPr>
        <w:ind w:left="567"/>
        <w:rPr>
          <w:i/>
          <w:sz w:val="20"/>
          <w:szCs w:val="20"/>
        </w:rPr>
      </w:pPr>
      <w:r w:rsidRPr="00315FFA">
        <w:rPr>
          <w:i/>
          <w:sz w:val="20"/>
          <w:szCs w:val="20"/>
        </w:rPr>
        <w:t>Trezoreria</w:t>
      </w:r>
      <w:r w:rsidRPr="00315FFA">
        <w:rPr>
          <w:i/>
          <w:spacing w:val="-5"/>
          <w:sz w:val="20"/>
          <w:szCs w:val="20"/>
        </w:rPr>
        <w:t xml:space="preserve"> </w:t>
      </w:r>
      <w:r w:rsidRPr="00315FFA">
        <w:rPr>
          <w:i/>
          <w:sz w:val="20"/>
          <w:szCs w:val="20"/>
        </w:rPr>
        <w:t>regională:</w:t>
      </w:r>
      <w:r w:rsidRPr="00315FFA">
        <w:rPr>
          <w:i/>
          <w:spacing w:val="-6"/>
          <w:sz w:val="20"/>
          <w:szCs w:val="20"/>
        </w:rPr>
        <w:t xml:space="preserve"> </w:t>
      </w:r>
      <w:r w:rsidRPr="00315FFA">
        <w:rPr>
          <w:i/>
          <w:sz w:val="20"/>
          <w:szCs w:val="20"/>
        </w:rPr>
        <w:t>MF</w:t>
      </w:r>
      <w:r w:rsidRPr="00315FFA">
        <w:rPr>
          <w:i/>
          <w:spacing w:val="-5"/>
          <w:sz w:val="20"/>
          <w:szCs w:val="20"/>
        </w:rPr>
        <w:t xml:space="preserve"> </w:t>
      </w:r>
      <w:r w:rsidRPr="00315FFA">
        <w:rPr>
          <w:i/>
          <w:sz w:val="20"/>
          <w:szCs w:val="20"/>
        </w:rPr>
        <w:t>TR</w:t>
      </w:r>
      <w:r w:rsidRPr="00315FFA">
        <w:rPr>
          <w:i/>
          <w:spacing w:val="-8"/>
          <w:sz w:val="20"/>
          <w:szCs w:val="20"/>
        </w:rPr>
        <w:t xml:space="preserve"> </w:t>
      </w:r>
      <w:r w:rsidRPr="00315FFA">
        <w:rPr>
          <w:i/>
          <w:sz w:val="20"/>
          <w:szCs w:val="20"/>
        </w:rPr>
        <w:t>Centru</w:t>
      </w:r>
      <w:r w:rsidRPr="00315FFA">
        <w:rPr>
          <w:i/>
          <w:spacing w:val="-4"/>
          <w:sz w:val="20"/>
          <w:szCs w:val="20"/>
        </w:rPr>
        <w:t xml:space="preserve"> </w:t>
      </w:r>
      <w:r w:rsidRPr="00315FFA">
        <w:rPr>
          <w:i/>
          <w:spacing w:val="-2"/>
          <w:sz w:val="20"/>
          <w:szCs w:val="20"/>
        </w:rPr>
        <w:t>Călărași</w:t>
      </w:r>
    </w:p>
    <w:p w14:paraId="6A25D7D7" w14:textId="77777777" w:rsidR="00AC38C1" w:rsidRPr="00935D09" w:rsidRDefault="00AC38C1" w:rsidP="00AC38C1">
      <w:pPr>
        <w:ind w:left="567"/>
        <w:rPr>
          <w:i/>
        </w:rPr>
      </w:pPr>
      <w:r w:rsidRPr="00935D09">
        <w:rPr>
          <w:i/>
        </w:rPr>
        <w:t>Cu</w:t>
      </w:r>
      <w:r w:rsidRPr="00935D09">
        <w:rPr>
          <w:i/>
          <w:spacing w:val="-4"/>
        </w:rPr>
        <w:t xml:space="preserve"> </w:t>
      </w:r>
      <w:r w:rsidRPr="00935D09">
        <w:rPr>
          <w:i/>
        </w:rPr>
        <w:t>nota:</w:t>
      </w:r>
      <w:r w:rsidRPr="00935D09">
        <w:rPr>
          <w:i/>
          <w:spacing w:val="-5"/>
        </w:rPr>
        <w:t xml:space="preserve"> </w:t>
      </w:r>
      <w:r w:rsidRPr="00935D09">
        <w:rPr>
          <w:i/>
        </w:rPr>
        <w:t>“</w:t>
      </w:r>
      <w:r w:rsidRPr="00935D09">
        <w:rPr>
          <w:i/>
          <w:color w:val="FF0000"/>
        </w:rPr>
        <w:t>Pentru</w:t>
      </w:r>
      <w:r w:rsidRPr="00935D09">
        <w:rPr>
          <w:i/>
          <w:color w:val="FF0000"/>
          <w:spacing w:val="-4"/>
        </w:rPr>
        <w:t xml:space="preserve"> </w:t>
      </w:r>
      <w:r w:rsidRPr="00935D09">
        <w:rPr>
          <w:i/>
          <w:color w:val="FF0000"/>
        </w:rPr>
        <w:t>garanţia</w:t>
      </w:r>
      <w:r w:rsidRPr="00935D09">
        <w:rPr>
          <w:i/>
          <w:color w:val="FF0000"/>
          <w:spacing w:val="-7"/>
        </w:rPr>
        <w:t xml:space="preserve"> </w:t>
      </w:r>
      <w:r w:rsidRPr="00935D09">
        <w:rPr>
          <w:i/>
          <w:color w:val="FF0000"/>
        </w:rPr>
        <w:t>pentru</w:t>
      </w:r>
      <w:r w:rsidRPr="00935D09">
        <w:rPr>
          <w:i/>
          <w:color w:val="FF0000"/>
          <w:spacing w:val="-4"/>
        </w:rPr>
        <w:t xml:space="preserve"> </w:t>
      </w:r>
      <w:r w:rsidRPr="00935D09">
        <w:rPr>
          <w:i/>
          <w:color w:val="FF0000"/>
        </w:rPr>
        <w:t>ofertă</w:t>
      </w:r>
      <w:r w:rsidRPr="00935D09">
        <w:rPr>
          <w:i/>
          <w:color w:val="FF0000"/>
          <w:spacing w:val="-4"/>
        </w:rPr>
        <w:t xml:space="preserve"> </w:t>
      </w:r>
      <w:r w:rsidRPr="00935D09">
        <w:rPr>
          <w:i/>
          <w:color w:val="FF0000"/>
        </w:rPr>
        <w:t>la</w:t>
      </w:r>
      <w:r w:rsidRPr="00935D09">
        <w:rPr>
          <w:i/>
          <w:color w:val="FF0000"/>
          <w:spacing w:val="-1"/>
        </w:rPr>
        <w:t xml:space="preserve"> </w:t>
      </w:r>
      <w:r w:rsidRPr="00935D09">
        <w:rPr>
          <w:i/>
          <w:color w:val="FF0000"/>
        </w:rPr>
        <w:t>procedura</w:t>
      </w:r>
      <w:r w:rsidRPr="00935D09">
        <w:rPr>
          <w:i/>
          <w:color w:val="FF0000"/>
          <w:spacing w:val="-4"/>
        </w:rPr>
        <w:t xml:space="preserve"> </w:t>
      </w:r>
      <w:r w:rsidRPr="00935D09">
        <w:rPr>
          <w:i/>
          <w:color w:val="FF0000"/>
        </w:rPr>
        <w:t>de</w:t>
      </w:r>
      <w:r w:rsidRPr="00935D09">
        <w:rPr>
          <w:i/>
          <w:color w:val="FF0000"/>
          <w:spacing w:val="-5"/>
        </w:rPr>
        <w:t xml:space="preserve"> </w:t>
      </w:r>
      <w:r w:rsidRPr="00935D09">
        <w:rPr>
          <w:i/>
          <w:color w:val="FF0000"/>
        </w:rPr>
        <w:t>achiziție</w:t>
      </w:r>
      <w:r w:rsidRPr="00935D09">
        <w:rPr>
          <w:i/>
          <w:color w:val="FF0000"/>
          <w:spacing w:val="-3"/>
        </w:rPr>
        <w:t xml:space="preserve"> </w:t>
      </w:r>
      <w:r w:rsidRPr="00935D09">
        <w:rPr>
          <w:i/>
          <w:color w:val="FF0000"/>
        </w:rPr>
        <w:t>publică</w:t>
      </w:r>
      <w:r w:rsidRPr="00935D09">
        <w:rPr>
          <w:i/>
          <w:color w:val="FF0000"/>
          <w:spacing w:val="-3"/>
        </w:rPr>
        <w:t xml:space="preserve"> </w:t>
      </w:r>
      <w:r w:rsidRPr="00935D09">
        <w:rPr>
          <w:i/>
          <w:color w:val="FF0000"/>
          <w:spacing w:val="-5"/>
        </w:rPr>
        <w:t>nr.</w:t>
      </w:r>
    </w:p>
    <w:p w14:paraId="48D63B41" w14:textId="77777777" w:rsidR="00AC38C1" w:rsidRPr="00C968D8" w:rsidRDefault="00AC38C1" w:rsidP="00AC38C1">
      <w:pPr>
        <w:pStyle w:val="Corptext"/>
        <w:tabs>
          <w:tab w:val="left" w:pos="1613"/>
          <w:tab w:val="left" w:pos="1975"/>
        </w:tabs>
        <w:ind w:left="567"/>
        <w:rPr>
          <w:i/>
          <w:iCs/>
          <w:color w:val="FF0000"/>
          <w:spacing w:val="-2"/>
          <w:szCs w:val="24"/>
          <w:u w:val="single"/>
        </w:rPr>
      </w:pPr>
      <w:r w:rsidRPr="00935D09">
        <w:rPr>
          <w:i/>
          <w:color w:val="FF0000"/>
          <w:szCs w:val="24"/>
        </w:rPr>
        <w:t xml:space="preserve">din </w:t>
      </w:r>
      <w:r w:rsidRPr="00935D09">
        <w:rPr>
          <w:color w:val="FF0000"/>
          <w:szCs w:val="24"/>
          <w:u w:val="single" w:color="FE0000"/>
        </w:rPr>
        <w:tab/>
      </w:r>
      <w:r w:rsidRPr="00935D09">
        <w:rPr>
          <w:i/>
          <w:color w:val="FF0000"/>
          <w:spacing w:val="-10"/>
          <w:szCs w:val="24"/>
        </w:rPr>
        <w:t>”</w:t>
      </w:r>
      <w:r w:rsidRPr="00935D09">
        <w:rPr>
          <w:i/>
          <w:color w:val="FF0000"/>
          <w:szCs w:val="24"/>
        </w:rPr>
        <w:tab/>
      </w:r>
      <w:r w:rsidRPr="00935D09">
        <w:rPr>
          <w:i/>
          <w:iCs/>
          <w:color w:val="FF0000"/>
          <w:szCs w:val="24"/>
          <w:u w:val="single"/>
        </w:rPr>
        <w:t>cuantumul</w:t>
      </w:r>
      <w:r w:rsidRPr="00935D09">
        <w:rPr>
          <w:i/>
          <w:iCs/>
          <w:color w:val="FF0000"/>
          <w:spacing w:val="-7"/>
          <w:szCs w:val="24"/>
          <w:u w:val="single"/>
        </w:rPr>
        <w:t xml:space="preserve"> </w:t>
      </w:r>
      <w:r w:rsidRPr="00935D09">
        <w:rPr>
          <w:i/>
          <w:iCs/>
          <w:color w:val="FF0000"/>
          <w:szCs w:val="24"/>
          <w:u w:val="single"/>
        </w:rPr>
        <w:t>1%</w:t>
      </w:r>
      <w:r w:rsidRPr="00935D09">
        <w:rPr>
          <w:i/>
          <w:iCs/>
          <w:color w:val="FF0000"/>
          <w:spacing w:val="-5"/>
          <w:szCs w:val="24"/>
          <w:u w:val="single"/>
        </w:rPr>
        <w:t xml:space="preserve"> </w:t>
      </w:r>
      <w:r w:rsidRPr="00935D09">
        <w:rPr>
          <w:i/>
          <w:iCs/>
          <w:color w:val="FF0000"/>
          <w:szCs w:val="24"/>
          <w:u w:val="single"/>
        </w:rPr>
        <w:t>din</w:t>
      </w:r>
      <w:r w:rsidRPr="00935D09">
        <w:rPr>
          <w:i/>
          <w:iCs/>
          <w:color w:val="FF0000"/>
          <w:spacing w:val="-7"/>
          <w:szCs w:val="24"/>
          <w:u w:val="single"/>
        </w:rPr>
        <w:t xml:space="preserve"> </w:t>
      </w:r>
      <w:r w:rsidRPr="00935D09">
        <w:rPr>
          <w:i/>
          <w:iCs/>
          <w:color w:val="FF0000"/>
          <w:szCs w:val="24"/>
          <w:u w:val="single"/>
        </w:rPr>
        <w:t>valoarea</w:t>
      </w:r>
      <w:r w:rsidRPr="00935D09">
        <w:rPr>
          <w:i/>
          <w:iCs/>
          <w:color w:val="FF0000"/>
          <w:spacing w:val="-4"/>
          <w:szCs w:val="24"/>
          <w:u w:val="single"/>
        </w:rPr>
        <w:t xml:space="preserve"> </w:t>
      </w:r>
      <w:r w:rsidRPr="00935D09">
        <w:rPr>
          <w:i/>
          <w:iCs/>
          <w:color w:val="FF0000"/>
          <w:szCs w:val="24"/>
          <w:u w:val="single"/>
        </w:rPr>
        <w:t>ofertei</w:t>
      </w:r>
      <w:r w:rsidRPr="00935D09">
        <w:rPr>
          <w:i/>
          <w:iCs/>
          <w:color w:val="FF0000"/>
          <w:spacing w:val="-6"/>
          <w:szCs w:val="24"/>
          <w:u w:val="single"/>
        </w:rPr>
        <w:t xml:space="preserve"> </w:t>
      </w:r>
      <w:r w:rsidRPr="00935D09">
        <w:rPr>
          <w:i/>
          <w:iCs/>
          <w:color w:val="FF0000"/>
          <w:szCs w:val="24"/>
          <w:u w:val="single"/>
        </w:rPr>
        <w:t>(fără</w:t>
      </w:r>
      <w:r w:rsidRPr="00935D09">
        <w:rPr>
          <w:i/>
          <w:iCs/>
          <w:color w:val="FF0000"/>
          <w:spacing w:val="-5"/>
          <w:szCs w:val="24"/>
          <w:u w:val="single"/>
        </w:rPr>
        <w:t xml:space="preserve"> </w:t>
      </w:r>
      <w:r w:rsidRPr="00935D09">
        <w:rPr>
          <w:i/>
          <w:iCs/>
          <w:color w:val="FF0000"/>
          <w:spacing w:val="-2"/>
          <w:szCs w:val="24"/>
          <w:u w:val="single"/>
        </w:rPr>
        <w:t>TVA).</w:t>
      </w:r>
    </w:p>
    <w:p w14:paraId="5DAC18E2" w14:textId="77777777" w:rsidR="00AC38C1" w:rsidRPr="00E7415A" w:rsidRDefault="00AC38C1" w:rsidP="00AC38C1">
      <w:pPr>
        <w:pStyle w:val="Listparagraf"/>
        <w:widowControl w:val="0"/>
        <w:numPr>
          <w:ilvl w:val="0"/>
          <w:numId w:val="36"/>
        </w:numPr>
        <w:tabs>
          <w:tab w:val="clear" w:pos="1134"/>
          <w:tab w:val="left" w:pos="917"/>
        </w:tabs>
        <w:autoSpaceDE w:val="0"/>
        <w:autoSpaceDN w:val="0"/>
        <w:spacing w:before="119"/>
        <w:ind w:left="142" w:firstLine="142"/>
        <w:jc w:val="left"/>
        <w:rPr>
          <w:b/>
        </w:rPr>
      </w:pPr>
      <w:proofErr w:type="spellStart"/>
      <w:r w:rsidRPr="00D3124E">
        <w:rPr>
          <w:b/>
        </w:rPr>
        <w:t>Termenul</w:t>
      </w:r>
      <w:proofErr w:type="spellEnd"/>
      <w:r w:rsidRPr="00D3124E">
        <w:rPr>
          <w:b/>
          <w:spacing w:val="-2"/>
          <w:sz w:val="20"/>
        </w:rPr>
        <w:t xml:space="preserve"> </w:t>
      </w:r>
      <w:r w:rsidRPr="00D3124E">
        <w:rPr>
          <w:b/>
        </w:rPr>
        <w:t>de</w:t>
      </w:r>
      <w:r w:rsidRPr="00D3124E">
        <w:rPr>
          <w:b/>
          <w:spacing w:val="-2"/>
        </w:rPr>
        <w:t xml:space="preserve"> </w:t>
      </w:r>
      <w:proofErr w:type="spellStart"/>
      <w:r w:rsidRPr="00D3124E">
        <w:rPr>
          <w:b/>
        </w:rPr>
        <w:t>garanție</w:t>
      </w:r>
      <w:proofErr w:type="spellEnd"/>
      <w:r w:rsidRPr="00D3124E">
        <w:rPr>
          <w:b/>
          <w:spacing w:val="-4"/>
        </w:rPr>
        <w:t xml:space="preserve"> </w:t>
      </w:r>
      <w:r w:rsidRPr="00D3124E">
        <w:rPr>
          <w:b/>
        </w:rPr>
        <w:t>a</w:t>
      </w:r>
      <w:r w:rsidRPr="00D3124E">
        <w:rPr>
          <w:b/>
          <w:spacing w:val="-1"/>
        </w:rPr>
        <w:t xml:space="preserve"> </w:t>
      </w:r>
      <w:proofErr w:type="spellStart"/>
      <w:r w:rsidRPr="00D3124E">
        <w:rPr>
          <w:b/>
        </w:rPr>
        <w:t>lucrărilor</w:t>
      </w:r>
      <w:proofErr w:type="spellEnd"/>
      <w:r w:rsidRPr="00D3124E">
        <w:rPr>
          <w:b/>
          <w:spacing w:val="-2"/>
        </w:rPr>
        <w:t xml:space="preserve"> </w:t>
      </w:r>
      <w:proofErr w:type="spellStart"/>
      <w:r w:rsidRPr="00D3124E">
        <w:rPr>
          <w:b/>
        </w:rPr>
        <w:t>executate</w:t>
      </w:r>
      <w:proofErr w:type="spellEnd"/>
      <w:r>
        <w:rPr>
          <w:b/>
          <w:spacing w:val="-3"/>
        </w:rPr>
        <w:t>:</w:t>
      </w:r>
    </w:p>
    <w:p w14:paraId="2E438200" w14:textId="77777777" w:rsidR="00AC38C1" w:rsidRPr="00AC38C1" w:rsidRDefault="00AC38C1" w:rsidP="00AC38C1">
      <w:pPr>
        <w:pStyle w:val="NormalWeb"/>
        <w:numPr>
          <w:ilvl w:val="0"/>
          <w:numId w:val="44"/>
        </w:numPr>
        <w:spacing w:before="100" w:beforeAutospacing="1" w:after="100" w:afterAutospacing="1"/>
        <w:jc w:val="left"/>
        <w:rPr>
          <w:b/>
          <w:bCs/>
          <w:lang w:val="en-US"/>
        </w:rPr>
      </w:pPr>
      <w:proofErr w:type="spellStart"/>
      <w:r w:rsidRPr="00AC38C1">
        <w:rPr>
          <w:rStyle w:val="Robust"/>
          <w:highlight w:val="yellow"/>
          <w:lang w:val="en-US"/>
        </w:rPr>
        <w:t>Pentru</w:t>
      </w:r>
      <w:proofErr w:type="spellEnd"/>
      <w:r w:rsidRPr="00AC38C1">
        <w:rPr>
          <w:rStyle w:val="Robust"/>
          <w:highlight w:val="yellow"/>
          <w:lang w:val="en-US"/>
        </w:rPr>
        <w:t xml:space="preserve"> </w:t>
      </w:r>
      <w:proofErr w:type="spellStart"/>
      <w:r w:rsidRPr="00AC38C1">
        <w:rPr>
          <w:rStyle w:val="Robust"/>
          <w:highlight w:val="yellow"/>
          <w:lang w:val="en-US"/>
        </w:rPr>
        <w:t>lotul</w:t>
      </w:r>
      <w:proofErr w:type="spellEnd"/>
      <w:r w:rsidRPr="00AC38C1">
        <w:rPr>
          <w:rStyle w:val="Robust"/>
          <w:highlight w:val="yellow"/>
          <w:lang w:val="en-US"/>
        </w:rPr>
        <w:t xml:space="preserve"> nr. 1,</w:t>
      </w:r>
      <w:r w:rsidRPr="00AC38C1">
        <w:rPr>
          <w:rStyle w:val="Robust"/>
          <w:lang w:val="en-US"/>
        </w:rPr>
        <w:t xml:space="preserve"> </w:t>
      </w:r>
      <w:proofErr w:type="spellStart"/>
      <w:r w:rsidRPr="00AC38C1">
        <w:rPr>
          <w:rStyle w:val="Robust"/>
          <w:lang w:val="en-US"/>
        </w:rPr>
        <w:t>termenul</w:t>
      </w:r>
      <w:proofErr w:type="spellEnd"/>
      <w:r w:rsidRPr="00AC38C1">
        <w:rPr>
          <w:rStyle w:val="Robust"/>
          <w:lang w:val="en-US"/>
        </w:rPr>
        <w:t xml:space="preserve"> de </w:t>
      </w:r>
      <w:proofErr w:type="spellStart"/>
      <w:r w:rsidRPr="00AC38C1">
        <w:rPr>
          <w:rStyle w:val="Robust"/>
          <w:lang w:val="en-US"/>
        </w:rPr>
        <w:t>garanție</w:t>
      </w:r>
      <w:proofErr w:type="spellEnd"/>
      <w:r w:rsidRPr="00AC38C1">
        <w:rPr>
          <w:rStyle w:val="Robust"/>
          <w:lang w:val="en-US"/>
        </w:rPr>
        <w:t xml:space="preserve"> </w:t>
      </w:r>
      <w:proofErr w:type="spellStart"/>
      <w:r w:rsidRPr="00AC38C1">
        <w:rPr>
          <w:rStyle w:val="Robust"/>
          <w:lang w:val="en-US"/>
        </w:rPr>
        <w:t>pentru</w:t>
      </w:r>
      <w:proofErr w:type="spellEnd"/>
      <w:r w:rsidRPr="00AC38C1">
        <w:rPr>
          <w:rStyle w:val="Robust"/>
          <w:lang w:val="en-US"/>
        </w:rPr>
        <w:t xml:space="preserve"> </w:t>
      </w:r>
      <w:proofErr w:type="spellStart"/>
      <w:r w:rsidRPr="00AC38C1">
        <w:rPr>
          <w:rStyle w:val="Robust"/>
          <w:lang w:val="en-US"/>
        </w:rPr>
        <w:t>lucrările</w:t>
      </w:r>
      <w:proofErr w:type="spellEnd"/>
      <w:r w:rsidRPr="00AC38C1">
        <w:rPr>
          <w:rStyle w:val="Robust"/>
          <w:lang w:val="en-US"/>
        </w:rPr>
        <w:t xml:space="preserve"> </w:t>
      </w:r>
      <w:proofErr w:type="spellStart"/>
      <w:r w:rsidRPr="00AC38C1">
        <w:rPr>
          <w:rStyle w:val="Robust"/>
          <w:lang w:val="en-US"/>
        </w:rPr>
        <w:t>executate</w:t>
      </w:r>
      <w:proofErr w:type="spellEnd"/>
      <w:r w:rsidRPr="00AC38C1">
        <w:rPr>
          <w:rStyle w:val="Robust"/>
          <w:lang w:val="en-US"/>
        </w:rPr>
        <w:t xml:space="preserve"> </w:t>
      </w:r>
      <w:proofErr w:type="spellStart"/>
      <w:r w:rsidRPr="00AC38C1">
        <w:rPr>
          <w:rStyle w:val="Robust"/>
          <w:lang w:val="en-US"/>
        </w:rPr>
        <w:t>va</w:t>
      </w:r>
      <w:proofErr w:type="spellEnd"/>
      <w:r w:rsidRPr="00AC38C1">
        <w:rPr>
          <w:rStyle w:val="Robust"/>
          <w:lang w:val="en-US"/>
        </w:rPr>
        <w:t xml:space="preserve"> fi de minimum 60 (</w:t>
      </w:r>
      <w:proofErr w:type="spellStart"/>
      <w:r w:rsidRPr="00AC38C1">
        <w:rPr>
          <w:rStyle w:val="Robust"/>
          <w:lang w:val="en-US"/>
        </w:rPr>
        <w:t>șaizeci</w:t>
      </w:r>
      <w:proofErr w:type="spellEnd"/>
      <w:r w:rsidRPr="00AC38C1">
        <w:rPr>
          <w:rStyle w:val="Robust"/>
          <w:lang w:val="en-US"/>
        </w:rPr>
        <w:t xml:space="preserve">) de </w:t>
      </w:r>
      <w:proofErr w:type="spellStart"/>
      <w:r w:rsidRPr="00AC38C1">
        <w:rPr>
          <w:rStyle w:val="Robust"/>
          <w:lang w:val="en-US"/>
        </w:rPr>
        <w:t>luni</w:t>
      </w:r>
      <w:proofErr w:type="spellEnd"/>
      <w:r w:rsidRPr="00AC38C1">
        <w:rPr>
          <w:rStyle w:val="Robust"/>
          <w:lang w:val="en-US"/>
        </w:rPr>
        <w:t xml:space="preserve">, </w:t>
      </w:r>
      <w:proofErr w:type="spellStart"/>
      <w:r w:rsidRPr="00AC38C1">
        <w:rPr>
          <w:rStyle w:val="Robust"/>
          <w:lang w:val="en-US"/>
        </w:rPr>
        <w:t>calculat</w:t>
      </w:r>
      <w:proofErr w:type="spellEnd"/>
      <w:r w:rsidRPr="00AC38C1">
        <w:rPr>
          <w:rStyle w:val="Robust"/>
          <w:lang w:val="en-US"/>
        </w:rPr>
        <w:t xml:space="preserve"> de la data </w:t>
      </w:r>
      <w:proofErr w:type="spellStart"/>
      <w:r w:rsidRPr="00AC38C1">
        <w:rPr>
          <w:rStyle w:val="Robust"/>
          <w:lang w:val="en-US"/>
        </w:rPr>
        <w:t>semnării</w:t>
      </w:r>
      <w:proofErr w:type="spellEnd"/>
      <w:r w:rsidRPr="00AC38C1">
        <w:rPr>
          <w:rStyle w:val="Robust"/>
          <w:lang w:val="en-US"/>
        </w:rPr>
        <w:t xml:space="preserve"> </w:t>
      </w:r>
      <w:proofErr w:type="spellStart"/>
      <w:r w:rsidRPr="00AC38C1">
        <w:rPr>
          <w:rStyle w:val="Robust"/>
          <w:lang w:val="en-US"/>
        </w:rPr>
        <w:t>procesului</w:t>
      </w:r>
      <w:proofErr w:type="spellEnd"/>
      <w:r w:rsidRPr="00AC38C1">
        <w:rPr>
          <w:rStyle w:val="Robust"/>
          <w:lang w:val="en-US"/>
        </w:rPr>
        <w:t xml:space="preserve">-verbal de </w:t>
      </w:r>
      <w:proofErr w:type="spellStart"/>
      <w:r w:rsidRPr="00AC38C1">
        <w:rPr>
          <w:rStyle w:val="Robust"/>
          <w:lang w:val="en-US"/>
        </w:rPr>
        <w:t>recepție</w:t>
      </w:r>
      <w:proofErr w:type="spellEnd"/>
      <w:r w:rsidRPr="00AC38C1">
        <w:rPr>
          <w:rStyle w:val="Robust"/>
          <w:lang w:val="en-US"/>
        </w:rPr>
        <w:t xml:space="preserve"> la </w:t>
      </w:r>
      <w:proofErr w:type="spellStart"/>
      <w:r w:rsidRPr="00AC38C1">
        <w:rPr>
          <w:rStyle w:val="Robust"/>
          <w:lang w:val="en-US"/>
        </w:rPr>
        <w:t>terminarea</w:t>
      </w:r>
      <w:proofErr w:type="spellEnd"/>
      <w:r w:rsidRPr="00AC38C1">
        <w:rPr>
          <w:rStyle w:val="Robust"/>
          <w:lang w:val="en-US"/>
        </w:rPr>
        <w:t xml:space="preserve"> </w:t>
      </w:r>
      <w:proofErr w:type="spellStart"/>
      <w:r w:rsidRPr="00AC38C1">
        <w:rPr>
          <w:rStyle w:val="Robust"/>
          <w:lang w:val="en-US"/>
        </w:rPr>
        <w:t>lucrărilor</w:t>
      </w:r>
      <w:proofErr w:type="spellEnd"/>
      <w:r w:rsidRPr="00AC38C1">
        <w:rPr>
          <w:rStyle w:val="Robust"/>
          <w:lang w:val="en-US"/>
        </w:rPr>
        <w:t xml:space="preserve">, </w:t>
      </w:r>
      <w:proofErr w:type="spellStart"/>
      <w:r w:rsidRPr="00AC38C1">
        <w:rPr>
          <w:rStyle w:val="Robust"/>
          <w:lang w:val="en-US"/>
        </w:rPr>
        <w:t>fără</w:t>
      </w:r>
      <w:proofErr w:type="spellEnd"/>
      <w:r w:rsidRPr="00AC38C1">
        <w:rPr>
          <w:rStyle w:val="Robust"/>
          <w:lang w:val="en-US"/>
        </w:rPr>
        <w:t xml:space="preserve"> </w:t>
      </w:r>
      <w:proofErr w:type="spellStart"/>
      <w:r w:rsidRPr="00AC38C1">
        <w:rPr>
          <w:rStyle w:val="Robust"/>
          <w:lang w:val="en-US"/>
        </w:rPr>
        <w:t>obiecții</w:t>
      </w:r>
      <w:proofErr w:type="spellEnd"/>
      <w:r w:rsidRPr="00AC38C1">
        <w:rPr>
          <w:rStyle w:val="Robust"/>
          <w:lang w:val="en-US"/>
        </w:rPr>
        <w:t>.</w:t>
      </w:r>
    </w:p>
    <w:p w14:paraId="6EDF030D" w14:textId="77777777" w:rsidR="00AC38C1" w:rsidRPr="00AC38C1" w:rsidRDefault="00AC38C1" w:rsidP="00AC38C1">
      <w:pPr>
        <w:pStyle w:val="NormalWeb"/>
        <w:numPr>
          <w:ilvl w:val="0"/>
          <w:numId w:val="44"/>
        </w:numPr>
        <w:spacing w:before="100" w:beforeAutospacing="1" w:after="100" w:afterAutospacing="1"/>
        <w:jc w:val="left"/>
        <w:rPr>
          <w:b/>
          <w:bCs/>
          <w:lang w:val="en-US"/>
        </w:rPr>
      </w:pPr>
      <w:proofErr w:type="spellStart"/>
      <w:r w:rsidRPr="00AC38C1">
        <w:rPr>
          <w:rStyle w:val="Robust"/>
          <w:highlight w:val="yellow"/>
          <w:lang w:val="en-US"/>
        </w:rPr>
        <w:t>Pentru</w:t>
      </w:r>
      <w:proofErr w:type="spellEnd"/>
      <w:r w:rsidRPr="00AC38C1">
        <w:rPr>
          <w:rStyle w:val="Robust"/>
          <w:highlight w:val="yellow"/>
          <w:lang w:val="en-US"/>
        </w:rPr>
        <w:t xml:space="preserve"> </w:t>
      </w:r>
      <w:proofErr w:type="spellStart"/>
      <w:r w:rsidRPr="00AC38C1">
        <w:rPr>
          <w:rStyle w:val="Robust"/>
          <w:highlight w:val="yellow"/>
          <w:lang w:val="en-US"/>
        </w:rPr>
        <w:t>lotul</w:t>
      </w:r>
      <w:proofErr w:type="spellEnd"/>
      <w:r w:rsidRPr="00AC38C1">
        <w:rPr>
          <w:rStyle w:val="Robust"/>
          <w:highlight w:val="yellow"/>
          <w:lang w:val="en-US"/>
        </w:rPr>
        <w:t xml:space="preserve"> nr. 2,</w:t>
      </w:r>
      <w:r w:rsidRPr="00AC38C1">
        <w:rPr>
          <w:rStyle w:val="Robust"/>
          <w:lang w:val="en-US"/>
        </w:rPr>
        <w:t xml:space="preserve"> </w:t>
      </w:r>
      <w:proofErr w:type="spellStart"/>
      <w:r w:rsidRPr="00AC38C1">
        <w:rPr>
          <w:rStyle w:val="Robust"/>
          <w:lang w:val="en-US"/>
        </w:rPr>
        <w:t>termenul</w:t>
      </w:r>
      <w:proofErr w:type="spellEnd"/>
      <w:r w:rsidRPr="00AC38C1">
        <w:rPr>
          <w:rStyle w:val="Robust"/>
          <w:lang w:val="en-US"/>
        </w:rPr>
        <w:t xml:space="preserve"> de </w:t>
      </w:r>
      <w:proofErr w:type="spellStart"/>
      <w:r w:rsidRPr="00AC38C1">
        <w:rPr>
          <w:rStyle w:val="Robust"/>
          <w:lang w:val="en-US"/>
        </w:rPr>
        <w:t>garanție</w:t>
      </w:r>
      <w:proofErr w:type="spellEnd"/>
      <w:r w:rsidRPr="00AC38C1">
        <w:rPr>
          <w:rStyle w:val="Robust"/>
          <w:lang w:val="en-US"/>
        </w:rPr>
        <w:t xml:space="preserve"> </w:t>
      </w:r>
      <w:proofErr w:type="spellStart"/>
      <w:r w:rsidRPr="00AC38C1">
        <w:rPr>
          <w:rStyle w:val="Robust"/>
          <w:lang w:val="en-US"/>
        </w:rPr>
        <w:t>pentru</w:t>
      </w:r>
      <w:proofErr w:type="spellEnd"/>
      <w:r w:rsidRPr="00AC38C1">
        <w:rPr>
          <w:rStyle w:val="Robust"/>
          <w:lang w:val="en-US"/>
        </w:rPr>
        <w:t xml:space="preserve"> </w:t>
      </w:r>
      <w:proofErr w:type="spellStart"/>
      <w:r w:rsidRPr="00AC38C1">
        <w:rPr>
          <w:rStyle w:val="Robust"/>
          <w:lang w:val="en-US"/>
        </w:rPr>
        <w:t>lucrările</w:t>
      </w:r>
      <w:proofErr w:type="spellEnd"/>
      <w:r w:rsidRPr="00AC38C1">
        <w:rPr>
          <w:rStyle w:val="Robust"/>
          <w:lang w:val="en-US"/>
        </w:rPr>
        <w:t xml:space="preserve"> </w:t>
      </w:r>
      <w:proofErr w:type="spellStart"/>
      <w:r w:rsidRPr="00AC38C1">
        <w:rPr>
          <w:rStyle w:val="Robust"/>
          <w:lang w:val="en-US"/>
        </w:rPr>
        <w:t>executate</w:t>
      </w:r>
      <w:proofErr w:type="spellEnd"/>
      <w:r w:rsidRPr="00AC38C1">
        <w:rPr>
          <w:rStyle w:val="Robust"/>
          <w:lang w:val="en-US"/>
        </w:rPr>
        <w:t xml:space="preserve"> </w:t>
      </w:r>
      <w:proofErr w:type="spellStart"/>
      <w:r w:rsidRPr="00AC38C1">
        <w:rPr>
          <w:rStyle w:val="Robust"/>
          <w:lang w:val="en-US"/>
        </w:rPr>
        <w:t>va</w:t>
      </w:r>
      <w:proofErr w:type="spellEnd"/>
      <w:r w:rsidRPr="00AC38C1">
        <w:rPr>
          <w:rStyle w:val="Robust"/>
          <w:lang w:val="en-US"/>
        </w:rPr>
        <w:t xml:space="preserve"> fi de minimum 36 (</w:t>
      </w:r>
      <w:proofErr w:type="spellStart"/>
      <w:r w:rsidRPr="00AC38C1">
        <w:rPr>
          <w:rStyle w:val="Robust"/>
          <w:lang w:val="en-US"/>
        </w:rPr>
        <w:t>treizeci</w:t>
      </w:r>
      <w:proofErr w:type="spellEnd"/>
      <w:r w:rsidRPr="00AC38C1">
        <w:rPr>
          <w:rStyle w:val="Robust"/>
          <w:lang w:val="en-US"/>
        </w:rPr>
        <w:t xml:space="preserve"> </w:t>
      </w:r>
      <w:proofErr w:type="spellStart"/>
      <w:r w:rsidRPr="00AC38C1">
        <w:rPr>
          <w:rStyle w:val="Robust"/>
          <w:lang w:val="en-US"/>
        </w:rPr>
        <w:t>și</w:t>
      </w:r>
      <w:proofErr w:type="spellEnd"/>
      <w:r w:rsidRPr="00AC38C1">
        <w:rPr>
          <w:rStyle w:val="Robust"/>
          <w:lang w:val="en-US"/>
        </w:rPr>
        <w:t xml:space="preserve"> </w:t>
      </w:r>
      <w:proofErr w:type="spellStart"/>
      <w:r w:rsidRPr="00AC38C1">
        <w:rPr>
          <w:rStyle w:val="Robust"/>
          <w:lang w:val="en-US"/>
        </w:rPr>
        <w:t>șase</w:t>
      </w:r>
      <w:proofErr w:type="spellEnd"/>
      <w:r w:rsidRPr="00AC38C1">
        <w:rPr>
          <w:rStyle w:val="Robust"/>
          <w:lang w:val="en-US"/>
        </w:rPr>
        <w:t xml:space="preserve">) de </w:t>
      </w:r>
      <w:proofErr w:type="spellStart"/>
      <w:r w:rsidRPr="00AC38C1">
        <w:rPr>
          <w:rStyle w:val="Robust"/>
          <w:lang w:val="en-US"/>
        </w:rPr>
        <w:t>luni</w:t>
      </w:r>
      <w:proofErr w:type="spellEnd"/>
      <w:r w:rsidRPr="00AC38C1">
        <w:rPr>
          <w:rStyle w:val="Robust"/>
          <w:lang w:val="en-US"/>
        </w:rPr>
        <w:t xml:space="preserve">, </w:t>
      </w:r>
      <w:proofErr w:type="spellStart"/>
      <w:r w:rsidRPr="00AC38C1">
        <w:rPr>
          <w:rStyle w:val="Robust"/>
          <w:lang w:val="en-US"/>
        </w:rPr>
        <w:t>calculat</w:t>
      </w:r>
      <w:proofErr w:type="spellEnd"/>
      <w:r w:rsidRPr="00AC38C1">
        <w:rPr>
          <w:rStyle w:val="Robust"/>
          <w:lang w:val="en-US"/>
        </w:rPr>
        <w:t xml:space="preserve"> de la data </w:t>
      </w:r>
      <w:proofErr w:type="spellStart"/>
      <w:r w:rsidRPr="00AC38C1">
        <w:rPr>
          <w:rStyle w:val="Robust"/>
          <w:lang w:val="en-US"/>
        </w:rPr>
        <w:t>semnării</w:t>
      </w:r>
      <w:proofErr w:type="spellEnd"/>
      <w:r w:rsidRPr="00AC38C1">
        <w:rPr>
          <w:rStyle w:val="Robust"/>
          <w:lang w:val="en-US"/>
        </w:rPr>
        <w:t xml:space="preserve"> </w:t>
      </w:r>
      <w:proofErr w:type="spellStart"/>
      <w:r w:rsidRPr="00AC38C1">
        <w:rPr>
          <w:rStyle w:val="Robust"/>
          <w:lang w:val="en-US"/>
        </w:rPr>
        <w:t>procesului</w:t>
      </w:r>
      <w:proofErr w:type="spellEnd"/>
      <w:r w:rsidRPr="00AC38C1">
        <w:rPr>
          <w:rStyle w:val="Robust"/>
          <w:lang w:val="en-US"/>
        </w:rPr>
        <w:t xml:space="preserve">-verbal de </w:t>
      </w:r>
      <w:proofErr w:type="spellStart"/>
      <w:r w:rsidRPr="00AC38C1">
        <w:rPr>
          <w:rStyle w:val="Robust"/>
          <w:lang w:val="en-US"/>
        </w:rPr>
        <w:t>recepție</w:t>
      </w:r>
      <w:proofErr w:type="spellEnd"/>
      <w:r w:rsidRPr="00AC38C1">
        <w:rPr>
          <w:rStyle w:val="Robust"/>
          <w:lang w:val="en-US"/>
        </w:rPr>
        <w:t xml:space="preserve"> la </w:t>
      </w:r>
      <w:proofErr w:type="spellStart"/>
      <w:r w:rsidRPr="00AC38C1">
        <w:rPr>
          <w:rStyle w:val="Robust"/>
          <w:lang w:val="en-US"/>
        </w:rPr>
        <w:t>terminarea</w:t>
      </w:r>
      <w:proofErr w:type="spellEnd"/>
      <w:r w:rsidRPr="00AC38C1">
        <w:rPr>
          <w:rStyle w:val="Robust"/>
          <w:lang w:val="en-US"/>
        </w:rPr>
        <w:t xml:space="preserve"> </w:t>
      </w:r>
      <w:proofErr w:type="spellStart"/>
      <w:r w:rsidRPr="00AC38C1">
        <w:rPr>
          <w:rStyle w:val="Robust"/>
          <w:lang w:val="en-US"/>
        </w:rPr>
        <w:t>lucrărilor</w:t>
      </w:r>
      <w:proofErr w:type="spellEnd"/>
      <w:r w:rsidRPr="00AC38C1">
        <w:rPr>
          <w:rStyle w:val="Robust"/>
          <w:lang w:val="en-US"/>
        </w:rPr>
        <w:t xml:space="preserve">, </w:t>
      </w:r>
      <w:proofErr w:type="spellStart"/>
      <w:r w:rsidRPr="00AC38C1">
        <w:rPr>
          <w:rStyle w:val="Robust"/>
          <w:lang w:val="en-US"/>
        </w:rPr>
        <w:t>fără</w:t>
      </w:r>
      <w:proofErr w:type="spellEnd"/>
      <w:r w:rsidRPr="00AC38C1">
        <w:rPr>
          <w:rStyle w:val="Robust"/>
          <w:lang w:val="en-US"/>
        </w:rPr>
        <w:t xml:space="preserve"> </w:t>
      </w:r>
      <w:proofErr w:type="spellStart"/>
      <w:r w:rsidRPr="00AC38C1">
        <w:rPr>
          <w:rStyle w:val="Robust"/>
          <w:lang w:val="en-US"/>
        </w:rPr>
        <w:t>obiecții</w:t>
      </w:r>
      <w:proofErr w:type="spellEnd"/>
      <w:r w:rsidRPr="00AC38C1">
        <w:rPr>
          <w:rStyle w:val="Robust"/>
          <w:lang w:val="en-US"/>
        </w:rPr>
        <w:t>.</w:t>
      </w:r>
    </w:p>
    <w:p w14:paraId="7C850DBE" w14:textId="77777777" w:rsidR="00AC38C1" w:rsidRPr="00FB7C62" w:rsidRDefault="00AC38C1" w:rsidP="00AC38C1">
      <w:pPr>
        <w:pStyle w:val="Listparagraf"/>
        <w:widowControl w:val="0"/>
        <w:numPr>
          <w:ilvl w:val="0"/>
          <w:numId w:val="36"/>
        </w:numPr>
        <w:tabs>
          <w:tab w:val="clear" w:pos="1134"/>
          <w:tab w:val="left" w:pos="917"/>
        </w:tabs>
        <w:autoSpaceDE w:val="0"/>
        <w:autoSpaceDN w:val="0"/>
        <w:spacing w:before="119"/>
        <w:ind w:left="142" w:firstLine="142"/>
        <w:rPr>
          <w:b/>
          <w:bCs/>
          <w:highlight w:val="yellow"/>
          <w:u w:val="single"/>
        </w:rPr>
      </w:pPr>
      <w:proofErr w:type="spellStart"/>
      <w:r w:rsidRPr="00FB7C62">
        <w:rPr>
          <w:b/>
        </w:rPr>
        <w:t>Garanția</w:t>
      </w:r>
      <w:proofErr w:type="spellEnd"/>
      <w:r w:rsidRPr="00FB7C62">
        <w:rPr>
          <w:b/>
        </w:rPr>
        <w:t xml:space="preserve"> de </w:t>
      </w:r>
      <w:proofErr w:type="spellStart"/>
      <w:r w:rsidRPr="00FB7C62">
        <w:rPr>
          <w:b/>
        </w:rPr>
        <w:t>bună</w:t>
      </w:r>
      <w:proofErr w:type="spellEnd"/>
      <w:r w:rsidRPr="00FB7C62">
        <w:rPr>
          <w:b/>
        </w:rPr>
        <w:t xml:space="preserve"> </w:t>
      </w:r>
      <w:proofErr w:type="spellStart"/>
      <w:r w:rsidRPr="00FB7C62">
        <w:rPr>
          <w:b/>
        </w:rPr>
        <w:t>execuție</w:t>
      </w:r>
      <w:proofErr w:type="spellEnd"/>
      <w:r w:rsidRPr="00FB7C62">
        <w:rPr>
          <w:b/>
        </w:rPr>
        <w:t xml:space="preserve"> a </w:t>
      </w:r>
      <w:proofErr w:type="spellStart"/>
      <w:r w:rsidRPr="00FB7C62">
        <w:rPr>
          <w:b/>
        </w:rPr>
        <w:t>contractului</w:t>
      </w:r>
      <w:proofErr w:type="spellEnd"/>
      <w:r>
        <w:rPr>
          <w:b/>
        </w:rPr>
        <w:t xml:space="preserve"> </w:t>
      </w:r>
      <w:r w:rsidRPr="007726C1">
        <w:rPr>
          <w:color w:val="FF0000"/>
        </w:rPr>
        <w:t xml:space="preserve">se </w:t>
      </w:r>
      <w:proofErr w:type="spellStart"/>
      <w:r w:rsidRPr="007726C1">
        <w:rPr>
          <w:color w:val="FF0000"/>
        </w:rPr>
        <w:t>aplică</w:t>
      </w:r>
      <w:proofErr w:type="spellEnd"/>
      <w:r w:rsidRPr="007726C1">
        <w:rPr>
          <w:color w:val="FF0000"/>
        </w:rPr>
        <w:t xml:space="preserve"> </w:t>
      </w:r>
      <w:proofErr w:type="spellStart"/>
      <w:r w:rsidRPr="007726C1">
        <w:rPr>
          <w:color w:val="FF0000"/>
        </w:rPr>
        <w:t>exclusiv</w:t>
      </w:r>
      <w:proofErr w:type="spellEnd"/>
      <w:r w:rsidRPr="007726C1">
        <w:rPr>
          <w:color w:val="FF0000"/>
        </w:rPr>
        <w:t xml:space="preserve"> </w:t>
      </w:r>
      <w:proofErr w:type="spellStart"/>
      <w:r w:rsidRPr="007726C1">
        <w:rPr>
          <w:color w:val="FF0000"/>
        </w:rPr>
        <w:t>pentru</w:t>
      </w:r>
      <w:proofErr w:type="spellEnd"/>
      <w:r w:rsidRPr="007726C1">
        <w:t xml:space="preserve"> </w:t>
      </w:r>
      <w:proofErr w:type="spellStart"/>
      <w:r w:rsidRPr="007726C1">
        <w:rPr>
          <w:highlight w:val="yellow"/>
        </w:rPr>
        <w:t>lotul</w:t>
      </w:r>
      <w:proofErr w:type="spellEnd"/>
      <w:r w:rsidRPr="007726C1">
        <w:rPr>
          <w:highlight w:val="yellow"/>
        </w:rPr>
        <w:t xml:space="preserve"> nr. 1</w:t>
      </w:r>
      <w:r>
        <w:t>.</w:t>
      </w:r>
      <w:r>
        <w:rPr>
          <w:b/>
        </w:rPr>
        <w:t xml:space="preserve"> </w:t>
      </w:r>
      <w:proofErr w:type="spellStart"/>
      <w:r w:rsidRPr="00FB7C62">
        <w:rPr>
          <w:b/>
          <w:bCs/>
          <w:highlight w:val="yellow"/>
          <w:u w:val="single"/>
        </w:rPr>
        <w:t>Cuantumul</w:t>
      </w:r>
      <w:proofErr w:type="spellEnd"/>
      <w:r w:rsidRPr="00FB7C62">
        <w:rPr>
          <w:b/>
          <w:bCs/>
          <w:highlight w:val="yellow"/>
          <w:u w:val="single"/>
        </w:rPr>
        <w:t xml:space="preserve"> </w:t>
      </w:r>
      <w:proofErr w:type="spellStart"/>
      <w:r w:rsidRPr="00FB7C62">
        <w:rPr>
          <w:b/>
          <w:bCs/>
          <w:highlight w:val="yellow"/>
          <w:u w:val="single"/>
        </w:rPr>
        <w:t>garanţiei</w:t>
      </w:r>
      <w:proofErr w:type="spellEnd"/>
      <w:r w:rsidRPr="00FB7C62">
        <w:rPr>
          <w:b/>
          <w:bCs/>
          <w:highlight w:val="yellow"/>
          <w:u w:val="single"/>
        </w:rPr>
        <w:t xml:space="preserve"> de </w:t>
      </w:r>
      <w:proofErr w:type="spellStart"/>
      <w:r w:rsidRPr="00FB7C62">
        <w:rPr>
          <w:b/>
          <w:bCs/>
          <w:highlight w:val="yellow"/>
          <w:u w:val="single"/>
        </w:rPr>
        <w:t>bună</w:t>
      </w:r>
      <w:proofErr w:type="spellEnd"/>
      <w:r w:rsidRPr="00FB7C62">
        <w:rPr>
          <w:b/>
          <w:bCs/>
          <w:highlight w:val="yellow"/>
          <w:u w:val="single"/>
        </w:rPr>
        <w:t xml:space="preserve"> </w:t>
      </w:r>
      <w:proofErr w:type="spellStart"/>
      <w:r w:rsidRPr="00FB7C62">
        <w:rPr>
          <w:b/>
          <w:bCs/>
          <w:highlight w:val="yellow"/>
          <w:u w:val="single"/>
        </w:rPr>
        <w:t>execuţie</w:t>
      </w:r>
      <w:proofErr w:type="spellEnd"/>
      <w:r w:rsidRPr="00FB7C62">
        <w:rPr>
          <w:b/>
          <w:bCs/>
          <w:highlight w:val="yellow"/>
          <w:u w:val="single"/>
        </w:rPr>
        <w:t xml:space="preserve"> a </w:t>
      </w:r>
      <w:proofErr w:type="spellStart"/>
      <w:r w:rsidRPr="00FB7C62">
        <w:rPr>
          <w:b/>
          <w:bCs/>
          <w:highlight w:val="yellow"/>
          <w:u w:val="single"/>
        </w:rPr>
        <w:t>contractului</w:t>
      </w:r>
      <w:proofErr w:type="spellEnd"/>
      <w:r w:rsidRPr="00FB7C62">
        <w:rPr>
          <w:b/>
          <w:bCs/>
          <w:highlight w:val="yellow"/>
          <w:u w:val="single"/>
        </w:rPr>
        <w:t xml:space="preserve"> </w:t>
      </w:r>
      <w:proofErr w:type="spellStart"/>
      <w:r w:rsidRPr="00FB7C62">
        <w:rPr>
          <w:b/>
          <w:bCs/>
          <w:highlight w:val="yellow"/>
          <w:u w:val="single"/>
        </w:rPr>
        <w:t>reprezintă</w:t>
      </w:r>
      <w:proofErr w:type="spellEnd"/>
      <w:r w:rsidRPr="00FB7C62">
        <w:rPr>
          <w:b/>
          <w:bCs/>
          <w:highlight w:val="yellow"/>
          <w:u w:val="single"/>
        </w:rPr>
        <w:t xml:space="preserve"> </w:t>
      </w:r>
      <w:r>
        <w:rPr>
          <w:b/>
          <w:bCs/>
          <w:highlight w:val="yellow"/>
          <w:u w:val="single"/>
        </w:rPr>
        <w:t>5</w:t>
      </w:r>
      <w:r w:rsidRPr="00FB7C62">
        <w:rPr>
          <w:b/>
          <w:bCs/>
          <w:highlight w:val="yellow"/>
          <w:u w:val="single"/>
        </w:rPr>
        <w:t xml:space="preserve"> </w:t>
      </w:r>
      <w:proofErr w:type="gramStart"/>
      <w:r w:rsidRPr="00FB7C62">
        <w:rPr>
          <w:b/>
          <w:bCs/>
          <w:highlight w:val="yellow"/>
          <w:u w:val="single"/>
        </w:rPr>
        <w:t xml:space="preserve">%  </w:t>
      </w:r>
      <w:r w:rsidRPr="00FB7C62">
        <w:rPr>
          <w:b/>
          <w:bCs/>
          <w:color w:val="333333"/>
          <w:highlight w:val="yellow"/>
          <w:u w:val="single"/>
          <w:shd w:val="clear" w:color="auto" w:fill="FFFFFF"/>
        </w:rPr>
        <w:t>din</w:t>
      </w:r>
      <w:proofErr w:type="gramEnd"/>
      <w:r w:rsidRPr="00FB7C62">
        <w:rPr>
          <w:b/>
          <w:bCs/>
          <w:color w:val="333333"/>
          <w:highlight w:val="yellow"/>
          <w:u w:val="single"/>
          <w:shd w:val="clear" w:color="auto" w:fill="FFFFFF"/>
        </w:rPr>
        <w:t xml:space="preserve"> </w:t>
      </w:r>
      <w:proofErr w:type="spellStart"/>
      <w:r w:rsidRPr="00FB7C62">
        <w:rPr>
          <w:b/>
          <w:bCs/>
          <w:color w:val="333333"/>
          <w:highlight w:val="yellow"/>
          <w:u w:val="single"/>
          <w:shd w:val="clear" w:color="auto" w:fill="FFFFFF"/>
        </w:rPr>
        <w:t>valoarea</w:t>
      </w:r>
      <w:proofErr w:type="spellEnd"/>
      <w:r w:rsidRPr="00FB7C62">
        <w:rPr>
          <w:b/>
          <w:bCs/>
          <w:color w:val="333333"/>
          <w:highlight w:val="yellow"/>
          <w:u w:val="single"/>
          <w:shd w:val="clear" w:color="auto" w:fill="FFFFFF"/>
        </w:rPr>
        <w:t xml:space="preserve"> de </w:t>
      </w:r>
      <w:proofErr w:type="spellStart"/>
      <w:r w:rsidRPr="00FB7C62">
        <w:rPr>
          <w:b/>
          <w:bCs/>
          <w:color w:val="333333"/>
          <w:highlight w:val="yellow"/>
          <w:u w:val="single"/>
          <w:shd w:val="clear" w:color="auto" w:fill="FFFFFF"/>
        </w:rPr>
        <w:t>deviz</w:t>
      </w:r>
      <w:proofErr w:type="spellEnd"/>
      <w:r w:rsidRPr="00FB7C62">
        <w:rPr>
          <w:b/>
          <w:bCs/>
          <w:color w:val="333333"/>
          <w:highlight w:val="yellow"/>
          <w:u w:val="single"/>
          <w:shd w:val="clear" w:color="auto" w:fill="FFFFFF"/>
        </w:rPr>
        <w:t xml:space="preserve"> a </w:t>
      </w:r>
      <w:proofErr w:type="spellStart"/>
      <w:r w:rsidRPr="00FB7C62">
        <w:rPr>
          <w:b/>
          <w:bCs/>
          <w:color w:val="333333"/>
          <w:highlight w:val="yellow"/>
          <w:u w:val="single"/>
          <w:shd w:val="clear" w:color="auto" w:fill="FFFFFF"/>
        </w:rPr>
        <w:t>contractului</w:t>
      </w:r>
      <w:proofErr w:type="spellEnd"/>
      <w:r w:rsidRPr="00FB7C62">
        <w:rPr>
          <w:b/>
          <w:bCs/>
          <w:color w:val="333333"/>
          <w:highlight w:val="yellow"/>
          <w:u w:val="single"/>
          <w:shd w:val="clear" w:color="auto" w:fill="FFFFFF"/>
        </w:rPr>
        <w:t xml:space="preserve"> de </w:t>
      </w:r>
      <w:proofErr w:type="spellStart"/>
      <w:r w:rsidRPr="00FB7C62">
        <w:rPr>
          <w:b/>
          <w:bCs/>
          <w:color w:val="333333"/>
          <w:highlight w:val="yellow"/>
          <w:u w:val="single"/>
          <w:shd w:val="clear" w:color="auto" w:fill="FFFFFF"/>
        </w:rPr>
        <w:t>achiziţii</w:t>
      </w:r>
      <w:proofErr w:type="spellEnd"/>
      <w:r w:rsidRPr="00FB7C62">
        <w:rPr>
          <w:b/>
          <w:bCs/>
          <w:color w:val="333333"/>
          <w:highlight w:val="yellow"/>
          <w:u w:val="single"/>
          <w:shd w:val="clear" w:color="auto" w:fill="FFFFFF"/>
        </w:rPr>
        <w:t xml:space="preserve"> </w:t>
      </w:r>
      <w:proofErr w:type="spellStart"/>
      <w:r w:rsidRPr="00FB7C62">
        <w:rPr>
          <w:b/>
          <w:bCs/>
          <w:color w:val="333333"/>
          <w:highlight w:val="yellow"/>
          <w:u w:val="single"/>
          <w:shd w:val="clear" w:color="auto" w:fill="FFFFFF"/>
        </w:rPr>
        <w:t>publice</w:t>
      </w:r>
      <w:proofErr w:type="spellEnd"/>
      <w:r w:rsidRPr="00FB7C62">
        <w:rPr>
          <w:b/>
          <w:bCs/>
          <w:color w:val="333333"/>
          <w:highlight w:val="yellow"/>
          <w:u w:val="single"/>
          <w:shd w:val="clear" w:color="auto" w:fill="FFFFFF"/>
        </w:rPr>
        <w:t xml:space="preserve"> </w:t>
      </w:r>
      <w:proofErr w:type="spellStart"/>
      <w:r w:rsidRPr="00FB7C62">
        <w:rPr>
          <w:b/>
          <w:bCs/>
          <w:highlight w:val="yellow"/>
          <w:u w:val="single"/>
        </w:rPr>
        <w:t>şi</w:t>
      </w:r>
      <w:proofErr w:type="spellEnd"/>
      <w:r w:rsidRPr="00FB7C62">
        <w:rPr>
          <w:b/>
          <w:bCs/>
          <w:highlight w:val="yellow"/>
          <w:u w:val="single"/>
        </w:rPr>
        <w:t xml:space="preserve"> se </w:t>
      </w:r>
      <w:proofErr w:type="spellStart"/>
      <w:r w:rsidRPr="00FB7C62">
        <w:rPr>
          <w:b/>
          <w:bCs/>
          <w:highlight w:val="yellow"/>
          <w:u w:val="single"/>
        </w:rPr>
        <w:t>va</w:t>
      </w:r>
      <w:proofErr w:type="spellEnd"/>
      <w:r w:rsidRPr="00FB7C62">
        <w:rPr>
          <w:b/>
          <w:bCs/>
          <w:highlight w:val="yellow"/>
          <w:u w:val="single"/>
        </w:rPr>
        <w:t xml:space="preserve"> </w:t>
      </w:r>
      <w:proofErr w:type="spellStart"/>
      <w:r w:rsidRPr="00FB7C62">
        <w:rPr>
          <w:b/>
          <w:bCs/>
          <w:highlight w:val="yellow"/>
          <w:u w:val="single"/>
        </w:rPr>
        <w:t>constitui</w:t>
      </w:r>
      <w:proofErr w:type="spellEnd"/>
      <w:r w:rsidRPr="00FB7C62">
        <w:rPr>
          <w:b/>
          <w:bCs/>
          <w:highlight w:val="yellow"/>
          <w:u w:val="single"/>
        </w:rPr>
        <w:t xml:space="preserve"> fie:</w:t>
      </w:r>
      <w:r w:rsidRPr="00FB7C62">
        <w:rPr>
          <w:b/>
          <w:bCs/>
          <w:spacing w:val="80"/>
          <w:highlight w:val="yellow"/>
          <w:u w:val="single"/>
        </w:rPr>
        <w:t xml:space="preserve"> </w:t>
      </w:r>
      <w:r w:rsidRPr="00FB7C62">
        <w:rPr>
          <w:b/>
          <w:bCs/>
          <w:highlight w:val="yellow"/>
          <w:u w:val="single"/>
        </w:rPr>
        <w:t xml:space="preserve"> </w:t>
      </w:r>
    </w:p>
    <w:p w14:paraId="176D3454" w14:textId="77777777" w:rsidR="00AC38C1" w:rsidRPr="00B41B1D" w:rsidRDefault="00AC38C1" w:rsidP="00AC38C1">
      <w:pPr>
        <w:pStyle w:val="Listparagraf"/>
        <w:widowControl w:val="0"/>
        <w:numPr>
          <w:ilvl w:val="0"/>
          <w:numId w:val="38"/>
        </w:numPr>
        <w:tabs>
          <w:tab w:val="clear" w:pos="1134"/>
        </w:tabs>
        <w:autoSpaceDE w:val="0"/>
        <w:autoSpaceDN w:val="0"/>
        <w:spacing w:before="119"/>
        <w:rPr>
          <w:b/>
          <w:bCs/>
        </w:rPr>
      </w:pPr>
      <w:proofErr w:type="spellStart"/>
      <w:r w:rsidRPr="00B41B1D">
        <w:rPr>
          <w:b/>
          <w:bCs/>
        </w:rPr>
        <w:t>prin</w:t>
      </w:r>
      <w:proofErr w:type="spellEnd"/>
      <w:r w:rsidRPr="00B41B1D">
        <w:rPr>
          <w:b/>
          <w:bCs/>
        </w:rPr>
        <w:t xml:space="preserve"> </w:t>
      </w:r>
      <w:proofErr w:type="spellStart"/>
      <w:r w:rsidRPr="00B41B1D">
        <w:rPr>
          <w:b/>
          <w:bCs/>
        </w:rPr>
        <w:t>virament</w:t>
      </w:r>
      <w:proofErr w:type="spellEnd"/>
      <w:r w:rsidRPr="00B41B1D">
        <w:rPr>
          <w:b/>
          <w:bCs/>
        </w:rPr>
        <w:t xml:space="preserve"> </w:t>
      </w:r>
      <w:proofErr w:type="spellStart"/>
      <w:r w:rsidRPr="00B41B1D">
        <w:rPr>
          <w:b/>
          <w:bCs/>
        </w:rPr>
        <w:t>bancar</w:t>
      </w:r>
      <w:proofErr w:type="spellEnd"/>
      <w:r w:rsidRPr="00B41B1D">
        <w:rPr>
          <w:b/>
          <w:bCs/>
        </w:rPr>
        <w:t xml:space="preserve"> </w:t>
      </w:r>
      <w:proofErr w:type="spellStart"/>
      <w:r w:rsidRPr="00B41B1D">
        <w:rPr>
          <w:b/>
          <w:bCs/>
        </w:rPr>
        <w:t>sau</w:t>
      </w:r>
      <w:proofErr w:type="spellEnd"/>
      <w:r w:rsidRPr="00B41B1D">
        <w:rPr>
          <w:b/>
          <w:bCs/>
        </w:rPr>
        <w:t xml:space="preserve"> </w:t>
      </w:r>
      <w:proofErr w:type="spellStart"/>
      <w:r w:rsidRPr="00B41B1D">
        <w:rPr>
          <w:b/>
          <w:bCs/>
        </w:rPr>
        <w:t>printr</w:t>
      </w:r>
      <w:proofErr w:type="spellEnd"/>
      <w:r w:rsidRPr="00B41B1D">
        <w:rPr>
          <w:b/>
          <w:bCs/>
        </w:rPr>
        <w:t xml:space="preserve">-un instrument de </w:t>
      </w:r>
      <w:proofErr w:type="spellStart"/>
      <w:r w:rsidRPr="00B41B1D">
        <w:rPr>
          <w:b/>
          <w:bCs/>
        </w:rPr>
        <w:t>garantare</w:t>
      </w:r>
      <w:proofErr w:type="spellEnd"/>
      <w:r w:rsidRPr="00B41B1D">
        <w:rPr>
          <w:b/>
          <w:bCs/>
        </w:rPr>
        <w:t xml:space="preserve">, </w:t>
      </w:r>
      <w:proofErr w:type="spellStart"/>
      <w:r w:rsidRPr="00B41B1D">
        <w:rPr>
          <w:b/>
          <w:bCs/>
        </w:rPr>
        <w:t>emis</w:t>
      </w:r>
      <w:proofErr w:type="spellEnd"/>
      <w:r w:rsidRPr="00B41B1D">
        <w:rPr>
          <w:b/>
          <w:bCs/>
        </w:rPr>
        <w:t xml:space="preserve">, </w:t>
      </w:r>
      <w:proofErr w:type="spellStart"/>
      <w:r w:rsidRPr="00B41B1D">
        <w:rPr>
          <w:b/>
          <w:bCs/>
        </w:rPr>
        <w:t>în</w:t>
      </w:r>
      <w:proofErr w:type="spellEnd"/>
      <w:r w:rsidRPr="00B41B1D">
        <w:rPr>
          <w:b/>
          <w:bCs/>
        </w:rPr>
        <w:t xml:space="preserve"> </w:t>
      </w:r>
      <w:proofErr w:type="spellStart"/>
      <w:r w:rsidRPr="00B41B1D">
        <w:rPr>
          <w:b/>
          <w:bCs/>
        </w:rPr>
        <w:t>condiţiile</w:t>
      </w:r>
      <w:proofErr w:type="spellEnd"/>
      <w:r w:rsidRPr="00B41B1D">
        <w:rPr>
          <w:b/>
          <w:bCs/>
        </w:rPr>
        <w:t xml:space="preserve"> </w:t>
      </w:r>
      <w:proofErr w:type="spellStart"/>
      <w:r w:rsidRPr="00B41B1D">
        <w:rPr>
          <w:b/>
          <w:bCs/>
        </w:rPr>
        <w:t>legii</w:t>
      </w:r>
      <w:proofErr w:type="spellEnd"/>
      <w:r w:rsidRPr="00B41B1D">
        <w:rPr>
          <w:b/>
          <w:bCs/>
        </w:rPr>
        <w:t xml:space="preserve">, de o </w:t>
      </w:r>
      <w:proofErr w:type="spellStart"/>
      <w:r w:rsidRPr="00B41B1D">
        <w:rPr>
          <w:b/>
          <w:bCs/>
        </w:rPr>
        <w:t>societate</w:t>
      </w:r>
      <w:proofErr w:type="spellEnd"/>
      <w:r w:rsidRPr="00B41B1D">
        <w:rPr>
          <w:b/>
          <w:bCs/>
        </w:rPr>
        <w:t xml:space="preserve"> </w:t>
      </w:r>
      <w:proofErr w:type="spellStart"/>
      <w:r w:rsidRPr="00B41B1D">
        <w:rPr>
          <w:b/>
          <w:bCs/>
        </w:rPr>
        <w:t>bancară</w:t>
      </w:r>
      <w:proofErr w:type="spellEnd"/>
      <w:r w:rsidRPr="00B41B1D">
        <w:rPr>
          <w:b/>
          <w:bCs/>
        </w:rPr>
        <w:t xml:space="preserve">, care </w:t>
      </w:r>
      <w:proofErr w:type="spellStart"/>
      <w:r w:rsidRPr="00B41B1D">
        <w:rPr>
          <w:b/>
          <w:bCs/>
        </w:rPr>
        <w:t>devine</w:t>
      </w:r>
      <w:proofErr w:type="spellEnd"/>
      <w:r w:rsidRPr="00B41B1D">
        <w:rPr>
          <w:b/>
          <w:bCs/>
        </w:rPr>
        <w:t xml:space="preserve"> </w:t>
      </w:r>
      <w:proofErr w:type="spellStart"/>
      <w:r w:rsidRPr="00B41B1D">
        <w:rPr>
          <w:b/>
          <w:bCs/>
        </w:rPr>
        <w:t>anexă</w:t>
      </w:r>
      <w:proofErr w:type="spellEnd"/>
      <w:r w:rsidRPr="00B41B1D">
        <w:rPr>
          <w:b/>
          <w:bCs/>
        </w:rPr>
        <w:t xml:space="preserve"> la contract. </w:t>
      </w:r>
      <w:proofErr w:type="spellStart"/>
      <w:r w:rsidRPr="00B41B1D">
        <w:rPr>
          <w:b/>
          <w:bCs/>
        </w:rPr>
        <w:t>Garanţia</w:t>
      </w:r>
      <w:proofErr w:type="spellEnd"/>
      <w:r w:rsidRPr="00B41B1D">
        <w:rPr>
          <w:b/>
          <w:bCs/>
        </w:rPr>
        <w:t xml:space="preserve"> </w:t>
      </w:r>
      <w:proofErr w:type="spellStart"/>
      <w:r w:rsidRPr="00B41B1D">
        <w:rPr>
          <w:b/>
          <w:bCs/>
        </w:rPr>
        <w:t>trebuie</w:t>
      </w:r>
      <w:proofErr w:type="spellEnd"/>
      <w:r w:rsidRPr="00B41B1D">
        <w:rPr>
          <w:b/>
          <w:bCs/>
        </w:rPr>
        <w:t xml:space="preserve"> </w:t>
      </w:r>
      <w:proofErr w:type="spellStart"/>
      <w:r w:rsidRPr="00B41B1D">
        <w:rPr>
          <w:b/>
          <w:bCs/>
        </w:rPr>
        <w:t>să</w:t>
      </w:r>
      <w:proofErr w:type="spellEnd"/>
      <w:r w:rsidRPr="00B41B1D">
        <w:rPr>
          <w:b/>
          <w:bCs/>
        </w:rPr>
        <w:t xml:space="preserve"> fie </w:t>
      </w:r>
      <w:proofErr w:type="spellStart"/>
      <w:r w:rsidRPr="00B41B1D">
        <w:rPr>
          <w:b/>
          <w:bCs/>
        </w:rPr>
        <w:t>irevocabilă</w:t>
      </w:r>
      <w:proofErr w:type="spellEnd"/>
      <w:r w:rsidRPr="00B41B1D">
        <w:rPr>
          <w:b/>
          <w:bCs/>
        </w:rPr>
        <w:t xml:space="preserve">. </w:t>
      </w:r>
      <w:proofErr w:type="spellStart"/>
      <w:r w:rsidRPr="00B41B1D">
        <w:rPr>
          <w:b/>
          <w:bCs/>
        </w:rPr>
        <w:t>Instrumentul</w:t>
      </w:r>
      <w:proofErr w:type="spellEnd"/>
      <w:r w:rsidRPr="00B41B1D">
        <w:rPr>
          <w:b/>
          <w:bCs/>
        </w:rPr>
        <w:t xml:space="preserve"> de </w:t>
      </w:r>
      <w:proofErr w:type="spellStart"/>
      <w:r w:rsidRPr="00B41B1D">
        <w:rPr>
          <w:b/>
          <w:bCs/>
        </w:rPr>
        <w:t>garantare</w:t>
      </w:r>
      <w:proofErr w:type="spellEnd"/>
      <w:r w:rsidRPr="00B41B1D">
        <w:rPr>
          <w:b/>
          <w:bCs/>
        </w:rPr>
        <w:t xml:space="preserve"> </w:t>
      </w:r>
      <w:proofErr w:type="spellStart"/>
      <w:r w:rsidRPr="00B41B1D">
        <w:rPr>
          <w:b/>
          <w:bCs/>
        </w:rPr>
        <w:t>trebuie</w:t>
      </w:r>
      <w:proofErr w:type="spellEnd"/>
      <w:r w:rsidRPr="00B41B1D">
        <w:rPr>
          <w:b/>
          <w:bCs/>
        </w:rPr>
        <w:t xml:space="preserve"> </w:t>
      </w:r>
      <w:proofErr w:type="spellStart"/>
      <w:r w:rsidRPr="00B41B1D">
        <w:rPr>
          <w:b/>
          <w:bCs/>
        </w:rPr>
        <w:t>să</w:t>
      </w:r>
      <w:proofErr w:type="spellEnd"/>
      <w:r w:rsidRPr="00B41B1D">
        <w:rPr>
          <w:b/>
          <w:bCs/>
        </w:rPr>
        <w:t xml:space="preserve"> </w:t>
      </w:r>
      <w:proofErr w:type="spellStart"/>
      <w:r w:rsidRPr="00B41B1D">
        <w:rPr>
          <w:b/>
          <w:bCs/>
        </w:rPr>
        <w:t>prevadă</w:t>
      </w:r>
      <w:proofErr w:type="spellEnd"/>
      <w:r w:rsidRPr="00B41B1D">
        <w:rPr>
          <w:b/>
          <w:bCs/>
        </w:rPr>
        <w:t xml:space="preserve"> </w:t>
      </w:r>
      <w:proofErr w:type="spellStart"/>
      <w:r w:rsidRPr="00B41B1D">
        <w:rPr>
          <w:b/>
          <w:bCs/>
        </w:rPr>
        <w:t>că</w:t>
      </w:r>
      <w:proofErr w:type="spellEnd"/>
      <w:r w:rsidRPr="00B41B1D">
        <w:rPr>
          <w:b/>
          <w:bCs/>
        </w:rPr>
        <w:t xml:space="preserve"> </w:t>
      </w:r>
      <w:proofErr w:type="spellStart"/>
      <w:r w:rsidRPr="00B41B1D">
        <w:rPr>
          <w:b/>
          <w:bCs/>
        </w:rPr>
        <w:t>plata</w:t>
      </w:r>
      <w:proofErr w:type="spellEnd"/>
      <w:r w:rsidRPr="00B41B1D">
        <w:rPr>
          <w:b/>
          <w:bCs/>
        </w:rPr>
        <w:t xml:space="preserve"> </w:t>
      </w:r>
      <w:proofErr w:type="spellStart"/>
      <w:r w:rsidRPr="00B41B1D">
        <w:rPr>
          <w:b/>
          <w:bCs/>
        </w:rPr>
        <w:t>garanţiei</w:t>
      </w:r>
      <w:proofErr w:type="spellEnd"/>
      <w:r w:rsidRPr="00B41B1D">
        <w:rPr>
          <w:b/>
          <w:bCs/>
        </w:rPr>
        <w:t xml:space="preserve"> se </w:t>
      </w:r>
      <w:proofErr w:type="spellStart"/>
      <w:r w:rsidRPr="00B41B1D">
        <w:rPr>
          <w:b/>
          <w:bCs/>
        </w:rPr>
        <w:t>va</w:t>
      </w:r>
      <w:proofErr w:type="spellEnd"/>
      <w:r w:rsidRPr="00B41B1D">
        <w:rPr>
          <w:b/>
          <w:bCs/>
        </w:rPr>
        <w:t xml:space="preserve"> </w:t>
      </w:r>
      <w:proofErr w:type="spellStart"/>
      <w:r w:rsidRPr="00B41B1D">
        <w:rPr>
          <w:b/>
          <w:bCs/>
        </w:rPr>
        <w:t>executa</w:t>
      </w:r>
      <w:proofErr w:type="spellEnd"/>
      <w:r w:rsidRPr="00B41B1D">
        <w:rPr>
          <w:b/>
          <w:bCs/>
        </w:rPr>
        <w:t xml:space="preserve"> </w:t>
      </w:r>
      <w:proofErr w:type="spellStart"/>
      <w:r w:rsidRPr="00B41B1D">
        <w:rPr>
          <w:b/>
          <w:bCs/>
        </w:rPr>
        <w:t>necondiţionat</w:t>
      </w:r>
      <w:proofErr w:type="spellEnd"/>
      <w:r w:rsidRPr="00B41B1D">
        <w:rPr>
          <w:b/>
          <w:bCs/>
        </w:rPr>
        <w:t xml:space="preserve">, </w:t>
      </w:r>
      <w:proofErr w:type="spellStart"/>
      <w:r w:rsidRPr="00B41B1D">
        <w:rPr>
          <w:b/>
          <w:bCs/>
        </w:rPr>
        <w:t>respectiv</w:t>
      </w:r>
      <w:proofErr w:type="spellEnd"/>
      <w:r w:rsidRPr="00B41B1D">
        <w:rPr>
          <w:b/>
          <w:bCs/>
        </w:rPr>
        <w:t xml:space="preserve"> la prima </w:t>
      </w:r>
      <w:proofErr w:type="spellStart"/>
      <w:r w:rsidRPr="00B41B1D">
        <w:rPr>
          <w:b/>
          <w:bCs/>
        </w:rPr>
        <w:t>cerere</w:t>
      </w:r>
      <w:proofErr w:type="spellEnd"/>
      <w:r w:rsidRPr="00B41B1D">
        <w:rPr>
          <w:b/>
          <w:bCs/>
        </w:rPr>
        <w:t xml:space="preserve"> a </w:t>
      </w:r>
      <w:proofErr w:type="spellStart"/>
      <w:r w:rsidRPr="00B41B1D">
        <w:rPr>
          <w:b/>
          <w:bCs/>
        </w:rPr>
        <w:t>Beneficiarului</w:t>
      </w:r>
      <w:proofErr w:type="spellEnd"/>
      <w:r w:rsidRPr="00B41B1D">
        <w:rPr>
          <w:b/>
          <w:bCs/>
        </w:rPr>
        <w:t xml:space="preserve">, pe </w:t>
      </w:r>
      <w:proofErr w:type="spellStart"/>
      <w:r w:rsidRPr="00B41B1D">
        <w:rPr>
          <w:b/>
          <w:bCs/>
        </w:rPr>
        <w:t>baza</w:t>
      </w:r>
      <w:proofErr w:type="spellEnd"/>
      <w:r w:rsidRPr="00B41B1D">
        <w:rPr>
          <w:b/>
          <w:bCs/>
        </w:rPr>
        <w:t xml:space="preserve"> </w:t>
      </w:r>
      <w:proofErr w:type="spellStart"/>
      <w:r w:rsidRPr="00B41B1D">
        <w:rPr>
          <w:b/>
          <w:bCs/>
        </w:rPr>
        <w:t>declaraţiei</w:t>
      </w:r>
      <w:proofErr w:type="spellEnd"/>
      <w:r w:rsidRPr="00B41B1D">
        <w:rPr>
          <w:b/>
          <w:bCs/>
        </w:rPr>
        <w:t xml:space="preserve"> </w:t>
      </w:r>
      <w:proofErr w:type="spellStart"/>
      <w:r w:rsidRPr="00B41B1D">
        <w:rPr>
          <w:b/>
          <w:bCs/>
        </w:rPr>
        <w:t>acestuia</w:t>
      </w:r>
      <w:proofErr w:type="spellEnd"/>
      <w:r w:rsidRPr="00B41B1D">
        <w:rPr>
          <w:b/>
          <w:bCs/>
        </w:rPr>
        <w:t xml:space="preserve"> cu </w:t>
      </w:r>
      <w:proofErr w:type="spellStart"/>
      <w:r w:rsidRPr="00B41B1D">
        <w:rPr>
          <w:b/>
          <w:bCs/>
        </w:rPr>
        <w:t>privire</w:t>
      </w:r>
      <w:proofErr w:type="spellEnd"/>
      <w:r w:rsidRPr="00B41B1D">
        <w:rPr>
          <w:b/>
          <w:bCs/>
        </w:rPr>
        <w:t xml:space="preserve"> la culpa </w:t>
      </w:r>
      <w:proofErr w:type="spellStart"/>
      <w:r w:rsidRPr="00B41B1D">
        <w:rPr>
          <w:b/>
          <w:bCs/>
        </w:rPr>
        <w:t>persoanei</w:t>
      </w:r>
      <w:proofErr w:type="spellEnd"/>
      <w:r w:rsidRPr="00B41B1D">
        <w:rPr>
          <w:b/>
          <w:bCs/>
        </w:rPr>
        <w:t xml:space="preserve"> </w:t>
      </w:r>
      <w:proofErr w:type="spellStart"/>
      <w:r w:rsidRPr="00B41B1D">
        <w:rPr>
          <w:b/>
          <w:bCs/>
        </w:rPr>
        <w:t>garantate</w:t>
      </w:r>
      <w:proofErr w:type="spellEnd"/>
      <w:r w:rsidRPr="00B41B1D">
        <w:rPr>
          <w:b/>
          <w:bCs/>
        </w:rPr>
        <w:t xml:space="preserve">, </w:t>
      </w:r>
    </w:p>
    <w:p w14:paraId="537D2932" w14:textId="77777777" w:rsidR="00AC38C1" w:rsidRPr="00B41B1D" w:rsidRDefault="00AC38C1" w:rsidP="00AC38C1">
      <w:pPr>
        <w:pStyle w:val="Listparagraf"/>
        <w:ind w:left="720" w:firstLine="0"/>
        <w:jc w:val="center"/>
        <w:rPr>
          <w:b/>
          <w:bCs/>
        </w:rPr>
      </w:pPr>
      <w:proofErr w:type="spellStart"/>
      <w:r w:rsidRPr="00B41B1D">
        <w:rPr>
          <w:b/>
          <w:bCs/>
          <w:highlight w:val="yellow"/>
        </w:rPr>
        <w:t>sau</w:t>
      </w:r>
      <w:proofErr w:type="spellEnd"/>
    </w:p>
    <w:p w14:paraId="03A2433A" w14:textId="77777777" w:rsidR="00AC38C1" w:rsidRPr="00B41B1D" w:rsidRDefault="00AC38C1" w:rsidP="00AC38C1">
      <w:pPr>
        <w:pStyle w:val="Listparagraf"/>
        <w:widowControl w:val="0"/>
        <w:numPr>
          <w:ilvl w:val="0"/>
          <w:numId w:val="38"/>
        </w:numPr>
        <w:tabs>
          <w:tab w:val="clear" w:pos="1134"/>
        </w:tabs>
        <w:autoSpaceDE w:val="0"/>
        <w:autoSpaceDN w:val="0"/>
        <w:spacing w:before="119"/>
        <w:rPr>
          <w:b/>
          <w:bCs/>
        </w:rPr>
      </w:pPr>
      <w:r w:rsidRPr="00B41B1D">
        <w:rPr>
          <w:b/>
          <w:bCs/>
        </w:rPr>
        <w:t xml:space="preserve"> </w:t>
      </w:r>
      <w:proofErr w:type="spellStart"/>
      <w:r w:rsidRPr="00B41B1D">
        <w:rPr>
          <w:b/>
          <w:bCs/>
        </w:rPr>
        <w:t>reţineri</w:t>
      </w:r>
      <w:proofErr w:type="spellEnd"/>
      <w:r w:rsidRPr="00B41B1D">
        <w:rPr>
          <w:b/>
          <w:bCs/>
        </w:rPr>
        <w:t xml:space="preserve"> </w:t>
      </w:r>
      <w:proofErr w:type="spellStart"/>
      <w:r w:rsidRPr="00B41B1D">
        <w:rPr>
          <w:b/>
          <w:bCs/>
        </w:rPr>
        <w:t>succesive</w:t>
      </w:r>
      <w:proofErr w:type="spellEnd"/>
      <w:r w:rsidRPr="00B41B1D">
        <w:rPr>
          <w:b/>
          <w:bCs/>
        </w:rPr>
        <w:t xml:space="preserve"> din </w:t>
      </w:r>
      <w:proofErr w:type="spellStart"/>
      <w:r w:rsidRPr="00B41B1D">
        <w:rPr>
          <w:b/>
          <w:bCs/>
        </w:rPr>
        <w:t>sumele</w:t>
      </w:r>
      <w:proofErr w:type="spellEnd"/>
      <w:r w:rsidRPr="00B41B1D">
        <w:rPr>
          <w:b/>
          <w:bCs/>
        </w:rPr>
        <w:t xml:space="preserve"> </w:t>
      </w:r>
      <w:proofErr w:type="spellStart"/>
      <w:r w:rsidRPr="00B41B1D">
        <w:rPr>
          <w:b/>
          <w:bCs/>
        </w:rPr>
        <w:t>datorate</w:t>
      </w:r>
      <w:proofErr w:type="spellEnd"/>
      <w:r w:rsidRPr="00B41B1D">
        <w:rPr>
          <w:b/>
          <w:bCs/>
        </w:rPr>
        <w:t xml:space="preserve"> </w:t>
      </w:r>
      <w:proofErr w:type="spellStart"/>
      <w:r w:rsidRPr="00B41B1D">
        <w:rPr>
          <w:b/>
          <w:bCs/>
        </w:rPr>
        <w:t>pentru</w:t>
      </w:r>
      <w:proofErr w:type="spellEnd"/>
      <w:r w:rsidRPr="00B41B1D">
        <w:rPr>
          <w:b/>
          <w:bCs/>
        </w:rPr>
        <w:t xml:space="preserve"> </w:t>
      </w:r>
      <w:proofErr w:type="spellStart"/>
      <w:r w:rsidRPr="00B41B1D">
        <w:rPr>
          <w:b/>
          <w:bCs/>
        </w:rPr>
        <w:t>facturi</w:t>
      </w:r>
      <w:proofErr w:type="spellEnd"/>
      <w:r w:rsidRPr="00B41B1D">
        <w:rPr>
          <w:b/>
          <w:bCs/>
        </w:rPr>
        <w:t xml:space="preserve"> </w:t>
      </w:r>
      <w:proofErr w:type="spellStart"/>
      <w:r w:rsidRPr="00B41B1D">
        <w:rPr>
          <w:b/>
          <w:bCs/>
        </w:rPr>
        <w:t>parţiale</w:t>
      </w:r>
      <w:proofErr w:type="spellEnd"/>
      <w:r w:rsidRPr="00B41B1D">
        <w:rPr>
          <w:b/>
          <w:bCs/>
        </w:rPr>
        <w:t xml:space="preserve">, </w:t>
      </w:r>
      <w:proofErr w:type="spellStart"/>
      <w:r w:rsidRPr="00B41B1D">
        <w:rPr>
          <w:b/>
          <w:bCs/>
        </w:rPr>
        <w:t>într</w:t>
      </w:r>
      <w:proofErr w:type="spellEnd"/>
      <w:r w:rsidRPr="00B41B1D">
        <w:rPr>
          <w:b/>
          <w:bCs/>
        </w:rPr>
        <w:t xml:space="preserve">- un </w:t>
      </w:r>
      <w:proofErr w:type="spellStart"/>
      <w:r w:rsidRPr="00B41B1D">
        <w:rPr>
          <w:b/>
          <w:bCs/>
        </w:rPr>
        <w:t>cont</w:t>
      </w:r>
      <w:proofErr w:type="spellEnd"/>
      <w:r w:rsidRPr="00B41B1D">
        <w:rPr>
          <w:b/>
          <w:bCs/>
        </w:rPr>
        <w:t xml:space="preserve"> </w:t>
      </w:r>
      <w:proofErr w:type="spellStart"/>
      <w:r w:rsidRPr="00B41B1D">
        <w:rPr>
          <w:b/>
          <w:bCs/>
        </w:rPr>
        <w:t>disponibil</w:t>
      </w:r>
      <w:proofErr w:type="spellEnd"/>
      <w:r w:rsidRPr="00B41B1D">
        <w:rPr>
          <w:b/>
          <w:bCs/>
        </w:rPr>
        <w:t xml:space="preserve"> distinct. Suma </w:t>
      </w:r>
      <w:proofErr w:type="spellStart"/>
      <w:r w:rsidRPr="00B41B1D">
        <w:rPr>
          <w:b/>
          <w:bCs/>
        </w:rPr>
        <w:t>iniţială</w:t>
      </w:r>
      <w:proofErr w:type="spellEnd"/>
      <w:r w:rsidRPr="00B41B1D">
        <w:rPr>
          <w:b/>
          <w:bCs/>
        </w:rPr>
        <w:t xml:space="preserve"> care se </w:t>
      </w:r>
      <w:proofErr w:type="spellStart"/>
      <w:r w:rsidRPr="00B41B1D">
        <w:rPr>
          <w:b/>
          <w:bCs/>
        </w:rPr>
        <w:t>va</w:t>
      </w:r>
      <w:proofErr w:type="spellEnd"/>
      <w:r w:rsidRPr="00B41B1D">
        <w:rPr>
          <w:b/>
          <w:bCs/>
        </w:rPr>
        <w:t xml:space="preserve"> </w:t>
      </w:r>
      <w:proofErr w:type="spellStart"/>
      <w:r w:rsidRPr="00B41B1D">
        <w:rPr>
          <w:b/>
          <w:bCs/>
        </w:rPr>
        <w:t>depune</w:t>
      </w:r>
      <w:proofErr w:type="spellEnd"/>
      <w:r w:rsidRPr="00B41B1D">
        <w:rPr>
          <w:b/>
          <w:bCs/>
        </w:rPr>
        <w:t xml:space="preserve"> de </w:t>
      </w:r>
      <w:proofErr w:type="spellStart"/>
      <w:r w:rsidRPr="00B41B1D">
        <w:rPr>
          <w:b/>
          <w:bCs/>
        </w:rPr>
        <w:t>către</w:t>
      </w:r>
      <w:proofErr w:type="spellEnd"/>
      <w:r w:rsidRPr="00B41B1D">
        <w:rPr>
          <w:b/>
          <w:bCs/>
        </w:rPr>
        <w:t xml:space="preserve"> </w:t>
      </w:r>
      <w:proofErr w:type="spellStart"/>
      <w:r w:rsidRPr="00B41B1D">
        <w:rPr>
          <w:b/>
          <w:bCs/>
        </w:rPr>
        <w:t>Antreprenor</w:t>
      </w:r>
      <w:proofErr w:type="spellEnd"/>
      <w:r w:rsidRPr="00B41B1D">
        <w:rPr>
          <w:b/>
          <w:bCs/>
        </w:rPr>
        <w:t xml:space="preserve">, nu </w:t>
      </w:r>
      <w:proofErr w:type="spellStart"/>
      <w:r w:rsidRPr="00B41B1D">
        <w:rPr>
          <w:b/>
          <w:bCs/>
        </w:rPr>
        <w:t>trebuie</w:t>
      </w:r>
      <w:proofErr w:type="spellEnd"/>
      <w:r w:rsidRPr="00B41B1D">
        <w:rPr>
          <w:b/>
          <w:bCs/>
        </w:rPr>
        <w:t xml:space="preserve"> </w:t>
      </w:r>
      <w:proofErr w:type="spellStart"/>
      <w:r w:rsidRPr="00B41B1D">
        <w:rPr>
          <w:b/>
          <w:bCs/>
        </w:rPr>
        <w:t>să</w:t>
      </w:r>
      <w:proofErr w:type="spellEnd"/>
      <w:r w:rsidRPr="00B41B1D">
        <w:rPr>
          <w:b/>
          <w:bCs/>
        </w:rPr>
        <w:t xml:space="preserve"> fie </w:t>
      </w:r>
      <w:proofErr w:type="spellStart"/>
      <w:r w:rsidRPr="00B41B1D">
        <w:rPr>
          <w:b/>
          <w:bCs/>
        </w:rPr>
        <w:t>mai</w:t>
      </w:r>
      <w:proofErr w:type="spellEnd"/>
      <w:r w:rsidRPr="00B41B1D">
        <w:rPr>
          <w:b/>
          <w:bCs/>
        </w:rPr>
        <w:t xml:space="preserve"> </w:t>
      </w:r>
      <w:proofErr w:type="spellStart"/>
      <w:r w:rsidRPr="00B41B1D">
        <w:rPr>
          <w:b/>
          <w:bCs/>
        </w:rPr>
        <w:lastRenderedPageBreak/>
        <w:t>mică</w:t>
      </w:r>
      <w:proofErr w:type="spellEnd"/>
      <w:r w:rsidRPr="00B41B1D">
        <w:rPr>
          <w:b/>
          <w:bCs/>
        </w:rPr>
        <w:t xml:space="preserve"> de 0,5% din </w:t>
      </w:r>
      <w:proofErr w:type="spellStart"/>
      <w:r w:rsidRPr="00B41B1D">
        <w:rPr>
          <w:b/>
          <w:bCs/>
          <w:color w:val="333333"/>
          <w:shd w:val="clear" w:color="auto" w:fill="FFFFFF"/>
        </w:rPr>
        <w:t>valoarea</w:t>
      </w:r>
      <w:proofErr w:type="spellEnd"/>
      <w:r w:rsidRPr="00B41B1D">
        <w:rPr>
          <w:b/>
          <w:bCs/>
          <w:color w:val="333333"/>
          <w:shd w:val="clear" w:color="auto" w:fill="FFFFFF"/>
        </w:rPr>
        <w:t xml:space="preserve"> de </w:t>
      </w:r>
      <w:proofErr w:type="spellStart"/>
      <w:r w:rsidRPr="00B41B1D">
        <w:rPr>
          <w:b/>
          <w:bCs/>
          <w:color w:val="333333"/>
          <w:shd w:val="clear" w:color="auto" w:fill="FFFFFF"/>
        </w:rPr>
        <w:t>deviz</w:t>
      </w:r>
      <w:proofErr w:type="spellEnd"/>
      <w:r w:rsidRPr="00B41B1D">
        <w:rPr>
          <w:b/>
          <w:bCs/>
          <w:color w:val="333333"/>
          <w:shd w:val="clear" w:color="auto" w:fill="FFFFFF"/>
        </w:rPr>
        <w:t xml:space="preserve"> a </w:t>
      </w:r>
      <w:proofErr w:type="spellStart"/>
      <w:r w:rsidRPr="00B41B1D">
        <w:rPr>
          <w:b/>
          <w:bCs/>
          <w:color w:val="333333"/>
          <w:shd w:val="clear" w:color="auto" w:fill="FFFFFF"/>
        </w:rPr>
        <w:t>contractului</w:t>
      </w:r>
      <w:proofErr w:type="spellEnd"/>
      <w:r w:rsidRPr="00B41B1D">
        <w:rPr>
          <w:b/>
          <w:bCs/>
        </w:rPr>
        <w:t>.</w:t>
      </w:r>
    </w:p>
    <w:p w14:paraId="02F9B64E" w14:textId="77777777" w:rsidR="00AC38C1" w:rsidRPr="00AC38C1" w:rsidRDefault="00AC38C1" w:rsidP="00AC38C1">
      <w:pPr>
        <w:pStyle w:val="NormalWeb"/>
        <w:rPr>
          <w:b/>
          <w:bCs/>
          <w:u w:val="single"/>
          <w:lang w:val="en-US"/>
        </w:rPr>
      </w:pPr>
      <w:proofErr w:type="spellStart"/>
      <w:r w:rsidRPr="00AC38C1">
        <w:rPr>
          <w:b/>
          <w:bCs/>
          <w:highlight w:val="yellow"/>
          <w:u w:val="single"/>
          <w:lang w:val="en-US"/>
        </w:rPr>
        <w:t>Notă</w:t>
      </w:r>
      <w:proofErr w:type="spellEnd"/>
      <w:r w:rsidRPr="00AC38C1">
        <w:rPr>
          <w:b/>
          <w:bCs/>
          <w:highlight w:val="yellow"/>
          <w:u w:val="single"/>
          <w:lang w:val="en-US"/>
        </w:rPr>
        <w:t>:</w:t>
      </w:r>
      <w:r w:rsidRPr="00AC38C1">
        <w:rPr>
          <w:b/>
          <w:bCs/>
          <w:u w:val="single"/>
          <w:lang w:val="en-US"/>
        </w:rPr>
        <w:t xml:space="preserve"> </w:t>
      </w:r>
    </w:p>
    <w:p w14:paraId="40D38496" w14:textId="77777777" w:rsidR="00AC38C1" w:rsidRPr="00AC38C1" w:rsidRDefault="00AC38C1" w:rsidP="00AC38C1">
      <w:pPr>
        <w:pStyle w:val="NormalWeb"/>
        <w:rPr>
          <w:b/>
          <w:bCs/>
          <w:u w:val="single"/>
          <w:lang w:val="en-US"/>
        </w:rPr>
      </w:pPr>
      <w:proofErr w:type="spellStart"/>
      <w:r w:rsidRPr="00AC38C1">
        <w:rPr>
          <w:b/>
          <w:bCs/>
          <w:sz w:val="22"/>
          <w:szCs w:val="22"/>
          <w:u w:val="single"/>
          <w:lang w:val="en-US"/>
        </w:rPr>
        <w:t>Operatorul</w:t>
      </w:r>
      <w:proofErr w:type="spellEnd"/>
      <w:r w:rsidRPr="00AC38C1">
        <w:rPr>
          <w:b/>
          <w:bCs/>
          <w:sz w:val="22"/>
          <w:szCs w:val="22"/>
          <w:u w:val="single"/>
          <w:lang w:val="en-US"/>
        </w:rPr>
        <w:t xml:space="preserve"> economic </w:t>
      </w:r>
      <w:proofErr w:type="spellStart"/>
      <w:r w:rsidRPr="00AC38C1">
        <w:rPr>
          <w:b/>
          <w:bCs/>
          <w:sz w:val="22"/>
          <w:szCs w:val="22"/>
          <w:u w:val="single"/>
          <w:lang w:val="en-US"/>
        </w:rPr>
        <w:t>declarat</w:t>
      </w:r>
      <w:proofErr w:type="spellEnd"/>
      <w:r w:rsidRPr="00AC38C1">
        <w:rPr>
          <w:b/>
          <w:bCs/>
          <w:sz w:val="22"/>
          <w:szCs w:val="22"/>
          <w:u w:val="single"/>
          <w:lang w:val="en-US"/>
        </w:rPr>
        <w:t xml:space="preserve"> </w:t>
      </w:r>
      <w:proofErr w:type="spellStart"/>
      <w:r w:rsidRPr="00AC38C1">
        <w:rPr>
          <w:b/>
          <w:bCs/>
          <w:sz w:val="22"/>
          <w:szCs w:val="22"/>
          <w:u w:val="single"/>
          <w:lang w:val="en-US"/>
        </w:rPr>
        <w:t>câștigător</w:t>
      </w:r>
      <w:proofErr w:type="spellEnd"/>
      <w:r w:rsidRPr="00AC38C1">
        <w:rPr>
          <w:b/>
          <w:bCs/>
          <w:sz w:val="22"/>
          <w:szCs w:val="22"/>
          <w:u w:val="single"/>
          <w:lang w:val="en-US"/>
        </w:rPr>
        <w:t xml:space="preserve"> are </w:t>
      </w:r>
      <w:proofErr w:type="spellStart"/>
      <w:r w:rsidRPr="00AC38C1">
        <w:rPr>
          <w:b/>
          <w:bCs/>
          <w:sz w:val="22"/>
          <w:szCs w:val="22"/>
          <w:u w:val="single"/>
          <w:lang w:val="en-US"/>
        </w:rPr>
        <w:t>obligația</w:t>
      </w:r>
      <w:proofErr w:type="spellEnd"/>
      <w:r w:rsidRPr="00AC38C1">
        <w:rPr>
          <w:b/>
          <w:bCs/>
          <w:sz w:val="22"/>
          <w:szCs w:val="22"/>
          <w:u w:val="single"/>
          <w:lang w:val="en-US"/>
        </w:rPr>
        <w:t xml:space="preserve"> ca, </w:t>
      </w:r>
      <w:proofErr w:type="spellStart"/>
      <w:r w:rsidRPr="00AC38C1">
        <w:rPr>
          <w:b/>
          <w:bCs/>
          <w:sz w:val="22"/>
          <w:szCs w:val="22"/>
          <w:u w:val="single"/>
          <w:lang w:val="en-US"/>
        </w:rPr>
        <w:t>în</w:t>
      </w:r>
      <w:proofErr w:type="spellEnd"/>
      <w:r w:rsidRPr="00AC38C1">
        <w:rPr>
          <w:b/>
          <w:bCs/>
          <w:sz w:val="22"/>
          <w:szCs w:val="22"/>
          <w:u w:val="single"/>
          <w:lang w:val="en-US"/>
        </w:rPr>
        <w:t xml:space="preserve"> termen de 5 (</w:t>
      </w:r>
      <w:proofErr w:type="spellStart"/>
      <w:r w:rsidRPr="00AC38C1">
        <w:rPr>
          <w:b/>
          <w:bCs/>
          <w:sz w:val="22"/>
          <w:szCs w:val="22"/>
          <w:u w:val="single"/>
          <w:lang w:val="en-US"/>
        </w:rPr>
        <w:t>cinci</w:t>
      </w:r>
      <w:proofErr w:type="spellEnd"/>
      <w:r w:rsidRPr="00AC38C1">
        <w:rPr>
          <w:b/>
          <w:bCs/>
          <w:sz w:val="22"/>
          <w:szCs w:val="22"/>
          <w:u w:val="single"/>
          <w:lang w:val="en-US"/>
        </w:rPr>
        <w:t xml:space="preserve">) </w:t>
      </w:r>
      <w:proofErr w:type="spellStart"/>
      <w:r w:rsidRPr="00AC38C1">
        <w:rPr>
          <w:b/>
          <w:bCs/>
          <w:sz w:val="22"/>
          <w:szCs w:val="22"/>
          <w:u w:val="single"/>
          <w:lang w:val="en-US"/>
        </w:rPr>
        <w:t>zile</w:t>
      </w:r>
      <w:proofErr w:type="spellEnd"/>
      <w:r w:rsidRPr="00AC38C1">
        <w:rPr>
          <w:b/>
          <w:bCs/>
          <w:sz w:val="22"/>
          <w:szCs w:val="22"/>
          <w:u w:val="single"/>
          <w:lang w:val="en-US"/>
        </w:rPr>
        <w:t xml:space="preserve"> </w:t>
      </w:r>
      <w:proofErr w:type="spellStart"/>
      <w:r w:rsidRPr="00AC38C1">
        <w:rPr>
          <w:b/>
          <w:bCs/>
          <w:sz w:val="22"/>
          <w:szCs w:val="22"/>
          <w:u w:val="single"/>
          <w:lang w:val="en-US"/>
        </w:rPr>
        <w:t>lucrătoare</w:t>
      </w:r>
      <w:proofErr w:type="spellEnd"/>
      <w:r w:rsidRPr="00AC38C1">
        <w:rPr>
          <w:b/>
          <w:bCs/>
          <w:sz w:val="22"/>
          <w:szCs w:val="22"/>
          <w:u w:val="single"/>
          <w:lang w:val="en-US"/>
        </w:rPr>
        <w:t xml:space="preserve"> de la data </w:t>
      </w:r>
      <w:proofErr w:type="spellStart"/>
      <w:r w:rsidRPr="00AC38C1">
        <w:rPr>
          <w:b/>
          <w:bCs/>
          <w:sz w:val="22"/>
          <w:szCs w:val="22"/>
          <w:u w:val="single"/>
          <w:lang w:val="en-US"/>
        </w:rPr>
        <w:t>comunicării</w:t>
      </w:r>
      <w:proofErr w:type="spellEnd"/>
      <w:r w:rsidRPr="00AC38C1">
        <w:rPr>
          <w:b/>
          <w:bCs/>
          <w:sz w:val="22"/>
          <w:szCs w:val="22"/>
          <w:u w:val="single"/>
          <w:lang w:val="en-US"/>
        </w:rPr>
        <w:t xml:space="preserve"> </w:t>
      </w:r>
      <w:proofErr w:type="spellStart"/>
      <w:r w:rsidRPr="00AC38C1">
        <w:rPr>
          <w:b/>
          <w:bCs/>
          <w:sz w:val="22"/>
          <w:szCs w:val="22"/>
          <w:u w:val="single"/>
          <w:lang w:val="en-US"/>
        </w:rPr>
        <w:t>rezultatului</w:t>
      </w:r>
      <w:proofErr w:type="spellEnd"/>
      <w:r w:rsidRPr="00AC38C1">
        <w:rPr>
          <w:b/>
          <w:bCs/>
          <w:sz w:val="22"/>
          <w:szCs w:val="22"/>
          <w:u w:val="single"/>
          <w:lang w:val="en-US"/>
        </w:rPr>
        <w:t xml:space="preserve"> </w:t>
      </w:r>
      <w:proofErr w:type="spellStart"/>
      <w:r w:rsidRPr="00AC38C1">
        <w:rPr>
          <w:b/>
          <w:bCs/>
          <w:sz w:val="22"/>
          <w:szCs w:val="22"/>
          <w:u w:val="single"/>
          <w:lang w:val="en-US"/>
        </w:rPr>
        <w:t>procedurii</w:t>
      </w:r>
      <w:proofErr w:type="spellEnd"/>
      <w:r w:rsidRPr="00AC38C1">
        <w:rPr>
          <w:b/>
          <w:bCs/>
          <w:sz w:val="22"/>
          <w:szCs w:val="22"/>
          <w:u w:val="single"/>
          <w:lang w:val="en-US"/>
        </w:rPr>
        <w:t xml:space="preserve"> de </w:t>
      </w:r>
      <w:proofErr w:type="spellStart"/>
      <w:r w:rsidRPr="00AC38C1">
        <w:rPr>
          <w:b/>
          <w:bCs/>
          <w:sz w:val="22"/>
          <w:szCs w:val="22"/>
          <w:u w:val="single"/>
          <w:lang w:val="en-US"/>
        </w:rPr>
        <w:t>atribuire</w:t>
      </w:r>
      <w:proofErr w:type="spellEnd"/>
      <w:r w:rsidRPr="00AC38C1">
        <w:rPr>
          <w:b/>
          <w:bCs/>
          <w:sz w:val="22"/>
          <w:szCs w:val="22"/>
          <w:u w:val="single"/>
          <w:lang w:val="en-US"/>
        </w:rPr>
        <w:t xml:space="preserve">, </w:t>
      </w:r>
      <w:proofErr w:type="spellStart"/>
      <w:r w:rsidRPr="00AC38C1">
        <w:rPr>
          <w:b/>
          <w:bCs/>
          <w:sz w:val="22"/>
          <w:szCs w:val="22"/>
          <w:u w:val="single"/>
          <w:lang w:val="en-US"/>
        </w:rPr>
        <w:t>să</w:t>
      </w:r>
      <w:proofErr w:type="spellEnd"/>
      <w:r w:rsidRPr="00AC38C1">
        <w:rPr>
          <w:b/>
          <w:bCs/>
          <w:sz w:val="22"/>
          <w:szCs w:val="22"/>
          <w:u w:val="single"/>
          <w:lang w:val="en-US"/>
        </w:rPr>
        <w:t xml:space="preserve"> </w:t>
      </w:r>
      <w:proofErr w:type="spellStart"/>
      <w:r w:rsidRPr="00AC38C1">
        <w:rPr>
          <w:b/>
          <w:bCs/>
          <w:sz w:val="22"/>
          <w:szCs w:val="22"/>
          <w:u w:val="single"/>
          <w:lang w:val="en-US"/>
        </w:rPr>
        <w:t>prezinte</w:t>
      </w:r>
      <w:proofErr w:type="spellEnd"/>
      <w:r w:rsidRPr="00AC38C1">
        <w:rPr>
          <w:b/>
          <w:bCs/>
          <w:sz w:val="22"/>
          <w:szCs w:val="22"/>
          <w:u w:val="single"/>
          <w:lang w:val="en-US"/>
        </w:rPr>
        <w:t xml:space="preserve"> </w:t>
      </w:r>
      <w:proofErr w:type="spellStart"/>
      <w:r w:rsidRPr="00AC38C1">
        <w:rPr>
          <w:b/>
          <w:bCs/>
          <w:sz w:val="22"/>
          <w:szCs w:val="22"/>
          <w:u w:val="single"/>
          <w:lang w:val="en-US"/>
        </w:rPr>
        <w:t>Autorității</w:t>
      </w:r>
      <w:proofErr w:type="spellEnd"/>
      <w:r w:rsidRPr="00AC38C1">
        <w:rPr>
          <w:b/>
          <w:bCs/>
          <w:sz w:val="22"/>
          <w:szCs w:val="22"/>
          <w:u w:val="single"/>
          <w:lang w:val="en-US"/>
        </w:rPr>
        <w:t xml:space="preserve"> </w:t>
      </w:r>
      <w:proofErr w:type="spellStart"/>
      <w:r w:rsidRPr="00AC38C1">
        <w:rPr>
          <w:b/>
          <w:bCs/>
          <w:sz w:val="22"/>
          <w:szCs w:val="22"/>
          <w:u w:val="single"/>
          <w:lang w:val="en-US"/>
        </w:rPr>
        <w:t>Contractante</w:t>
      </w:r>
      <w:proofErr w:type="spellEnd"/>
      <w:r w:rsidRPr="00AC38C1">
        <w:rPr>
          <w:b/>
          <w:bCs/>
          <w:sz w:val="22"/>
          <w:szCs w:val="22"/>
          <w:u w:val="single"/>
          <w:lang w:val="en-US"/>
        </w:rPr>
        <w:t xml:space="preserve"> o </w:t>
      </w:r>
      <w:proofErr w:type="spellStart"/>
      <w:r w:rsidRPr="00AC38C1">
        <w:rPr>
          <w:b/>
          <w:bCs/>
          <w:sz w:val="22"/>
          <w:szCs w:val="22"/>
          <w:u w:val="single"/>
          <w:lang w:val="en-US"/>
        </w:rPr>
        <w:t>notificare</w:t>
      </w:r>
      <w:proofErr w:type="spellEnd"/>
      <w:r w:rsidRPr="00AC38C1">
        <w:rPr>
          <w:b/>
          <w:bCs/>
          <w:sz w:val="22"/>
          <w:szCs w:val="22"/>
          <w:u w:val="single"/>
          <w:lang w:val="en-US"/>
        </w:rPr>
        <w:t xml:space="preserve"> </w:t>
      </w:r>
      <w:proofErr w:type="spellStart"/>
      <w:r w:rsidRPr="00AC38C1">
        <w:rPr>
          <w:b/>
          <w:bCs/>
          <w:sz w:val="22"/>
          <w:szCs w:val="22"/>
          <w:u w:val="single"/>
          <w:lang w:val="en-US"/>
        </w:rPr>
        <w:t>scrisă</w:t>
      </w:r>
      <w:proofErr w:type="spellEnd"/>
      <w:r w:rsidRPr="00AC38C1">
        <w:rPr>
          <w:b/>
          <w:bCs/>
          <w:sz w:val="22"/>
          <w:szCs w:val="22"/>
          <w:u w:val="single"/>
          <w:lang w:val="en-US"/>
        </w:rPr>
        <w:t xml:space="preserve"> </w:t>
      </w:r>
      <w:proofErr w:type="spellStart"/>
      <w:r w:rsidRPr="00AC38C1">
        <w:rPr>
          <w:b/>
          <w:bCs/>
          <w:sz w:val="22"/>
          <w:szCs w:val="22"/>
          <w:u w:val="single"/>
          <w:lang w:val="en-US"/>
        </w:rPr>
        <w:t>prin</w:t>
      </w:r>
      <w:proofErr w:type="spellEnd"/>
      <w:r w:rsidRPr="00AC38C1">
        <w:rPr>
          <w:b/>
          <w:bCs/>
          <w:sz w:val="22"/>
          <w:szCs w:val="22"/>
          <w:u w:val="single"/>
          <w:lang w:val="en-US"/>
        </w:rPr>
        <w:t xml:space="preserve"> care </w:t>
      </w:r>
      <w:proofErr w:type="spellStart"/>
      <w:r w:rsidRPr="00AC38C1">
        <w:rPr>
          <w:b/>
          <w:bCs/>
          <w:sz w:val="22"/>
          <w:szCs w:val="22"/>
          <w:u w:val="single"/>
          <w:lang w:val="en-US"/>
        </w:rPr>
        <w:t>va</w:t>
      </w:r>
      <w:proofErr w:type="spellEnd"/>
      <w:r w:rsidRPr="00AC38C1">
        <w:rPr>
          <w:b/>
          <w:bCs/>
          <w:sz w:val="22"/>
          <w:szCs w:val="22"/>
          <w:u w:val="single"/>
          <w:lang w:val="en-US"/>
        </w:rPr>
        <w:t xml:space="preserve"> indica forma de </w:t>
      </w:r>
      <w:proofErr w:type="spellStart"/>
      <w:r w:rsidRPr="00AC38C1">
        <w:rPr>
          <w:b/>
          <w:bCs/>
          <w:sz w:val="22"/>
          <w:szCs w:val="22"/>
          <w:u w:val="single"/>
          <w:lang w:val="en-US"/>
        </w:rPr>
        <w:t>constituire</w:t>
      </w:r>
      <w:proofErr w:type="spellEnd"/>
      <w:r w:rsidRPr="00AC38C1">
        <w:rPr>
          <w:b/>
          <w:bCs/>
          <w:sz w:val="22"/>
          <w:szCs w:val="22"/>
          <w:u w:val="single"/>
          <w:lang w:val="en-US"/>
        </w:rPr>
        <w:t xml:space="preserve"> a </w:t>
      </w:r>
      <w:proofErr w:type="spellStart"/>
      <w:r w:rsidRPr="00AC38C1">
        <w:rPr>
          <w:b/>
          <w:bCs/>
          <w:sz w:val="22"/>
          <w:szCs w:val="22"/>
          <w:u w:val="single"/>
          <w:lang w:val="en-US"/>
        </w:rPr>
        <w:t>garanției</w:t>
      </w:r>
      <w:proofErr w:type="spellEnd"/>
      <w:r w:rsidRPr="00AC38C1">
        <w:rPr>
          <w:b/>
          <w:bCs/>
          <w:sz w:val="22"/>
          <w:szCs w:val="22"/>
          <w:u w:val="single"/>
          <w:lang w:val="en-US"/>
        </w:rPr>
        <w:t xml:space="preserve"> de </w:t>
      </w:r>
      <w:proofErr w:type="spellStart"/>
      <w:r w:rsidRPr="00AC38C1">
        <w:rPr>
          <w:b/>
          <w:bCs/>
          <w:sz w:val="22"/>
          <w:szCs w:val="22"/>
          <w:u w:val="single"/>
          <w:lang w:val="en-US"/>
        </w:rPr>
        <w:t>bună</w:t>
      </w:r>
      <w:proofErr w:type="spellEnd"/>
      <w:r w:rsidRPr="00AC38C1">
        <w:rPr>
          <w:b/>
          <w:bCs/>
          <w:sz w:val="22"/>
          <w:szCs w:val="22"/>
          <w:u w:val="single"/>
          <w:lang w:val="en-US"/>
        </w:rPr>
        <w:t xml:space="preserve"> </w:t>
      </w:r>
      <w:proofErr w:type="spellStart"/>
      <w:r w:rsidRPr="00AC38C1">
        <w:rPr>
          <w:b/>
          <w:bCs/>
          <w:sz w:val="22"/>
          <w:szCs w:val="22"/>
          <w:u w:val="single"/>
          <w:lang w:val="en-US"/>
        </w:rPr>
        <w:t>execuție</w:t>
      </w:r>
      <w:proofErr w:type="spellEnd"/>
      <w:r w:rsidRPr="00AC38C1">
        <w:rPr>
          <w:b/>
          <w:bCs/>
          <w:sz w:val="22"/>
          <w:szCs w:val="22"/>
          <w:u w:val="single"/>
          <w:lang w:val="en-US"/>
        </w:rPr>
        <w:t xml:space="preserve"> a </w:t>
      </w:r>
      <w:proofErr w:type="spellStart"/>
      <w:r w:rsidRPr="00AC38C1">
        <w:rPr>
          <w:b/>
          <w:bCs/>
          <w:sz w:val="22"/>
          <w:szCs w:val="22"/>
          <w:u w:val="single"/>
          <w:lang w:val="en-US"/>
        </w:rPr>
        <w:t>contractului</w:t>
      </w:r>
      <w:proofErr w:type="spellEnd"/>
      <w:r w:rsidRPr="00AC38C1">
        <w:rPr>
          <w:b/>
          <w:bCs/>
          <w:sz w:val="22"/>
          <w:szCs w:val="22"/>
          <w:u w:val="single"/>
          <w:lang w:val="en-US"/>
        </w:rPr>
        <w:t xml:space="preserve">, </w:t>
      </w:r>
      <w:proofErr w:type="spellStart"/>
      <w:r w:rsidRPr="00AC38C1">
        <w:rPr>
          <w:b/>
          <w:bCs/>
          <w:sz w:val="22"/>
          <w:szCs w:val="22"/>
          <w:u w:val="single"/>
          <w:lang w:val="en-US"/>
        </w:rPr>
        <w:t>aleasă</w:t>
      </w:r>
      <w:proofErr w:type="spellEnd"/>
      <w:r w:rsidRPr="00AC38C1">
        <w:rPr>
          <w:b/>
          <w:bCs/>
          <w:sz w:val="22"/>
          <w:szCs w:val="22"/>
          <w:u w:val="single"/>
          <w:lang w:val="en-US"/>
        </w:rPr>
        <w:t xml:space="preserve"> </w:t>
      </w:r>
      <w:proofErr w:type="spellStart"/>
      <w:r w:rsidRPr="00AC38C1">
        <w:rPr>
          <w:b/>
          <w:bCs/>
          <w:sz w:val="22"/>
          <w:szCs w:val="22"/>
          <w:u w:val="single"/>
          <w:lang w:val="en-US"/>
        </w:rPr>
        <w:t>dintre</w:t>
      </w:r>
      <w:proofErr w:type="spellEnd"/>
      <w:r w:rsidRPr="00AC38C1">
        <w:rPr>
          <w:b/>
          <w:bCs/>
          <w:sz w:val="22"/>
          <w:szCs w:val="22"/>
          <w:u w:val="single"/>
          <w:lang w:val="en-US"/>
        </w:rPr>
        <w:t xml:space="preserve"> </w:t>
      </w:r>
      <w:proofErr w:type="spellStart"/>
      <w:r w:rsidRPr="00AC38C1">
        <w:rPr>
          <w:b/>
          <w:bCs/>
          <w:sz w:val="22"/>
          <w:szCs w:val="22"/>
          <w:u w:val="single"/>
          <w:lang w:val="en-US"/>
        </w:rPr>
        <w:t>modalitățile</w:t>
      </w:r>
      <w:proofErr w:type="spellEnd"/>
      <w:r w:rsidRPr="00AC38C1">
        <w:rPr>
          <w:b/>
          <w:bCs/>
          <w:sz w:val="22"/>
          <w:szCs w:val="22"/>
          <w:u w:val="single"/>
          <w:lang w:val="en-US"/>
        </w:rPr>
        <w:t xml:space="preserve"> </w:t>
      </w:r>
      <w:proofErr w:type="spellStart"/>
      <w:r w:rsidRPr="00AC38C1">
        <w:rPr>
          <w:b/>
          <w:bCs/>
          <w:sz w:val="22"/>
          <w:szCs w:val="22"/>
          <w:u w:val="single"/>
          <w:lang w:val="en-US"/>
        </w:rPr>
        <w:t>prevăzute</w:t>
      </w:r>
      <w:proofErr w:type="spellEnd"/>
      <w:r w:rsidRPr="00AC38C1">
        <w:rPr>
          <w:b/>
          <w:bCs/>
          <w:sz w:val="22"/>
          <w:szCs w:val="22"/>
          <w:u w:val="single"/>
          <w:lang w:val="en-US"/>
        </w:rPr>
        <w:t xml:space="preserve"> la pct. 19.</w:t>
      </w:r>
    </w:p>
    <w:p w14:paraId="0D923574" w14:textId="77777777" w:rsidR="00AC38C1" w:rsidRPr="00AC38C1" w:rsidRDefault="00AC38C1" w:rsidP="00AC38C1">
      <w:pPr>
        <w:pStyle w:val="NormalWeb"/>
        <w:rPr>
          <w:b/>
          <w:bCs/>
          <w:sz w:val="22"/>
          <w:szCs w:val="22"/>
          <w:u w:val="single"/>
          <w:lang w:val="en-US"/>
        </w:rPr>
      </w:pPr>
      <w:r w:rsidRPr="00AC38C1">
        <w:rPr>
          <w:b/>
          <w:bCs/>
          <w:sz w:val="22"/>
          <w:szCs w:val="22"/>
          <w:u w:val="single"/>
          <w:lang w:val="en-US"/>
        </w:rPr>
        <w:t xml:space="preserve">Forma de </w:t>
      </w:r>
      <w:proofErr w:type="spellStart"/>
      <w:r w:rsidRPr="00AC38C1">
        <w:rPr>
          <w:b/>
          <w:bCs/>
          <w:sz w:val="22"/>
          <w:szCs w:val="22"/>
          <w:u w:val="single"/>
          <w:lang w:val="en-US"/>
        </w:rPr>
        <w:t>constituire</w:t>
      </w:r>
      <w:proofErr w:type="spellEnd"/>
      <w:r w:rsidRPr="00AC38C1">
        <w:rPr>
          <w:b/>
          <w:bCs/>
          <w:sz w:val="22"/>
          <w:szCs w:val="22"/>
          <w:u w:val="single"/>
          <w:lang w:val="en-US"/>
        </w:rPr>
        <w:t xml:space="preserve"> a </w:t>
      </w:r>
      <w:proofErr w:type="spellStart"/>
      <w:r w:rsidRPr="00AC38C1">
        <w:rPr>
          <w:b/>
          <w:bCs/>
          <w:sz w:val="22"/>
          <w:szCs w:val="22"/>
          <w:u w:val="single"/>
          <w:lang w:val="en-US"/>
        </w:rPr>
        <w:t>garanției</w:t>
      </w:r>
      <w:proofErr w:type="spellEnd"/>
      <w:r w:rsidRPr="00AC38C1">
        <w:rPr>
          <w:b/>
          <w:bCs/>
          <w:sz w:val="22"/>
          <w:szCs w:val="22"/>
          <w:u w:val="single"/>
          <w:lang w:val="en-US"/>
        </w:rPr>
        <w:t xml:space="preserve"> de </w:t>
      </w:r>
      <w:proofErr w:type="spellStart"/>
      <w:r w:rsidRPr="00AC38C1">
        <w:rPr>
          <w:b/>
          <w:bCs/>
          <w:sz w:val="22"/>
          <w:szCs w:val="22"/>
          <w:u w:val="single"/>
          <w:lang w:val="en-US"/>
        </w:rPr>
        <w:t>bună</w:t>
      </w:r>
      <w:proofErr w:type="spellEnd"/>
      <w:r w:rsidRPr="00AC38C1">
        <w:rPr>
          <w:b/>
          <w:bCs/>
          <w:sz w:val="22"/>
          <w:szCs w:val="22"/>
          <w:u w:val="single"/>
          <w:lang w:val="en-US"/>
        </w:rPr>
        <w:t xml:space="preserve"> </w:t>
      </w:r>
      <w:proofErr w:type="spellStart"/>
      <w:r w:rsidRPr="00AC38C1">
        <w:rPr>
          <w:b/>
          <w:bCs/>
          <w:sz w:val="22"/>
          <w:szCs w:val="22"/>
          <w:u w:val="single"/>
          <w:lang w:val="en-US"/>
        </w:rPr>
        <w:t>execuție</w:t>
      </w:r>
      <w:proofErr w:type="spellEnd"/>
      <w:r w:rsidRPr="00AC38C1">
        <w:rPr>
          <w:b/>
          <w:bCs/>
          <w:sz w:val="22"/>
          <w:szCs w:val="22"/>
          <w:u w:val="single"/>
          <w:lang w:val="en-US"/>
        </w:rPr>
        <w:t xml:space="preserve"> </w:t>
      </w:r>
      <w:proofErr w:type="spellStart"/>
      <w:r w:rsidRPr="00AC38C1">
        <w:rPr>
          <w:b/>
          <w:bCs/>
          <w:sz w:val="22"/>
          <w:szCs w:val="22"/>
          <w:u w:val="single"/>
          <w:lang w:val="en-US"/>
        </w:rPr>
        <w:t>astfel</w:t>
      </w:r>
      <w:proofErr w:type="spellEnd"/>
      <w:r w:rsidRPr="00AC38C1">
        <w:rPr>
          <w:b/>
          <w:bCs/>
          <w:sz w:val="22"/>
          <w:szCs w:val="22"/>
          <w:u w:val="single"/>
          <w:lang w:val="en-US"/>
        </w:rPr>
        <w:t xml:space="preserve"> </w:t>
      </w:r>
      <w:proofErr w:type="spellStart"/>
      <w:r w:rsidRPr="00AC38C1">
        <w:rPr>
          <w:b/>
          <w:bCs/>
          <w:sz w:val="22"/>
          <w:szCs w:val="22"/>
          <w:u w:val="single"/>
          <w:lang w:val="en-US"/>
        </w:rPr>
        <w:t>comunicată</w:t>
      </w:r>
      <w:proofErr w:type="spellEnd"/>
      <w:r w:rsidRPr="00AC38C1">
        <w:rPr>
          <w:b/>
          <w:bCs/>
          <w:sz w:val="22"/>
          <w:szCs w:val="22"/>
          <w:u w:val="single"/>
          <w:lang w:val="en-US"/>
        </w:rPr>
        <w:t xml:space="preserve"> </w:t>
      </w:r>
      <w:proofErr w:type="spellStart"/>
      <w:r w:rsidRPr="00AC38C1">
        <w:rPr>
          <w:b/>
          <w:bCs/>
          <w:sz w:val="22"/>
          <w:szCs w:val="22"/>
          <w:u w:val="single"/>
          <w:lang w:val="en-US"/>
        </w:rPr>
        <w:t>va</w:t>
      </w:r>
      <w:proofErr w:type="spellEnd"/>
      <w:r w:rsidRPr="00AC38C1">
        <w:rPr>
          <w:b/>
          <w:bCs/>
          <w:sz w:val="22"/>
          <w:szCs w:val="22"/>
          <w:u w:val="single"/>
          <w:lang w:val="en-US"/>
        </w:rPr>
        <w:t xml:space="preserve"> fi </w:t>
      </w:r>
      <w:proofErr w:type="spellStart"/>
      <w:r w:rsidRPr="00AC38C1">
        <w:rPr>
          <w:b/>
          <w:bCs/>
          <w:sz w:val="22"/>
          <w:szCs w:val="22"/>
          <w:u w:val="single"/>
          <w:lang w:val="en-US"/>
        </w:rPr>
        <w:t>stipulată</w:t>
      </w:r>
      <w:proofErr w:type="spellEnd"/>
      <w:r w:rsidRPr="00AC38C1">
        <w:rPr>
          <w:b/>
          <w:bCs/>
          <w:sz w:val="22"/>
          <w:szCs w:val="22"/>
          <w:u w:val="single"/>
          <w:lang w:val="en-US"/>
        </w:rPr>
        <w:t xml:space="preserve"> </w:t>
      </w:r>
      <w:proofErr w:type="spellStart"/>
      <w:r w:rsidRPr="00AC38C1">
        <w:rPr>
          <w:b/>
          <w:bCs/>
          <w:sz w:val="22"/>
          <w:szCs w:val="22"/>
          <w:u w:val="single"/>
          <w:lang w:val="en-US"/>
        </w:rPr>
        <w:t>expres</w:t>
      </w:r>
      <w:proofErr w:type="spellEnd"/>
      <w:r w:rsidRPr="00AC38C1">
        <w:rPr>
          <w:b/>
          <w:bCs/>
          <w:sz w:val="22"/>
          <w:szCs w:val="22"/>
          <w:u w:val="single"/>
          <w:lang w:val="en-US"/>
        </w:rPr>
        <w:t xml:space="preserve"> </w:t>
      </w:r>
      <w:proofErr w:type="spellStart"/>
      <w:r w:rsidRPr="00AC38C1">
        <w:rPr>
          <w:b/>
          <w:bCs/>
          <w:sz w:val="22"/>
          <w:szCs w:val="22"/>
          <w:u w:val="single"/>
          <w:lang w:val="en-US"/>
        </w:rPr>
        <w:t>în</w:t>
      </w:r>
      <w:proofErr w:type="spellEnd"/>
      <w:r w:rsidRPr="00AC38C1">
        <w:rPr>
          <w:b/>
          <w:bCs/>
          <w:sz w:val="22"/>
          <w:szCs w:val="22"/>
          <w:u w:val="single"/>
          <w:lang w:val="en-US"/>
        </w:rPr>
        <w:t xml:space="preserve"> </w:t>
      </w:r>
      <w:proofErr w:type="spellStart"/>
      <w:r w:rsidRPr="00AC38C1">
        <w:rPr>
          <w:b/>
          <w:bCs/>
          <w:sz w:val="22"/>
          <w:szCs w:val="22"/>
          <w:u w:val="single"/>
          <w:lang w:val="en-US"/>
        </w:rPr>
        <w:t>contractul</w:t>
      </w:r>
      <w:proofErr w:type="spellEnd"/>
      <w:r w:rsidRPr="00AC38C1">
        <w:rPr>
          <w:b/>
          <w:bCs/>
          <w:sz w:val="22"/>
          <w:szCs w:val="22"/>
          <w:u w:val="single"/>
          <w:lang w:val="en-US"/>
        </w:rPr>
        <w:t xml:space="preserve"> de </w:t>
      </w:r>
      <w:proofErr w:type="spellStart"/>
      <w:r w:rsidRPr="00AC38C1">
        <w:rPr>
          <w:b/>
          <w:bCs/>
          <w:sz w:val="22"/>
          <w:szCs w:val="22"/>
          <w:u w:val="single"/>
          <w:lang w:val="en-US"/>
        </w:rPr>
        <w:t>achiziții</w:t>
      </w:r>
      <w:proofErr w:type="spellEnd"/>
      <w:r w:rsidRPr="00AC38C1">
        <w:rPr>
          <w:b/>
          <w:bCs/>
          <w:sz w:val="22"/>
          <w:szCs w:val="22"/>
          <w:u w:val="single"/>
          <w:lang w:val="en-US"/>
        </w:rPr>
        <w:t xml:space="preserve"> </w:t>
      </w:r>
      <w:proofErr w:type="spellStart"/>
      <w:r w:rsidRPr="00AC38C1">
        <w:rPr>
          <w:b/>
          <w:bCs/>
          <w:sz w:val="22"/>
          <w:szCs w:val="22"/>
          <w:u w:val="single"/>
          <w:lang w:val="en-US"/>
        </w:rPr>
        <w:t>publice</w:t>
      </w:r>
      <w:proofErr w:type="spellEnd"/>
      <w:r w:rsidRPr="00AC38C1">
        <w:rPr>
          <w:b/>
          <w:bCs/>
          <w:sz w:val="22"/>
          <w:szCs w:val="22"/>
          <w:u w:val="single"/>
          <w:lang w:val="en-US"/>
        </w:rPr>
        <w:t xml:space="preserve"> </w:t>
      </w:r>
      <w:proofErr w:type="spellStart"/>
      <w:r w:rsidRPr="00AC38C1">
        <w:rPr>
          <w:b/>
          <w:bCs/>
          <w:sz w:val="22"/>
          <w:szCs w:val="22"/>
          <w:u w:val="single"/>
          <w:lang w:val="en-US"/>
        </w:rPr>
        <w:t>și</w:t>
      </w:r>
      <w:proofErr w:type="spellEnd"/>
      <w:r w:rsidRPr="00AC38C1">
        <w:rPr>
          <w:b/>
          <w:bCs/>
          <w:sz w:val="22"/>
          <w:szCs w:val="22"/>
          <w:u w:val="single"/>
          <w:lang w:val="en-US"/>
        </w:rPr>
        <w:t xml:space="preserve"> </w:t>
      </w:r>
      <w:proofErr w:type="spellStart"/>
      <w:r w:rsidRPr="00AC38C1">
        <w:rPr>
          <w:b/>
          <w:bCs/>
          <w:sz w:val="22"/>
          <w:szCs w:val="22"/>
          <w:u w:val="single"/>
          <w:lang w:val="en-US"/>
        </w:rPr>
        <w:t>va</w:t>
      </w:r>
      <w:proofErr w:type="spellEnd"/>
      <w:r w:rsidRPr="00AC38C1">
        <w:rPr>
          <w:b/>
          <w:bCs/>
          <w:sz w:val="22"/>
          <w:szCs w:val="22"/>
          <w:u w:val="single"/>
          <w:lang w:val="en-US"/>
        </w:rPr>
        <w:t xml:space="preserve"> </w:t>
      </w:r>
      <w:proofErr w:type="spellStart"/>
      <w:r w:rsidRPr="00AC38C1">
        <w:rPr>
          <w:b/>
          <w:bCs/>
          <w:sz w:val="22"/>
          <w:szCs w:val="22"/>
          <w:u w:val="single"/>
          <w:lang w:val="en-US"/>
        </w:rPr>
        <w:t>constitui</w:t>
      </w:r>
      <w:proofErr w:type="spellEnd"/>
      <w:r w:rsidRPr="00AC38C1">
        <w:rPr>
          <w:b/>
          <w:bCs/>
          <w:sz w:val="22"/>
          <w:szCs w:val="22"/>
          <w:u w:val="single"/>
          <w:lang w:val="en-US"/>
        </w:rPr>
        <w:t xml:space="preserve"> </w:t>
      </w:r>
      <w:proofErr w:type="spellStart"/>
      <w:r w:rsidRPr="00AC38C1">
        <w:rPr>
          <w:b/>
          <w:bCs/>
          <w:sz w:val="22"/>
          <w:szCs w:val="22"/>
          <w:u w:val="single"/>
          <w:lang w:val="en-US"/>
        </w:rPr>
        <w:t>anexă</w:t>
      </w:r>
      <w:proofErr w:type="spellEnd"/>
      <w:r w:rsidRPr="00AC38C1">
        <w:rPr>
          <w:b/>
          <w:bCs/>
          <w:sz w:val="22"/>
          <w:szCs w:val="22"/>
          <w:u w:val="single"/>
          <w:lang w:val="en-US"/>
        </w:rPr>
        <w:t xml:space="preserve"> </w:t>
      </w:r>
      <w:proofErr w:type="spellStart"/>
      <w:r w:rsidRPr="00AC38C1">
        <w:rPr>
          <w:b/>
          <w:bCs/>
          <w:sz w:val="22"/>
          <w:szCs w:val="22"/>
          <w:u w:val="single"/>
          <w:lang w:val="en-US"/>
        </w:rPr>
        <w:t>și</w:t>
      </w:r>
      <w:proofErr w:type="spellEnd"/>
      <w:r w:rsidRPr="00AC38C1">
        <w:rPr>
          <w:b/>
          <w:bCs/>
          <w:sz w:val="22"/>
          <w:szCs w:val="22"/>
          <w:u w:val="single"/>
          <w:lang w:val="en-US"/>
        </w:rPr>
        <w:t xml:space="preserve"> </w:t>
      </w:r>
      <w:proofErr w:type="spellStart"/>
      <w:r w:rsidRPr="00AC38C1">
        <w:rPr>
          <w:b/>
          <w:bCs/>
          <w:sz w:val="22"/>
          <w:szCs w:val="22"/>
          <w:u w:val="single"/>
          <w:lang w:val="en-US"/>
        </w:rPr>
        <w:t>parte</w:t>
      </w:r>
      <w:proofErr w:type="spellEnd"/>
      <w:r w:rsidRPr="00AC38C1">
        <w:rPr>
          <w:b/>
          <w:bCs/>
          <w:sz w:val="22"/>
          <w:szCs w:val="22"/>
          <w:u w:val="single"/>
          <w:lang w:val="en-US"/>
        </w:rPr>
        <w:t xml:space="preserve"> </w:t>
      </w:r>
      <w:proofErr w:type="spellStart"/>
      <w:r w:rsidRPr="00AC38C1">
        <w:rPr>
          <w:b/>
          <w:bCs/>
          <w:sz w:val="22"/>
          <w:szCs w:val="22"/>
          <w:u w:val="single"/>
          <w:lang w:val="en-US"/>
        </w:rPr>
        <w:t>integrantă</w:t>
      </w:r>
      <w:proofErr w:type="spellEnd"/>
      <w:r w:rsidRPr="00AC38C1">
        <w:rPr>
          <w:b/>
          <w:bCs/>
          <w:sz w:val="22"/>
          <w:szCs w:val="22"/>
          <w:u w:val="single"/>
          <w:lang w:val="en-US"/>
        </w:rPr>
        <w:t xml:space="preserve"> </w:t>
      </w:r>
      <w:proofErr w:type="gramStart"/>
      <w:r w:rsidRPr="00AC38C1">
        <w:rPr>
          <w:b/>
          <w:bCs/>
          <w:sz w:val="22"/>
          <w:szCs w:val="22"/>
          <w:u w:val="single"/>
          <w:lang w:val="en-US"/>
        </w:rPr>
        <w:t>a</w:t>
      </w:r>
      <w:proofErr w:type="gramEnd"/>
      <w:r w:rsidRPr="00AC38C1">
        <w:rPr>
          <w:b/>
          <w:bCs/>
          <w:sz w:val="22"/>
          <w:szCs w:val="22"/>
          <w:u w:val="single"/>
          <w:lang w:val="en-US"/>
        </w:rPr>
        <w:t xml:space="preserve"> </w:t>
      </w:r>
      <w:proofErr w:type="spellStart"/>
      <w:r w:rsidRPr="00AC38C1">
        <w:rPr>
          <w:b/>
          <w:bCs/>
          <w:sz w:val="22"/>
          <w:szCs w:val="22"/>
          <w:u w:val="single"/>
          <w:lang w:val="en-US"/>
        </w:rPr>
        <w:t>acestuia</w:t>
      </w:r>
      <w:proofErr w:type="spellEnd"/>
      <w:r w:rsidRPr="00AC38C1">
        <w:rPr>
          <w:b/>
          <w:bCs/>
          <w:sz w:val="22"/>
          <w:szCs w:val="22"/>
          <w:u w:val="single"/>
          <w:lang w:val="en-US"/>
        </w:rPr>
        <w:t>.</w:t>
      </w:r>
    </w:p>
    <w:p w14:paraId="3D196E25" w14:textId="77777777" w:rsidR="00AC38C1" w:rsidRPr="004466EA" w:rsidRDefault="00AC38C1" w:rsidP="00AC38C1">
      <w:pPr>
        <w:pStyle w:val="Listparagraf"/>
        <w:widowControl w:val="0"/>
        <w:numPr>
          <w:ilvl w:val="0"/>
          <w:numId w:val="36"/>
        </w:numPr>
        <w:tabs>
          <w:tab w:val="clear" w:pos="1134"/>
          <w:tab w:val="left" w:pos="917"/>
        </w:tabs>
        <w:autoSpaceDE w:val="0"/>
        <w:autoSpaceDN w:val="0"/>
        <w:spacing w:before="124" w:line="235" w:lineRule="auto"/>
        <w:ind w:left="142" w:right="342" w:firstLine="142"/>
        <w:jc w:val="left"/>
        <w:rPr>
          <w:b/>
          <w:sz w:val="20"/>
        </w:rPr>
      </w:pPr>
      <w:proofErr w:type="spellStart"/>
      <w:r w:rsidRPr="004466EA">
        <w:rPr>
          <w:b/>
          <w:sz w:val="20"/>
        </w:rPr>
        <w:t>Motivul</w:t>
      </w:r>
      <w:proofErr w:type="spellEnd"/>
      <w:r w:rsidRPr="004466EA">
        <w:rPr>
          <w:b/>
          <w:spacing w:val="-4"/>
          <w:sz w:val="20"/>
        </w:rPr>
        <w:t xml:space="preserve"> </w:t>
      </w:r>
      <w:proofErr w:type="spellStart"/>
      <w:r w:rsidRPr="004466EA">
        <w:rPr>
          <w:b/>
          <w:sz w:val="20"/>
        </w:rPr>
        <w:t>recurgerii</w:t>
      </w:r>
      <w:proofErr w:type="spellEnd"/>
      <w:r w:rsidRPr="004466EA">
        <w:rPr>
          <w:b/>
          <w:spacing w:val="-4"/>
          <w:sz w:val="20"/>
        </w:rPr>
        <w:t xml:space="preserve"> </w:t>
      </w:r>
      <w:r w:rsidRPr="004466EA">
        <w:rPr>
          <w:b/>
          <w:sz w:val="20"/>
        </w:rPr>
        <w:t>la</w:t>
      </w:r>
      <w:r w:rsidRPr="004466EA">
        <w:rPr>
          <w:b/>
          <w:spacing w:val="-2"/>
          <w:sz w:val="20"/>
        </w:rPr>
        <w:t xml:space="preserve"> </w:t>
      </w:r>
      <w:proofErr w:type="spellStart"/>
      <w:r w:rsidRPr="004466EA">
        <w:rPr>
          <w:b/>
          <w:sz w:val="20"/>
        </w:rPr>
        <w:t>procedura</w:t>
      </w:r>
      <w:proofErr w:type="spellEnd"/>
      <w:r w:rsidRPr="004466EA">
        <w:rPr>
          <w:b/>
          <w:spacing w:val="-2"/>
          <w:sz w:val="20"/>
        </w:rPr>
        <w:t xml:space="preserve"> </w:t>
      </w:r>
      <w:proofErr w:type="spellStart"/>
      <w:r w:rsidRPr="004466EA">
        <w:rPr>
          <w:b/>
          <w:sz w:val="20"/>
        </w:rPr>
        <w:t>accelerată</w:t>
      </w:r>
      <w:proofErr w:type="spellEnd"/>
      <w:r w:rsidRPr="004466EA">
        <w:rPr>
          <w:b/>
          <w:spacing w:val="-4"/>
          <w:sz w:val="20"/>
        </w:rPr>
        <w:t xml:space="preserve"> </w:t>
      </w:r>
      <w:r w:rsidRPr="004466EA">
        <w:rPr>
          <w:b/>
          <w:sz w:val="20"/>
        </w:rPr>
        <w:t>(</w:t>
      </w:r>
      <w:proofErr w:type="spellStart"/>
      <w:r w:rsidRPr="004466EA">
        <w:rPr>
          <w:b/>
          <w:sz w:val="20"/>
        </w:rPr>
        <w:t>în</w:t>
      </w:r>
      <w:proofErr w:type="spellEnd"/>
      <w:r w:rsidRPr="004466EA">
        <w:rPr>
          <w:b/>
          <w:spacing w:val="-4"/>
          <w:sz w:val="20"/>
        </w:rPr>
        <w:t xml:space="preserve"> </w:t>
      </w:r>
      <w:proofErr w:type="spellStart"/>
      <w:r w:rsidRPr="004466EA">
        <w:rPr>
          <w:b/>
          <w:sz w:val="20"/>
        </w:rPr>
        <w:t>cazul</w:t>
      </w:r>
      <w:proofErr w:type="spellEnd"/>
      <w:r w:rsidRPr="004466EA">
        <w:rPr>
          <w:b/>
          <w:spacing w:val="-4"/>
          <w:sz w:val="20"/>
        </w:rPr>
        <w:t xml:space="preserve"> </w:t>
      </w:r>
      <w:proofErr w:type="spellStart"/>
      <w:r w:rsidRPr="004466EA">
        <w:rPr>
          <w:b/>
          <w:sz w:val="20"/>
        </w:rPr>
        <w:t>licitației</w:t>
      </w:r>
      <w:proofErr w:type="spellEnd"/>
      <w:r w:rsidRPr="004466EA">
        <w:rPr>
          <w:b/>
          <w:spacing w:val="-3"/>
          <w:sz w:val="20"/>
        </w:rPr>
        <w:t xml:space="preserve"> </w:t>
      </w:r>
      <w:proofErr w:type="spellStart"/>
      <w:r w:rsidRPr="004466EA">
        <w:rPr>
          <w:b/>
          <w:sz w:val="20"/>
        </w:rPr>
        <w:t>deschise</w:t>
      </w:r>
      <w:proofErr w:type="spellEnd"/>
      <w:r w:rsidRPr="004466EA">
        <w:rPr>
          <w:b/>
          <w:sz w:val="20"/>
        </w:rPr>
        <w:t>,</w:t>
      </w:r>
      <w:r w:rsidRPr="004466EA">
        <w:rPr>
          <w:b/>
          <w:spacing w:val="-3"/>
          <w:sz w:val="20"/>
        </w:rPr>
        <w:t xml:space="preserve"> </w:t>
      </w:r>
      <w:proofErr w:type="spellStart"/>
      <w:r w:rsidRPr="004466EA">
        <w:rPr>
          <w:b/>
          <w:sz w:val="20"/>
        </w:rPr>
        <w:t>restrânse</w:t>
      </w:r>
      <w:proofErr w:type="spellEnd"/>
      <w:r w:rsidRPr="004466EA">
        <w:rPr>
          <w:b/>
          <w:spacing w:val="-3"/>
          <w:sz w:val="20"/>
        </w:rPr>
        <w:t xml:space="preserve"> </w:t>
      </w:r>
      <w:proofErr w:type="spellStart"/>
      <w:r w:rsidRPr="004466EA">
        <w:rPr>
          <w:b/>
          <w:sz w:val="20"/>
        </w:rPr>
        <w:t>și</w:t>
      </w:r>
      <w:proofErr w:type="spellEnd"/>
      <w:r w:rsidRPr="004466EA">
        <w:rPr>
          <w:b/>
          <w:spacing w:val="-4"/>
          <w:sz w:val="20"/>
        </w:rPr>
        <w:t xml:space="preserve"> </w:t>
      </w:r>
      <w:r w:rsidRPr="004466EA">
        <w:rPr>
          <w:b/>
          <w:sz w:val="20"/>
        </w:rPr>
        <w:t>a</w:t>
      </w:r>
      <w:r w:rsidRPr="004466EA">
        <w:rPr>
          <w:b/>
          <w:spacing w:val="-2"/>
          <w:sz w:val="20"/>
        </w:rPr>
        <w:t xml:space="preserve"> </w:t>
      </w:r>
      <w:proofErr w:type="spellStart"/>
      <w:r w:rsidRPr="004466EA">
        <w:rPr>
          <w:b/>
          <w:sz w:val="20"/>
        </w:rPr>
        <w:t>procedurii</w:t>
      </w:r>
      <w:proofErr w:type="spellEnd"/>
      <w:r w:rsidRPr="004466EA">
        <w:rPr>
          <w:b/>
          <w:spacing w:val="-3"/>
          <w:sz w:val="20"/>
        </w:rPr>
        <w:t xml:space="preserve"> </w:t>
      </w:r>
      <w:proofErr w:type="spellStart"/>
      <w:r w:rsidRPr="004466EA">
        <w:rPr>
          <w:b/>
          <w:sz w:val="20"/>
        </w:rPr>
        <w:t>negociate</w:t>
      </w:r>
      <w:proofErr w:type="spellEnd"/>
      <w:r w:rsidRPr="004466EA">
        <w:rPr>
          <w:b/>
          <w:sz w:val="20"/>
        </w:rPr>
        <w:t xml:space="preserve">), </w:t>
      </w:r>
      <w:proofErr w:type="spellStart"/>
      <w:r w:rsidRPr="004466EA">
        <w:rPr>
          <w:b/>
          <w:sz w:val="20"/>
        </w:rPr>
        <w:t>după</w:t>
      </w:r>
      <w:proofErr w:type="spellEnd"/>
      <w:r w:rsidRPr="004466EA">
        <w:rPr>
          <w:b/>
          <w:sz w:val="20"/>
        </w:rPr>
        <w:t xml:space="preserve"> </w:t>
      </w:r>
      <w:proofErr w:type="spellStart"/>
      <w:r w:rsidRPr="004466EA">
        <w:rPr>
          <w:b/>
          <w:sz w:val="20"/>
        </w:rPr>
        <w:t>caz</w:t>
      </w:r>
      <w:proofErr w:type="spellEnd"/>
      <w:r w:rsidRPr="004466EA">
        <w:rPr>
          <w:b/>
          <w:sz w:val="20"/>
        </w:rPr>
        <w:t xml:space="preserve">: </w:t>
      </w:r>
      <w:r w:rsidRPr="004466EA">
        <w:rPr>
          <w:bCs/>
          <w:i/>
          <w:iCs/>
          <w:sz w:val="20"/>
        </w:rPr>
        <w:t xml:space="preserve">Nu se </w:t>
      </w:r>
      <w:proofErr w:type="spellStart"/>
      <w:r w:rsidRPr="004466EA">
        <w:rPr>
          <w:bCs/>
          <w:i/>
          <w:iCs/>
          <w:sz w:val="20"/>
        </w:rPr>
        <w:t>aplică</w:t>
      </w:r>
      <w:proofErr w:type="spellEnd"/>
      <w:r w:rsidRPr="004466EA">
        <w:rPr>
          <w:bCs/>
          <w:i/>
          <w:iCs/>
          <w:sz w:val="20"/>
        </w:rPr>
        <w:t>.</w:t>
      </w:r>
    </w:p>
    <w:p w14:paraId="13A35477" w14:textId="77777777" w:rsidR="00AC38C1" w:rsidRDefault="00AC38C1" w:rsidP="00AC38C1">
      <w:pPr>
        <w:pStyle w:val="Listparagraf"/>
        <w:widowControl w:val="0"/>
        <w:numPr>
          <w:ilvl w:val="0"/>
          <w:numId w:val="36"/>
        </w:numPr>
        <w:tabs>
          <w:tab w:val="clear" w:pos="1134"/>
          <w:tab w:val="left" w:pos="917"/>
        </w:tabs>
        <w:autoSpaceDE w:val="0"/>
        <w:autoSpaceDN w:val="0"/>
        <w:spacing w:before="126" w:line="232" w:lineRule="auto"/>
        <w:ind w:left="142" w:right="525" w:firstLine="142"/>
        <w:jc w:val="left"/>
        <w:rPr>
          <w:b/>
          <w:sz w:val="20"/>
        </w:rPr>
      </w:pPr>
      <w:proofErr w:type="spellStart"/>
      <w:r>
        <w:rPr>
          <w:b/>
          <w:sz w:val="20"/>
        </w:rPr>
        <w:t>Tehnici</w:t>
      </w:r>
      <w:proofErr w:type="spellEnd"/>
      <w:r>
        <w:rPr>
          <w:b/>
          <w:spacing w:val="-4"/>
          <w:sz w:val="20"/>
        </w:rPr>
        <w:t xml:space="preserve"> </w:t>
      </w:r>
      <w:proofErr w:type="spellStart"/>
      <w:r>
        <w:rPr>
          <w:b/>
          <w:sz w:val="20"/>
        </w:rPr>
        <w:t>și</w:t>
      </w:r>
      <w:proofErr w:type="spellEnd"/>
      <w:r>
        <w:rPr>
          <w:b/>
          <w:spacing w:val="-4"/>
          <w:sz w:val="20"/>
        </w:rPr>
        <w:t xml:space="preserve"> </w:t>
      </w:r>
      <w:proofErr w:type="spellStart"/>
      <w:r>
        <w:rPr>
          <w:b/>
          <w:sz w:val="20"/>
        </w:rPr>
        <w:t>instrumente</w:t>
      </w:r>
      <w:proofErr w:type="spellEnd"/>
      <w:r>
        <w:rPr>
          <w:b/>
          <w:spacing w:val="-3"/>
          <w:sz w:val="20"/>
        </w:rPr>
        <w:t xml:space="preserve"> </w:t>
      </w:r>
      <w:proofErr w:type="spellStart"/>
      <w:r>
        <w:rPr>
          <w:b/>
          <w:sz w:val="20"/>
        </w:rPr>
        <w:t>specifice</w:t>
      </w:r>
      <w:proofErr w:type="spellEnd"/>
      <w:r>
        <w:rPr>
          <w:b/>
          <w:spacing w:val="-3"/>
          <w:sz w:val="20"/>
        </w:rPr>
        <w:t xml:space="preserve"> </w:t>
      </w:r>
      <w:r>
        <w:rPr>
          <w:b/>
          <w:sz w:val="20"/>
        </w:rPr>
        <w:t>de</w:t>
      </w:r>
      <w:r>
        <w:rPr>
          <w:b/>
          <w:spacing w:val="-3"/>
          <w:sz w:val="20"/>
        </w:rPr>
        <w:t xml:space="preserve"> </w:t>
      </w:r>
      <w:proofErr w:type="spellStart"/>
      <w:r>
        <w:rPr>
          <w:b/>
          <w:sz w:val="20"/>
        </w:rPr>
        <w:t>atribuire</w:t>
      </w:r>
      <w:proofErr w:type="spellEnd"/>
      <w:r>
        <w:rPr>
          <w:b/>
          <w:spacing w:val="-3"/>
          <w:sz w:val="20"/>
        </w:rPr>
        <w:t xml:space="preserve"> </w:t>
      </w:r>
      <w:r>
        <w:rPr>
          <w:b/>
          <w:sz w:val="20"/>
        </w:rPr>
        <w:t>(</w:t>
      </w:r>
      <w:proofErr w:type="spellStart"/>
      <w:r>
        <w:rPr>
          <w:b/>
          <w:sz w:val="20"/>
        </w:rPr>
        <w:t>dacă</w:t>
      </w:r>
      <w:proofErr w:type="spellEnd"/>
      <w:r>
        <w:rPr>
          <w:b/>
          <w:spacing w:val="-2"/>
          <w:sz w:val="20"/>
        </w:rPr>
        <w:t xml:space="preserve"> </w:t>
      </w:r>
      <w:proofErr w:type="spellStart"/>
      <w:r>
        <w:rPr>
          <w:b/>
          <w:sz w:val="20"/>
        </w:rPr>
        <w:t>este</w:t>
      </w:r>
      <w:proofErr w:type="spellEnd"/>
      <w:r>
        <w:rPr>
          <w:b/>
          <w:spacing w:val="-3"/>
          <w:sz w:val="20"/>
        </w:rPr>
        <w:t xml:space="preserve"> </w:t>
      </w:r>
      <w:proofErr w:type="spellStart"/>
      <w:r>
        <w:rPr>
          <w:b/>
          <w:sz w:val="20"/>
        </w:rPr>
        <w:t>cazul</w:t>
      </w:r>
      <w:proofErr w:type="spellEnd"/>
      <w:r>
        <w:rPr>
          <w:b/>
          <w:spacing w:val="-4"/>
          <w:sz w:val="20"/>
        </w:rPr>
        <w:t xml:space="preserve"> </w:t>
      </w:r>
      <w:proofErr w:type="spellStart"/>
      <w:r>
        <w:rPr>
          <w:b/>
          <w:sz w:val="20"/>
        </w:rPr>
        <w:t>specificați</w:t>
      </w:r>
      <w:proofErr w:type="spellEnd"/>
      <w:r>
        <w:rPr>
          <w:b/>
          <w:spacing w:val="-4"/>
          <w:sz w:val="20"/>
        </w:rPr>
        <w:t xml:space="preserve"> </w:t>
      </w:r>
      <w:proofErr w:type="spellStart"/>
      <w:r>
        <w:rPr>
          <w:b/>
          <w:sz w:val="20"/>
        </w:rPr>
        <w:t>dacă</w:t>
      </w:r>
      <w:proofErr w:type="spellEnd"/>
      <w:r>
        <w:rPr>
          <w:b/>
          <w:spacing w:val="-2"/>
          <w:sz w:val="20"/>
        </w:rPr>
        <w:t xml:space="preserve"> </w:t>
      </w:r>
      <w:r>
        <w:rPr>
          <w:b/>
          <w:sz w:val="20"/>
        </w:rPr>
        <w:t>se</w:t>
      </w:r>
      <w:r>
        <w:rPr>
          <w:b/>
          <w:spacing w:val="-3"/>
          <w:sz w:val="20"/>
        </w:rPr>
        <w:t xml:space="preserve"> </w:t>
      </w:r>
      <w:proofErr w:type="spellStart"/>
      <w:r>
        <w:rPr>
          <w:b/>
          <w:sz w:val="20"/>
        </w:rPr>
        <w:t>va</w:t>
      </w:r>
      <w:proofErr w:type="spellEnd"/>
      <w:r>
        <w:rPr>
          <w:b/>
          <w:spacing w:val="-2"/>
          <w:sz w:val="20"/>
        </w:rPr>
        <w:t xml:space="preserve"> </w:t>
      </w:r>
      <w:proofErr w:type="spellStart"/>
      <w:r>
        <w:rPr>
          <w:b/>
          <w:sz w:val="20"/>
        </w:rPr>
        <w:t>utiliza</w:t>
      </w:r>
      <w:proofErr w:type="spellEnd"/>
      <w:r>
        <w:rPr>
          <w:b/>
          <w:spacing w:val="-2"/>
          <w:sz w:val="20"/>
        </w:rPr>
        <w:t xml:space="preserve"> </w:t>
      </w:r>
      <w:proofErr w:type="spellStart"/>
      <w:r>
        <w:rPr>
          <w:b/>
          <w:sz w:val="20"/>
        </w:rPr>
        <w:t>acordul-cadru</w:t>
      </w:r>
      <w:proofErr w:type="spellEnd"/>
      <w:r>
        <w:rPr>
          <w:b/>
          <w:sz w:val="20"/>
        </w:rPr>
        <w:t xml:space="preserve">, </w:t>
      </w:r>
      <w:proofErr w:type="spellStart"/>
      <w:r>
        <w:rPr>
          <w:b/>
          <w:sz w:val="20"/>
        </w:rPr>
        <w:t>sistemul</w:t>
      </w:r>
      <w:proofErr w:type="spellEnd"/>
      <w:r>
        <w:rPr>
          <w:b/>
          <w:sz w:val="20"/>
        </w:rPr>
        <w:t xml:space="preserve"> </w:t>
      </w:r>
      <w:proofErr w:type="spellStart"/>
      <w:r>
        <w:rPr>
          <w:b/>
          <w:sz w:val="20"/>
        </w:rPr>
        <w:t>dinamic</w:t>
      </w:r>
      <w:proofErr w:type="spellEnd"/>
      <w:r>
        <w:rPr>
          <w:b/>
          <w:sz w:val="20"/>
        </w:rPr>
        <w:t xml:space="preserve"> de </w:t>
      </w:r>
      <w:proofErr w:type="spellStart"/>
      <w:r>
        <w:rPr>
          <w:b/>
          <w:sz w:val="20"/>
        </w:rPr>
        <w:t>achiziție</w:t>
      </w:r>
      <w:proofErr w:type="spellEnd"/>
      <w:r>
        <w:rPr>
          <w:b/>
          <w:sz w:val="20"/>
        </w:rPr>
        <w:t xml:space="preserve"> </w:t>
      </w:r>
      <w:proofErr w:type="spellStart"/>
      <w:r>
        <w:rPr>
          <w:b/>
          <w:sz w:val="20"/>
        </w:rPr>
        <w:t>sau</w:t>
      </w:r>
      <w:proofErr w:type="spellEnd"/>
      <w:r>
        <w:rPr>
          <w:b/>
          <w:sz w:val="20"/>
        </w:rPr>
        <w:t xml:space="preserve"> </w:t>
      </w:r>
      <w:proofErr w:type="spellStart"/>
      <w:r>
        <w:rPr>
          <w:b/>
          <w:sz w:val="20"/>
        </w:rPr>
        <w:t>licitația</w:t>
      </w:r>
      <w:proofErr w:type="spellEnd"/>
      <w:r>
        <w:rPr>
          <w:b/>
          <w:sz w:val="20"/>
        </w:rPr>
        <w:t xml:space="preserve"> </w:t>
      </w:r>
      <w:proofErr w:type="spellStart"/>
      <w:r>
        <w:rPr>
          <w:b/>
          <w:sz w:val="20"/>
        </w:rPr>
        <w:t>electronică</w:t>
      </w:r>
      <w:proofErr w:type="spellEnd"/>
      <w:r>
        <w:rPr>
          <w:b/>
          <w:sz w:val="20"/>
        </w:rPr>
        <w:t xml:space="preserve">): </w:t>
      </w:r>
      <w:r w:rsidRPr="00C84199">
        <w:rPr>
          <w:bCs/>
          <w:i/>
          <w:iCs/>
          <w:sz w:val="20"/>
        </w:rPr>
        <w:t xml:space="preserve">Nu se </w:t>
      </w:r>
      <w:proofErr w:type="spellStart"/>
      <w:r w:rsidRPr="00C84199">
        <w:rPr>
          <w:bCs/>
          <w:i/>
          <w:iCs/>
          <w:sz w:val="20"/>
        </w:rPr>
        <w:t>aplică</w:t>
      </w:r>
      <w:proofErr w:type="spellEnd"/>
      <w:r>
        <w:rPr>
          <w:bCs/>
          <w:i/>
          <w:iCs/>
          <w:sz w:val="20"/>
        </w:rPr>
        <w:t>.</w:t>
      </w:r>
    </w:p>
    <w:p w14:paraId="7BEC1698" w14:textId="77777777" w:rsidR="00AC38C1" w:rsidRDefault="00AC38C1" w:rsidP="00AC38C1">
      <w:pPr>
        <w:pStyle w:val="Listparagraf"/>
        <w:widowControl w:val="0"/>
        <w:numPr>
          <w:ilvl w:val="0"/>
          <w:numId w:val="36"/>
        </w:numPr>
        <w:tabs>
          <w:tab w:val="clear" w:pos="1134"/>
          <w:tab w:val="left" w:pos="984"/>
        </w:tabs>
        <w:autoSpaceDE w:val="0"/>
        <w:autoSpaceDN w:val="0"/>
        <w:spacing w:before="119"/>
        <w:ind w:left="142" w:firstLine="142"/>
        <w:jc w:val="left"/>
        <w:rPr>
          <w:b/>
          <w:sz w:val="20"/>
        </w:rPr>
      </w:pPr>
      <w:proofErr w:type="spellStart"/>
      <w:r>
        <w:rPr>
          <w:b/>
          <w:sz w:val="20"/>
        </w:rPr>
        <w:t>Condiții</w:t>
      </w:r>
      <w:proofErr w:type="spellEnd"/>
      <w:r>
        <w:rPr>
          <w:b/>
          <w:spacing w:val="-6"/>
          <w:sz w:val="20"/>
        </w:rPr>
        <w:t xml:space="preserve"> </w:t>
      </w:r>
      <w:proofErr w:type="spellStart"/>
      <w:r>
        <w:rPr>
          <w:b/>
          <w:sz w:val="20"/>
        </w:rPr>
        <w:t>speciale</w:t>
      </w:r>
      <w:proofErr w:type="spellEnd"/>
      <w:r>
        <w:rPr>
          <w:b/>
          <w:spacing w:val="-5"/>
          <w:sz w:val="20"/>
        </w:rPr>
        <w:t xml:space="preserve"> </w:t>
      </w:r>
      <w:r>
        <w:rPr>
          <w:b/>
          <w:sz w:val="20"/>
        </w:rPr>
        <w:t>de</w:t>
      </w:r>
      <w:r>
        <w:rPr>
          <w:b/>
          <w:spacing w:val="-5"/>
          <w:sz w:val="20"/>
        </w:rPr>
        <w:t xml:space="preserve"> </w:t>
      </w:r>
      <w:r>
        <w:rPr>
          <w:b/>
          <w:sz w:val="20"/>
        </w:rPr>
        <w:t>care</w:t>
      </w:r>
      <w:r>
        <w:rPr>
          <w:b/>
          <w:spacing w:val="-5"/>
          <w:sz w:val="20"/>
        </w:rPr>
        <w:t xml:space="preserve"> </w:t>
      </w:r>
      <w:proofErr w:type="spellStart"/>
      <w:r>
        <w:rPr>
          <w:b/>
          <w:sz w:val="20"/>
        </w:rPr>
        <w:t>depinde</w:t>
      </w:r>
      <w:proofErr w:type="spellEnd"/>
      <w:r>
        <w:rPr>
          <w:b/>
          <w:spacing w:val="-5"/>
          <w:sz w:val="20"/>
        </w:rPr>
        <w:t xml:space="preserve"> </w:t>
      </w:r>
      <w:proofErr w:type="spellStart"/>
      <w:r>
        <w:rPr>
          <w:b/>
          <w:sz w:val="20"/>
        </w:rPr>
        <w:t>îndeplinirea</w:t>
      </w:r>
      <w:proofErr w:type="spellEnd"/>
      <w:r>
        <w:rPr>
          <w:b/>
          <w:spacing w:val="-4"/>
          <w:sz w:val="20"/>
        </w:rPr>
        <w:t xml:space="preserve"> </w:t>
      </w:r>
      <w:proofErr w:type="spellStart"/>
      <w:r>
        <w:rPr>
          <w:b/>
          <w:sz w:val="20"/>
        </w:rPr>
        <w:t>contractului</w:t>
      </w:r>
      <w:proofErr w:type="spellEnd"/>
      <w:r>
        <w:rPr>
          <w:b/>
          <w:spacing w:val="-6"/>
          <w:sz w:val="20"/>
        </w:rPr>
        <w:t xml:space="preserve"> </w:t>
      </w:r>
      <w:r>
        <w:rPr>
          <w:b/>
          <w:sz w:val="20"/>
        </w:rPr>
        <w:t>(</w:t>
      </w:r>
      <w:proofErr w:type="spellStart"/>
      <w:r>
        <w:rPr>
          <w:sz w:val="20"/>
        </w:rPr>
        <w:t>indicați</w:t>
      </w:r>
      <w:proofErr w:type="spellEnd"/>
      <w:r>
        <w:rPr>
          <w:spacing w:val="-5"/>
          <w:sz w:val="20"/>
        </w:rPr>
        <w:t xml:space="preserve"> </w:t>
      </w:r>
      <w:proofErr w:type="spellStart"/>
      <w:r>
        <w:rPr>
          <w:sz w:val="20"/>
        </w:rPr>
        <w:t>după</w:t>
      </w:r>
      <w:proofErr w:type="spellEnd"/>
      <w:r>
        <w:rPr>
          <w:spacing w:val="-5"/>
          <w:sz w:val="20"/>
        </w:rPr>
        <w:t xml:space="preserve"> </w:t>
      </w:r>
      <w:proofErr w:type="spellStart"/>
      <w:r>
        <w:rPr>
          <w:sz w:val="20"/>
        </w:rPr>
        <w:t>caz</w:t>
      </w:r>
      <w:proofErr w:type="spellEnd"/>
      <w:r>
        <w:rPr>
          <w:b/>
          <w:sz w:val="20"/>
        </w:rPr>
        <w:t>):</w:t>
      </w:r>
      <w:r>
        <w:rPr>
          <w:b/>
          <w:spacing w:val="-5"/>
          <w:sz w:val="20"/>
        </w:rPr>
        <w:t xml:space="preserve"> </w:t>
      </w:r>
      <w:r w:rsidRPr="00C84199">
        <w:rPr>
          <w:bCs/>
          <w:i/>
          <w:iCs/>
          <w:sz w:val="20"/>
        </w:rPr>
        <w:t>Nu</w:t>
      </w:r>
      <w:r w:rsidRPr="00C84199">
        <w:rPr>
          <w:bCs/>
          <w:i/>
          <w:iCs/>
          <w:spacing w:val="-6"/>
          <w:sz w:val="20"/>
        </w:rPr>
        <w:t xml:space="preserve"> </w:t>
      </w:r>
      <w:r w:rsidRPr="00C84199">
        <w:rPr>
          <w:bCs/>
          <w:i/>
          <w:iCs/>
          <w:sz w:val="20"/>
        </w:rPr>
        <w:t>se</w:t>
      </w:r>
      <w:r w:rsidRPr="00C84199">
        <w:rPr>
          <w:bCs/>
          <w:i/>
          <w:iCs/>
          <w:spacing w:val="-5"/>
          <w:sz w:val="20"/>
        </w:rPr>
        <w:t xml:space="preserve"> </w:t>
      </w:r>
      <w:proofErr w:type="spellStart"/>
      <w:r w:rsidRPr="00C84199">
        <w:rPr>
          <w:bCs/>
          <w:i/>
          <w:iCs/>
          <w:spacing w:val="-2"/>
          <w:sz w:val="20"/>
        </w:rPr>
        <w:t>aplică</w:t>
      </w:r>
      <w:proofErr w:type="spellEnd"/>
      <w:r>
        <w:rPr>
          <w:bCs/>
          <w:i/>
          <w:iCs/>
          <w:spacing w:val="-2"/>
          <w:sz w:val="20"/>
        </w:rPr>
        <w:t>.</w:t>
      </w:r>
    </w:p>
    <w:p w14:paraId="2B2BBC5B" w14:textId="77777777" w:rsidR="00AC38C1" w:rsidRPr="007C0DF2" w:rsidRDefault="00AC38C1" w:rsidP="00AC38C1">
      <w:pPr>
        <w:pStyle w:val="Listparagraf"/>
        <w:widowControl w:val="0"/>
        <w:numPr>
          <w:ilvl w:val="0"/>
          <w:numId w:val="36"/>
        </w:numPr>
        <w:tabs>
          <w:tab w:val="clear" w:pos="1134"/>
          <w:tab w:val="left" w:pos="984"/>
        </w:tabs>
        <w:autoSpaceDE w:val="0"/>
        <w:autoSpaceDN w:val="0"/>
        <w:spacing w:before="110"/>
        <w:ind w:left="142" w:firstLine="142"/>
        <w:jc w:val="left"/>
        <w:rPr>
          <w:b/>
          <w:sz w:val="20"/>
        </w:rPr>
      </w:pPr>
      <w:r>
        <w:rPr>
          <w:b/>
          <w:sz w:val="20"/>
        </w:rPr>
        <w:t>Ofertele</w:t>
      </w:r>
      <w:r>
        <w:rPr>
          <w:b/>
          <w:spacing w:val="-5"/>
          <w:sz w:val="20"/>
        </w:rPr>
        <w:t xml:space="preserve"> </w:t>
      </w:r>
      <w:r>
        <w:rPr>
          <w:b/>
          <w:sz w:val="20"/>
        </w:rPr>
        <w:t>se</w:t>
      </w:r>
      <w:r>
        <w:rPr>
          <w:b/>
          <w:spacing w:val="-4"/>
          <w:sz w:val="20"/>
        </w:rPr>
        <w:t xml:space="preserve"> </w:t>
      </w:r>
      <w:proofErr w:type="spellStart"/>
      <w:r>
        <w:rPr>
          <w:b/>
          <w:sz w:val="20"/>
        </w:rPr>
        <w:t>prezintă</w:t>
      </w:r>
      <w:proofErr w:type="spellEnd"/>
      <w:r>
        <w:rPr>
          <w:b/>
          <w:spacing w:val="-4"/>
          <w:sz w:val="20"/>
        </w:rPr>
        <w:t xml:space="preserve"> </w:t>
      </w:r>
      <w:proofErr w:type="spellStart"/>
      <w:r>
        <w:rPr>
          <w:b/>
          <w:sz w:val="20"/>
        </w:rPr>
        <w:t>în</w:t>
      </w:r>
      <w:proofErr w:type="spellEnd"/>
      <w:r>
        <w:rPr>
          <w:b/>
          <w:spacing w:val="-3"/>
          <w:sz w:val="20"/>
        </w:rPr>
        <w:t xml:space="preserve"> </w:t>
      </w:r>
      <w:r>
        <w:rPr>
          <w:b/>
          <w:color w:val="000000"/>
          <w:sz w:val="20"/>
          <w:highlight w:val="yellow"/>
        </w:rPr>
        <w:t>lei,</w:t>
      </w:r>
      <w:r>
        <w:rPr>
          <w:b/>
          <w:color w:val="000000"/>
          <w:spacing w:val="-4"/>
          <w:sz w:val="20"/>
          <w:highlight w:val="yellow"/>
        </w:rPr>
        <w:t xml:space="preserve"> </w:t>
      </w:r>
      <w:r>
        <w:rPr>
          <w:b/>
          <w:color w:val="000000"/>
          <w:spacing w:val="-5"/>
          <w:sz w:val="20"/>
          <w:highlight w:val="yellow"/>
        </w:rPr>
        <w:t>MD</w:t>
      </w:r>
    </w:p>
    <w:p w14:paraId="47E5C1B4" w14:textId="77777777" w:rsidR="00AC38C1" w:rsidRPr="00FB7C62" w:rsidRDefault="00AC38C1" w:rsidP="00AC38C1">
      <w:pPr>
        <w:pStyle w:val="Listparagraf"/>
        <w:widowControl w:val="0"/>
        <w:numPr>
          <w:ilvl w:val="0"/>
          <w:numId w:val="36"/>
        </w:numPr>
        <w:tabs>
          <w:tab w:val="clear" w:pos="1134"/>
          <w:tab w:val="left" w:pos="984"/>
        </w:tabs>
        <w:autoSpaceDE w:val="0"/>
        <w:autoSpaceDN w:val="0"/>
        <w:spacing w:before="48" w:line="272" w:lineRule="exact"/>
        <w:ind w:left="142" w:firstLine="142"/>
        <w:jc w:val="left"/>
        <w:rPr>
          <w:b/>
          <w:sz w:val="20"/>
          <w:highlight w:val="yellow"/>
        </w:rPr>
      </w:pPr>
      <w:proofErr w:type="spellStart"/>
      <w:r>
        <w:rPr>
          <w:b/>
          <w:sz w:val="20"/>
        </w:rPr>
        <w:t>Criteriul</w:t>
      </w:r>
      <w:proofErr w:type="spellEnd"/>
      <w:r>
        <w:rPr>
          <w:b/>
          <w:spacing w:val="-6"/>
          <w:sz w:val="20"/>
        </w:rPr>
        <w:t xml:space="preserve"> </w:t>
      </w:r>
      <w:r>
        <w:rPr>
          <w:b/>
          <w:sz w:val="20"/>
        </w:rPr>
        <w:t>de</w:t>
      </w:r>
      <w:r>
        <w:rPr>
          <w:b/>
          <w:spacing w:val="-5"/>
          <w:sz w:val="20"/>
        </w:rPr>
        <w:t xml:space="preserve"> </w:t>
      </w:r>
      <w:proofErr w:type="spellStart"/>
      <w:r>
        <w:rPr>
          <w:b/>
          <w:sz w:val="20"/>
        </w:rPr>
        <w:t>evaluare</w:t>
      </w:r>
      <w:proofErr w:type="spellEnd"/>
      <w:r>
        <w:rPr>
          <w:b/>
          <w:spacing w:val="-5"/>
          <w:sz w:val="20"/>
        </w:rPr>
        <w:t xml:space="preserve"> </w:t>
      </w:r>
      <w:proofErr w:type="spellStart"/>
      <w:r>
        <w:rPr>
          <w:b/>
          <w:sz w:val="20"/>
        </w:rPr>
        <w:t>aplicat</w:t>
      </w:r>
      <w:proofErr w:type="spellEnd"/>
      <w:r>
        <w:rPr>
          <w:b/>
          <w:spacing w:val="-5"/>
          <w:sz w:val="20"/>
        </w:rPr>
        <w:t xml:space="preserve"> </w:t>
      </w:r>
      <w:proofErr w:type="spellStart"/>
      <w:r>
        <w:rPr>
          <w:b/>
          <w:sz w:val="20"/>
        </w:rPr>
        <w:t>pentru</w:t>
      </w:r>
      <w:proofErr w:type="spellEnd"/>
      <w:r>
        <w:rPr>
          <w:b/>
          <w:spacing w:val="-5"/>
          <w:sz w:val="20"/>
        </w:rPr>
        <w:t xml:space="preserve"> </w:t>
      </w:r>
      <w:proofErr w:type="spellStart"/>
      <w:r>
        <w:rPr>
          <w:b/>
          <w:sz w:val="20"/>
        </w:rPr>
        <w:t>atribuirea</w:t>
      </w:r>
      <w:proofErr w:type="spellEnd"/>
      <w:r>
        <w:rPr>
          <w:b/>
          <w:spacing w:val="-4"/>
          <w:sz w:val="20"/>
        </w:rPr>
        <w:t xml:space="preserve"> </w:t>
      </w:r>
      <w:proofErr w:type="spellStart"/>
      <w:r>
        <w:rPr>
          <w:b/>
          <w:sz w:val="20"/>
        </w:rPr>
        <w:t>contractului</w:t>
      </w:r>
      <w:proofErr w:type="spellEnd"/>
      <w:r>
        <w:rPr>
          <w:b/>
          <w:sz w:val="20"/>
        </w:rPr>
        <w:t xml:space="preserve">: </w:t>
      </w:r>
      <w:proofErr w:type="spellStart"/>
      <w:r w:rsidRPr="00FB7C62">
        <w:rPr>
          <w:b/>
          <w:sz w:val="20"/>
          <w:highlight w:val="yellow"/>
          <w:u w:val="single"/>
        </w:rPr>
        <w:t>Prețul</w:t>
      </w:r>
      <w:proofErr w:type="spellEnd"/>
      <w:r w:rsidRPr="00FB7C62">
        <w:rPr>
          <w:b/>
          <w:spacing w:val="-5"/>
          <w:sz w:val="20"/>
          <w:highlight w:val="yellow"/>
          <w:u w:val="single"/>
        </w:rPr>
        <w:t xml:space="preserve"> </w:t>
      </w:r>
      <w:proofErr w:type="spellStart"/>
      <w:r w:rsidRPr="00FB7C62">
        <w:rPr>
          <w:b/>
          <w:sz w:val="20"/>
          <w:highlight w:val="yellow"/>
          <w:u w:val="single"/>
        </w:rPr>
        <w:t>cel</w:t>
      </w:r>
      <w:proofErr w:type="spellEnd"/>
      <w:r w:rsidRPr="00FB7C62">
        <w:rPr>
          <w:b/>
          <w:spacing w:val="-6"/>
          <w:sz w:val="20"/>
          <w:highlight w:val="yellow"/>
          <w:u w:val="single"/>
        </w:rPr>
        <w:t xml:space="preserve"> </w:t>
      </w:r>
      <w:proofErr w:type="spellStart"/>
      <w:r w:rsidRPr="00FB7C62">
        <w:rPr>
          <w:b/>
          <w:sz w:val="20"/>
          <w:highlight w:val="yellow"/>
          <w:u w:val="single"/>
        </w:rPr>
        <w:t>mai</w:t>
      </w:r>
      <w:proofErr w:type="spellEnd"/>
      <w:r w:rsidRPr="00FB7C62">
        <w:rPr>
          <w:b/>
          <w:spacing w:val="-6"/>
          <w:sz w:val="20"/>
          <w:highlight w:val="yellow"/>
          <w:u w:val="single"/>
        </w:rPr>
        <w:t xml:space="preserve"> </w:t>
      </w:r>
      <w:proofErr w:type="spellStart"/>
      <w:r w:rsidRPr="00FB7C62">
        <w:rPr>
          <w:b/>
          <w:sz w:val="20"/>
          <w:highlight w:val="yellow"/>
          <w:u w:val="single"/>
        </w:rPr>
        <w:t>scăzut</w:t>
      </w:r>
      <w:proofErr w:type="spellEnd"/>
      <w:r w:rsidRPr="00FB7C62">
        <w:rPr>
          <w:b/>
          <w:spacing w:val="-4"/>
          <w:sz w:val="20"/>
          <w:highlight w:val="yellow"/>
          <w:u w:val="single"/>
        </w:rPr>
        <w:t xml:space="preserve"> </w:t>
      </w:r>
      <w:r w:rsidRPr="00FB7C62">
        <w:rPr>
          <w:b/>
          <w:sz w:val="20"/>
          <w:highlight w:val="yellow"/>
          <w:u w:val="single"/>
        </w:rPr>
        <w:t>cu</w:t>
      </w:r>
      <w:r w:rsidRPr="00FB7C62">
        <w:rPr>
          <w:b/>
          <w:spacing w:val="-8"/>
          <w:sz w:val="20"/>
          <w:highlight w:val="yellow"/>
          <w:u w:val="single"/>
        </w:rPr>
        <w:t xml:space="preserve"> </w:t>
      </w:r>
      <w:proofErr w:type="spellStart"/>
      <w:r w:rsidRPr="00FB7C62">
        <w:rPr>
          <w:b/>
          <w:spacing w:val="-2"/>
          <w:sz w:val="20"/>
          <w:highlight w:val="yellow"/>
          <w:u w:val="single"/>
        </w:rPr>
        <w:t>corespunderea</w:t>
      </w:r>
      <w:proofErr w:type="spellEnd"/>
    </w:p>
    <w:p w14:paraId="5444FDA4" w14:textId="77777777" w:rsidR="00AC38C1" w:rsidRDefault="00AC38C1" w:rsidP="00AC38C1">
      <w:pPr>
        <w:pStyle w:val="Corptext"/>
        <w:spacing w:line="226" w:lineRule="exact"/>
        <w:ind w:left="142" w:firstLine="142"/>
      </w:pPr>
      <w:r w:rsidRPr="00FB7C62">
        <w:rPr>
          <w:highlight w:val="yellow"/>
          <w:u w:val="single"/>
        </w:rPr>
        <w:t>tuturor</w:t>
      </w:r>
      <w:r w:rsidRPr="00FB7C62">
        <w:rPr>
          <w:spacing w:val="-5"/>
          <w:highlight w:val="yellow"/>
          <w:u w:val="single"/>
        </w:rPr>
        <w:t xml:space="preserve"> </w:t>
      </w:r>
      <w:r w:rsidRPr="00FB7C62">
        <w:rPr>
          <w:highlight w:val="yellow"/>
          <w:u w:val="single"/>
        </w:rPr>
        <w:t>criteriilor</w:t>
      </w:r>
      <w:r w:rsidRPr="00FB7C62">
        <w:rPr>
          <w:spacing w:val="-4"/>
          <w:highlight w:val="yellow"/>
          <w:u w:val="single"/>
        </w:rPr>
        <w:t xml:space="preserve"> </w:t>
      </w:r>
      <w:r w:rsidRPr="00FB7C62">
        <w:rPr>
          <w:highlight w:val="yellow"/>
          <w:u w:val="single"/>
        </w:rPr>
        <w:t>de</w:t>
      </w:r>
      <w:r w:rsidRPr="00FB7C62">
        <w:rPr>
          <w:spacing w:val="-6"/>
          <w:highlight w:val="yellow"/>
          <w:u w:val="single"/>
        </w:rPr>
        <w:t xml:space="preserve"> </w:t>
      </w:r>
      <w:r w:rsidRPr="00FB7C62">
        <w:rPr>
          <w:highlight w:val="yellow"/>
          <w:u w:val="single"/>
        </w:rPr>
        <w:t>calificare</w:t>
      </w:r>
      <w:r w:rsidRPr="00FB7C62">
        <w:rPr>
          <w:spacing w:val="-3"/>
          <w:highlight w:val="yellow"/>
          <w:u w:val="single"/>
        </w:rPr>
        <w:t xml:space="preserve"> </w:t>
      </w:r>
      <w:r w:rsidRPr="00FB7C62">
        <w:rPr>
          <w:highlight w:val="yellow"/>
          <w:u w:val="single"/>
        </w:rPr>
        <w:t>și</w:t>
      </w:r>
      <w:r w:rsidRPr="00FB7C62">
        <w:rPr>
          <w:spacing w:val="-6"/>
          <w:highlight w:val="yellow"/>
          <w:u w:val="single"/>
        </w:rPr>
        <w:t xml:space="preserve"> </w:t>
      </w:r>
      <w:r w:rsidRPr="00FB7C62">
        <w:rPr>
          <w:spacing w:val="-2"/>
          <w:highlight w:val="yellow"/>
          <w:u w:val="single"/>
        </w:rPr>
        <w:t>selecție.</w:t>
      </w:r>
    </w:p>
    <w:p w14:paraId="75C361F4" w14:textId="77777777" w:rsidR="00AC38C1" w:rsidRPr="00E84ADF" w:rsidRDefault="00AC38C1" w:rsidP="00AC38C1">
      <w:pPr>
        <w:pStyle w:val="Listparagraf"/>
        <w:widowControl w:val="0"/>
        <w:numPr>
          <w:ilvl w:val="0"/>
          <w:numId w:val="36"/>
        </w:numPr>
        <w:tabs>
          <w:tab w:val="clear" w:pos="1134"/>
          <w:tab w:val="left" w:pos="984"/>
        </w:tabs>
        <w:autoSpaceDE w:val="0"/>
        <w:autoSpaceDN w:val="0"/>
        <w:spacing w:before="119" w:line="272" w:lineRule="exact"/>
        <w:ind w:left="142" w:firstLine="142"/>
        <w:jc w:val="left"/>
        <w:rPr>
          <w:b/>
          <w:sz w:val="20"/>
        </w:rPr>
      </w:pPr>
      <w:proofErr w:type="spellStart"/>
      <w:r>
        <w:rPr>
          <w:b/>
          <w:sz w:val="20"/>
        </w:rPr>
        <w:t>Factorii</w:t>
      </w:r>
      <w:proofErr w:type="spellEnd"/>
      <w:r>
        <w:rPr>
          <w:b/>
          <w:spacing w:val="-5"/>
          <w:sz w:val="20"/>
        </w:rPr>
        <w:t xml:space="preserve"> </w:t>
      </w:r>
      <w:r>
        <w:rPr>
          <w:b/>
          <w:sz w:val="20"/>
        </w:rPr>
        <w:t>de</w:t>
      </w:r>
      <w:r>
        <w:rPr>
          <w:b/>
          <w:spacing w:val="-5"/>
          <w:sz w:val="20"/>
        </w:rPr>
        <w:t xml:space="preserve"> </w:t>
      </w:r>
      <w:proofErr w:type="spellStart"/>
      <w:r>
        <w:rPr>
          <w:b/>
          <w:sz w:val="20"/>
        </w:rPr>
        <w:t>evaluare</w:t>
      </w:r>
      <w:proofErr w:type="spellEnd"/>
      <w:r>
        <w:rPr>
          <w:b/>
          <w:spacing w:val="-6"/>
          <w:sz w:val="20"/>
        </w:rPr>
        <w:t xml:space="preserve"> </w:t>
      </w:r>
      <w:proofErr w:type="gramStart"/>
      <w:r>
        <w:rPr>
          <w:b/>
          <w:sz w:val="20"/>
        </w:rPr>
        <w:t>a</w:t>
      </w:r>
      <w:proofErr w:type="gramEnd"/>
      <w:r>
        <w:rPr>
          <w:b/>
          <w:spacing w:val="-4"/>
          <w:sz w:val="20"/>
        </w:rPr>
        <w:t xml:space="preserve"> </w:t>
      </w:r>
      <w:proofErr w:type="spellStart"/>
      <w:r>
        <w:rPr>
          <w:b/>
          <w:sz w:val="20"/>
        </w:rPr>
        <w:t>ofertei</w:t>
      </w:r>
      <w:proofErr w:type="spellEnd"/>
      <w:r>
        <w:rPr>
          <w:b/>
          <w:spacing w:val="-6"/>
          <w:sz w:val="20"/>
        </w:rPr>
        <w:t xml:space="preserve"> </w:t>
      </w:r>
      <w:proofErr w:type="spellStart"/>
      <w:r>
        <w:rPr>
          <w:b/>
          <w:sz w:val="20"/>
        </w:rPr>
        <w:t>celei</w:t>
      </w:r>
      <w:proofErr w:type="spellEnd"/>
      <w:r>
        <w:rPr>
          <w:b/>
          <w:spacing w:val="-4"/>
          <w:sz w:val="20"/>
        </w:rPr>
        <w:t xml:space="preserve"> </w:t>
      </w:r>
      <w:proofErr w:type="spellStart"/>
      <w:r>
        <w:rPr>
          <w:b/>
          <w:sz w:val="20"/>
        </w:rPr>
        <w:t>mai</w:t>
      </w:r>
      <w:proofErr w:type="spellEnd"/>
      <w:r>
        <w:rPr>
          <w:b/>
          <w:spacing w:val="-6"/>
          <w:sz w:val="20"/>
        </w:rPr>
        <w:t xml:space="preserve"> </w:t>
      </w:r>
      <w:proofErr w:type="spellStart"/>
      <w:r>
        <w:rPr>
          <w:b/>
          <w:sz w:val="20"/>
        </w:rPr>
        <w:t>avantajoase</w:t>
      </w:r>
      <w:proofErr w:type="spellEnd"/>
      <w:r>
        <w:rPr>
          <w:b/>
          <w:spacing w:val="-4"/>
          <w:sz w:val="20"/>
        </w:rPr>
        <w:t xml:space="preserve"> </w:t>
      </w:r>
      <w:r>
        <w:rPr>
          <w:b/>
          <w:sz w:val="20"/>
        </w:rPr>
        <w:t>din</w:t>
      </w:r>
      <w:r>
        <w:rPr>
          <w:b/>
          <w:spacing w:val="-6"/>
          <w:sz w:val="20"/>
        </w:rPr>
        <w:t xml:space="preserve"> </w:t>
      </w:r>
      <w:proofErr w:type="spellStart"/>
      <w:r>
        <w:rPr>
          <w:b/>
          <w:sz w:val="20"/>
        </w:rPr>
        <w:t>punct</w:t>
      </w:r>
      <w:proofErr w:type="spellEnd"/>
      <w:r>
        <w:rPr>
          <w:b/>
          <w:spacing w:val="-5"/>
          <w:sz w:val="20"/>
        </w:rPr>
        <w:t xml:space="preserve"> </w:t>
      </w:r>
      <w:r>
        <w:rPr>
          <w:b/>
          <w:sz w:val="20"/>
        </w:rPr>
        <w:t>de</w:t>
      </w:r>
      <w:r>
        <w:rPr>
          <w:b/>
          <w:spacing w:val="-4"/>
          <w:sz w:val="20"/>
        </w:rPr>
        <w:t xml:space="preserve"> </w:t>
      </w:r>
      <w:proofErr w:type="spellStart"/>
      <w:r>
        <w:rPr>
          <w:b/>
          <w:sz w:val="20"/>
        </w:rPr>
        <w:t>vedere</w:t>
      </w:r>
      <w:proofErr w:type="spellEnd"/>
      <w:r>
        <w:rPr>
          <w:b/>
          <w:spacing w:val="-5"/>
          <w:sz w:val="20"/>
        </w:rPr>
        <w:t xml:space="preserve"> </w:t>
      </w:r>
      <w:r>
        <w:rPr>
          <w:b/>
          <w:sz w:val="20"/>
        </w:rPr>
        <w:t>economic,</w:t>
      </w:r>
      <w:r>
        <w:rPr>
          <w:b/>
          <w:spacing w:val="-5"/>
          <w:sz w:val="20"/>
        </w:rPr>
        <w:t xml:space="preserve"> </w:t>
      </w:r>
      <w:r>
        <w:rPr>
          <w:b/>
          <w:sz w:val="20"/>
        </w:rPr>
        <w:t>precum</w:t>
      </w:r>
      <w:r>
        <w:rPr>
          <w:b/>
          <w:spacing w:val="-3"/>
          <w:sz w:val="20"/>
        </w:rPr>
        <w:t xml:space="preserve"> </w:t>
      </w:r>
      <w:proofErr w:type="spellStart"/>
      <w:r>
        <w:rPr>
          <w:b/>
          <w:sz w:val="20"/>
        </w:rPr>
        <w:t>și</w:t>
      </w:r>
      <w:proofErr w:type="spellEnd"/>
      <w:r>
        <w:rPr>
          <w:b/>
          <w:spacing w:val="-6"/>
          <w:sz w:val="20"/>
        </w:rPr>
        <w:t xml:space="preserve"> </w:t>
      </w:r>
      <w:proofErr w:type="spellStart"/>
      <w:r>
        <w:rPr>
          <w:b/>
          <w:spacing w:val="-2"/>
          <w:sz w:val="20"/>
        </w:rPr>
        <w:t>ponderile</w:t>
      </w:r>
      <w:proofErr w:type="spellEnd"/>
      <w:r>
        <w:rPr>
          <w:b/>
          <w:spacing w:val="-2"/>
          <w:sz w:val="20"/>
        </w:rPr>
        <w:t xml:space="preserve"> </w:t>
      </w:r>
      <w:r w:rsidRPr="007C0DF2">
        <w:rPr>
          <w:spacing w:val="-4"/>
        </w:rPr>
        <w:t>lor:</w:t>
      </w:r>
    </w:p>
    <w:tbl>
      <w:tblPr>
        <w:tblStyle w:val="Grigliatabella2"/>
        <w:tblW w:w="0" w:type="auto"/>
        <w:tblLook w:val="04A0" w:firstRow="1" w:lastRow="0" w:firstColumn="1" w:lastColumn="0" w:noHBand="0" w:noVBand="1"/>
      </w:tblPr>
      <w:tblGrid>
        <w:gridCol w:w="576"/>
        <w:gridCol w:w="7122"/>
        <w:gridCol w:w="1788"/>
      </w:tblGrid>
      <w:tr w:rsidR="00AC38C1" w14:paraId="643477E0" w14:textId="77777777" w:rsidTr="00445415">
        <w:tc>
          <w:tcPr>
            <w:tcW w:w="577" w:type="dxa"/>
            <w:shd w:val="clear" w:color="auto" w:fill="auto"/>
          </w:tcPr>
          <w:p w14:paraId="6391C4A0" w14:textId="77777777" w:rsidR="00AC38C1" w:rsidRPr="00FF430B" w:rsidRDefault="00AC38C1" w:rsidP="00445415">
            <w:pPr>
              <w:shd w:val="clear" w:color="auto" w:fill="FFFFFF" w:themeFill="background1"/>
              <w:tabs>
                <w:tab w:val="left" w:pos="612"/>
              </w:tabs>
              <w:spacing w:before="120" w:after="120"/>
              <w:rPr>
                <w:b/>
                <w:iCs/>
                <w:sz w:val="20"/>
                <w:szCs w:val="20"/>
                <w:lang w:eastAsia="ru-RU"/>
              </w:rPr>
            </w:pPr>
            <w:r w:rsidRPr="00FF430B">
              <w:rPr>
                <w:b/>
                <w:iCs/>
                <w:sz w:val="20"/>
                <w:szCs w:val="20"/>
                <w:lang w:eastAsia="ru-RU"/>
              </w:rPr>
              <w:t>Nr. d/o</w:t>
            </w:r>
          </w:p>
        </w:tc>
        <w:tc>
          <w:tcPr>
            <w:tcW w:w="7248" w:type="dxa"/>
            <w:shd w:val="clear" w:color="auto" w:fill="auto"/>
          </w:tcPr>
          <w:p w14:paraId="6A31190C" w14:textId="77777777" w:rsidR="00AC38C1" w:rsidRPr="00FF430B" w:rsidRDefault="00AC38C1" w:rsidP="00445415">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Denumirea</w:t>
            </w:r>
            <w:r w:rsidRPr="00FF430B">
              <w:rPr>
                <w:b/>
                <w:iCs/>
                <w:sz w:val="20"/>
                <w:szCs w:val="20"/>
                <w:lang w:eastAsia="ru-RU"/>
              </w:rPr>
              <w:t xml:space="preserve"> factorului de evaluare</w:t>
            </w:r>
          </w:p>
        </w:tc>
        <w:tc>
          <w:tcPr>
            <w:tcW w:w="1800" w:type="dxa"/>
            <w:shd w:val="clear" w:color="auto" w:fill="auto"/>
          </w:tcPr>
          <w:p w14:paraId="789AC2EA" w14:textId="77777777" w:rsidR="00AC38C1" w:rsidRPr="00FF430B" w:rsidRDefault="00AC38C1" w:rsidP="00445415">
            <w:pPr>
              <w:shd w:val="clear" w:color="auto" w:fill="FFFFFF" w:themeFill="background1"/>
              <w:tabs>
                <w:tab w:val="left" w:pos="612"/>
              </w:tabs>
              <w:spacing w:before="120" w:after="120"/>
              <w:jc w:val="center"/>
              <w:rPr>
                <w:b/>
                <w:iCs/>
                <w:sz w:val="20"/>
                <w:szCs w:val="20"/>
                <w:lang w:eastAsia="ru-RU"/>
              </w:rPr>
            </w:pPr>
            <w:r w:rsidRPr="00FF430B">
              <w:rPr>
                <w:b/>
                <w:iCs/>
                <w:sz w:val="20"/>
                <w:szCs w:val="20"/>
                <w:lang w:eastAsia="ru-RU"/>
              </w:rPr>
              <w:t>Ponderea%</w:t>
            </w:r>
          </w:p>
        </w:tc>
      </w:tr>
      <w:tr w:rsidR="00AC38C1" w14:paraId="7A2FF2C8" w14:textId="77777777" w:rsidTr="00445415">
        <w:tc>
          <w:tcPr>
            <w:tcW w:w="577" w:type="dxa"/>
            <w:shd w:val="clear" w:color="auto" w:fill="auto"/>
          </w:tcPr>
          <w:p w14:paraId="4BE7C9BB" w14:textId="77777777" w:rsidR="00AC38C1" w:rsidRPr="00FF430B" w:rsidRDefault="00AC38C1" w:rsidP="00445415">
            <w:pPr>
              <w:shd w:val="clear" w:color="auto" w:fill="FFFFFF" w:themeFill="background1"/>
              <w:tabs>
                <w:tab w:val="left" w:pos="612"/>
              </w:tabs>
              <w:spacing w:before="120" w:after="120"/>
              <w:rPr>
                <w:iCs/>
                <w:lang w:eastAsia="ru-RU"/>
              </w:rPr>
            </w:pPr>
          </w:p>
        </w:tc>
        <w:tc>
          <w:tcPr>
            <w:tcW w:w="7248" w:type="dxa"/>
            <w:shd w:val="clear" w:color="auto" w:fill="auto"/>
          </w:tcPr>
          <w:p w14:paraId="1632E05B" w14:textId="77777777" w:rsidR="00AC38C1" w:rsidRPr="00FF430B" w:rsidRDefault="00AC38C1" w:rsidP="00445415">
            <w:pPr>
              <w:shd w:val="clear" w:color="auto" w:fill="FFFFFF" w:themeFill="background1"/>
              <w:tabs>
                <w:tab w:val="left" w:pos="612"/>
              </w:tabs>
              <w:spacing w:before="120" w:after="120"/>
              <w:rPr>
                <w:iCs/>
                <w:lang w:eastAsia="ru-RU"/>
              </w:rPr>
            </w:pPr>
          </w:p>
        </w:tc>
        <w:tc>
          <w:tcPr>
            <w:tcW w:w="1800" w:type="dxa"/>
            <w:shd w:val="clear" w:color="auto" w:fill="auto"/>
          </w:tcPr>
          <w:p w14:paraId="38D5B93C" w14:textId="77777777" w:rsidR="00AC38C1" w:rsidRPr="00FF430B" w:rsidRDefault="00AC38C1" w:rsidP="00445415">
            <w:pPr>
              <w:shd w:val="clear" w:color="auto" w:fill="FFFFFF" w:themeFill="background1"/>
              <w:tabs>
                <w:tab w:val="left" w:pos="612"/>
              </w:tabs>
              <w:spacing w:before="120" w:after="120"/>
              <w:rPr>
                <w:iCs/>
                <w:lang w:eastAsia="ru-RU"/>
              </w:rPr>
            </w:pPr>
          </w:p>
        </w:tc>
      </w:tr>
      <w:tr w:rsidR="00AC38C1" w14:paraId="6408605B" w14:textId="77777777" w:rsidTr="00445415">
        <w:tc>
          <w:tcPr>
            <w:tcW w:w="577" w:type="dxa"/>
            <w:shd w:val="clear" w:color="auto" w:fill="auto"/>
          </w:tcPr>
          <w:p w14:paraId="1C81E782" w14:textId="77777777" w:rsidR="00AC38C1" w:rsidRPr="00FF430B" w:rsidRDefault="00AC38C1" w:rsidP="00445415">
            <w:pPr>
              <w:shd w:val="clear" w:color="auto" w:fill="FFFFFF" w:themeFill="background1"/>
              <w:tabs>
                <w:tab w:val="left" w:pos="612"/>
              </w:tabs>
              <w:spacing w:before="120" w:after="120"/>
              <w:rPr>
                <w:iCs/>
                <w:lang w:eastAsia="ru-RU"/>
              </w:rPr>
            </w:pPr>
          </w:p>
        </w:tc>
        <w:tc>
          <w:tcPr>
            <w:tcW w:w="7248" w:type="dxa"/>
            <w:shd w:val="clear" w:color="auto" w:fill="auto"/>
          </w:tcPr>
          <w:p w14:paraId="3E9B1BA7" w14:textId="77777777" w:rsidR="00AC38C1" w:rsidRPr="00FF430B" w:rsidRDefault="00AC38C1" w:rsidP="00445415">
            <w:pPr>
              <w:shd w:val="clear" w:color="auto" w:fill="FFFFFF" w:themeFill="background1"/>
              <w:tabs>
                <w:tab w:val="left" w:pos="612"/>
              </w:tabs>
              <w:spacing w:before="120" w:after="120"/>
              <w:rPr>
                <w:iCs/>
                <w:lang w:eastAsia="ru-RU"/>
              </w:rPr>
            </w:pPr>
          </w:p>
        </w:tc>
        <w:tc>
          <w:tcPr>
            <w:tcW w:w="1800" w:type="dxa"/>
            <w:shd w:val="clear" w:color="auto" w:fill="auto"/>
          </w:tcPr>
          <w:p w14:paraId="5F809CB3" w14:textId="77777777" w:rsidR="00AC38C1" w:rsidRPr="00FF430B" w:rsidRDefault="00AC38C1" w:rsidP="00445415">
            <w:pPr>
              <w:shd w:val="clear" w:color="auto" w:fill="FFFFFF" w:themeFill="background1"/>
              <w:tabs>
                <w:tab w:val="left" w:pos="612"/>
              </w:tabs>
              <w:spacing w:before="120" w:after="120"/>
              <w:rPr>
                <w:iCs/>
                <w:lang w:eastAsia="ru-RU"/>
              </w:rPr>
            </w:pPr>
          </w:p>
        </w:tc>
      </w:tr>
    </w:tbl>
    <w:p w14:paraId="30658164" w14:textId="77777777" w:rsidR="00AC38C1" w:rsidRPr="00FF430B" w:rsidRDefault="00AC38C1" w:rsidP="00AC38C1">
      <w:pPr>
        <w:numPr>
          <w:ilvl w:val="0"/>
          <w:numId w:val="36"/>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14:paraId="4121963F" w14:textId="77777777" w:rsidR="00AC38C1" w:rsidRPr="00FB7C62" w:rsidRDefault="00AC38C1" w:rsidP="00AC38C1">
      <w:pPr>
        <w:pStyle w:val="Listparagraf"/>
        <w:widowControl w:val="0"/>
        <w:numPr>
          <w:ilvl w:val="0"/>
          <w:numId w:val="33"/>
        </w:numPr>
        <w:tabs>
          <w:tab w:val="clear" w:pos="1134"/>
          <w:tab w:val="left" w:pos="1277"/>
        </w:tabs>
        <w:autoSpaceDE w:val="0"/>
        <w:autoSpaceDN w:val="0"/>
        <w:spacing w:before="112"/>
        <w:jc w:val="left"/>
        <w:rPr>
          <w:b/>
        </w:rPr>
      </w:pPr>
      <w:r w:rsidRPr="00FF430B">
        <w:rPr>
          <w:b/>
          <w:lang w:eastAsia="ru-RU"/>
        </w:rPr>
        <w:t>conform SIA RSAP /</w:t>
      </w:r>
      <w:proofErr w:type="spellStart"/>
      <w:r w:rsidRPr="00FF430B">
        <w:rPr>
          <w:b/>
          <w:lang w:eastAsia="ru-RU"/>
        </w:rPr>
        <w:t>până</w:t>
      </w:r>
      <w:proofErr w:type="spellEnd"/>
      <w:r w:rsidRPr="00FF430B">
        <w:rPr>
          <w:b/>
          <w:lang w:eastAsia="ru-RU"/>
        </w:rPr>
        <w:t xml:space="preserve"> la: </w:t>
      </w:r>
      <w:r w:rsidRPr="00FF430B">
        <w:rPr>
          <w:b/>
          <w:i/>
          <w:lang w:eastAsia="ru-RU"/>
        </w:rPr>
        <w:t>[</w:t>
      </w:r>
      <w:proofErr w:type="spellStart"/>
      <w:r w:rsidRPr="00FF430B">
        <w:rPr>
          <w:b/>
          <w:i/>
          <w:lang w:eastAsia="ru-RU"/>
        </w:rPr>
        <w:t>ora</w:t>
      </w:r>
      <w:proofErr w:type="spellEnd"/>
      <w:r w:rsidRPr="00FF430B">
        <w:rPr>
          <w:b/>
          <w:i/>
          <w:lang w:eastAsia="ru-RU"/>
        </w:rPr>
        <w:t xml:space="preserve"> </w:t>
      </w:r>
      <w:proofErr w:type="spellStart"/>
      <w:proofErr w:type="gramStart"/>
      <w:r w:rsidRPr="00FF430B">
        <w:rPr>
          <w:b/>
          <w:i/>
          <w:lang w:eastAsia="ru-RU"/>
        </w:rPr>
        <w:t>exactă</w:t>
      </w:r>
      <w:proofErr w:type="spellEnd"/>
      <w:r w:rsidRPr="00FF430B">
        <w:rPr>
          <w:b/>
          <w:i/>
          <w:lang w:eastAsia="ru-RU"/>
        </w:rPr>
        <w:t>]</w:t>
      </w:r>
      <w:r w:rsidRPr="00FF430B">
        <w:rPr>
          <w:b/>
          <w:lang w:eastAsia="ru-RU"/>
        </w:rPr>
        <w:t>_</w:t>
      </w:r>
      <w:proofErr w:type="gramEnd"/>
      <w:r w:rsidRPr="00FF430B">
        <w:rPr>
          <w:b/>
          <w:lang w:eastAsia="ru-RU"/>
        </w:rPr>
        <w:t>_</w:t>
      </w:r>
      <w:r w:rsidRPr="00FB7C62">
        <w:rPr>
          <w:b/>
        </w:rPr>
        <w:t xml:space="preserve"> </w:t>
      </w:r>
      <w:r w:rsidRPr="00C003C9">
        <w:rPr>
          <w:b/>
        </w:rPr>
        <w:t>conform</w:t>
      </w:r>
      <w:r w:rsidRPr="00C003C9">
        <w:rPr>
          <w:b/>
          <w:spacing w:val="-2"/>
        </w:rPr>
        <w:t xml:space="preserve"> </w:t>
      </w:r>
      <w:r w:rsidRPr="00C003C9">
        <w:rPr>
          <w:b/>
        </w:rPr>
        <w:t>SIA</w:t>
      </w:r>
      <w:r w:rsidRPr="00C003C9">
        <w:rPr>
          <w:b/>
          <w:spacing w:val="-3"/>
        </w:rPr>
        <w:t xml:space="preserve"> </w:t>
      </w:r>
      <w:r w:rsidRPr="00C003C9">
        <w:rPr>
          <w:b/>
          <w:spacing w:val="-4"/>
        </w:rPr>
        <w:t>RSAP</w:t>
      </w:r>
    </w:p>
    <w:p w14:paraId="408DBC37" w14:textId="77777777" w:rsidR="00AC38C1" w:rsidRPr="00FB7C62" w:rsidRDefault="00AC38C1" w:rsidP="00AC38C1">
      <w:pPr>
        <w:pStyle w:val="Listparagraf"/>
        <w:widowControl w:val="0"/>
        <w:numPr>
          <w:ilvl w:val="0"/>
          <w:numId w:val="33"/>
        </w:numPr>
        <w:tabs>
          <w:tab w:val="clear" w:pos="1134"/>
          <w:tab w:val="left" w:pos="1277"/>
        </w:tabs>
        <w:autoSpaceDE w:val="0"/>
        <w:autoSpaceDN w:val="0"/>
        <w:spacing w:before="112"/>
        <w:jc w:val="left"/>
        <w:rPr>
          <w:b/>
        </w:rPr>
      </w:pPr>
      <w:r w:rsidRPr="00FB7C62">
        <w:rPr>
          <w:b/>
          <w:lang w:eastAsia="ru-RU"/>
        </w:rPr>
        <w:t xml:space="preserve">pe: </w:t>
      </w:r>
      <w:r w:rsidRPr="00FB7C62">
        <w:rPr>
          <w:b/>
          <w:i/>
          <w:lang w:eastAsia="ru-RU"/>
        </w:rPr>
        <w:t>[data]</w:t>
      </w:r>
      <w:r w:rsidRPr="00FB7C62">
        <w:rPr>
          <w:b/>
          <w:lang w:eastAsia="ru-RU"/>
        </w:rPr>
        <w:t>_____</w:t>
      </w:r>
      <w:r w:rsidRPr="00FB7C62">
        <w:rPr>
          <w:b/>
        </w:rPr>
        <w:t xml:space="preserve"> </w:t>
      </w:r>
      <w:r w:rsidRPr="00C003C9">
        <w:rPr>
          <w:b/>
        </w:rPr>
        <w:t>conform</w:t>
      </w:r>
      <w:r w:rsidRPr="00C003C9">
        <w:rPr>
          <w:b/>
          <w:spacing w:val="-2"/>
        </w:rPr>
        <w:t xml:space="preserve"> </w:t>
      </w:r>
      <w:r w:rsidRPr="00C003C9">
        <w:rPr>
          <w:b/>
        </w:rPr>
        <w:t>SIA</w:t>
      </w:r>
      <w:r w:rsidRPr="00C003C9">
        <w:rPr>
          <w:b/>
          <w:spacing w:val="-3"/>
        </w:rPr>
        <w:t xml:space="preserve"> </w:t>
      </w:r>
      <w:r w:rsidRPr="00C003C9">
        <w:rPr>
          <w:b/>
          <w:spacing w:val="-4"/>
        </w:rPr>
        <w:t>RSAP</w:t>
      </w:r>
    </w:p>
    <w:p w14:paraId="187A4ED8" w14:textId="77777777" w:rsidR="00AC38C1" w:rsidRPr="00FB7C62" w:rsidRDefault="00AC38C1" w:rsidP="00AC38C1">
      <w:pPr>
        <w:pStyle w:val="Listparagraf"/>
        <w:widowControl w:val="0"/>
        <w:numPr>
          <w:ilvl w:val="0"/>
          <w:numId w:val="36"/>
        </w:numPr>
        <w:shd w:val="clear" w:color="auto" w:fill="FFFFFF" w:themeFill="background1"/>
        <w:tabs>
          <w:tab w:val="clear" w:pos="1134"/>
          <w:tab w:val="left" w:pos="426"/>
        </w:tabs>
        <w:autoSpaceDE w:val="0"/>
        <w:autoSpaceDN w:val="0"/>
        <w:spacing w:before="120"/>
        <w:ind w:left="0" w:firstLine="0"/>
        <w:jc w:val="left"/>
        <w:rPr>
          <w:b/>
          <w:lang w:eastAsia="ru-RU"/>
        </w:rPr>
      </w:pPr>
      <w:proofErr w:type="spellStart"/>
      <w:r w:rsidRPr="00FB7C62">
        <w:rPr>
          <w:b/>
          <w:lang w:eastAsia="ru-RU"/>
        </w:rPr>
        <w:t>A</w:t>
      </w:r>
      <w:r>
        <w:rPr>
          <w:b/>
          <w:lang w:eastAsia="ru-RU"/>
        </w:rPr>
        <w:t>d</w:t>
      </w:r>
      <w:r w:rsidRPr="00FB7C62">
        <w:rPr>
          <w:b/>
          <w:lang w:eastAsia="ru-RU"/>
        </w:rPr>
        <w:t>resa</w:t>
      </w:r>
      <w:proofErr w:type="spellEnd"/>
      <w:r w:rsidRPr="00FB7C62">
        <w:rPr>
          <w:b/>
          <w:lang w:eastAsia="ru-RU"/>
        </w:rPr>
        <w:t xml:space="preserve"> la care </w:t>
      </w:r>
      <w:proofErr w:type="spellStart"/>
      <w:r w:rsidRPr="00FB7C62">
        <w:rPr>
          <w:b/>
          <w:lang w:eastAsia="ru-RU"/>
        </w:rPr>
        <w:t>trebuie</w:t>
      </w:r>
      <w:proofErr w:type="spellEnd"/>
      <w:r w:rsidRPr="00FB7C62">
        <w:rPr>
          <w:b/>
          <w:lang w:eastAsia="ru-RU"/>
        </w:rPr>
        <w:t xml:space="preserve"> </w:t>
      </w:r>
      <w:proofErr w:type="spellStart"/>
      <w:r w:rsidRPr="00FB7C62">
        <w:rPr>
          <w:b/>
          <w:lang w:eastAsia="ru-RU"/>
        </w:rPr>
        <w:t>transmise</w:t>
      </w:r>
      <w:proofErr w:type="spellEnd"/>
      <w:r w:rsidRPr="00FB7C62">
        <w:rPr>
          <w:b/>
          <w:lang w:eastAsia="ru-RU"/>
        </w:rPr>
        <w:t xml:space="preserve"> </w:t>
      </w:r>
      <w:proofErr w:type="spellStart"/>
      <w:r w:rsidRPr="00FB7C62">
        <w:rPr>
          <w:b/>
          <w:lang w:eastAsia="ru-RU"/>
        </w:rPr>
        <w:t>ofertele</w:t>
      </w:r>
      <w:proofErr w:type="spellEnd"/>
      <w:r w:rsidRPr="00FB7C62">
        <w:rPr>
          <w:b/>
          <w:lang w:eastAsia="ru-RU"/>
        </w:rPr>
        <w:t xml:space="preserve"> </w:t>
      </w:r>
      <w:proofErr w:type="spellStart"/>
      <w:r w:rsidRPr="00FB7C62">
        <w:rPr>
          <w:b/>
          <w:lang w:eastAsia="ru-RU"/>
        </w:rPr>
        <w:t>sau</w:t>
      </w:r>
      <w:proofErr w:type="spellEnd"/>
      <w:r w:rsidRPr="00FB7C62">
        <w:rPr>
          <w:b/>
          <w:lang w:eastAsia="ru-RU"/>
        </w:rPr>
        <w:t xml:space="preserve"> </w:t>
      </w:r>
      <w:proofErr w:type="spellStart"/>
      <w:r w:rsidRPr="00FB7C62">
        <w:rPr>
          <w:b/>
          <w:lang w:eastAsia="ru-RU"/>
        </w:rPr>
        <w:t>cererile</w:t>
      </w:r>
      <w:proofErr w:type="spellEnd"/>
      <w:r w:rsidRPr="00FB7C62">
        <w:rPr>
          <w:b/>
          <w:lang w:eastAsia="ru-RU"/>
        </w:rPr>
        <w:t xml:space="preserve"> de </w:t>
      </w:r>
      <w:proofErr w:type="spellStart"/>
      <w:r w:rsidRPr="00FB7C62">
        <w:rPr>
          <w:b/>
          <w:lang w:eastAsia="ru-RU"/>
        </w:rPr>
        <w:t>participare</w:t>
      </w:r>
      <w:proofErr w:type="spellEnd"/>
      <w:r w:rsidRPr="00FB7C62">
        <w:rPr>
          <w:b/>
          <w:lang w:eastAsia="ru-RU"/>
        </w:rPr>
        <w:t xml:space="preserve">: </w:t>
      </w:r>
    </w:p>
    <w:p w14:paraId="272F652D" w14:textId="77777777" w:rsidR="00AC38C1" w:rsidRPr="00FF430B" w:rsidRDefault="00AC38C1" w:rsidP="00AC38C1">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14:paraId="6049255F" w14:textId="77777777" w:rsidR="00AC38C1" w:rsidRPr="00FB7C62" w:rsidRDefault="00AC38C1" w:rsidP="00AC38C1">
      <w:pPr>
        <w:pStyle w:val="Listparagraf"/>
        <w:widowControl w:val="0"/>
        <w:numPr>
          <w:ilvl w:val="0"/>
          <w:numId w:val="36"/>
        </w:numPr>
        <w:tabs>
          <w:tab w:val="clear" w:pos="1134"/>
          <w:tab w:val="left" w:pos="426"/>
        </w:tabs>
        <w:autoSpaceDE w:val="0"/>
        <w:autoSpaceDN w:val="0"/>
        <w:spacing w:before="119"/>
        <w:ind w:left="284"/>
        <w:jc w:val="left"/>
        <w:rPr>
          <w:b/>
        </w:rPr>
      </w:pPr>
      <w:proofErr w:type="spellStart"/>
      <w:r w:rsidRPr="00FB7C62">
        <w:rPr>
          <w:b/>
          <w:lang w:eastAsia="ru-RU"/>
        </w:rPr>
        <w:t>Termenul</w:t>
      </w:r>
      <w:proofErr w:type="spellEnd"/>
      <w:r w:rsidRPr="00FB7C62">
        <w:rPr>
          <w:b/>
          <w:lang w:eastAsia="ru-RU"/>
        </w:rPr>
        <w:t xml:space="preserve"> de </w:t>
      </w:r>
      <w:proofErr w:type="spellStart"/>
      <w:r w:rsidRPr="00FB7C62">
        <w:rPr>
          <w:b/>
          <w:lang w:eastAsia="ru-RU"/>
        </w:rPr>
        <w:t>valabilitate</w:t>
      </w:r>
      <w:proofErr w:type="spellEnd"/>
      <w:r w:rsidRPr="00FB7C62">
        <w:rPr>
          <w:b/>
          <w:lang w:eastAsia="ru-RU"/>
        </w:rPr>
        <w:t xml:space="preserve"> </w:t>
      </w:r>
      <w:proofErr w:type="gramStart"/>
      <w:r w:rsidRPr="00FB7C62">
        <w:rPr>
          <w:b/>
          <w:lang w:eastAsia="ru-RU"/>
        </w:rPr>
        <w:t>a</w:t>
      </w:r>
      <w:proofErr w:type="gramEnd"/>
      <w:r w:rsidRPr="00FB7C62">
        <w:rPr>
          <w:b/>
          <w:lang w:eastAsia="ru-RU"/>
        </w:rPr>
        <w:t xml:space="preserve"> </w:t>
      </w:r>
      <w:proofErr w:type="spellStart"/>
      <w:r w:rsidRPr="00FB7C62">
        <w:rPr>
          <w:b/>
          <w:lang w:eastAsia="ru-RU"/>
        </w:rPr>
        <w:t>ofertelor</w:t>
      </w:r>
      <w:proofErr w:type="spellEnd"/>
      <w:r w:rsidRPr="00FB7C62">
        <w:rPr>
          <w:b/>
          <w:lang w:eastAsia="ru-RU"/>
        </w:rPr>
        <w:t>: __</w:t>
      </w:r>
      <w:r w:rsidRPr="00C968D8">
        <w:rPr>
          <w:b/>
          <w:highlight w:val="yellow"/>
          <w:u w:val="single"/>
        </w:rPr>
        <w:t>60</w:t>
      </w:r>
      <w:r w:rsidRPr="00C968D8">
        <w:rPr>
          <w:b/>
          <w:spacing w:val="-4"/>
          <w:highlight w:val="yellow"/>
          <w:u w:val="single"/>
        </w:rPr>
        <w:t xml:space="preserve"> </w:t>
      </w:r>
      <w:proofErr w:type="spellStart"/>
      <w:r w:rsidRPr="00C968D8">
        <w:rPr>
          <w:b/>
          <w:highlight w:val="yellow"/>
          <w:u w:val="single"/>
        </w:rPr>
        <w:t>zile</w:t>
      </w:r>
      <w:proofErr w:type="spellEnd"/>
      <w:r w:rsidRPr="00C968D8">
        <w:rPr>
          <w:b/>
          <w:spacing w:val="-4"/>
          <w:highlight w:val="yellow"/>
          <w:u w:val="single"/>
        </w:rPr>
        <w:t xml:space="preserve"> </w:t>
      </w:r>
      <w:proofErr w:type="spellStart"/>
      <w:r w:rsidRPr="00C968D8">
        <w:rPr>
          <w:b/>
          <w:spacing w:val="-2"/>
          <w:highlight w:val="yellow"/>
          <w:u w:val="single"/>
        </w:rPr>
        <w:t>calendaristice</w:t>
      </w:r>
      <w:proofErr w:type="spellEnd"/>
      <w:r w:rsidRPr="00FB7C62">
        <w:rPr>
          <w:b/>
          <w:spacing w:val="-2"/>
        </w:rPr>
        <w:t>.</w:t>
      </w:r>
    </w:p>
    <w:p w14:paraId="712B85ED" w14:textId="77777777" w:rsidR="00AC38C1" w:rsidRPr="00FF430B" w:rsidRDefault="00AC38C1" w:rsidP="00AC38C1">
      <w:pPr>
        <w:numPr>
          <w:ilvl w:val="0"/>
          <w:numId w:val="36"/>
        </w:numPr>
        <w:tabs>
          <w:tab w:val="right" w:pos="426"/>
        </w:tabs>
        <w:spacing w:before="120"/>
        <w:ind w:left="0" w:firstLine="0"/>
        <w:rPr>
          <w:b/>
          <w:lang w:eastAsia="ru-RU"/>
        </w:rPr>
      </w:pPr>
      <w:r w:rsidRPr="00FF430B">
        <w:rPr>
          <w:b/>
          <w:lang w:eastAsia="ru-RU"/>
        </w:rPr>
        <w:t>Locul deschiderii ofertelor: _</w:t>
      </w:r>
      <w:r w:rsidRPr="00FB7C62">
        <w:rPr>
          <w:b/>
        </w:rPr>
        <w:t xml:space="preserve"> </w:t>
      </w:r>
      <w:r w:rsidRPr="00C003C9">
        <w:rPr>
          <w:b/>
        </w:rPr>
        <w:t>SIA</w:t>
      </w:r>
      <w:r w:rsidRPr="00C003C9">
        <w:rPr>
          <w:b/>
          <w:spacing w:val="-6"/>
        </w:rPr>
        <w:t xml:space="preserve"> </w:t>
      </w:r>
      <w:r w:rsidRPr="00C003C9">
        <w:rPr>
          <w:b/>
          <w:spacing w:val="-4"/>
        </w:rPr>
        <w:t>RSAP</w:t>
      </w:r>
      <w:r w:rsidRPr="00FF430B">
        <w:rPr>
          <w:b/>
          <w:lang w:eastAsia="ru-RU"/>
        </w:rPr>
        <w:t xml:space="preserve"> __</w:t>
      </w:r>
    </w:p>
    <w:p w14:paraId="2DBDBBD3" w14:textId="77777777" w:rsidR="00AC38C1" w:rsidRPr="00FF430B" w:rsidRDefault="00AC38C1" w:rsidP="00AC38C1">
      <w:pPr>
        <w:shd w:val="clear" w:color="auto" w:fill="FFFFFF" w:themeFill="background1"/>
        <w:tabs>
          <w:tab w:val="right" w:pos="426"/>
        </w:tabs>
        <w:ind w:left="3240"/>
        <w:contextualSpacing/>
        <w:jc w:val="center"/>
        <w:rPr>
          <w:sz w:val="20"/>
          <w:lang w:eastAsia="ru-RU"/>
        </w:rPr>
      </w:pPr>
      <w:r w:rsidRPr="00FF430B">
        <w:rPr>
          <w:sz w:val="20"/>
          <w:lang w:eastAsia="ru-RU"/>
        </w:rPr>
        <w:t>(SIA RSAP sau adresa deschiderii)</w:t>
      </w:r>
    </w:p>
    <w:p w14:paraId="62DB68B0" w14:textId="77777777" w:rsidR="00AC38C1" w:rsidRPr="00FF430B" w:rsidRDefault="00AC38C1" w:rsidP="00AC38C1">
      <w:pPr>
        <w:shd w:val="clear" w:color="auto" w:fill="FFFFFF" w:themeFill="background1"/>
        <w:tabs>
          <w:tab w:val="left" w:pos="360"/>
          <w:tab w:val="left" w:pos="1800"/>
          <w:tab w:val="left" w:pos="3240"/>
        </w:tabs>
        <w:spacing w:after="120"/>
        <w:ind w:left="360"/>
        <w:rPr>
          <w:b/>
          <w:i/>
          <w:lang w:eastAsia="ru-RU"/>
        </w:rPr>
      </w:pPr>
      <w:r w:rsidRPr="00FF430B">
        <w:rPr>
          <w:b/>
          <w:i/>
          <w:lang w:eastAsia="ru-RU"/>
        </w:rPr>
        <w:t xml:space="preserve">Ofertele întârziate vor fi respinse. </w:t>
      </w:r>
    </w:p>
    <w:p w14:paraId="164C1C61" w14:textId="77777777" w:rsidR="00AC38C1" w:rsidRPr="00FF430B" w:rsidRDefault="00AC38C1" w:rsidP="00AC38C1">
      <w:pPr>
        <w:numPr>
          <w:ilvl w:val="0"/>
          <w:numId w:val="36"/>
        </w:numPr>
        <w:shd w:val="clear" w:color="auto" w:fill="FFFFFF" w:themeFill="background1"/>
        <w:tabs>
          <w:tab w:val="right" w:pos="426"/>
        </w:tabs>
        <w:spacing w:before="120"/>
        <w:ind w:left="450" w:hanging="45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00E9730F" w14:textId="77777777" w:rsidR="00AC38C1" w:rsidRPr="007B2A29" w:rsidRDefault="00AC38C1" w:rsidP="00AC38C1">
      <w:pPr>
        <w:pStyle w:val="Listparagraf"/>
        <w:widowControl w:val="0"/>
        <w:numPr>
          <w:ilvl w:val="0"/>
          <w:numId w:val="36"/>
        </w:numPr>
        <w:tabs>
          <w:tab w:val="clear" w:pos="1134"/>
          <w:tab w:val="left" w:pos="142"/>
        </w:tabs>
        <w:autoSpaceDE w:val="0"/>
        <w:autoSpaceDN w:val="0"/>
        <w:spacing w:before="119"/>
        <w:ind w:left="568" w:hanging="426"/>
        <w:jc w:val="left"/>
        <w:rPr>
          <w:b/>
        </w:rPr>
      </w:pPr>
      <w:r w:rsidRPr="007B2A29">
        <w:rPr>
          <w:b/>
          <w:lang w:eastAsia="ru-RU"/>
        </w:rPr>
        <w:t xml:space="preserve">Limba </w:t>
      </w:r>
      <w:proofErr w:type="spellStart"/>
      <w:r w:rsidRPr="007B2A29">
        <w:rPr>
          <w:b/>
          <w:lang w:eastAsia="ru-RU"/>
        </w:rPr>
        <w:t>sau</w:t>
      </w:r>
      <w:proofErr w:type="spellEnd"/>
      <w:r w:rsidRPr="007B2A29">
        <w:rPr>
          <w:b/>
          <w:lang w:eastAsia="ru-RU"/>
        </w:rPr>
        <w:t xml:space="preserve"> </w:t>
      </w:r>
      <w:proofErr w:type="spellStart"/>
      <w:r w:rsidRPr="007B2A29">
        <w:rPr>
          <w:b/>
          <w:lang w:eastAsia="ru-RU"/>
        </w:rPr>
        <w:t>limbile</w:t>
      </w:r>
      <w:proofErr w:type="spellEnd"/>
      <w:r w:rsidRPr="007B2A29">
        <w:rPr>
          <w:b/>
          <w:lang w:eastAsia="ru-RU"/>
        </w:rPr>
        <w:t xml:space="preserve"> </w:t>
      </w:r>
      <w:proofErr w:type="spellStart"/>
      <w:r w:rsidRPr="007B2A29">
        <w:rPr>
          <w:b/>
          <w:lang w:eastAsia="ru-RU"/>
        </w:rPr>
        <w:t>în</w:t>
      </w:r>
      <w:proofErr w:type="spellEnd"/>
      <w:r w:rsidRPr="007B2A29">
        <w:rPr>
          <w:b/>
          <w:lang w:eastAsia="ru-RU"/>
        </w:rPr>
        <w:t xml:space="preserve"> care </w:t>
      </w:r>
      <w:proofErr w:type="spellStart"/>
      <w:r w:rsidRPr="007B2A29">
        <w:rPr>
          <w:b/>
          <w:lang w:eastAsia="ru-RU"/>
        </w:rPr>
        <w:t>trebuie</w:t>
      </w:r>
      <w:proofErr w:type="spellEnd"/>
      <w:r w:rsidRPr="007B2A29">
        <w:rPr>
          <w:b/>
          <w:lang w:eastAsia="ru-RU"/>
        </w:rPr>
        <w:t xml:space="preserve"> </w:t>
      </w:r>
      <w:proofErr w:type="spellStart"/>
      <w:r w:rsidRPr="007B2A29">
        <w:rPr>
          <w:b/>
          <w:lang w:eastAsia="ru-RU"/>
        </w:rPr>
        <w:t>redactate</w:t>
      </w:r>
      <w:proofErr w:type="spellEnd"/>
      <w:r w:rsidRPr="007B2A29">
        <w:rPr>
          <w:b/>
          <w:lang w:eastAsia="ru-RU"/>
        </w:rPr>
        <w:t xml:space="preserve"> </w:t>
      </w:r>
      <w:proofErr w:type="spellStart"/>
      <w:r w:rsidRPr="007B2A29">
        <w:rPr>
          <w:b/>
          <w:lang w:eastAsia="ru-RU"/>
        </w:rPr>
        <w:t>ofertele</w:t>
      </w:r>
      <w:proofErr w:type="spellEnd"/>
      <w:r w:rsidRPr="007B2A29">
        <w:rPr>
          <w:b/>
          <w:lang w:eastAsia="ru-RU"/>
        </w:rPr>
        <w:t xml:space="preserve"> </w:t>
      </w:r>
      <w:proofErr w:type="spellStart"/>
      <w:r w:rsidRPr="007B2A29">
        <w:rPr>
          <w:b/>
          <w:lang w:eastAsia="ru-RU"/>
        </w:rPr>
        <w:t>sau</w:t>
      </w:r>
      <w:proofErr w:type="spellEnd"/>
      <w:r w:rsidRPr="007B2A29">
        <w:rPr>
          <w:b/>
          <w:lang w:eastAsia="ru-RU"/>
        </w:rPr>
        <w:t xml:space="preserve"> </w:t>
      </w:r>
      <w:proofErr w:type="spellStart"/>
      <w:r w:rsidRPr="007B2A29">
        <w:rPr>
          <w:b/>
          <w:lang w:eastAsia="ru-RU"/>
        </w:rPr>
        <w:t>cererile</w:t>
      </w:r>
      <w:proofErr w:type="spellEnd"/>
      <w:r w:rsidRPr="007B2A29">
        <w:rPr>
          <w:b/>
          <w:lang w:eastAsia="ru-RU"/>
        </w:rPr>
        <w:t xml:space="preserve"> de </w:t>
      </w:r>
      <w:proofErr w:type="spellStart"/>
      <w:r w:rsidRPr="007B2A29">
        <w:rPr>
          <w:b/>
          <w:lang w:eastAsia="ru-RU"/>
        </w:rPr>
        <w:t>participare</w:t>
      </w:r>
      <w:proofErr w:type="spellEnd"/>
      <w:r w:rsidRPr="007B2A29">
        <w:rPr>
          <w:b/>
          <w:lang w:eastAsia="ru-RU"/>
        </w:rPr>
        <w:t xml:space="preserve">: </w:t>
      </w:r>
      <w:r w:rsidRPr="007B2A29">
        <w:rPr>
          <w:b/>
        </w:rPr>
        <w:t>Limba</w:t>
      </w:r>
      <w:r w:rsidRPr="007B2A29">
        <w:rPr>
          <w:b/>
          <w:spacing w:val="-5"/>
        </w:rPr>
        <w:t xml:space="preserve"> </w:t>
      </w:r>
      <w:r w:rsidRPr="007B2A29">
        <w:rPr>
          <w:b/>
        </w:rPr>
        <w:t>de</w:t>
      </w:r>
      <w:r w:rsidRPr="007B2A29">
        <w:rPr>
          <w:b/>
          <w:spacing w:val="-5"/>
        </w:rPr>
        <w:t xml:space="preserve"> </w:t>
      </w:r>
      <w:r w:rsidRPr="007B2A29">
        <w:rPr>
          <w:b/>
          <w:spacing w:val="-4"/>
        </w:rPr>
        <w:t>stat</w:t>
      </w:r>
    </w:p>
    <w:p w14:paraId="16EFB44F" w14:textId="77777777" w:rsidR="00AC38C1" w:rsidRPr="00C003C9" w:rsidRDefault="00AC38C1" w:rsidP="00AC38C1">
      <w:pPr>
        <w:pStyle w:val="Corptext"/>
        <w:spacing w:before="6"/>
        <w:rPr>
          <w:szCs w:val="24"/>
        </w:rPr>
      </w:pPr>
    </w:p>
    <w:p w14:paraId="04E4F479" w14:textId="77777777" w:rsidR="00AC38C1" w:rsidRPr="00FF430B" w:rsidRDefault="00AC38C1" w:rsidP="00AC38C1">
      <w:pPr>
        <w:numPr>
          <w:ilvl w:val="0"/>
          <w:numId w:val="36"/>
        </w:numPr>
        <w:shd w:val="clear" w:color="auto" w:fill="FFFFFF" w:themeFill="background1"/>
        <w:tabs>
          <w:tab w:val="right" w:pos="426"/>
        </w:tabs>
        <w:spacing w:before="120"/>
        <w:ind w:left="360"/>
        <w:rPr>
          <w:b/>
          <w:lang w:eastAsia="ru-RU"/>
        </w:rPr>
      </w:pPr>
      <w:r w:rsidRPr="00FF430B">
        <w:rPr>
          <w:b/>
          <w:lang w:eastAsia="ru-RU"/>
        </w:rPr>
        <w:t>Respectivul contract se referă la un proiect și/sau program finanțat din fonduri ale Uniunii Europene: _</w:t>
      </w:r>
      <w:r>
        <w:rPr>
          <w:b/>
          <w:lang w:eastAsia="ru-RU"/>
        </w:rPr>
        <w:t>Nu se aplică.</w:t>
      </w:r>
      <w:r w:rsidRPr="00FF430B">
        <w:rPr>
          <w:b/>
          <w:lang w:eastAsia="ru-RU"/>
        </w:rPr>
        <w:t>______________</w:t>
      </w:r>
    </w:p>
    <w:p w14:paraId="5E8386A8" w14:textId="77777777" w:rsidR="00AC38C1" w:rsidRPr="00FF430B" w:rsidRDefault="00AC38C1" w:rsidP="00AC38C1">
      <w:pPr>
        <w:shd w:val="clear" w:color="auto" w:fill="FFFFFF" w:themeFill="background1"/>
        <w:tabs>
          <w:tab w:val="right" w:pos="426"/>
        </w:tabs>
        <w:ind w:left="1980"/>
        <w:contextualSpacing/>
        <w:jc w:val="center"/>
        <w:rPr>
          <w:sz w:val="20"/>
          <w:lang w:eastAsia="ru-RU"/>
        </w:rPr>
      </w:pPr>
      <w:r w:rsidRPr="00FF430B">
        <w:rPr>
          <w:sz w:val="20"/>
          <w:lang w:eastAsia="ru-RU"/>
        </w:rPr>
        <w:t>(se specifică denumireaproiectului și/sau programului)</w:t>
      </w:r>
    </w:p>
    <w:p w14:paraId="76D1C22B" w14:textId="77777777" w:rsidR="00AC38C1" w:rsidRPr="00FF430B" w:rsidRDefault="00AC38C1" w:rsidP="00AC38C1">
      <w:pPr>
        <w:numPr>
          <w:ilvl w:val="0"/>
          <w:numId w:val="36"/>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6812D9C3" w14:textId="77777777" w:rsidR="00AC38C1" w:rsidRPr="00FF430B" w:rsidRDefault="00AC38C1" w:rsidP="00AC38C1">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36390EA4" w14:textId="77777777" w:rsidR="00AC38C1" w:rsidRPr="00FF430B" w:rsidRDefault="00AC38C1" w:rsidP="00AC38C1">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45F38CA2" w14:textId="77777777" w:rsidR="00AC38C1" w:rsidRPr="00FF430B" w:rsidRDefault="00AC38C1" w:rsidP="00AC38C1">
      <w:pPr>
        <w:shd w:val="clear" w:color="auto" w:fill="FFFFFF" w:themeFill="background1"/>
        <w:tabs>
          <w:tab w:val="right" w:pos="426"/>
        </w:tabs>
        <w:ind w:left="450"/>
        <w:rPr>
          <w:b/>
          <w:i/>
          <w:lang w:eastAsia="ru-RU"/>
        </w:rPr>
      </w:pPr>
      <w:r w:rsidRPr="00FF430B">
        <w:rPr>
          <w:b/>
          <w:i/>
          <w:lang w:eastAsia="ru-RU"/>
        </w:rPr>
        <w:t>Tel/Fax/email: 022-820 652, 022 820-651, contestatii@ansc.md</w:t>
      </w:r>
    </w:p>
    <w:p w14:paraId="2B6701A3" w14:textId="77777777" w:rsidR="00AC38C1" w:rsidRPr="00FF430B" w:rsidRDefault="00AC38C1" w:rsidP="00AC38C1">
      <w:pPr>
        <w:numPr>
          <w:ilvl w:val="0"/>
          <w:numId w:val="36"/>
        </w:numPr>
        <w:shd w:val="clear" w:color="auto" w:fill="FFFFFF" w:themeFill="background1"/>
        <w:tabs>
          <w:tab w:val="right" w:pos="426"/>
        </w:tabs>
        <w:spacing w:before="120"/>
        <w:ind w:left="36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cazul):___</w:t>
      </w:r>
      <w:r w:rsidRPr="007B2A29">
        <w:rPr>
          <w:b/>
          <w:lang w:eastAsia="ru-RU"/>
        </w:rPr>
        <w:t xml:space="preserve"> </w:t>
      </w:r>
      <w:r w:rsidRPr="00C968D8">
        <w:rPr>
          <w:bCs/>
          <w:lang w:eastAsia="ru-RU"/>
        </w:rPr>
        <w:t>Nu se aplică.___</w:t>
      </w:r>
    </w:p>
    <w:p w14:paraId="29B69B70" w14:textId="77777777" w:rsidR="00AC38C1" w:rsidRPr="00C968D8" w:rsidRDefault="00AC38C1" w:rsidP="00AC38C1">
      <w:pPr>
        <w:numPr>
          <w:ilvl w:val="0"/>
          <w:numId w:val="36"/>
        </w:numPr>
        <w:shd w:val="clear" w:color="auto" w:fill="FFFFFF" w:themeFill="background1"/>
        <w:tabs>
          <w:tab w:val="right" w:pos="426"/>
        </w:tabs>
        <w:spacing w:before="120"/>
        <w:ind w:left="360"/>
        <w:rPr>
          <w:bCs/>
          <w:lang w:eastAsia="ru-RU"/>
        </w:rPr>
      </w:pPr>
      <w:r w:rsidRPr="00FF430B">
        <w:rPr>
          <w:b/>
          <w:lang w:eastAsia="ru-RU"/>
        </w:rPr>
        <w:lastRenderedPageBreak/>
        <w:t>În cazul achizițiilor periodice, calendarul estimat pentru publicarea anunțurilor viitoare</w:t>
      </w:r>
      <w:r w:rsidRPr="00FF430B">
        <w:rPr>
          <w:b/>
          <w:shd w:val="clear" w:color="auto" w:fill="FFFFFF" w:themeFill="background1"/>
          <w:lang w:eastAsia="ru-RU"/>
        </w:rPr>
        <w:t>:_</w:t>
      </w:r>
      <w:r w:rsidRPr="007B2A29">
        <w:rPr>
          <w:b/>
          <w:lang w:eastAsia="ru-RU"/>
        </w:rPr>
        <w:t xml:space="preserve"> </w:t>
      </w:r>
      <w:r w:rsidRPr="00C968D8">
        <w:rPr>
          <w:bCs/>
          <w:lang w:eastAsia="ru-RU"/>
        </w:rPr>
        <w:t>Nu se aplică.</w:t>
      </w:r>
      <w:r w:rsidRPr="00C968D8">
        <w:rPr>
          <w:bCs/>
          <w:shd w:val="clear" w:color="auto" w:fill="FFFFFF" w:themeFill="background1"/>
          <w:lang w:eastAsia="ru-RU"/>
        </w:rPr>
        <w:t>_</w:t>
      </w:r>
    </w:p>
    <w:p w14:paraId="5D75EDA1" w14:textId="77777777" w:rsidR="00AC38C1" w:rsidRPr="00FF430B" w:rsidRDefault="00AC38C1" w:rsidP="00AC38C1">
      <w:pPr>
        <w:numPr>
          <w:ilvl w:val="0"/>
          <w:numId w:val="36"/>
        </w:numPr>
        <w:shd w:val="clear" w:color="auto" w:fill="FFFFFF" w:themeFill="background1"/>
        <w:tabs>
          <w:tab w:val="right" w:pos="426"/>
        </w:tabs>
        <w:spacing w:before="120"/>
        <w:ind w:left="360"/>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themeFill="background1"/>
          <w:lang w:eastAsia="ru-RU"/>
        </w:rPr>
        <w:t>anunţ:_</w:t>
      </w:r>
      <w:r w:rsidRPr="007B2A29">
        <w:rPr>
          <w:b/>
          <w:lang w:eastAsia="ru-RU"/>
        </w:rPr>
        <w:t xml:space="preserve"> </w:t>
      </w:r>
      <w:r w:rsidRPr="00C968D8">
        <w:rPr>
          <w:bCs/>
          <w:lang w:eastAsia="ru-RU"/>
        </w:rPr>
        <w:t>Nu se aplică.</w:t>
      </w:r>
      <w:r w:rsidRPr="00C968D8">
        <w:rPr>
          <w:bCs/>
          <w:shd w:val="clear" w:color="auto" w:fill="FFFFFF" w:themeFill="background1"/>
          <w:lang w:eastAsia="ru-RU"/>
        </w:rPr>
        <w:t>_____</w:t>
      </w:r>
    </w:p>
    <w:p w14:paraId="102A2071" w14:textId="77777777" w:rsidR="00AC38C1" w:rsidRPr="00FF430B" w:rsidRDefault="00AC38C1" w:rsidP="00AC38C1">
      <w:pPr>
        <w:numPr>
          <w:ilvl w:val="0"/>
          <w:numId w:val="36"/>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e:_</w:t>
      </w:r>
      <w:r>
        <w:rPr>
          <w:b/>
          <w:shd w:val="clear" w:color="auto" w:fill="FFFFFF" w:themeFill="background1"/>
          <w:lang w:eastAsia="ru-RU"/>
        </w:rPr>
        <w:t>Conform SIA RSAP</w:t>
      </w:r>
      <w:r w:rsidRPr="00FF430B">
        <w:rPr>
          <w:b/>
          <w:shd w:val="clear" w:color="auto" w:fill="FFFFFF" w:themeFill="background1"/>
          <w:lang w:eastAsia="ru-RU"/>
        </w:rPr>
        <w:t xml:space="preserve"> ___</w:t>
      </w:r>
    </w:p>
    <w:p w14:paraId="3B2B588E" w14:textId="77777777" w:rsidR="00AC38C1" w:rsidRDefault="00AC38C1" w:rsidP="00AC38C1">
      <w:pPr>
        <w:numPr>
          <w:ilvl w:val="0"/>
          <w:numId w:val="36"/>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14:paraId="08F120B2" w14:textId="77777777" w:rsidR="00AC38C1" w:rsidRPr="00FF430B" w:rsidRDefault="00AC38C1" w:rsidP="00AC38C1">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AC38C1" w14:paraId="2F814666" w14:textId="77777777" w:rsidTr="00445415">
        <w:tc>
          <w:tcPr>
            <w:tcW w:w="5305" w:type="dxa"/>
            <w:shd w:val="clear" w:color="auto" w:fill="FFFFFF"/>
          </w:tcPr>
          <w:p w14:paraId="25800FBA" w14:textId="77777777" w:rsidR="00AC38C1" w:rsidRPr="00F445B3" w:rsidRDefault="00AC38C1" w:rsidP="00445415">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14:paraId="3CE81BDA" w14:textId="77777777" w:rsidR="00AC38C1" w:rsidRPr="00F445B3" w:rsidRDefault="00AC38C1" w:rsidP="00445415">
            <w:pPr>
              <w:shd w:val="clear" w:color="auto" w:fill="FFFFFF" w:themeFill="background1"/>
              <w:tabs>
                <w:tab w:val="right" w:pos="426"/>
              </w:tabs>
              <w:rPr>
                <w:b/>
                <w:lang w:eastAsia="ru-RU"/>
              </w:rPr>
            </w:pPr>
            <w:r w:rsidRPr="00F445B3">
              <w:rPr>
                <w:b/>
                <w:lang w:eastAsia="ru-RU"/>
              </w:rPr>
              <w:t>Se va utiliza/accepta sau nu</w:t>
            </w:r>
          </w:p>
        </w:tc>
      </w:tr>
      <w:tr w:rsidR="00AC38C1" w14:paraId="2484E2E0" w14:textId="77777777" w:rsidTr="00445415">
        <w:tc>
          <w:tcPr>
            <w:tcW w:w="5305" w:type="dxa"/>
            <w:shd w:val="clear" w:color="auto" w:fill="FFFFFF"/>
          </w:tcPr>
          <w:p w14:paraId="0D76867B" w14:textId="77777777" w:rsidR="00AC38C1" w:rsidRPr="00F445B3" w:rsidRDefault="00AC38C1" w:rsidP="00445415">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14:paraId="1711E4D8" w14:textId="77777777" w:rsidR="00AC38C1" w:rsidRPr="00F445B3" w:rsidRDefault="00AC38C1" w:rsidP="00445415">
            <w:pPr>
              <w:shd w:val="clear" w:color="auto" w:fill="FFFFFF" w:themeFill="background1"/>
              <w:tabs>
                <w:tab w:val="right" w:pos="426"/>
              </w:tabs>
              <w:rPr>
                <w:lang w:eastAsia="ru-RU"/>
              </w:rPr>
            </w:pPr>
            <w:r w:rsidRPr="00C003C9">
              <w:t>Se</w:t>
            </w:r>
            <w:r w:rsidRPr="00C003C9">
              <w:rPr>
                <w:spacing w:val="-4"/>
              </w:rPr>
              <w:t xml:space="preserve"> </w:t>
            </w:r>
            <w:r w:rsidRPr="00C003C9">
              <w:rPr>
                <w:spacing w:val="-2"/>
              </w:rPr>
              <w:t>acceptă</w:t>
            </w:r>
          </w:p>
        </w:tc>
      </w:tr>
      <w:tr w:rsidR="00AC38C1" w14:paraId="37A7F104" w14:textId="77777777" w:rsidTr="00445415">
        <w:tc>
          <w:tcPr>
            <w:tcW w:w="5305" w:type="dxa"/>
            <w:shd w:val="clear" w:color="auto" w:fill="FFFFFF"/>
          </w:tcPr>
          <w:p w14:paraId="19006BE4" w14:textId="77777777" w:rsidR="00AC38C1" w:rsidRPr="00F445B3" w:rsidRDefault="00AC38C1" w:rsidP="00445415">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14:paraId="4037CC5D" w14:textId="77777777" w:rsidR="00AC38C1" w:rsidRPr="00F445B3" w:rsidRDefault="00AC38C1" w:rsidP="00445415">
            <w:pPr>
              <w:shd w:val="clear" w:color="auto" w:fill="FFFFFF" w:themeFill="background1"/>
              <w:tabs>
                <w:tab w:val="right" w:pos="426"/>
              </w:tabs>
              <w:rPr>
                <w:lang w:eastAsia="ru-RU"/>
              </w:rPr>
            </w:pPr>
            <w:r w:rsidRPr="00C003C9">
              <w:t>Nu</w:t>
            </w:r>
            <w:r w:rsidRPr="00C003C9">
              <w:rPr>
                <w:spacing w:val="-2"/>
              </w:rPr>
              <w:t xml:space="preserve"> </w:t>
            </w:r>
            <w:r w:rsidRPr="00C003C9">
              <w:t>se</w:t>
            </w:r>
            <w:r w:rsidRPr="00C003C9">
              <w:rPr>
                <w:spacing w:val="-3"/>
              </w:rPr>
              <w:t xml:space="preserve"> </w:t>
            </w:r>
            <w:r w:rsidRPr="00C003C9">
              <w:rPr>
                <w:spacing w:val="-2"/>
              </w:rPr>
              <w:t>acceptă</w:t>
            </w:r>
          </w:p>
        </w:tc>
      </w:tr>
      <w:tr w:rsidR="00AC38C1" w14:paraId="5009568C" w14:textId="77777777" w:rsidTr="00445415">
        <w:tc>
          <w:tcPr>
            <w:tcW w:w="5305" w:type="dxa"/>
            <w:shd w:val="clear" w:color="auto" w:fill="FFFFFF"/>
          </w:tcPr>
          <w:p w14:paraId="40D5E924" w14:textId="77777777" w:rsidR="00AC38C1" w:rsidRPr="00F445B3" w:rsidRDefault="00AC38C1" w:rsidP="00445415">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14:paraId="695DD6E1" w14:textId="77777777" w:rsidR="00AC38C1" w:rsidRPr="00F445B3" w:rsidRDefault="00AC38C1" w:rsidP="00445415">
            <w:pPr>
              <w:shd w:val="clear" w:color="auto" w:fill="FFFFFF" w:themeFill="background1"/>
              <w:tabs>
                <w:tab w:val="right" w:pos="426"/>
              </w:tabs>
              <w:rPr>
                <w:lang w:eastAsia="ru-RU"/>
              </w:rPr>
            </w:pPr>
            <w:r w:rsidRPr="00C003C9">
              <w:t>Se</w:t>
            </w:r>
            <w:r w:rsidRPr="00C003C9">
              <w:rPr>
                <w:spacing w:val="-4"/>
              </w:rPr>
              <w:t xml:space="preserve"> </w:t>
            </w:r>
            <w:r w:rsidRPr="00C003C9">
              <w:rPr>
                <w:spacing w:val="-2"/>
              </w:rPr>
              <w:t>acceptă</w:t>
            </w:r>
          </w:p>
        </w:tc>
      </w:tr>
      <w:tr w:rsidR="00AC38C1" w14:paraId="663C8C59" w14:textId="77777777" w:rsidTr="00445415">
        <w:trPr>
          <w:trHeight w:val="77"/>
        </w:trPr>
        <w:tc>
          <w:tcPr>
            <w:tcW w:w="5305" w:type="dxa"/>
            <w:shd w:val="clear" w:color="auto" w:fill="FFFFFF"/>
          </w:tcPr>
          <w:p w14:paraId="114A066A" w14:textId="77777777" w:rsidR="00AC38C1" w:rsidRPr="00F445B3" w:rsidRDefault="00AC38C1" w:rsidP="00445415">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14:paraId="5FE4C3E8" w14:textId="77777777" w:rsidR="00AC38C1" w:rsidRPr="00F445B3" w:rsidRDefault="00AC38C1" w:rsidP="00445415">
            <w:pPr>
              <w:shd w:val="clear" w:color="auto" w:fill="FFFFFF" w:themeFill="background1"/>
              <w:tabs>
                <w:tab w:val="right" w:pos="426"/>
              </w:tabs>
              <w:rPr>
                <w:lang w:eastAsia="ru-RU"/>
              </w:rPr>
            </w:pPr>
            <w:r w:rsidRPr="00C003C9">
              <w:t>Se</w:t>
            </w:r>
            <w:r w:rsidRPr="00C003C9">
              <w:rPr>
                <w:spacing w:val="-4"/>
              </w:rPr>
              <w:t xml:space="preserve"> </w:t>
            </w:r>
            <w:r w:rsidRPr="00C003C9">
              <w:rPr>
                <w:spacing w:val="-2"/>
              </w:rPr>
              <w:t>acceptă</w:t>
            </w:r>
          </w:p>
        </w:tc>
      </w:tr>
    </w:tbl>
    <w:p w14:paraId="3BE10FD8" w14:textId="77777777" w:rsidR="00AC38C1" w:rsidRPr="00FF430B" w:rsidRDefault="00AC38C1" w:rsidP="00AC38C1">
      <w:pPr>
        <w:numPr>
          <w:ilvl w:val="0"/>
          <w:numId w:val="36"/>
        </w:numPr>
        <w:shd w:val="clear" w:color="auto" w:fill="FFFFFF" w:themeFill="background1"/>
        <w:tabs>
          <w:tab w:val="right" w:pos="426"/>
        </w:tabs>
        <w:spacing w:before="120"/>
        <w:ind w:left="36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Nu</w:t>
      </w:r>
      <w:r w:rsidRPr="00FF430B">
        <w:rPr>
          <w:b/>
          <w:shd w:val="clear" w:color="auto" w:fill="FFFFFF" w:themeFill="background1"/>
          <w:lang w:eastAsia="ru-RU"/>
        </w:rPr>
        <w:t>___</w:t>
      </w:r>
    </w:p>
    <w:p w14:paraId="44299F52" w14:textId="77777777" w:rsidR="00AC38C1" w:rsidRPr="00FF430B" w:rsidRDefault="00AC38C1" w:rsidP="00AC38C1">
      <w:pPr>
        <w:shd w:val="clear" w:color="auto" w:fill="FFFFFF" w:themeFill="background1"/>
        <w:tabs>
          <w:tab w:val="right" w:pos="426"/>
        </w:tabs>
        <w:ind w:left="3960"/>
        <w:contextualSpacing/>
        <w:jc w:val="center"/>
        <w:rPr>
          <w:sz w:val="20"/>
          <w:lang w:eastAsia="ru-RU"/>
        </w:rPr>
      </w:pPr>
      <w:r w:rsidRPr="00FF430B">
        <w:rPr>
          <w:sz w:val="20"/>
          <w:lang w:eastAsia="ru-RU"/>
        </w:rPr>
        <w:t>(se specifică da sau nu)</w:t>
      </w:r>
    </w:p>
    <w:p w14:paraId="0BD1DC11" w14:textId="77777777" w:rsidR="00AC38C1" w:rsidRDefault="00AC38C1" w:rsidP="00AC38C1">
      <w:pPr>
        <w:numPr>
          <w:ilvl w:val="0"/>
          <w:numId w:val="36"/>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p>
    <w:p w14:paraId="0CF43266" w14:textId="77777777" w:rsidR="00AC38C1" w:rsidRPr="0096126D" w:rsidRDefault="00AC38C1" w:rsidP="00AC38C1">
      <w:pPr>
        <w:tabs>
          <w:tab w:val="left" w:pos="1327"/>
        </w:tabs>
        <w:spacing w:before="67"/>
        <w:ind w:right="567"/>
        <w:jc w:val="both"/>
        <w:rPr>
          <w:b/>
        </w:rPr>
      </w:pPr>
      <w:r>
        <w:rPr>
          <w:b/>
          <w:spacing w:val="-2"/>
        </w:rPr>
        <w:t>a)</w:t>
      </w:r>
      <w:r w:rsidRPr="0096126D">
        <w:rPr>
          <w:b/>
          <w:spacing w:val="-2"/>
        </w:rPr>
        <w:t xml:space="preserve">  </w:t>
      </w:r>
      <w:r w:rsidRPr="0096126D">
        <w:rPr>
          <w:b/>
          <w:bCs/>
        </w:rPr>
        <w:t>Autoritatea contractantă, este în drept sa rețină garanția de ofertă în situațiile în care:</w:t>
      </w:r>
    </w:p>
    <w:p w14:paraId="0F3E2BB4" w14:textId="77777777" w:rsidR="00AC38C1" w:rsidRPr="00C003C9" w:rsidRDefault="00AC38C1" w:rsidP="00AC38C1">
      <w:pPr>
        <w:tabs>
          <w:tab w:val="left" w:pos="1327"/>
        </w:tabs>
        <w:spacing w:before="67"/>
        <w:ind w:left="426" w:right="567" w:hanging="426"/>
        <w:jc w:val="both"/>
      </w:pPr>
      <w:r w:rsidRPr="00C003C9">
        <w:rPr>
          <w:b/>
          <w:bCs/>
        </w:rPr>
        <w:t xml:space="preserve">     - </w:t>
      </w:r>
      <w:r w:rsidRPr="00C003C9">
        <w:t>operatorul economic retrage sau modifică oferta după expirarea termenului de depunere</w:t>
      </w:r>
      <w:r>
        <w:rPr>
          <w:b/>
          <w:bCs/>
        </w:rPr>
        <w:t xml:space="preserve"> </w:t>
      </w:r>
      <w:r w:rsidRPr="00C003C9">
        <w:t>a  ofertelor;</w:t>
      </w:r>
    </w:p>
    <w:p w14:paraId="5F1F5827" w14:textId="77777777" w:rsidR="00AC38C1" w:rsidRPr="00C003C9" w:rsidRDefault="00AC38C1" w:rsidP="00AC38C1">
      <w:pPr>
        <w:pStyle w:val="Listparagraf"/>
        <w:tabs>
          <w:tab w:val="left" w:pos="1327"/>
        </w:tabs>
        <w:spacing w:before="67"/>
        <w:ind w:left="426" w:right="567" w:hanging="142"/>
      </w:pPr>
      <w:r w:rsidRPr="00C003C9">
        <w:t xml:space="preserve">- </w:t>
      </w:r>
      <w:proofErr w:type="spellStart"/>
      <w:r w:rsidRPr="00C003C9">
        <w:t>ofertantul</w:t>
      </w:r>
      <w:proofErr w:type="spellEnd"/>
      <w:r w:rsidRPr="00C003C9">
        <w:t xml:space="preserve"> </w:t>
      </w:r>
      <w:proofErr w:type="spellStart"/>
      <w:r w:rsidRPr="00C003C9">
        <w:t>câștigător</w:t>
      </w:r>
      <w:proofErr w:type="spellEnd"/>
      <w:r w:rsidRPr="00C003C9">
        <w:t xml:space="preserve"> nu </w:t>
      </w:r>
      <w:proofErr w:type="spellStart"/>
      <w:r w:rsidRPr="00C003C9">
        <w:t>semnează</w:t>
      </w:r>
      <w:proofErr w:type="spellEnd"/>
      <w:r w:rsidRPr="00C003C9">
        <w:t xml:space="preserve"> </w:t>
      </w:r>
      <w:proofErr w:type="spellStart"/>
      <w:r w:rsidRPr="00C003C9">
        <w:t>contractul</w:t>
      </w:r>
      <w:proofErr w:type="spellEnd"/>
      <w:r w:rsidRPr="00C003C9">
        <w:t xml:space="preserve"> de </w:t>
      </w:r>
      <w:proofErr w:type="spellStart"/>
      <w:r w:rsidRPr="00C003C9">
        <w:t>achiziții</w:t>
      </w:r>
      <w:proofErr w:type="spellEnd"/>
      <w:r w:rsidRPr="00C003C9">
        <w:t xml:space="preserve"> </w:t>
      </w:r>
      <w:proofErr w:type="spellStart"/>
      <w:r w:rsidRPr="00C003C9">
        <w:t>publice</w:t>
      </w:r>
      <w:proofErr w:type="spellEnd"/>
      <w:r w:rsidRPr="00C003C9">
        <w:t xml:space="preserve">; </w:t>
      </w:r>
    </w:p>
    <w:p w14:paraId="5085C01C" w14:textId="77777777" w:rsidR="00AC38C1" w:rsidRPr="0096126D" w:rsidRDefault="00AC38C1" w:rsidP="00AC38C1">
      <w:pPr>
        <w:pStyle w:val="Listparagraf"/>
        <w:tabs>
          <w:tab w:val="left" w:pos="1327"/>
        </w:tabs>
        <w:spacing w:before="67"/>
        <w:ind w:left="426" w:right="567" w:hanging="142"/>
      </w:pPr>
      <w:r w:rsidRPr="00C003C9">
        <w:t xml:space="preserve">- nu se </w:t>
      </w:r>
      <w:proofErr w:type="spellStart"/>
      <w:r w:rsidRPr="00C003C9">
        <w:t>depune</w:t>
      </w:r>
      <w:proofErr w:type="spellEnd"/>
      <w:r w:rsidRPr="00C003C9">
        <w:t xml:space="preserve"> </w:t>
      </w:r>
      <w:proofErr w:type="spellStart"/>
      <w:r w:rsidRPr="00C003C9">
        <w:t>garanția</w:t>
      </w:r>
      <w:proofErr w:type="spellEnd"/>
      <w:r w:rsidRPr="00C003C9">
        <w:t xml:space="preserve"> de </w:t>
      </w:r>
      <w:proofErr w:type="spellStart"/>
      <w:r w:rsidRPr="00C003C9">
        <w:t>bună</w:t>
      </w:r>
      <w:proofErr w:type="spellEnd"/>
      <w:r w:rsidRPr="00C003C9">
        <w:t xml:space="preserve"> </w:t>
      </w:r>
      <w:proofErr w:type="spellStart"/>
      <w:r w:rsidRPr="00C003C9">
        <w:t>execuție</w:t>
      </w:r>
      <w:proofErr w:type="spellEnd"/>
      <w:r w:rsidRPr="00C003C9">
        <w:t xml:space="preserve"> a </w:t>
      </w:r>
      <w:proofErr w:type="spellStart"/>
      <w:r w:rsidRPr="00C003C9">
        <w:t>contractului</w:t>
      </w:r>
      <w:proofErr w:type="spellEnd"/>
      <w:r w:rsidRPr="00C003C9">
        <w:t xml:space="preserve"> </w:t>
      </w:r>
      <w:proofErr w:type="spellStart"/>
      <w:r w:rsidRPr="00C003C9">
        <w:t>după</w:t>
      </w:r>
      <w:proofErr w:type="spellEnd"/>
      <w:r w:rsidRPr="00C003C9">
        <w:t xml:space="preserve"> </w:t>
      </w:r>
      <w:proofErr w:type="spellStart"/>
      <w:r w:rsidRPr="00C003C9">
        <w:t>acceptarea</w:t>
      </w:r>
      <w:proofErr w:type="spellEnd"/>
      <w:r w:rsidRPr="00C003C9">
        <w:t xml:space="preserve"> </w:t>
      </w:r>
      <w:proofErr w:type="spellStart"/>
      <w:r w:rsidRPr="00C003C9">
        <w:t>ofertei</w:t>
      </w:r>
      <w:proofErr w:type="spellEnd"/>
      <w:r w:rsidRPr="00C003C9">
        <w:t xml:space="preserve"> </w:t>
      </w:r>
      <w:proofErr w:type="spellStart"/>
      <w:r w:rsidRPr="00C003C9">
        <w:t>sau</w:t>
      </w:r>
      <w:proofErr w:type="spellEnd"/>
      <w:r w:rsidRPr="00C003C9">
        <w:t xml:space="preserve"> nu se </w:t>
      </w:r>
      <w:proofErr w:type="spellStart"/>
      <w:r w:rsidRPr="00C003C9">
        <w:t>execută</w:t>
      </w:r>
      <w:proofErr w:type="spellEnd"/>
      <w:r w:rsidRPr="00C003C9">
        <w:t xml:space="preserve"> </w:t>
      </w:r>
      <w:proofErr w:type="spellStart"/>
      <w:r w:rsidRPr="00C003C9">
        <w:t>vreo</w:t>
      </w:r>
      <w:proofErr w:type="spellEnd"/>
      <w:r w:rsidRPr="0096126D">
        <w:t xml:space="preserve"> </w:t>
      </w:r>
      <w:proofErr w:type="spellStart"/>
      <w:r w:rsidRPr="0096126D">
        <w:t>condiție</w:t>
      </w:r>
      <w:proofErr w:type="spellEnd"/>
      <w:r w:rsidRPr="0096126D">
        <w:t xml:space="preserve"> </w:t>
      </w:r>
      <w:proofErr w:type="spellStart"/>
      <w:r w:rsidRPr="0096126D">
        <w:t>specificată</w:t>
      </w:r>
      <w:proofErr w:type="spellEnd"/>
      <w:r w:rsidRPr="0096126D">
        <w:t xml:space="preserve"> </w:t>
      </w:r>
      <w:proofErr w:type="spellStart"/>
      <w:r w:rsidRPr="0096126D">
        <w:t>în</w:t>
      </w:r>
      <w:proofErr w:type="spellEnd"/>
      <w:r w:rsidRPr="0096126D">
        <w:t xml:space="preserve"> </w:t>
      </w:r>
      <w:proofErr w:type="spellStart"/>
      <w:r w:rsidRPr="0096126D">
        <w:t>documentația</w:t>
      </w:r>
      <w:proofErr w:type="spellEnd"/>
      <w:r w:rsidRPr="0096126D">
        <w:t xml:space="preserve"> de </w:t>
      </w:r>
      <w:proofErr w:type="spellStart"/>
      <w:r w:rsidRPr="0096126D">
        <w:t>atribuire</w:t>
      </w:r>
      <w:proofErr w:type="spellEnd"/>
      <w:r w:rsidRPr="0096126D">
        <w:t xml:space="preserve"> </w:t>
      </w:r>
      <w:proofErr w:type="spellStart"/>
      <w:r w:rsidRPr="0096126D">
        <w:t>înainte</w:t>
      </w:r>
      <w:proofErr w:type="spellEnd"/>
      <w:r w:rsidRPr="0096126D">
        <w:t xml:space="preserve"> de </w:t>
      </w:r>
      <w:proofErr w:type="spellStart"/>
      <w:r w:rsidRPr="0096126D">
        <w:t>semnarea</w:t>
      </w:r>
      <w:proofErr w:type="spellEnd"/>
      <w:r w:rsidRPr="0096126D">
        <w:t xml:space="preserve"> </w:t>
      </w:r>
      <w:proofErr w:type="spellStart"/>
      <w:r w:rsidRPr="0096126D">
        <w:t>contractului</w:t>
      </w:r>
      <w:proofErr w:type="spellEnd"/>
      <w:r w:rsidRPr="0096126D">
        <w:t xml:space="preserve"> de </w:t>
      </w:r>
      <w:proofErr w:type="spellStart"/>
      <w:r w:rsidRPr="0096126D">
        <w:t>achiziții</w:t>
      </w:r>
      <w:proofErr w:type="spellEnd"/>
      <w:r w:rsidRPr="0096126D">
        <w:t xml:space="preserve"> </w:t>
      </w:r>
      <w:proofErr w:type="spellStart"/>
      <w:r w:rsidRPr="0096126D">
        <w:t>publice</w:t>
      </w:r>
      <w:proofErr w:type="spellEnd"/>
      <w:r w:rsidRPr="0096126D">
        <w:t>.</w:t>
      </w:r>
    </w:p>
    <w:p w14:paraId="3627DA40" w14:textId="77777777" w:rsidR="00AC38C1" w:rsidRDefault="00AC38C1" w:rsidP="00AC38C1">
      <w:pPr>
        <w:tabs>
          <w:tab w:val="left" w:pos="1327"/>
        </w:tabs>
        <w:ind w:right="567"/>
        <w:jc w:val="both"/>
      </w:pPr>
      <w:r>
        <w:rPr>
          <w:b/>
        </w:rPr>
        <w:t xml:space="preserve">b)  </w:t>
      </w:r>
      <w:r w:rsidRPr="0096126D">
        <w:t xml:space="preserve">Antreprenorul are obligaţia de a notifica în scris Beneficiarul cu privire la îndeplinirea </w:t>
      </w:r>
      <w:r>
        <w:t xml:space="preserve">   </w:t>
      </w:r>
    </w:p>
    <w:p w14:paraId="31EC8831" w14:textId="77777777" w:rsidR="00AC38C1" w:rsidRDefault="00AC38C1" w:rsidP="00AC38C1">
      <w:pPr>
        <w:tabs>
          <w:tab w:val="left" w:pos="1327"/>
        </w:tabs>
        <w:ind w:right="567"/>
        <w:jc w:val="both"/>
      </w:pPr>
      <w:r>
        <w:t xml:space="preserve">     </w:t>
      </w:r>
      <w:r w:rsidRPr="0096126D">
        <w:t xml:space="preserve">condiţiilor de recepţie, solicitând acestuia convocarea comisiei de recepţie conform prevederilor </w:t>
      </w:r>
      <w:r>
        <w:t xml:space="preserve"> </w:t>
      </w:r>
    </w:p>
    <w:p w14:paraId="5A318974" w14:textId="77777777" w:rsidR="00AC38C1" w:rsidRDefault="00AC38C1" w:rsidP="00AC38C1">
      <w:pPr>
        <w:tabs>
          <w:tab w:val="left" w:pos="1327"/>
        </w:tabs>
        <w:ind w:right="567"/>
        <w:jc w:val="both"/>
      </w:pPr>
      <w:r>
        <w:t xml:space="preserve">     </w:t>
      </w:r>
      <w:r w:rsidRPr="0096126D">
        <w:t xml:space="preserve">art.196 din Codul urbanismului și construcțiilor al Republicii Moldova nr. 434/2023. Notificarea </w:t>
      </w:r>
      <w:r>
        <w:t xml:space="preserve"> </w:t>
      </w:r>
    </w:p>
    <w:p w14:paraId="3973162F" w14:textId="77777777" w:rsidR="00AC38C1" w:rsidRDefault="00AC38C1" w:rsidP="00AC38C1">
      <w:pPr>
        <w:tabs>
          <w:tab w:val="left" w:pos="1327"/>
        </w:tabs>
        <w:ind w:right="567"/>
        <w:jc w:val="both"/>
      </w:pPr>
      <w:r>
        <w:t xml:space="preserve">      </w:t>
      </w:r>
      <w:r w:rsidRPr="0096126D">
        <w:t xml:space="preserve">va fi avizată de către dirigintele de șantier. În baza acestei notificări, Beneficiarul va convoca  </w:t>
      </w:r>
      <w:r>
        <w:t xml:space="preserve">   </w:t>
      </w:r>
    </w:p>
    <w:p w14:paraId="0F26EA42" w14:textId="77777777" w:rsidR="00AC38C1" w:rsidRPr="00341B8B" w:rsidRDefault="00AC38C1" w:rsidP="00AC38C1">
      <w:pPr>
        <w:tabs>
          <w:tab w:val="left" w:pos="1327"/>
        </w:tabs>
        <w:ind w:right="567"/>
        <w:jc w:val="both"/>
      </w:pPr>
      <w:r>
        <w:t xml:space="preserve">     </w:t>
      </w:r>
      <w:r w:rsidRPr="0096126D">
        <w:t>comisia de recepție la terminrea lucrărilor, în termenii stabiliți de</w:t>
      </w:r>
      <w:r>
        <w:t xml:space="preserve"> </w:t>
      </w:r>
      <w:r w:rsidRPr="0096126D">
        <w:t>legislație</w:t>
      </w:r>
    </w:p>
    <w:p w14:paraId="62F5B001" w14:textId="77777777" w:rsidR="00AC38C1" w:rsidRPr="0096126D" w:rsidRDefault="00AC38C1" w:rsidP="00AC38C1">
      <w:pPr>
        <w:pStyle w:val="Listparagraf"/>
        <w:widowControl w:val="0"/>
        <w:numPr>
          <w:ilvl w:val="0"/>
          <w:numId w:val="37"/>
        </w:numPr>
        <w:tabs>
          <w:tab w:val="clear" w:pos="1134"/>
        </w:tabs>
        <w:autoSpaceDE w:val="0"/>
        <w:autoSpaceDN w:val="0"/>
        <w:spacing w:before="230"/>
        <w:ind w:left="426" w:right="256" w:hanging="567"/>
        <w:rPr>
          <w:bCs/>
        </w:rPr>
      </w:pPr>
      <w:proofErr w:type="spellStart"/>
      <w:r w:rsidRPr="0096126D">
        <w:rPr>
          <w:bCs/>
        </w:rPr>
        <w:t>Achitările</w:t>
      </w:r>
      <w:proofErr w:type="spellEnd"/>
      <w:r w:rsidRPr="0096126D">
        <w:rPr>
          <w:bCs/>
        </w:rPr>
        <w:t xml:space="preserve"> se </w:t>
      </w:r>
      <w:proofErr w:type="spellStart"/>
      <w:r w:rsidRPr="0096126D">
        <w:rPr>
          <w:bCs/>
        </w:rPr>
        <w:t>vor</w:t>
      </w:r>
      <w:proofErr w:type="spellEnd"/>
      <w:r w:rsidRPr="0096126D">
        <w:rPr>
          <w:bCs/>
        </w:rPr>
        <w:t xml:space="preserve"> face </w:t>
      </w:r>
      <w:proofErr w:type="spellStart"/>
      <w:r w:rsidRPr="0096126D">
        <w:rPr>
          <w:bCs/>
        </w:rPr>
        <w:t>în</w:t>
      </w:r>
      <w:proofErr w:type="spellEnd"/>
      <w:r w:rsidRPr="0096126D">
        <w:rPr>
          <w:bCs/>
        </w:rPr>
        <w:t xml:space="preserve"> </w:t>
      </w:r>
      <w:proofErr w:type="spellStart"/>
      <w:r w:rsidRPr="0096126D">
        <w:rPr>
          <w:bCs/>
        </w:rPr>
        <w:t>baza</w:t>
      </w:r>
      <w:proofErr w:type="spellEnd"/>
      <w:r w:rsidRPr="0096126D">
        <w:rPr>
          <w:bCs/>
        </w:rPr>
        <w:t xml:space="preserve"> </w:t>
      </w:r>
      <w:proofErr w:type="spellStart"/>
      <w:r w:rsidRPr="0096126D">
        <w:rPr>
          <w:bCs/>
        </w:rPr>
        <w:t>facturii</w:t>
      </w:r>
      <w:proofErr w:type="spellEnd"/>
      <w:r w:rsidRPr="0096126D">
        <w:rPr>
          <w:bCs/>
        </w:rPr>
        <w:t xml:space="preserve"> </w:t>
      </w:r>
      <w:proofErr w:type="spellStart"/>
      <w:r w:rsidRPr="0096126D">
        <w:rPr>
          <w:bCs/>
        </w:rPr>
        <w:t>fiscale</w:t>
      </w:r>
      <w:proofErr w:type="spellEnd"/>
      <w:r w:rsidRPr="0096126D">
        <w:rPr>
          <w:bCs/>
        </w:rPr>
        <w:t xml:space="preserve"> </w:t>
      </w:r>
      <w:proofErr w:type="spellStart"/>
      <w:r w:rsidRPr="0096126D">
        <w:rPr>
          <w:bCs/>
        </w:rPr>
        <w:t>și</w:t>
      </w:r>
      <w:proofErr w:type="spellEnd"/>
      <w:r w:rsidRPr="0096126D">
        <w:rPr>
          <w:bCs/>
        </w:rPr>
        <w:t xml:space="preserve"> a </w:t>
      </w:r>
      <w:proofErr w:type="spellStart"/>
      <w:r w:rsidRPr="0096126D">
        <w:rPr>
          <w:bCs/>
        </w:rPr>
        <w:t>procesului</w:t>
      </w:r>
      <w:proofErr w:type="spellEnd"/>
      <w:r w:rsidRPr="0096126D">
        <w:rPr>
          <w:bCs/>
        </w:rPr>
        <w:t xml:space="preserve">-verbal al </w:t>
      </w:r>
      <w:proofErr w:type="spellStart"/>
      <w:r w:rsidRPr="0096126D">
        <w:rPr>
          <w:bCs/>
        </w:rPr>
        <w:t>lucrărilor</w:t>
      </w:r>
      <w:proofErr w:type="spellEnd"/>
      <w:r w:rsidRPr="0096126D">
        <w:rPr>
          <w:bCs/>
        </w:rPr>
        <w:t xml:space="preserve"> </w:t>
      </w:r>
      <w:proofErr w:type="spellStart"/>
      <w:r w:rsidRPr="0096126D">
        <w:rPr>
          <w:bCs/>
        </w:rPr>
        <w:t>executate</w:t>
      </w:r>
      <w:proofErr w:type="spellEnd"/>
      <w:r w:rsidRPr="0096126D">
        <w:rPr>
          <w:bCs/>
        </w:rPr>
        <w:t xml:space="preserve"> </w:t>
      </w:r>
      <w:proofErr w:type="spellStart"/>
      <w:r w:rsidRPr="0096126D">
        <w:rPr>
          <w:bCs/>
        </w:rPr>
        <w:t>semnate</w:t>
      </w:r>
      <w:proofErr w:type="spellEnd"/>
      <w:r w:rsidRPr="0096126D">
        <w:rPr>
          <w:bCs/>
        </w:rPr>
        <w:t xml:space="preserve"> de </w:t>
      </w:r>
      <w:proofErr w:type="spellStart"/>
      <w:r w:rsidRPr="0096126D">
        <w:rPr>
          <w:bCs/>
        </w:rPr>
        <w:t>către</w:t>
      </w:r>
      <w:proofErr w:type="spellEnd"/>
      <w:r w:rsidRPr="0096126D">
        <w:rPr>
          <w:bCs/>
        </w:rPr>
        <w:t xml:space="preserve"> </w:t>
      </w:r>
      <w:proofErr w:type="spellStart"/>
      <w:r w:rsidRPr="0096126D">
        <w:rPr>
          <w:bCs/>
        </w:rPr>
        <w:t>Antreprenor</w:t>
      </w:r>
      <w:proofErr w:type="spellEnd"/>
      <w:r w:rsidRPr="0096126D">
        <w:rPr>
          <w:bCs/>
        </w:rPr>
        <w:t xml:space="preserve">, </w:t>
      </w:r>
      <w:proofErr w:type="spellStart"/>
      <w:r w:rsidRPr="0096126D">
        <w:rPr>
          <w:bCs/>
        </w:rPr>
        <w:t>diriginte</w:t>
      </w:r>
      <w:proofErr w:type="spellEnd"/>
      <w:r w:rsidRPr="0096126D">
        <w:rPr>
          <w:bCs/>
        </w:rPr>
        <w:t xml:space="preserve"> de </w:t>
      </w:r>
      <w:proofErr w:type="spellStart"/>
      <w:r w:rsidRPr="0096126D">
        <w:rPr>
          <w:bCs/>
        </w:rPr>
        <w:t>șantier</w:t>
      </w:r>
      <w:proofErr w:type="spellEnd"/>
      <w:r w:rsidRPr="0096126D">
        <w:rPr>
          <w:bCs/>
        </w:rPr>
        <w:t xml:space="preserve"> </w:t>
      </w:r>
      <w:proofErr w:type="spellStart"/>
      <w:r w:rsidRPr="0096126D">
        <w:rPr>
          <w:bCs/>
        </w:rPr>
        <w:t>și</w:t>
      </w:r>
      <w:proofErr w:type="spellEnd"/>
      <w:r w:rsidRPr="0096126D">
        <w:rPr>
          <w:bCs/>
        </w:rPr>
        <w:t xml:space="preserve"> </w:t>
      </w:r>
      <w:proofErr w:type="spellStart"/>
      <w:r w:rsidRPr="0096126D">
        <w:rPr>
          <w:bCs/>
        </w:rPr>
        <w:t>responsabilul</w:t>
      </w:r>
      <w:proofErr w:type="spellEnd"/>
      <w:r w:rsidRPr="0096126D">
        <w:rPr>
          <w:bCs/>
        </w:rPr>
        <w:t xml:space="preserve"> </w:t>
      </w:r>
      <w:proofErr w:type="spellStart"/>
      <w:r w:rsidRPr="0096126D">
        <w:rPr>
          <w:bCs/>
        </w:rPr>
        <w:t>tehnic</w:t>
      </w:r>
      <w:proofErr w:type="spellEnd"/>
      <w:r w:rsidRPr="0096126D">
        <w:rPr>
          <w:bCs/>
        </w:rPr>
        <w:t xml:space="preserve">, </w:t>
      </w:r>
      <w:proofErr w:type="spellStart"/>
      <w:r w:rsidRPr="0096126D">
        <w:rPr>
          <w:bCs/>
        </w:rPr>
        <w:t>în</w:t>
      </w:r>
      <w:proofErr w:type="spellEnd"/>
      <w:r w:rsidRPr="0096126D">
        <w:rPr>
          <w:bCs/>
        </w:rPr>
        <w:t xml:space="preserve"> </w:t>
      </w:r>
      <w:proofErr w:type="spellStart"/>
      <w:r w:rsidRPr="0096126D">
        <w:rPr>
          <w:bCs/>
        </w:rPr>
        <w:t>limita</w:t>
      </w:r>
      <w:proofErr w:type="spellEnd"/>
      <w:r w:rsidRPr="0096126D">
        <w:rPr>
          <w:bCs/>
        </w:rPr>
        <w:t xml:space="preserve"> </w:t>
      </w:r>
      <w:proofErr w:type="spellStart"/>
      <w:r w:rsidRPr="0096126D">
        <w:rPr>
          <w:bCs/>
        </w:rPr>
        <w:t>alocațiilor</w:t>
      </w:r>
      <w:proofErr w:type="spellEnd"/>
      <w:r w:rsidRPr="0096126D">
        <w:rPr>
          <w:bCs/>
        </w:rPr>
        <w:t xml:space="preserve"> </w:t>
      </w:r>
      <w:proofErr w:type="spellStart"/>
      <w:r w:rsidRPr="0096126D">
        <w:rPr>
          <w:bCs/>
        </w:rPr>
        <w:t>anuale</w:t>
      </w:r>
      <w:proofErr w:type="spellEnd"/>
      <w:r w:rsidRPr="0096126D">
        <w:rPr>
          <w:bCs/>
        </w:rPr>
        <w:t xml:space="preserve"> </w:t>
      </w:r>
      <w:proofErr w:type="spellStart"/>
      <w:r w:rsidRPr="0096126D">
        <w:rPr>
          <w:bCs/>
        </w:rPr>
        <w:t>bugetare</w:t>
      </w:r>
      <w:proofErr w:type="spellEnd"/>
      <w:r w:rsidRPr="0096126D">
        <w:rPr>
          <w:bCs/>
        </w:rPr>
        <w:t xml:space="preserve"> </w:t>
      </w:r>
      <w:proofErr w:type="spellStart"/>
      <w:r w:rsidRPr="0096126D">
        <w:rPr>
          <w:bCs/>
        </w:rPr>
        <w:t>aprobate</w:t>
      </w:r>
      <w:proofErr w:type="spellEnd"/>
      <w:r w:rsidRPr="0096126D">
        <w:rPr>
          <w:bCs/>
        </w:rPr>
        <w:t>.</w:t>
      </w:r>
      <w:r w:rsidRPr="0096126D">
        <w:rPr>
          <w:bCs/>
          <w:spacing w:val="-3"/>
        </w:rPr>
        <w:t xml:space="preserve"> </w:t>
      </w:r>
      <w:r w:rsidRPr="0096126D">
        <w:rPr>
          <w:bCs/>
        </w:rPr>
        <w:t>Ultima</w:t>
      </w:r>
      <w:r w:rsidRPr="0096126D">
        <w:rPr>
          <w:bCs/>
          <w:spacing w:val="-3"/>
        </w:rPr>
        <w:t xml:space="preserve"> </w:t>
      </w:r>
      <w:proofErr w:type="spellStart"/>
      <w:r w:rsidRPr="0096126D">
        <w:rPr>
          <w:bCs/>
        </w:rPr>
        <w:t>plată</w:t>
      </w:r>
      <w:proofErr w:type="spellEnd"/>
      <w:r w:rsidRPr="0096126D">
        <w:rPr>
          <w:bCs/>
          <w:spacing w:val="-2"/>
        </w:rPr>
        <w:t xml:space="preserve"> </w:t>
      </w:r>
      <w:r w:rsidRPr="0096126D">
        <w:rPr>
          <w:bCs/>
        </w:rPr>
        <w:t>se</w:t>
      </w:r>
      <w:r w:rsidRPr="0096126D">
        <w:rPr>
          <w:bCs/>
          <w:spacing w:val="-3"/>
        </w:rPr>
        <w:t xml:space="preserve"> </w:t>
      </w:r>
      <w:proofErr w:type="spellStart"/>
      <w:r w:rsidRPr="0096126D">
        <w:rPr>
          <w:bCs/>
        </w:rPr>
        <w:t>va</w:t>
      </w:r>
      <w:proofErr w:type="spellEnd"/>
      <w:r w:rsidRPr="0096126D">
        <w:rPr>
          <w:bCs/>
          <w:spacing w:val="-4"/>
        </w:rPr>
        <w:t xml:space="preserve"> </w:t>
      </w:r>
      <w:proofErr w:type="spellStart"/>
      <w:r w:rsidRPr="0096126D">
        <w:rPr>
          <w:bCs/>
        </w:rPr>
        <w:t>efectua</w:t>
      </w:r>
      <w:proofErr w:type="spellEnd"/>
      <w:r w:rsidRPr="0096126D">
        <w:rPr>
          <w:bCs/>
          <w:spacing w:val="-3"/>
        </w:rPr>
        <w:t xml:space="preserve"> </w:t>
      </w:r>
      <w:proofErr w:type="spellStart"/>
      <w:r w:rsidRPr="0096126D">
        <w:rPr>
          <w:bCs/>
        </w:rPr>
        <w:t>în</w:t>
      </w:r>
      <w:proofErr w:type="spellEnd"/>
      <w:r w:rsidRPr="0096126D">
        <w:rPr>
          <w:bCs/>
          <w:spacing w:val="-4"/>
        </w:rPr>
        <w:t xml:space="preserve"> </w:t>
      </w:r>
      <w:proofErr w:type="spellStart"/>
      <w:r w:rsidRPr="0096126D">
        <w:rPr>
          <w:bCs/>
        </w:rPr>
        <w:t>baza</w:t>
      </w:r>
      <w:proofErr w:type="spellEnd"/>
      <w:r w:rsidRPr="0096126D">
        <w:rPr>
          <w:bCs/>
          <w:spacing w:val="-2"/>
        </w:rPr>
        <w:t xml:space="preserve"> </w:t>
      </w:r>
      <w:proofErr w:type="spellStart"/>
      <w:r w:rsidRPr="0096126D">
        <w:rPr>
          <w:bCs/>
        </w:rPr>
        <w:t>procesului</w:t>
      </w:r>
      <w:proofErr w:type="spellEnd"/>
      <w:r w:rsidRPr="0096126D">
        <w:rPr>
          <w:bCs/>
        </w:rPr>
        <w:t>-verbal</w:t>
      </w:r>
      <w:r w:rsidRPr="0096126D">
        <w:rPr>
          <w:bCs/>
          <w:spacing w:val="-4"/>
        </w:rPr>
        <w:t xml:space="preserve"> </w:t>
      </w:r>
      <w:r w:rsidRPr="0096126D">
        <w:rPr>
          <w:bCs/>
        </w:rPr>
        <w:t>la</w:t>
      </w:r>
      <w:r w:rsidRPr="0096126D">
        <w:rPr>
          <w:bCs/>
          <w:spacing w:val="-2"/>
        </w:rPr>
        <w:t xml:space="preserve"> </w:t>
      </w:r>
      <w:proofErr w:type="spellStart"/>
      <w:r w:rsidRPr="0096126D">
        <w:rPr>
          <w:bCs/>
        </w:rPr>
        <w:t>terminarea</w:t>
      </w:r>
      <w:proofErr w:type="spellEnd"/>
      <w:r w:rsidRPr="0096126D">
        <w:rPr>
          <w:bCs/>
          <w:spacing w:val="-4"/>
        </w:rPr>
        <w:t xml:space="preserve"> </w:t>
      </w:r>
      <w:proofErr w:type="spellStart"/>
      <w:r w:rsidRPr="0096126D">
        <w:rPr>
          <w:bCs/>
        </w:rPr>
        <w:t>lucrărilor</w:t>
      </w:r>
      <w:proofErr w:type="spellEnd"/>
      <w:r w:rsidRPr="0096126D">
        <w:rPr>
          <w:bCs/>
          <w:spacing w:val="-3"/>
        </w:rPr>
        <w:t xml:space="preserve"> </w:t>
      </w:r>
      <w:proofErr w:type="spellStart"/>
      <w:r w:rsidRPr="0096126D">
        <w:rPr>
          <w:bCs/>
        </w:rPr>
        <w:t>semnat</w:t>
      </w:r>
      <w:proofErr w:type="spellEnd"/>
      <w:r w:rsidRPr="0096126D">
        <w:rPr>
          <w:bCs/>
          <w:spacing w:val="-3"/>
        </w:rPr>
        <w:t xml:space="preserve"> </w:t>
      </w:r>
      <w:r w:rsidRPr="0096126D">
        <w:rPr>
          <w:bCs/>
        </w:rPr>
        <w:t>de</w:t>
      </w:r>
      <w:r w:rsidRPr="0096126D">
        <w:rPr>
          <w:bCs/>
          <w:spacing w:val="-3"/>
        </w:rPr>
        <w:t xml:space="preserve"> </w:t>
      </w:r>
      <w:proofErr w:type="spellStart"/>
      <w:r w:rsidRPr="0096126D">
        <w:rPr>
          <w:bCs/>
        </w:rPr>
        <w:t>către</w:t>
      </w:r>
      <w:proofErr w:type="spellEnd"/>
      <w:r w:rsidRPr="0096126D">
        <w:rPr>
          <w:bCs/>
        </w:rPr>
        <w:t xml:space="preserve"> </w:t>
      </w:r>
      <w:proofErr w:type="spellStart"/>
      <w:r w:rsidRPr="0096126D">
        <w:rPr>
          <w:bCs/>
        </w:rPr>
        <w:t>toți</w:t>
      </w:r>
      <w:proofErr w:type="spellEnd"/>
      <w:r w:rsidRPr="0096126D">
        <w:rPr>
          <w:bCs/>
        </w:rPr>
        <w:t xml:space="preserve"> </w:t>
      </w:r>
      <w:proofErr w:type="spellStart"/>
      <w:r w:rsidRPr="0096126D">
        <w:rPr>
          <w:bCs/>
        </w:rPr>
        <w:t>membrii</w:t>
      </w:r>
      <w:proofErr w:type="spellEnd"/>
      <w:r w:rsidRPr="0096126D">
        <w:rPr>
          <w:bCs/>
        </w:rPr>
        <w:t xml:space="preserve"> </w:t>
      </w:r>
      <w:proofErr w:type="spellStart"/>
      <w:r w:rsidRPr="0096126D">
        <w:rPr>
          <w:bCs/>
        </w:rPr>
        <w:t>comisiei</w:t>
      </w:r>
      <w:proofErr w:type="spellEnd"/>
      <w:r w:rsidRPr="0096126D">
        <w:rPr>
          <w:bCs/>
        </w:rPr>
        <w:t xml:space="preserve"> de </w:t>
      </w:r>
      <w:proofErr w:type="spellStart"/>
      <w:r w:rsidRPr="0096126D">
        <w:rPr>
          <w:bCs/>
        </w:rPr>
        <w:t>recepție</w:t>
      </w:r>
      <w:proofErr w:type="spellEnd"/>
      <w:r w:rsidRPr="0096126D">
        <w:rPr>
          <w:bCs/>
        </w:rPr>
        <w:t xml:space="preserve"> </w:t>
      </w:r>
      <w:proofErr w:type="spellStart"/>
      <w:r w:rsidRPr="0096126D">
        <w:rPr>
          <w:bCs/>
        </w:rPr>
        <w:t>și</w:t>
      </w:r>
      <w:proofErr w:type="spellEnd"/>
      <w:r w:rsidRPr="0096126D">
        <w:rPr>
          <w:bCs/>
        </w:rPr>
        <w:t xml:space="preserve"> a </w:t>
      </w:r>
      <w:proofErr w:type="spellStart"/>
      <w:r w:rsidRPr="0096126D">
        <w:rPr>
          <w:bCs/>
        </w:rPr>
        <w:t>facturii</w:t>
      </w:r>
      <w:proofErr w:type="spellEnd"/>
      <w:r w:rsidRPr="0096126D">
        <w:rPr>
          <w:bCs/>
        </w:rPr>
        <w:t xml:space="preserve"> </w:t>
      </w:r>
      <w:proofErr w:type="spellStart"/>
      <w:r w:rsidRPr="0096126D">
        <w:rPr>
          <w:bCs/>
        </w:rPr>
        <w:t>fiscale</w:t>
      </w:r>
      <w:proofErr w:type="spellEnd"/>
      <w:r w:rsidRPr="0096126D">
        <w:rPr>
          <w:bCs/>
        </w:rPr>
        <w:t>.</w:t>
      </w:r>
    </w:p>
    <w:p w14:paraId="066E01E4" w14:textId="77777777" w:rsidR="00AC38C1" w:rsidRPr="00C003C9" w:rsidRDefault="00AC38C1" w:rsidP="00AC38C1">
      <w:pPr>
        <w:pStyle w:val="Corptext"/>
        <w:jc w:val="both"/>
        <w:rPr>
          <w:szCs w:val="24"/>
        </w:rPr>
      </w:pPr>
    </w:p>
    <w:p w14:paraId="454B2E0B" w14:textId="77777777" w:rsidR="00AC38C1" w:rsidRPr="00C003C9" w:rsidRDefault="00AC38C1" w:rsidP="00AC38C1">
      <w:pPr>
        <w:pStyle w:val="Corptext"/>
        <w:jc w:val="both"/>
        <w:rPr>
          <w:szCs w:val="24"/>
        </w:rPr>
      </w:pPr>
    </w:p>
    <w:p w14:paraId="703227E5" w14:textId="77777777" w:rsidR="00AC38C1" w:rsidRPr="00CB1810" w:rsidRDefault="00AC38C1" w:rsidP="00AC38C1">
      <w:pPr>
        <w:pStyle w:val="Listparagraf"/>
        <w:widowControl w:val="0"/>
        <w:numPr>
          <w:ilvl w:val="0"/>
          <w:numId w:val="37"/>
        </w:numPr>
        <w:tabs>
          <w:tab w:val="clear" w:pos="1134"/>
          <w:tab w:val="left" w:pos="1277"/>
        </w:tabs>
        <w:autoSpaceDE w:val="0"/>
        <w:autoSpaceDN w:val="0"/>
        <w:ind w:left="284" w:hanging="426"/>
        <w:rPr>
          <w:b/>
          <w:highlight w:val="yellow"/>
        </w:rPr>
      </w:pPr>
      <w:proofErr w:type="spellStart"/>
      <w:r w:rsidRPr="00C003C9">
        <w:rPr>
          <w:b/>
          <w:highlight w:val="yellow"/>
        </w:rPr>
        <w:t>Materialele</w:t>
      </w:r>
      <w:proofErr w:type="spellEnd"/>
      <w:r w:rsidRPr="00C003C9">
        <w:rPr>
          <w:b/>
          <w:spacing w:val="-6"/>
          <w:highlight w:val="yellow"/>
        </w:rPr>
        <w:t xml:space="preserve"> </w:t>
      </w:r>
      <w:r w:rsidRPr="00C003C9">
        <w:rPr>
          <w:b/>
          <w:highlight w:val="yellow"/>
        </w:rPr>
        <w:t>de</w:t>
      </w:r>
      <w:r w:rsidRPr="00C003C9">
        <w:rPr>
          <w:b/>
          <w:spacing w:val="-6"/>
          <w:highlight w:val="yellow"/>
        </w:rPr>
        <w:t xml:space="preserve"> </w:t>
      </w:r>
      <w:proofErr w:type="spellStart"/>
      <w:r w:rsidRPr="00C003C9">
        <w:rPr>
          <w:b/>
          <w:highlight w:val="yellow"/>
        </w:rPr>
        <w:t>construcție</w:t>
      </w:r>
      <w:proofErr w:type="spellEnd"/>
      <w:r w:rsidRPr="00C003C9">
        <w:rPr>
          <w:b/>
          <w:spacing w:val="-5"/>
          <w:highlight w:val="yellow"/>
        </w:rPr>
        <w:t xml:space="preserve"> </w:t>
      </w:r>
      <w:proofErr w:type="spellStart"/>
      <w:r w:rsidRPr="00C003C9">
        <w:rPr>
          <w:b/>
          <w:highlight w:val="yellow"/>
        </w:rPr>
        <w:t>vor</w:t>
      </w:r>
      <w:proofErr w:type="spellEnd"/>
      <w:r w:rsidRPr="00C003C9">
        <w:rPr>
          <w:b/>
          <w:spacing w:val="-6"/>
          <w:highlight w:val="yellow"/>
        </w:rPr>
        <w:t xml:space="preserve"> </w:t>
      </w:r>
      <w:proofErr w:type="spellStart"/>
      <w:r w:rsidRPr="00C003C9">
        <w:rPr>
          <w:b/>
          <w:highlight w:val="yellow"/>
        </w:rPr>
        <w:t>respecta</w:t>
      </w:r>
      <w:proofErr w:type="spellEnd"/>
      <w:r w:rsidRPr="00C003C9">
        <w:rPr>
          <w:b/>
          <w:spacing w:val="-4"/>
          <w:highlight w:val="yellow"/>
        </w:rPr>
        <w:t xml:space="preserve"> </w:t>
      </w:r>
      <w:proofErr w:type="spellStart"/>
      <w:r w:rsidRPr="00C003C9">
        <w:rPr>
          <w:b/>
          <w:highlight w:val="yellow"/>
        </w:rPr>
        <w:t>standardele</w:t>
      </w:r>
      <w:proofErr w:type="spellEnd"/>
      <w:r w:rsidRPr="00C003C9">
        <w:rPr>
          <w:b/>
          <w:spacing w:val="-6"/>
          <w:highlight w:val="yellow"/>
        </w:rPr>
        <w:t xml:space="preserve"> </w:t>
      </w:r>
      <w:r w:rsidRPr="00C003C9">
        <w:rPr>
          <w:b/>
          <w:highlight w:val="yellow"/>
        </w:rPr>
        <w:t>de</w:t>
      </w:r>
      <w:r w:rsidRPr="00C003C9">
        <w:rPr>
          <w:b/>
          <w:spacing w:val="-6"/>
          <w:highlight w:val="yellow"/>
        </w:rPr>
        <w:t xml:space="preserve"> </w:t>
      </w:r>
      <w:proofErr w:type="spellStart"/>
      <w:r w:rsidRPr="00C003C9">
        <w:rPr>
          <w:b/>
          <w:highlight w:val="yellow"/>
        </w:rPr>
        <w:t>calitate</w:t>
      </w:r>
      <w:proofErr w:type="spellEnd"/>
      <w:r w:rsidRPr="00C003C9">
        <w:rPr>
          <w:b/>
          <w:spacing w:val="-5"/>
          <w:highlight w:val="yellow"/>
        </w:rPr>
        <w:t xml:space="preserve"> </w:t>
      </w:r>
      <w:proofErr w:type="spellStart"/>
      <w:r w:rsidRPr="00C003C9">
        <w:rPr>
          <w:b/>
          <w:highlight w:val="yellow"/>
        </w:rPr>
        <w:t>nationale</w:t>
      </w:r>
      <w:proofErr w:type="spellEnd"/>
      <w:r w:rsidRPr="00C003C9">
        <w:rPr>
          <w:b/>
          <w:spacing w:val="-6"/>
          <w:highlight w:val="yellow"/>
        </w:rPr>
        <w:t xml:space="preserve"> </w:t>
      </w:r>
      <w:proofErr w:type="spellStart"/>
      <w:r w:rsidRPr="00C003C9">
        <w:rPr>
          <w:b/>
          <w:highlight w:val="yellow"/>
        </w:rPr>
        <w:t>si</w:t>
      </w:r>
      <w:proofErr w:type="spellEnd"/>
      <w:r w:rsidRPr="00C003C9">
        <w:rPr>
          <w:b/>
          <w:highlight w:val="yellow"/>
        </w:rPr>
        <w:t>/</w:t>
      </w:r>
      <w:r w:rsidRPr="00C003C9">
        <w:rPr>
          <w:b/>
          <w:spacing w:val="-6"/>
          <w:highlight w:val="yellow"/>
        </w:rPr>
        <w:t xml:space="preserve"> </w:t>
      </w:r>
      <w:proofErr w:type="spellStart"/>
      <w:r w:rsidRPr="00C003C9">
        <w:rPr>
          <w:b/>
          <w:highlight w:val="yellow"/>
        </w:rPr>
        <w:t>sau</w:t>
      </w:r>
      <w:proofErr w:type="spellEnd"/>
      <w:r w:rsidRPr="00C003C9">
        <w:rPr>
          <w:b/>
          <w:spacing w:val="-7"/>
          <w:highlight w:val="yellow"/>
        </w:rPr>
        <w:t xml:space="preserve"> </w:t>
      </w:r>
      <w:proofErr w:type="spellStart"/>
      <w:r w:rsidRPr="00C003C9">
        <w:rPr>
          <w:b/>
          <w:spacing w:val="-2"/>
          <w:highlight w:val="yellow"/>
        </w:rPr>
        <w:t>internaționale</w:t>
      </w:r>
      <w:proofErr w:type="spellEnd"/>
      <w:r w:rsidRPr="00C003C9">
        <w:rPr>
          <w:b/>
          <w:spacing w:val="-2"/>
          <w:highlight w:val="yellow"/>
        </w:rPr>
        <w:t>.</w:t>
      </w:r>
    </w:p>
    <w:p w14:paraId="4F317C78" w14:textId="77777777" w:rsidR="00AC38C1" w:rsidRPr="00AC38C1" w:rsidRDefault="00AC38C1" w:rsidP="00AC38C1">
      <w:pPr>
        <w:pStyle w:val="NormalWeb"/>
        <w:rPr>
          <w:b/>
          <w:lang w:val="en-US"/>
        </w:rPr>
      </w:pPr>
      <w:proofErr w:type="spellStart"/>
      <w:r w:rsidRPr="00AC38C1">
        <w:rPr>
          <w:b/>
          <w:lang w:val="en-US"/>
        </w:rPr>
        <w:t>Perioada</w:t>
      </w:r>
      <w:proofErr w:type="spellEnd"/>
      <w:r w:rsidRPr="00AC38C1">
        <w:rPr>
          <w:b/>
          <w:spacing w:val="-4"/>
          <w:lang w:val="en-US"/>
        </w:rPr>
        <w:t xml:space="preserve"> </w:t>
      </w:r>
      <w:r w:rsidRPr="00AC38C1">
        <w:rPr>
          <w:b/>
          <w:lang w:val="en-US"/>
        </w:rPr>
        <w:t>de</w:t>
      </w:r>
      <w:r w:rsidRPr="00AC38C1">
        <w:rPr>
          <w:b/>
          <w:spacing w:val="-4"/>
          <w:lang w:val="en-US"/>
        </w:rPr>
        <w:t xml:space="preserve"> </w:t>
      </w:r>
      <w:proofErr w:type="spellStart"/>
      <w:r w:rsidRPr="00AC38C1">
        <w:rPr>
          <w:b/>
          <w:lang w:val="en-US"/>
        </w:rPr>
        <w:t>garanție</w:t>
      </w:r>
      <w:proofErr w:type="spellEnd"/>
      <w:r w:rsidRPr="00AC38C1">
        <w:rPr>
          <w:b/>
          <w:spacing w:val="-3"/>
          <w:lang w:val="en-US"/>
        </w:rPr>
        <w:t xml:space="preserve"> </w:t>
      </w:r>
      <w:proofErr w:type="spellStart"/>
      <w:r w:rsidRPr="00AC38C1">
        <w:rPr>
          <w:b/>
          <w:lang w:val="en-US"/>
        </w:rPr>
        <w:t>pentru</w:t>
      </w:r>
      <w:proofErr w:type="spellEnd"/>
      <w:r w:rsidRPr="00AC38C1">
        <w:rPr>
          <w:b/>
          <w:spacing w:val="-5"/>
          <w:lang w:val="en-US"/>
        </w:rPr>
        <w:t xml:space="preserve"> </w:t>
      </w:r>
      <w:proofErr w:type="spellStart"/>
      <w:r w:rsidRPr="00AC38C1">
        <w:rPr>
          <w:b/>
          <w:lang w:val="en-US"/>
        </w:rPr>
        <w:t>lucrările</w:t>
      </w:r>
      <w:proofErr w:type="spellEnd"/>
      <w:r w:rsidRPr="00AC38C1">
        <w:rPr>
          <w:b/>
          <w:spacing w:val="-3"/>
          <w:lang w:val="en-US"/>
        </w:rPr>
        <w:t xml:space="preserve"> </w:t>
      </w:r>
      <w:proofErr w:type="spellStart"/>
      <w:r w:rsidRPr="00AC38C1">
        <w:rPr>
          <w:b/>
          <w:lang w:val="en-US"/>
        </w:rPr>
        <w:t>executate</w:t>
      </w:r>
      <w:proofErr w:type="spellEnd"/>
      <w:r w:rsidRPr="00AC38C1">
        <w:rPr>
          <w:b/>
          <w:lang w:val="en-US"/>
        </w:rPr>
        <w:t xml:space="preserve"> </w:t>
      </w:r>
    </w:p>
    <w:p w14:paraId="3880E03C" w14:textId="77777777" w:rsidR="00AC38C1" w:rsidRPr="00AC38C1" w:rsidRDefault="00AC38C1" w:rsidP="00AC38C1">
      <w:pPr>
        <w:pStyle w:val="NormalWeb"/>
        <w:rPr>
          <w:lang w:val="en-US"/>
        </w:rPr>
      </w:pPr>
      <w:proofErr w:type="spellStart"/>
      <w:r w:rsidRPr="00AC38C1">
        <w:rPr>
          <w:lang w:val="en-US"/>
        </w:rPr>
        <w:t>Pentru</w:t>
      </w:r>
      <w:proofErr w:type="spellEnd"/>
      <w:r w:rsidRPr="00AC38C1">
        <w:rPr>
          <w:lang w:val="en-US"/>
        </w:rPr>
        <w:t xml:space="preserve"> </w:t>
      </w:r>
      <w:proofErr w:type="spellStart"/>
      <w:r w:rsidRPr="00AC38C1">
        <w:rPr>
          <w:rStyle w:val="Robust"/>
          <w:highlight w:val="yellow"/>
          <w:lang w:val="en-US"/>
        </w:rPr>
        <w:t>lotul</w:t>
      </w:r>
      <w:proofErr w:type="spellEnd"/>
      <w:r w:rsidRPr="00AC38C1">
        <w:rPr>
          <w:rStyle w:val="Robust"/>
          <w:highlight w:val="yellow"/>
          <w:lang w:val="en-US"/>
        </w:rPr>
        <w:t xml:space="preserve"> nr. 1</w:t>
      </w:r>
      <w:r w:rsidRPr="00AC38C1">
        <w:rPr>
          <w:lang w:val="en-US"/>
        </w:rPr>
        <w:t xml:space="preserve">, </w:t>
      </w:r>
      <w:proofErr w:type="spellStart"/>
      <w:r w:rsidRPr="00AC38C1">
        <w:rPr>
          <w:lang w:val="en-US"/>
        </w:rPr>
        <w:t>perioada</w:t>
      </w:r>
      <w:proofErr w:type="spellEnd"/>
      <w:r w:rsidRPr="00AC38C1">
        <w:rPr>
          <w:lang w:val="en-US"/>
        </w:rPr>
        <w:t xml:space="preserve"> de </w:t>
      </w:r>
      <w:proofErr w:type="spellStart"/>
      <w:r w:rsidRPr="00AC38C1">
        <w:rPr>
          <w:lang w:val="en-US"/>
        </w:rPr>
        <w:t>garanție</w:t>
      </w:r>
      <w:proofErr w:type="spellEnd"/>
      <w:r w:rsidRPr="00AC38C1">
        <w:rPr>
          <w:lang w:val="en-US"/>
        </w:rPr>
        <w:t xml:space="preserve"> a </w:t>
      </w:r>
      <w:proofErr w:type="spellStart"/>
      <w:r w:rsidRPr="00AC38C1">
        <w:rPr>
          <w:lang w:val="en-US"/>
        </w:rPr>
        <w:t>lucrărilor</w:t>
      </w:r>
      <w:proofErr w:type="spellEnd"/>
      <w:r w:rsidRPr="00AC38C1">
        <w:rPr>
          <w:lang w:val="en-US"/>
        </w:rPr>
        <w:t xml:space="preserve"> </w:t>
      </w:r>
      <w:proofErr w:type="spellStart"/>
      <w:r w:rsidRPr="00AC38C1">
        <w:rPr>
          <w:lang w:val="en-US"/>
        </w:rPr>
        <w:t>executate</w:t>
      </w:r>
      <w:proofErr w:type="spellEnd"/>
      <w:r w:rsidRPr="00AC38C1">
        <w:rPr>
          <w:lang w:val="en-US"/>
        </w:rPr>
        <w:t xml:space="preserve"> </w:t>
      </w:r>
      <w:proofErr w:type="spellStart"/>
      <w:r w:rsidRPr="00AC38C1">
        <w:rPr>
          <w:lang w:val="en-US"/>
        </w:rPr>
        <w:t>va</w:t>
      </w:r>
      <w:proofErr w:type="spellEnd"/>
      <w:r w:rsidRPr="00AC38C1">
        <w:rPr>
          <w:lang w:val="en-US"/>
        </w:rPr>
        <w:t xml:space="preserve"> fi de minimum </w:t>
      </w:r>
      <w:r w:rsidRPr="00AC38C1">
        <w:rPr>
          <w:rStyle w:val="Robust"/>
          <w:lang w:val="en-US"/>
        </w:rPr>
        <w:t>60 (</w:t>
      </w:r>
      <w:proofErr w:type="spellStart"/>
      <w:r w:rsidRPr="00AC38C1">
        <w:rPr>
          <w:rStyle w:val="Robust"/>
          <w:lang w:val="en-US"/>
        </w:rPr>
        <w:t>șaizeci</w:t>
      </w:r>
      <w:proofErr w:type="spellEnd"/>
      <w:r w:rsidRPr="00AC38C1">
        <w:rPr>
          <w:rStyle w:val="Robust"/>
          <w:lang w:val="en-US"/>
        </w:rPr>
        <w:t xml:space="preserve">) de </w:t>
      </w:r>
      <w:proofErr w:type="spellStart"/>
      <w:r w:rsidRPr="00AC38C1">
        <w:rPr>
          <w:rStyle w:val="Robust"/>
          <w:lang w:val="en-US"/>
        </w:rPr>
        <w:t>luni</w:t>
      </w:r>
      <w:proofErr w:type="spellEnd"/>
      <w:r w:rsidRPr="00AC38C1">
        <w:rPr>
          <w:lang w:val="en-US"/>
        </w:rPr>
        <w:t xml:space="preserve">, </w:t>
      </w:r>
      <w:proofErr w:type="spellStart"/>
      <w:r w:rsidRPr="00AC38C1">
        <w:rPr>
          <w:lang w:val="en-US"/>
        </w:rPr>
        <w:t>calculată</w:t>
      </w:r>
      <w:proofErr w:type="spellEnd"/>
      <w:r w:rsidRPr="00AC38C1">
        <w:rPr>
          <w:lang w:val="en-US"/>
        </w:rPr>
        <w:t xml:space="preserve"> de la data </w:t>
      </w:r>
      <w:proofErr w:type="spellStart"/>
      <w:r w:rsidRPr="00AC38C1">
        <w:rPr>
          <w:lang w:val="en-US"/>
        </w:rPr>
        <w:t>semnării</w:t>
      </w:r>
      <w:proofErr w:type="spellEnd"/>
      <w:r w:rsidRPr="00AC38C1">
        <w:rPr>
          <w:lang w:val="en-US"/>
        </w:rPr>
        <w:t xml:space="preserve">, </w:t>
      </w:r>
      <w:proofErr w:type="spellStart"/>
      <w:r w:rsidRPr="00AC38C1">
        <w:rPr>
          <w:lang w:val="en-US"/>
        </w:rPr>
        <w:t>fără</w:t>
      </w:r>
      <w:proofErr w:type="spellEnd"/>
      <w:r w:rsidRPr="00AC38C1">
        <w:rPr>
          <w:lang w:val="en-US"/>
        </w:rPr>
        <w:t xml:space="preserve"> </w:t>
      </w:r>
      <w:proofErr w:type="spellStart"/>
      <w:r w:rsidRPr="00AC38C1">
        <w:rPr>
          <w:lang w:val="en-US"/>
        </w:rPr>
        <w:t>obiecții</w:t>
      </w:r>
      <w:proofErr w:type="spellEnd"/>
      <w:r w:rsidRPr="00AC38C1">
        <w:rPr>
          <w:lang w:val="en-US"/>
        </w:rPr>
        <w:t xml:space="preserve">, a </w:t>
      </w:r>
      <w:proofErr w:type="spellStart"/>
      <w:r w:rsidRPr="00AC38C1">
        <w:rPr>
          <w:lang w:val="en-US"/>
        </w:rPr>
        <w:t>procesului</w:t>
      </w:r>
      <w:proofErr w:type="spellEnd"/>
      <w:r w:rsidRPr="00AC38C1">
        <w:rPr>
          <w:lang w:val="en-US"/>
        </w:rPr>
        <w:t xml:space="preserve">-verbal de </w:t>
      </w:r>
      <w:proofErr w:type="spellStart"/>
      <w:r w:rsidRPr="00AC38C1">
        <w:rPr>
          <w:lang w:val="en-US"/>
        </w:rPr>
        <w:t>recepție</w:t>
      </w:r>
      <w:proofErr w:type="spellEnd"/>
      <w:r w:rsidRPr="00AC38C1">
        <w:rPr>
          <w:lang w:val="en-US"/>
        </w:rPr>
        <w:t xml:space="preserve"> la </w:t>
      </w:r>
      <w:proofErr w:type="spellStart"/>
      <w:r w:rsidRPr="00AC38C1">
        <w:rPr>
          <w:lang w:val="en-US"/>
        </w:rPr>
        <w:t>terminarea</w:t>
      </w:r>
      <w:proofErr w:type="spellEnd"/>
      <w:r w:rsidRPr="00AC38C1">
        <w:rPr>
          <w:lang w:val="en-US"/>
        </w:rPr>
        <w:t xml:space="preserve"> </w:t>
      </w:r>
      <w:proofErr w:type="spellStart"/>
      <w:r w:rsidRPr="00AC38C1">
        <w:rPr>
          <w:lang w:val="en-US"/>
        </w:rPr>
        <w:t>lucrărilor</w:t>
      </w:r>
      <w:proofErr w:type="spellEnd"/>
      <w:r w:rsidRPr="00AC38C1">
        <w:rPr>
          <w:lang w:val="en-US"/>
        </w:rPr>
        <w:t>.</w:t>
      </w:r>
    </w:p>
    <w:p w14:paraId="43273311" w14:textId="77777777" w:rsidR="00AC38C1" w:rsidRPr="00AC38C1" w:rsidRDefault="00AC38C1" w:rsidP="00AC38C1">
      <w:pPr>
        <w:pStyle w:val="NormalWeb"/>
        <w:rPr>
          <w:lang w:val="en-US"/>
        </w:rPr>
      </w:pPr>
      <w:proofErr w:type="spellStart"/>
      <w:r w:rsidRPr="00AC38C1">
        <w:rPr>
          <w:lang w:val="en-US"/>
        </w:rPr>
        <w:t>Pentru</w:t>
      </w:r>
      <w:proofErr w:type="spellEnd"/>
      <w:r w:rsidRPr="00AC38C1">
        <w:rPr>
          <w:lang w:val="en-US"/>
        </w:rPr>
        <w:t xml:space="preserve"> </w:t>
      </w:r>
      <w:proofErr w:type="spellStart"/>
      <w:r w:rsidRPr="00AC38C1">
        <w:rPr>
          <w:rStyle w:val="Robust"/>
          <w:highlight w:val="yellow"/>
          <w:lang w:val="en-US"/>
        </w:rPr>
        <w:t>lotul</w:t>
      </w:r>
      <w:proofErr w:type="spellEnd"/>
      <w:r w:rsidRPr="00AC38C1">
        <w:rPr>
          <w:rStyle w:val="Robust"/>
          <w:highlight w:val="yellow"/>
          <w:lang w:val="en-US"/>
        </w:rPr>
        <w:t xml:space="preserve"> nr. 2</w:t>
      </w:r>
      <w:r w:rsidRPr="00AC38C1">
        <w:rPr>
          <w:highlight w:val="yellow"/>
          <w:lang w:val="en-US"/>
        </w:rPr>
        <w:t>,</w:t>
      </w:r>
      <w:r w:rsidRPr="00AC38C1">
        <w:rPr>
          <w:lang w:val="en-US"/>
        </w:rPr>
        <w:t xml:space="preserve"> </w:t>
      </w:r>
      <w:proofErr w:type="spellStart"/>
      <w:r w:rsidRPr="00AC38C1">
        <w:rPr>
          <w:lang w:val="en-US"/>
        </w:rPr>
        <w:t>perioada</w:t>
      </w:r>
      <w:proofErr w:type="spellEnd"/>
      <w:r w:rsidRPr="00AC38C1">
        <w:rPr>
          <w:lang w:val="en-US"/>
        </w:rPr>
        <w:t xml:space="preserve"> de </w:t>
      </w:r>
      <w:proofErr w:type="spellStart"/>
      <w:r w:rsidRPr="00AC38C1">
        <w:rPr>
          <w:lang w:val="en-US"/>
        </w:rPr>
        <w:t>garanție</w:t>
      </w:r>
      <w:proofErr w:type="spellEnd"/>
      <w:r w:rsidRPr="00AC38C1">
        <w:rPr>
          <w:lang w:val="en-US"/>
        </w:rPr>
        <w:t xml:space="preserve"> a </w:t>
      </w:r>
      <w:proofErr w:type="spellStart"/>
      <w:r w:rsidRPr="00AC38C1">
        <w:rPr>
          <w:lang w:val="en-US"/>
        </w:rPr>
        <w:t>lucrărilor</w:t>
      </w:r>
      <w:proofErr w:type="spellEnd"/>
      <w:r w:rsidRPr="00AC38C1">
        <w:rPr>
          <w:lang w:val="en-US"/>
        </w:rPr>
        <w:t xml:space="preserve"> </w:t>
      </w:r>
      <w:proofErr w:type="spellStart"/>
      <w:r w:rsidRPr="00AC38C1">
        <w:rPr>
          <w:lang w:val="en-US"/>
        </w:rPr>
        <w:t>executate</w:t>
      </w:r>
      <w:proofErr w:type="spellEnd"/>
      <w:r w:rsidRPr="00AC38C1">
        <w:rPr>
          <w:lang w:val="en-US"/>
        </w:rPr>
        <w:t xml:space="preserve"> </w:t>
      </w:r>
      <w:proofErr w:type="spellStart"/>
      <w:r w:rsidRPr="00AC38C1">
        <w:rPr>
          <w:lang w:val="en-US"/>
        </w:rPr>
        <w:t>va</w:t>
      </w:r>
      <w:proofErr w:type="spellEnd"/>
      <w:r w:rsidRPr="00AC38C1">
        <w:rPr>
          <w:lang w:val="en-US"/>
        </w:rPr>
        <w:t xml:space="preserve"> fi de minimum </w:t>
      </w:r>
      <w:r w:rsidRPr="00AC38C1">
        <w:rPr>
          <w:rStyle w:val="Robust"/>
          <w:lang w:val="en-US"/>
        </w:rPr>
        <w:t>36 (</w:t>
      </w:r>
      <w:proofErr w:type="spellStart"/>
      <w:r w:rsidRPr="00AC38C1">
        <w:rPr>
          <w:rStyle w:val="Robust"/>
          <w:lang w:val="en-US"/>
        </w:rPr>
        <w:t>treizeci</w:t>
      </w:r>
      <w:proofErr w:type="spellEnd"/>
      <w:r w:rsidRPr="00AC38C1">
        <w:rPr>
          <w:rStyle w:val="Robust"/>
          <w:lang w:val="en-US"/>
        </w:rPr>
        <w:t xml:space="preserve"> </w:t>
      </w:r>
      <w:proofErr w:type="spellStart"/>
      <w:r w:rsidRPr="00AC38C1">
        <w:rPr>
          <w:rStyle w:val="Robust"/>
          <w:lang w:val="en-US"/>
        </w:rPr>
        <w:t>și</w:t>
      </w:r>
      <w:proofErr w:type="spellEnd"/>
      <w:r w:rsidRPr="00AC38C1">
        <w:rPr>
          <w:rStyle w:val="Robust"/>
          <w:lang w:val="en-US"/>
        </w:rPr>
        <w:t xml:space="preserve"> </w:t>
      </w:r>
      <w:proofErr w:type="spellStart"/>
      <w:r w:rsidRPr="00AC38C1">
        <w:rPr>
          <w:rStyle w:val="Robust"/>
          <w:lang w:val="en-US"/>
        </w:rPr>
        <w:t>șase</w:t>
      </w:r>
      <w:proofErr w:type="spellEnd"/>
      <w:r w:rsidRPr="00AC38C1">
        <w:rPr>
          <w:rStyle w:val="Robust"/>
          <w:lang w:val="en-US"/>
        </w:rPr>
        <w:t xml:space="preserve">) de </w:t>
      </w:r>
      <w:proofErr w:type="spellStart"/>
      <w:r w:rsidRPr="00AC38C1">
        <w:rPr>
          <w:rStyle w:val="Robust"/>
          <w:lang w:val="en-US"/>
        </w:rPr>
        <w:t>luni</w:t>
      </w:r>
      <w:proofErr w:type="spellEnd"/>
      <w:r w:rsidRPr="00AC38C1">
        <w:rPr>
          <w:lang w:val="en-US"/>
        </w:rPr>
        <w:t xml:space="preserve">, </w:t>
      </w:r>
      <w:proofErr w:type="spellStart"/>
      <w:r w:rsidRPr="00AC38C1">
        <w:rPr>
          <w:lang w:val="en-US"/>
        </w:rPr>
        <w:t>calculată</w:t>
      </w:r>
      <w:proofErr w:type="spellEnd"/>
      <w:r w:rsidRPr="00AC38C1">
        <w:rPr>
          <w:lang w:val="en-US"/>
        </w:rPr>
        <w:t xml:space="preserve"> de la data </w:t>
      </w:r>
      <w:proofErr w:type="spellStart"/>
      <w:r w:rsidRPr="00AC38C1">
        <w:rPr>
          <w:lang w:val="en-US"/>
        </w:rPr>
        <w:t>semnării</w:t>
      </w:r>
      <w:proofErr w:type="spellEnd"/>
      <w:r w:rsidRPr="00AC38C1">
        <w:rPr>
          <w:lang w:val="en-US"/>
        </w:rPr>
        <w:t xml:space="preserve">, </w:t>
      </w:r>
      <w:proofErr w:type="spellStart"/>
      <w:r w:rsidRPr="00AC38C1">
        <w:rPr>
          <w:lang w:val="en-US"/>
        </w:rPr>
        <w:t>fără</w:t>
      </w:r>
      <w:proofErr w:type="spellEnd"/>
      <w:r w:rsidRPr="00AC38C1">
        <w:rPr>
          <w:lang w:val="en-US"/>
        </w:rPr>
        <w:t xml:space="preserve"> </w:t>
      </w:r>
      <w:proofErr w:type="spellStart"/>
      <w:r w:rsidRPr="00AC38C1">
        <w:rPr>
          <w:lang w:val="en-US"/>
        </w:rPr>
        <w:t>obiecții</w:t>
      </w:r>
      <w:proofErr w:type="spellEnd"/>
      <w:r w:rsidRPr="00AC38C1">
        <w:rPr>
          <w:lang w:val="en-US"/>
        </w:rPr>
        <w:t xml:space="preserve">, a </w:t>
      </w:r>
      <w:proofErr w:type="spellStart"/>
      <w:r w:rsidRPr="00AC38C1">
        <w:rPr>
          <w:lang w:val="en-US"/>
        </w:rPr>
        <w:t>procesului</w:t>
      </w:r>
      <w:proofErr w:type="spellEnd"/>
      <w:r w:rsidRPr="00AC38C1">
        <w:rPr>
          <w:lang w:val="en-US"/>
        </w:rPr>
        <w:t xml:space="preserve">-verbal de </w:t>
      </w:r>
      <w:proofErr w:type="spellStart"/>
      <w:r w:rsidRPr="00AC38C1">
        <w:rPr>
          <w:lang w:val="en-US"/>
        </w:rPr>
        <w:t>recepție</w:t>
      </w:r>
      <w:proofErr w:type="spellEnd"/>
      <w:r w:rsidRPr="00AC38C1">
        <w:rPr>
          <w:lang w:val="en-US"/>
        </w:rPr>
        <w:t xml:space="preserve"> la </w:t>
      </w:r>
      <w:proofErr w:type="spellStart"/>
      <w:r w:rsidRPr="00AC38C1">
        <w:rPr>
          <w:lang w:val="en-US"/>
        </w:rPr>
        <w:t>terminarea</w:t>
      </w:r>
      <w:proofErr w:type="spellEnd"/>
      <w:r w:rsidRPr="00AC38C1">
        <w:rPr>
          <w:lang w:val="en-US"/>
        </w:rPr>
        <w:t xml:space="preserve"> </w:t>
      </w:r>
      <w:proofErr w:type="spellStart"/>
      <w:r w:rsidRPr="00AC38C1">
        <w:rPr>
          <w:lang w:val="en-US"/>
        </w:rPr>
        <w:t>lucrărilor</w:t>
      </w:r>
      <w:proofErr w:type="spellEnd"/>
      <w:r w:rsidRPr="00AC38C1">
        <w:rPr>
          <w:lang w:val="en-US"/>
        </w:rPr>
        <w:t>.</w:t>
      </w:r>
    </w:p>
    <w:p w14:paraId="51DEE1C6" w14:textId="77777777" w:rsidR="00AC38C1" w:rsidRPr="00AC38C1" w:rsidRDefault="00AC38C1" w:rsidP="00AC38C1">
      <w:pPr>
        <w:pStyle w:val="NormalWeb"/>
        <w:rPr>
          <w:lang w:val="en-US"/>
        </w:rPr>
      </w:pPr>
      <w:proofErr w:type="spellStart"/>
      <w:r w:rsidRPr="00AC38C1">
        <w:rPr>
          <w:lang w:val="en-US"/>
        </w:rPr>
        <w:t>În</w:t>
      </w:r>
      <w:proofErr w:type="spellEnd"/>
      <w:r w:rsidRPr="00AC38C1">
        <w:rPr>
          <w:lang w:val="en-US"/>
        </w:rPr>
        <w:t xml:space="preserve"> </w:t>
      </w:r>
      <w:proofErr w:type="spellStart"/>
      <w:r w:rsidRPr="00AC38C1">
        <w:rPr>
          <w:lang w:val="en-US"/>
        </w:rPr>
        <w:t>perioada</w:t>
      </w:r>
      <w:proofErr w:type="spellEnd"/>
      <w:r w:rsidRPr="00AC38C1">
        <w:rPr>
          <w:lang w:val="en-US"/>
        </w:rPr>
        <w:t xml:space="preserve"> de </w:t>
      </w:r>
      <w:proofErr w:type="spellStart"/>
      <w:r w:rsidRPr="00AC38C1">
        <w:rPr>
          <w:lang w:val="en-US"/>
        </w:rPr>
        <w:t>garanție</w:t>
      </w:r>
      <w:proofErr w:type="spellEnd"/>
      <w:r w:rsidRPr="00AC38C1">
        <w:rPr>
          <w:lang w:val="en-US"/>
        </w:rPr>
        <w:t xml:space="preserve">, </w:t>
      </w:r>
      <w:proofErr w:type="spellStart"/>
      <w:r w:rsidRPr="00AC38C1">
        <w:rPr>
          <w:lang w:val="en-US"/>
        </w:rPr>
        <w:t>Antreprenorul</w:t>
      </w:r>
      <w:proofErr w:type="spellEnd"/>
      <w:r w:rsidRPr="00AC38C1">
        <w:rPr>
          <w:lang w:val="en-US"/>
        </w:rPr>
        <w:t xml:space="preserve"> General </w:t>
      </w:r>
      <w:proofErr w:type="spellStart"/>
      <w:r w:rsidRPr="00AC38C1">
        <w:rPr>
          <w:lang w:val="en-US"/>
        </w:rPr>
        <w:t>va</w:t>
      </w:r>
      <w:proofErr w:type="spellEnd"/>
      <w:r w:rsidRPr="00AC38C1">
        <w:rPr>
          <w:lang w:val="en-US"/>
        </w:rPr>
        <w:t xml:space="preserve"> </w:t>
      </w:r>
      <w:proofErr w:type="spellStart"/>
      <w:r w:rsidRPr="00AC38C1">
        <w:rPr>
          <w:lang w:val="en-US"/>
        </w:rPr>
        <w:t>remedia</w:t>
      </w:r>
      <w:proofErr w:type="spellEnd"/>
      <w:r w:rsidRPr="00AC38C1">
        <w:rPr>
          <w:lang w:val="en-US"/>
        </w:rPr>
        <w:t xml:space="preserve">, pe propria </w:t>
      </w:r>
      <w:proofErr w:type="spellStart"/>
      <w:r w:rsidRPr="00AC38C1">
        <w:rPr>
          <w:lang w:val="en-US"/>
        </w:rPr>
        <w:t>răspundere</w:t>
      </w:r>
      <w:proofErr w:type="spellEnd"/>
      <w:r w:rsidRPr="00AC38C1">
        <w:rPr>
          <w:lang w:val="en-US"/>
        </w:rPr>
        <w:t xml:space="preserve">, </w:t>
      </w:r>
      <w:proofErr w:type="spellStart"/>
      <w:r w:rsidRPr="00AC38C1">
        <w:rPr>
          <w:lang w:val="en-US"/>
        </w:rPr>
        <w:t>toate</w:t>
      </w:r>
      <w:proofErr w:type="spellEnd"/>
      <w:r w:rsidRPr="00AC38C1">
        <w:rPr>
          <w:lang w:val="en-US"/>
        </w:rPr>
        <w:t xml:space="preserve"> </w:t>
      </w:r>
      <w:proofErr w:type="spellStart"/>
      <w:r w:rsidRPr="00AC38C1">
        <w:rPr>
          <w:lang w:val="en-US"/>
        </w:rPr>
        <w:t>defectele</w:t>
      </w:r>
      <w:proofErr w:type="spellEnd"/>
      <w:r w:rsidRPr="00AC38C1">
        <w:rPr>
          <w:lang w:val="en-US"/>
        </w:rPr>
        <w:t xml:space="preserve"> </w:t>
      </w:r>
      <w:proofErr w:type="spellStart"/>
      <w:r w:rsidRPr="00AC38C1">
        <w:rPr>
          <w:lang w:val="en-US"/>
        </w:rPr>
        <w:t>apărute</w:t>
      </w:r>
      <w:proofErr w:type="spellEnd"/>
      <w:r w:rsidRPr="00AC38C1">
        <w:rPr>
          <w:lang w:val="en-US"/>
        </w:rPr>
        <w:t xml:space="preserve"> din vina </w:t>
      </w:r>
      <w:proofErr w:type="spellStart"/>
      <w:r w:rsidRPr="00AC38C1">
        <w:rPr>
          <w:lang w:val="en-US"/>
        </w:rPr>
        <w:t>sa</w:t>
      </w:r>
      <w:proofErr w:type="spellEnd"/>
      <w:r w:rsidRPr="00AC38C1">
        <w:rPr>
          <w:lang w:val="en-US"/>
        </w:rPr>
        <w:t>.</w:t>
      </w:r>
    </w:p>
    <w:p w14:paraId="6E885785" w14:textId="77777777" w:rsidR="00AC38C1" w:rsidRPr="00C003C9" w:rsidRDefault="00AC38C1" w:rsidP="00AC38C1">
      <w:pPr>
        <w:pStyle w:val="Corptext"/>
        <w:ind w:left="284"/>
        <w:jc w:val="both"/>
        <w:rPr>
          <w:szCs w:val="24"/>
        </w:rPr>
      </w:pPr>
    </w:p>
    <w:p w14:paraId="7F928D69" w14:textId="77777777" w:rsidR="00AC38C1" w:rsidRPr="00CB1810" w:rsidRDefault="00AC38C1" w:rsidP="00AC38C1">
      <w:pPr>
        <w:pStyle w:val="Listparagraf"/>
        <w:widowControl w:val="0"/>
        <w:numPr>
          <w:ilvl w:val="0"/>
          <w:numId w:val="37"/>
        </w:numPr>
        <w:tabs>
          <w:tab w:val="clear" w:pos="1134"/>
          <w:tab w:val="left" w:pos="1277"/>
          <w:tab w:val="left" w:pos="1327"/>
        </w:tabs>
        <w:autoSpaceDE w:val="0"/>
        <w:autoSpaceDN w:val="0"/>
        <w:ind w:left="284" w:right="368"/>
        <w:rPr>
          <w:b/>
          <w:i/>
          <w:iCs/>
          <w:highlight w:val="yellow"/>
        </w:rPr>
      </w:pPr>
      <w:proofErr w:type="spellStart"/>
      <w:r w:rsidRPr="00C003C9">
        <w:rPr>
          <w:b/>
        </w:rPr>
        <w:t>Pentru</w:t>
      </w:r>
      <w:proofErr w:type="spellEnd"/>
      <w:r w:rsidRPr="00C003C9">
        <w:rPr>
          <w:b/>
        </w:rPr>
        <w:t xml:space="preserve"> </w:t>
      </w:r>
      <w:proofErr w:type="spellStart"/>
      <w:r w:rsidRPr="00C003C9">
        <w:rPr>
          <w:b/>
        </w:rPr>
        <w:t>executarea</w:t>
      </w:r>
      <w:proofErr w:type="spellEnd"/>
      <w:r w:rsidRPr="00C003C9">
        <w:rPr>
          <w:b/>
        </w:rPr>
        <w:t xml:space="preserve"> cu </w:t>
      </w:r>
      <w:proofErr w:type="spellStart"/>
      <w:r w:rsidRPr="00C003C9">
        <w:rPr>
          <w:b/>
        </w:rPr>
        <w:t>întârziere</w:t>
      </w:r>
      <w:proofErr w:type="spellEnd"/>
      <w:r w:rsidRPr="00C003C9">
        <w:rPr>
          <w:b/>
        </w:rPr>
        <w:t xml:space="preserve"> a </w:t>
      </w:r>
      <w:proofErr w:type="spellStart"/>
      <w:r w:rsidRPr="00C003C9">
        <w:rPr>
          <w:b/>
        </w:rPr>
        <w:t>lucrărilor</w:t>
      </w:r>
      <w:proofErr w:type="spellEnd"/>
      <w:r w:rsidRPr="00C003C9">
        <w:rPr>
          <w:b/>
        </w:rPr>
        <w:t xml:space="preserve"> </w:t>
      </w:r>
      <w:proofErr w:type="spellStart"/>
      <w:r w:rsidRPr="00C003C9">
        <w:rPr>
          <w:b/>
        </w:rPr>
        <w:t>și</w:t>
      </w:r>
      <w:proofErr w:type="spellEnd"/>
      <w:r w:rsidRPr="00C003C9">
        <w:rPr>
          <w:b/>
        </w:rPr>
        <w:t>/</w:t>
      </w:r>
      <w:proofErr w:type="spellStart"/>
      <w:r w:rsidRPr="00C003C9">
        <w:rPr>
          <w:b/>
        </w:rPr>
        <w:t>sau</w:t>
      </w:r>
      <w:proofErr w:type="spellEnd"/>
      <w:r w:rsidRPr="00C003C9">
        <w:rPr>
          <w:b/>
        </w:rPr>
        <w:t xml:space="preserve"> </w:t>
      </w:r>
      <w:proofErr w:type="spellStart"/>
      <w:r w:rsidRPr="00C003C9">
        <w:rPr>
          <w:b/>
        </w:rPr>
        <w:t>executarea</w:t>
      </w:r>
      <w:proofErr w:type="spellEnd"/>
      <w:r w:rsidRPr="00C003C9">
        <w:rPr>
          <w:b/>
        </w:rPr>
        <w:t xml:space="preserve"> </w:t>
      </w:r>
      <w:proofErr w:type="spellStart"/>
      <w:r w:rsidRPr="00C003C9">
        <w:rPr>
          <w:b/>
        </w:rPr>
        <w:t>necalitativă</w:t>
      </w:r>
      <w:proofErr w:type="spellEnd"/>
      <w:r w:rsidRPr="00C003C9">
        <w:rPr>
          <w:b/>
        </w:rPr>
        <w:t xml:space="preserve"> </w:t>
      </w:r>
      <w:proofErr w:type="spellStart"/>
      <w:r w:rsidRPr="00C003C9">
        <w:rPr>
          <w:b/>
        </w:rPr>
        <w:t>Antreprenorului</w:t>
      </w:r>
      <w:proofErr w:type="spellEnd"/>
      <w:r w:rsidRPr="00C003C9">
        <w:rPr>
          <w:b/>
          <w:spacing w:val="40"/>
        </w:rPr>
        <w:t xml:space="preserve"> </w:t>
      </w:r>
      <w:proofErr w:type="spellStart"/>
      <w:r w:rsidRPr="00C003C9">
        <w:rPr>
          <w:b/>
        </w:rPr>
        <w:t>i</w:t>
      </w:r>
      <w:proofErr w:type="spellEnd"/>
      <w:r w:rsidRPr="00C003C9">
        <w:rPr>
          <w:b/>
        </w:rPr>
        <w:t xml:space="preserve"> se </w:t>
      </w:r>
      <w:proofErr w:type="spellStart"/>
      <w:r w:rsidRPr="00C003C9">
        <w:rPr>
          <w:b/>
        </w:rPr>
        <w:t>vor</w:t>
      </w:r>
      <w:proofErr w:type="spellEnd"/>
      <w:r w:rsidRPr="00C003C9">
        <w:rPr>
          <w:b/>
        </w:rPr>
        <w:t xml:space="preserve"> </w:t>
      </w:r>
      <w:proofErr w:type="spellStart"/>
      <w:r w:rsidRPr="00C003C9">
        <w:rPr>
          <w:b/>
        </w:rPr>
        <w:t>aplica</w:t>
      </w:r>
      <w:proofErr w:type="spellEnd"/>
      <w:r w:rsidRPr="00C003C9">
        <w:rPr>
          <w:b/>
          <w:spacing w:val="-2"/>
        </w:rPr>
        <w:t xml:space="preserve"> </w:t>
      </w:r>
      <w:proofErr w:type="spellStart"/>
      <w:r w:rsidRPr="00C003C9">
        <w:rPr>
          <w:b/>
        </w:rPr>
        <w:t>sancțiuni</w:t>
      </w:r>
      <w:proofErr w:type="spellEnd"/>
      <w:r w:rsidRPr="00C003C9">
        <w:rPr>
          <w:b/>
          <w:spacing w:val="-4"/>
        </w:rPr>
        <w:t xml:space="preserve"> </w:t>
      </w:r>
      <w:proofErr w:type="spellStart"/>
      <w:r w:rsidRPr="00C003C9">
        <w:rPr>
          <w:b/>
        </w:rPr>
        <w:t>în</w:t>
      </w:r>
      <w:proofErr w:type="spellEnd"/>
      <w:r w:rsidRPr="00C003C9">
        <w:rPr>
          <w:b/>
          <w:spacing w:val="-4"/>
        </w:rPr>
        <w:t xml:space="preserve"> </w:t>
      </w:r>
      <w:proofErr w:type="spellStart"/>
      <w:r w:rsidRPr="00C003C9">
        <w:rPr>
          <w:b/>
        </w:rPr>
        <w:t>mărime</w:t>
      </w:r>
      <w:proofErr w:type="spellEnd"/>
      <w:r w:rsidRPr="00C003C9">
        <w:rPr>
          <w:b/>
          <w:spacing w:val="-3"/>
        </w:rPr>
        <w:t xml:space="preserve"> </w:t>
      </w:r>
      <w:r w:rsidRPr="00C003C9">
        <w:rPr>
          <w:b/>
        </w:rPr>
        <w:t>de</w:t>
      </w:r>
      <w:r w:rsidRPr="00C003C9">
        <w:rPr>
          <w:b/>
          <w:spacing w:val="-3"/>
        </w:rPr>
        <w:t xml:space="preserve"> </w:t>
      </w:r>
      <w:r w:rsidRPr="00C003C9">
        <w:rPr>
          <w:b/>
        </w:rPr>
        <w:t>0,1%</w:t>
      </w:r>
      <w:r w:rsidRPr="00C003C9">
        <w:rPr>
          <w:b/>
          <w:spacing w:val="-3"/>
        </w:rPr>
        <w:t xml:space="preserve"> </w:t>
      </w:r>
      <w:proofErr w:type="spellStart"/>
      <w:r w:rsidRPr="00C003C9">
        <w:rPr>
          <w:b/>
        </w:rPr>
        <w:t>pentru</w:t>
      </w:r>
      <w:proofErr w:type="spellEnd"/>
      <w:r w:rsidRPr="00C003C9">
        <w:rPr>
          <w:b/>
          <w:spacing w:val="-4"/>
        </w:rPr>
        <w:t xml:space="preserve"> </w:t>
      </w:r>
      <w:proofErr w:type="spellStart"/>
      <w:r w:rsidRPr="00C003C9">
        <w:rPr>
          <w:b/>
        </w:rPr>
        <w:t>fiecare</w:t>
      </w:r>
      <w:proofErr w:type="spellEnd"/>
      <w:r w:rsidRPr="00C003C9">
        <w:rPr>
          <w:b/>
          <w:spacing w:val="-3"/>
        </w:rPr>
        <w:t xml:space="preserve"> </w:t>
      </w:r>
      <w:r w:rsidRPr="00C003C9">
        <w:rPr>
          <w:b/>
        </w:rPr>
        <w:t>zi</w:t>
      </w:r>
      <w:r w:rsidRPr="00C003C9">
        <w:rPr>
          <w:b/>
          <w:spacing w:val="-3"/>
        </w:rPr>
        <w:t xml:space="preserve"> </w:t>
      </w:r>
      <w:r w:rsidRPr="00C003C9">
        <w:rPr>
          <w:b/>
        </w:rPr>
        <w:t>de</w:t>
      </w:r>
      <w:r w:rsidRPr="00C003C9">
        <w:rPr>
          <w:b/>
          <w:spacing w:val="-3"/>
        </w:rPr>
        <w:t xml:space="preserve"> </w:t>
      </w:r>
      <w:proofErr w:type="spellStart"/>
      <w:r w:rsidRPr="00C003C9">
        <w:rPr>
          <w:b/>
        </w:rPr>
        <w:t>întârziere</w:t>
      </w:r>
      <w:proofErr w:type="spellEnd"/>
      <w:r w:rsidRPr="00C003C9">
        <w:rPr>
          <w:b/>
          <w:spacing w:val="-3"/>
        </w:rPr>
        <w:t xml:space="preserve"> </w:t>
      </w:r>
      <w:r w:rsidRPr="00C003C9">
        <w:rPr>
          <w:b/>
        </w:rPr>
        <w:t>calculate</w:t>
      </w:r>
      <w:r w:rsidRPr="00C003C9">
        <w:rPr>
          <w:b/>
          <w:spacing w:val="-3"/>
        </w:rPr>
        <w:t xml:space="preserve"> </w:t>
      </w:r>
      <w:r w:rsidRPr="00C003C9">
        <w:rPr>
          <w:b/>
        </w:rPr>
        <w:t>din</w:t>
      </w:r>
      <w:r w:rsidRPr="00C003C9">
        <w:rPr>
          <w:b/>
          <w:spacing w:val="-4"/>
        </w:rPr>
        <w:t xml:space="preserve"> </w:t>
      </w:r>
      <w:proofErr w:type="spellStart"/>
      <w:r w:rsidRPr="00C003C9">
        <w:rPr>
          <w:b/>
        </w:rPr>
        <w:t>valoarea</w:t>
      </w:r>
      <w:proofErr w:type="spellEnd"/>
      <w:r w:rsidRPr="00C003C9">
        <w:rPr>
          <w:b/>
          <w:spacing w:val="-2"/>
        </w:rPr>
        <w:t xml:space="preserve"> </w:t>
      </w:r>
      <w:proofErr w:type="spellStart"/>
      <w:r w:rsidRPr="00C003C9">
        <w:rPr>
          <w:b/>
        </w:rPr>
        <w:t>contractului</w:t>
      </w:r>
      <w:proofErr w:type="spellEnd"/>
      <w:r w:rsidRPr="00C003C9">
        <w:rPr>
          <w:b/>
        </w:rPr>
        <w:t xml:space="preserve">, </w:t>
      </w:r>
      <w:proofErr w:type="spellStart"/>
      <w:r w:rsidRPr="00C003C9">
        <w:rPr>
          <w:b/>
        </w:rPr>
        <w:t>dar</w:t>
      </w:r>
      <w:proofErr w:type="spellEnd"/>
      <w:r w:rsidRPr="00C003C9">
        <w:rPr>
          <w:b/>
        </w:rPr>
        <w:t xml:space="preserve"> nu </w:t>
      </w:r>
      <w:proofErr w:type="spellStart"/>
      <w:r w:rsidRPr="00C003C9">
        <w:rPr>
          <w:b/>
        </w:rPr>
        <w:t>mai</w:t>
      </w:r>
      <w:proofErr w:type="spellEnd"/>
      <w:r w:rsidRPr="00C003C9">
        <w:rPr>
          <w:b/>
        </w:rPr>
        <w:t xml:space="preserve"> </w:t>
      </w:r>
      <w:proofErr w:type="spellStart"/>
      <w:r w:rsidRPr="00C003C9">
        <w:rPr>
          <w:b/>
        </w:rPr>
        <w:t>mult</w:t>
      </w:r>
      <w:proofErr w:type="spellEnd"/>
      <w:r w:rsidRPr="00C003C9">
        <w:rPr>
          <w:b/>
        </w:rPr>
        <w:t xml:space="preserve"> de </w:t>
      </w:r>
      <w:r>
        <w:rPr>
          <w:b/>
        </w:rPr>
        <w:t>5</w:t>
      </w:r>
      <w:r w:rsidRPr="00C003C9">
        <w:rPr>
          <w:b/>
        </w:rPr>
        <w:t xml:space="preserve">% din </w:t>
      </w:r>
      <w:proofErr w:type="spellStart"/>
      <w:r w:rsidRPr="00C003C9">
        <w:rPr>
          <w:b/>
        </w:rPr>
        <w:t>valoarea</w:t>
      </w:r>
      <w:proofErr w:type="spellEnd"/>
      <w:r w:rsidRPr="00C003C9">
        <w:rPr>
          <w:b/>
        </w:rPr>
        <w:t xml:space="preserve"> </w:t>
      </w:r>
      <w:proofErr w:type="spellStart"/>
      <w:r w:rsidRPr="00C003C9">
        <w:rPr>
          <w:b/>
        </w:rPr>
        <w:t>totală</w:t>
      </w:r>
      <w:proofErr w:type="spellEnd"/>
      <w:r w:rsidRPr="00C003C9">
        <w:rPr>
          <w:b/>
        </w:rPr>
        <w:t xml:space="preserve"> a </w:t>
      </w:r>
      <w:proofErr w:type="spellStart"/>
      <w:r w:rsidRPr="00C003C9">
        <w:rPr>
          <w:b/>
        </w:rPr>
        <w:t>contractului</w:t>
      </w:r>
      <w:proofErr w:type="spellEnd"/>
      <w:r w:rsidRPr="00C003C9">
        <w:rPr>
          <w:b/>
        </w:rPr>
        <w:t>.</w:t>
      </w:r>
      <w:r>
        <w:rPr>
          <w:b/>
        </w:rPr>
        <w:t xml:space="preserve"> </w:t>
      </w:r>
      <w:proofErr w:type="spellStart"/>
      <w:r w:rsidRPr="00CB1810">
        <w:rPr>
          <w:i/>
          <w:iCs/>
          <w:highlight w:val="yellow"/>
        </w:rPr>
        <w:t>Prezenta</w:t>
      </w:r>
      <w:proofErr w:type="spellEnd"/>
      <w:r w:rsidRPr="00CB1810">
        <w:rPr>
          <w:i/>
          <w:iCs/>
          <w:highlight w:val="yellow"/>
        </w:rPr>
        <w:t xml:space="preserve"> </w:t>
      </w:r>
      <w:proofErr w:type="spellStart"/>
      <w:r w:rsidRPr="00CB1810">
        <w:rPr>
          <w:i/>
          <w:iCs/>
          <w:highlight w:val="yellow"/>
        </w:rPr>
        <w:t>clauză</w:t>
      </w:r>
      <w:proofErr w:type="spellEnd"/>
      <w:r w:rsidRPr="00CB1810">
        <w:rPr>
          <w:i/>
          <w:iCs/>
          <w:highlight w:val="yellow"/>
        </w:rPr>
        <w:t xml:space="preserve"> se </w:t>
      </w:r>
      <w:proofErr w:type="spellStart"/>
      <w:r w:rsidRPr="00CB1810">
        <w:rPr>
          <w:i/>
          <w:iCs/>
          <w:highlight w:val="yellow"/>
        </w:rPr>
        <w:t>aplică</w:t>
      </w:r>
      <w:proofErr w:type="spellEnd"/>
      <w:r w:rsidRPr="00CB1810">
        <w:rPr>
          <w:i/>
          <w:iCs/>
          <w:highlight w:val="yellow"/>
        </w:rPr>
        <w:t xml:space="preserve"> </w:t>
      </w:r>
      <w:proofErr w:type="spellStart"/>
      <w:r w:rsidRPr="00CB1810">
        <w:rPr>
          <w:i/>
          <w:iCs/>
          <w:highlight w:val="yellow"/>
        </w:rPr>
        <w:t>pentru</w:t>
      </w:r>
      <w:proofErr w:type="spellEnd"/>
      <w:r w:rsidRPr="00CB1810">
        <w:rPr>
          <w:i/>
          <w:iCs/>
          <w:highlight w:val="yellow"/>
        </w:rPr>
        <w:t xml:space="preserve"> </w:t>
      </w:r>
      <w:proofErr w:type="spellStart"/>
      <w:r w:rsidRPr="00CB1810">
        <w:rPr>
          <w:i/>
          <w:iCs/>
          <w:highlight w:val="yellow"/>
        </w:rPr>
        <w:t>ambele</w:t>
      </w:r>
      <w:proofErr w:type="spellEnd"/>
      <w:r w:rsidRPr="00CB1810">
        <w:rPr>
          <w:i/>
          <w:iCs/>
          <w:highlight w:val="yellow"/>
        </w:rPr>
        <w:t xml:space="preserve"> </w:t>
      </w:r>
      <w:proofErr w:type="spellStart"/>
      <w:r w:rsidRPr="00CB1810">
        <w:rPr>
          <w:i/>
          <w:iCs/>
          <w:highlight w:val="yellow"/>
        </w:rPr>
        <w:t>loturi</w:t>
      </w:r>
      <w:proofErr w:type="spellEnd"/>
      <w:r w:rsidRPr="00CB1810">
        <w:rPr>
          <w:i/>
          <w:iCs/>
          <w:highlight w:val="yellow"/>
        </w:rPr>
        <w:t>.</w:t>
      </w:r>
    </w:p>
    <w:p w14:paraId="3447FE57" w14:textId="77777777" w:rsidR="00AC38C1" w:rsidRPr="007726C1" w:rsidRDefault="00AC38C1" w:rsidP="00AC38C1">
      <w:pPr>
        <w:pStyle w:val="Listparagraf"/>
        <w:widowControl w:val="0"/>
        <w:numPr>
          <w:ilvl w:val="0"/>
          <w:numId w:val="37"/>
        </w:numPr>
        <w:tabs>
          <w:tab w:val="clear" w:pos="1134"/>
          <w:tab w:val="left" w:pos="1277"/>
        </w:tabs>
        <w:autoSpaceDE w:val="0"/>
        <w:autoSpaceDN w:val="0"/>
        <w:spacing w:before="229"/>
        <w:ind w:left="284" w:right="334"/>
        <w:rPr>
          <w:b/>
          <w:i/>
          <w:iCs/>
        </w:rPr>
      </w:pPr>
      <w:proofErr w:type="spellStart"/>
      <w:r w:rsidRPr="00C003C9">
        <w:rPr>
          <w:b/>
        </w:rPr>
        <w:t>Pentru</w:t>
      </w:r>
      <w:proofErr w:type="spellEnd"/>
      <w:r w:rsidRPr="00C003C9">
        <w:rPr>
          <w:b/>
          <w:spacing w:val="-2"/>
        </w:rPr>
        <w:t xml:space="preserve"> </w:t>
      </w:r>
      <w:proofErr w:type="spellStart"/>
      <w:r w:rsidRPr="00C003C9">
        <w:rPr>
          <w:b/>
        </w:rPr>
        <w:t>refuzul</w:t>
      </w:r>
      <w:proofErr w:type="spellEnd"/>
      <w:r w:rsidRPr="00C003C9">
        <w:rPr>
          <w:b/>
          <w:spacing w:val="-3"/>
        </w:rPr>
        <w:t xml:space="preserve"> </w:t>
      </w:r>
      <w:r w:rsidRPr="00C003C9">
        <w:rPr>
          <w:b/>
        </w:rPr>
        <w:t>de</w:t>
      </w:r>
      <w:r w:rsidRPr="00C003C9">
        <w:rPr>
          <w:b/>
          <w:spacing w:val="-2"/>
        </w:rPr>
        <w:t xml:space="preserve"> </w:t>
      </w:r>
      <w:proofErr w:type="gramStart"/>
      <w:r w:rsidRPr="00C003C9">
        <w:rPr>
          <w:b/>
        </w:rPr>
        <w:t>a</w:t>
      </w:r>
      <w:proofErr w:type="gramEnd"/>
      <w:r w:rsidRPr="00C003C9">
        <w:rPr>
          <w:b/>
          <w:spacing w:val="-1"/>
        </w:rPr>
        <w:t xml:space="preserve"> </w:t>
      </w:r>
      <w:proofErr w:type="spellStart"/>
      <w:r w:rsidRPr="00C003C9">
        <w:rPr>
          <w:b/>
        </w:rPr>
        <w:t>executa</w:t>
      </w:r>
      <w:proofErr w:type="spellEnd"/>
      <w:r w:rsidRPr="00C003C9">
        <w:rPr>
          <w:b/>
          <w:spacing w:val="-1"/>
        </w:rPr>
        <w:t xml:space="preserve"> </w:t>
      </w:r>
      <w:proofErr w:type="spellStart"/>
      <w:r w:rsidRPr="00C003C9">
        <w:rPr>
          <w:b/>
        </w:rPr>
        <w:t>lucrările</w:t>
      </w:r>
      <w:proofErr w:type="spellEnd"/>
      <w:r w:rsidRPr="00C003C9">
        <w:rPr>
          <w:b/>
        </w:rPr>
        <w:t>,</w:t>
      </w:r>
      <w:r w:rsidRPr="00C003C9">
        <w:rPr>
          <w:b/>
          <w:spacing w:val="-2"/>
        </w:rPr>
        <w:t xml:space="preserve"> </w:t>
      </w:r>
      <w:proofErr w:type="spellStart"/>
      <w:r w:rsidRPr="00C003C9">
        <w:rPr>
          <w:b/>
        </w:rPr>
        <w:t>Antreprenorului</w:t>
      </w:r>
      <w:proofErr w:type="spellEnd"/>
      <w:r w:rsidRPr="00C003C9">
        <w:rPr>
          <w:b/>
          <w:spacing w:val="-3"/>
        </w:rPr>
        <w:t xml:space="preserve"> </w:t>
      </w:r>
      <w:proofErr w:type="spellStart"/>
      <w:r w:rsidRPr="00C003C9">
        <w:rPr>
          <w:b/>
        </w:rPr>
        <w:t>i</w:t>
      </w:r>
      <w:proofErr w:type="spellEnd"/>
      <w:r w:rsidRPr="00C003C9">
        <w:rPr>
          <w:b/>
          <w:spacing w:val="-2"/>
        </w:rPr>
        <w:t xml:space="preserve"> </w:t>
      </w:r>
      <w:r w:rsidRPr="00C003C9">
        <w:rPr>
          <w:b/>
        </w:rPr>
        <w:t>se</w:t>
      </w:r>
      <w:r w:rsidRPr="00C003C9">
        <w:rPr>
          <w:b/>
          <w:spacing w:val="-2"/>
        </w:rPr>
        <w:t xml:space="preserve"> </w:t>
      </w:r>
      <w:proofErr w:type="spellStart"/>
      <w:r w:rsidRPr="00C003C9">
        <w:rPr>
          <w:b/>
        </w:rPr>
        <w:t>va</w:t>
      </w:r>
      <w:proofErr w:type="spellEnd"/>
      <w:r w:rsidRPr="00C003C9">
        <w:rPr>
          <w:b/>
          <w:spacing w:val="-1"/>
        </w:rPr>
        <w:t xml:space="preserve"> </w:t>
      </w:r>
      <w:proofErr w:type="spellStart"/>
      <w:r w:rsidRPr="00C003C9">
        <w:rPr>
          <w:b/>
        </w:rPr>
        <w:t>aplica</w:t>
      </w:r>
      <w:proofErr w:type="spellEnd"/>
      <w:r w:rsidRPr="00C003C9">
        <w:rPr>
          <w:b/>
          <w:spacing w:val="-3"/>
        </w:rPr>
        <w:t xml:space="preserve"> </w:t>
      </w:r>
      <w:r w:rsidRPr="00C003C9">
        <w:rPr>
          <w:b/>
        </w:rPr>
        <w:t>o</w:t>
      </w:r>
      <w:r w:rsidRPr="00C003C9">
        <w:rPr>
          <w:b/>
          <w:spacing w:val="-1"/>
        </w:rPr>
        <w:t xml:space="preserve"> </w:t>
      </w:r>
      <w:proofErr w:type="spellStart"/>
      <w:r w:rsidRPr="00C003C9">
        <w:rPr>
          <w:b/>
        </w:rPr>
        <w:t>penalitate</w:t>
      </w:r>
      <w:proofErr w:type="spellEnd"/>
      <w:r w:rsidRPr="00C003C9">
        <w:rPr>
          <w:b/>
          <w:spacing w:val="-2"/>
        </w:rPr>
        <w:t xml:space="preserve"> </w:t>
      </w:r>
      <w:proofErr w:type="spellStart"/>
      <w:r w:rsidRPr="00C003C9">
        <w:rPr>
          <w:b/>
        </w:rPr>
        <w:t>în</w:t>
      </w:r>
      <w:proofErr w:type="spellEnd"/>
      <w:r w:rsidRPr="00C003C9">
        <w:rPr>
          <w:b/>
          <w:spacing w:val="-3"/>
        </w:rPr>
        <w:t xml:space="preserve"> </w:t>
      </w:r>
      <w:proofErr w:type="spellStart"/>
      <w:r w:rsidRPr="00C003C9">
        <w:rPr>
          <w:b/>
        </w:rPr>
        <w:t>mărime</w:t>
      </w:r>
      <w:proofErr w:type="spellEnd"/>
      <w:r w:rsidRPr="00C003C9">
        <w:rPr>
          <w:b/>
          <w:spacing w:val="-2"/>
        </w:rPr>
        <w:t xml:space="preserve"> </w:t>
      </w:r>
      <w:r w:rsidRPr="00C003C9">
        <w:rPr>
          <w:b/>
        </w:rPr>
        <w:t xml:space="preserve">de </w:t>
      </w:r>
      <w:r>
        <w:rPr>
          <w:b/>
        </w:rPr>
        <w:t>5</w:t>
      </w:r>
      <w:r w:rsidRPr="00C003C9">
        <w:rPr>
          <w:b/>
        </w:rPr>
        <w:t>%</w:t>
      </w:r>
      <w:r w:rsidRPr="00C003C9">
        <w:rPr>
          <w:b/>
          <w:spacing w:val="-2"/>
        </w:rPr>
        <w:t xml:space="preserve"> </w:t>
      </w:r>
      <w:r w:rsidRPr="00C003C9">
        <w:rPr>
          <w:b/>
        </w:rPr>
        <w:t xml:space="preserve">din </w:t>
      </w:r>
      <w:proofErr w:type="spellStart"/>
      <w:r w:rsidRPr="00C003C9">
        <w:rPr>
          <w:b/>
        </w:rPr>
        <w:t>valoarea</w:t>
      </w:r>
      <w:proofErr w:type="spellEnd"/>
      <w:r w:rsidRPr="00C003C9">
        <w:rPr>
          <w:b/>
        </w:rPr>
        <w:t xml:space="preserve"> </w:t>
      </w:r>
      <w:proofErr w:type="spellStart"/>
      <w:r w:rsidRPr="00C003C9">
        <w:rPr>
          <w:b/>
        </w:rPr>
        <w:t>contractului</w:t>
      </w:r>
      <w:proofErr w:type="spellEnd"/>
      <w:r w:rsidRPr="00C003C9">
        <w:rPr>
          <w:b/>
        </w:rPr>
        <w:t>.</w:t>
      </w:r>
      <w:r>
        <w:rPr>
          <w:b/>
        </w:rPr>
        <w:t xml:space="preserve"> </w:t>
      </w:r>
      <w:proofErr w:type="spellStart"/>
      <w:r w:rsidRPr="00CB1810">
        <w:rPr>
          <w:i/>
          <w:iCs/>
          <w:highlight w:val="yellow"/>
        </w:rPr>
        <w:t>Prezenta</w:t>
      </w:r>
      <w:proofErr w:type="spellEnd"/>
      <w:r w:rsidRPr="00CB1810">
        <w:rPr>
          <w:i/>
          <w:iCs/>
          <w:highlight w:val="yellow"/>
        </w:rPr>
        <w:t xml:space="preserve"> </w:t>
      </w:r>
      <w:proofErr w:type="spellStart"/>
      <w:r w:rsidRPr="00CB1810">
        <w:rPr>
          <w:i/>
          <w:iCs/>
          <w:highlight w:val="yellow"/>
        </w:rPr>
        <w:t>clauză</w:t>
      </w:r>
      <w:proofErr w:type="spellEnd"/>
      <w:r w:rsidRPr="00CB1810">
        <w:rPr>
          <w:i/>
          <w:iCs/>
          <w:highlight w:val="yellow"/>
        </w:rPr>
        <w:t xml:space="preserve"> se </w:t>
      </w:r>
      <w:proofErr w:type="spellStart"/>
      <w:r w:rsidRPr="00CB1810">
        <w:rPr>
          <w:i/>
          <w:iCs/>
          <w:highlight w:val="yellow"/>
        </w:rPr>
        <w:t>aplică</w:t>
      </w:r>
      <w:proofErr w:type="spellEnd"/>
      <w:r w:rsidRPr="00CB1810">
        <w:rPr>
          <w:i/>
          <w:iCs/>
          <w:highlight w:val="yellow"/>
        </w:rPr>
        <w:t xml:space="preserve"> </w:t>
      </w:r>
      <w:proofErr w:type="spellStart"/>
      <w:r w:rsidRPr="00CB1810">
        <w:rPr>
          <w:i/>
          <w:iCs/>
          <w:highlight w:val="yellow"/>
        </w:rPr>
        <w:t>pentru</w:t>
      </w:r>
      <w:proofErr w:type="spellEnd"/>
      <w:r w:rsidRPr="00CB1810">
        <w:rPr>
          <w:i/>
          <w:iCs/>
          <w:highlight w:val="yellow"/>
        </w:rPr>
        <w:t xml:space="preserve"> </w:t>
      </w:r>
      <w:proofErr w:type="spellStart"/>
      <w:r w:rsidRPr="00CB1810">
        <w:rPr>
          <w:i/>
          <w:iCs/>
          <w:highlight w:val="yellow"/>
        </w:rPr>
        <w:t>ambele</w:t>
      </w:r>
      <w:proofErr w:type="spellEnd"/>
      <w:r w:rsidRPr="00CB1810">
        <w:rPr>
          <w:i/>
          <w:iCs/>
          <w:highlight w:val="yellow"/>
        </w:rPr>
        <w:t xml:space="preserve"> </w:t>
      </w:r>
      <w:proofErr w:type="spellStart"/>
      <w:r w:rsidRPr="00CB1810">
        <w:rPr>
          <w:i/>
          <w:iCs/>
          <w:highlight w:val="yellow"/>
        </w:rPr>
        <w:t>loturi</w:t>
      </w:r>
      <w:proofErr w:type="spellEnd"/>
      <w:r w:rsidRPr="00CB1810">
        <w:rPr>
          <w:i/>
          <w:iCs/>
          <w:highlight w:val="yellow"/>
        </w:rPr>
        <w:t>.</w:t>
      </w:r>
    </w:p>
    <w:p w14:paraId="48F5198F" w14:textId="77777777" w:rsidR="00AC38C1" w:rsidRPr="00C003C9" w:rsidRDefault="00AC38C1" w:rsidP="00AC38C1">
      <w:pPr>
        <w:pStyle w:val="Corptext"/>
        <w:ind w:left="284"/>
        <w:jc w:val="both"/>
        <w:rPr>
          <w:szCs w:val="24"/>
        </w:rPr>
      </w:pPr>
    </w:p>
    <w:p w14:paraId="7DE26780" w14:textId="77777777" w:rsidR="00AC38C1" w:rsidRPr="00C003C9" w:rsidRDefault="00AC38C1" w:rsidP="00AC38C1">
      <w:pPr>
        <w:pStyle w:val="Corptext"/>
        <w:spacing w:before="9"/>
        <w:ind w:left="284"/>
        <w:jc w:val="both"/>
        <w:rPr>
          <w:szCs w:val="24"/>
        </w:rPr>
      </w:pPr>
    </w:p>
    <w:p w14:paraId="71A9908F" w14:textId="77777777" w:rsidR="00AC38C1" w:rsidRPr="0096126D" w:rsidRDefault="00AC38C1" w:rsidP="00AC38C1">
      <w:pPr>
        <w:pStyle w:val="Listparagraf"/>
        <w:widowControl w:val="0"/>
        <w:numPr>
          <w:ilvl w:val="0"/>
          <w:numId w:val="37"/>
        </w:numPr>
        <w:tabs>
          <w:tab w:val="clear" w:pos="1134"/>
          <w:tab w:val="left" w:pos="1187"/>
        </w:tabs>
        <w:autoSpaceDE w:val="0"/>
        <w:autoSpaceDN w:val="0"/>
        <w:ind w:left="284"/>
        <w:rPr>
          <w:b/>
        </w:rPr>
      </w:pPr>
      <w:proofErr w:type="spellStart"/>
      <w:r w:rsidRPr="00C003C9">
        <w:rPr>
          <w:b/>
        </w:rPr>
        <w:t>Autoritatea</w:t>
      </w:r>
      <w:proofErr w:type="spellEnd"/>
      <w:r w:rsidRPr="00C003C9">
        <w:rPr>
          <w:b/>
          <w:spacing w:val="-9"/>
        </w:rPr>
        <w:t xml:space="preserve"> </w:t>
      </w:r>
      <w:proofErr w:type="spellStart"/>
      <w:r w:rsidRPr="00C003C9">
        <w:rPr>
          <w:b/>
        </w:rPr>
        <w:t>contractantă</w:t>
      </w:r>
      <w:proofErr w:type="spellEnd"/>
      <w:r w:rsidRPr="00C003C9">
        <w:rPr>
          <w:b/>
        </w:rPr>
        <w:t>,</w:t>
      </w:r>
      <w:r w:rsidRPr="00C003C9">
        <w:rPr>
          <w:b/>
          <w:spacing w:val="-8"/>
        </w:rPr>
        <w:t xml:space="preserve"> </w:t>
      </w:r>
      <w:proofErr w:type="spellStart"/>
      <w:r w:rsidRPr="00C003C9">
        <w:rPr>
          <w:b/>
        </w:rPr>
        <w:t>după</w:t>
      </w:r>
      <w:proofErr w:type="spellEnd"/>
      <w:r w:rsidRPr="00C003C9">
        <w:rPr>
          <w:b/>
          <w:spacing w:val="-7"/>
        </w:rPr>
        <w:t xml:space="preserve"> </w:t>
      </w:r>
      <w:proofErr w:type="spellStart"/>
      <w:r w:rsidRPr="00C003C9">
        <w:rPr>
          <w:b/>
        </w:rPr>
        <w:t>expirarea</w:t>
      </w:r>
      <w:proofErr w:type="spellEnd"/>
      <w:r w:rsidRPr="00C003C9">
        <w:rPr>
          <w:b/>
          <w:spacing w:val="-7"/>
        </w:rPr>
        <w:t xml:space="preserve"> </w:t>
      </w:r>
      <w:proofErr w:type="spellStart"/>
      <w:r w:rsidRPr="00C003C9">
        <w:rPr>
          <w:b/>
        </w:rPr>
        <w:t>termenului</w:t>
      </w:r>
      <w:proofErr w:type="spellEnd"/>
      <w:r w:rsidRPr="00C003C9">
        <w:rPr>
          <w:b/>
          <w:spacing w:val="-8"/>
        </w:rPr>
        <w:t xml:space="preserve"> </w:t>
      </w:r>
      <w:r w:rsidRPr="00C003C9">
        <w:rPr>
          <w:b/>
        </w:rPr>
        <w:t>de</w:t>
      </w:r>
      <w:r w:rsidRPr="00C003C9">
        <w:rPr>
          <w:b/>
          <w:spacing w:val="-8"/>
        </w:rPr>
        <w:t xml:space="preserve"> </w:t>
      </w:r>
      <w:proofErr w:type="spellStart"/>
      <w:r w:rsidRPr="00C003C9">
        <w:rPr>
          <w:b/>
        </w:rPr>
        <w:t>așteptare</w:t>
      </w:r>
      <w:proofErr w:type="spellEnd"/>
      <w:r w:rsidRPr="00C003C9">
        <w:rPr>
          <w:b/>
        </w:rPr>
        <w:t>,</w:t>
      </w:r>
      <w:r w:rsidRPr="00C003C9">
        <w:rPr>
          <w:b/>
          <w:spacing w:val="-7"/>
        </w:rPr>
        <w:t xml:space="preserve"> </w:t>
      </w:r>
      <w:proofErr w:type="spellStart"/>
      <w:r w:rsidRPr="00C003C9">
        <w:rPr>
          <w:b/>
        </w:rPr>
        <w:t>remite</w:t>
      </w:r>
      <w:proofErr w:type="spellEnd"/>
      <w:r w:rsidRPr="00C003C9">
        <w:rPr>
          <w:b/>
          <w:spacing w:val="-8"/>
        </w:rPr>
        <w:t xml:space="preserve"> </w:t>
      </w:r>
      <w:proofErr w:type="spellStart"/>
      <w:r w:rsidRPr="00C003C9">
        <w:rPr>
          <w:b/>
        </w:rPr>
        <w:t>în</w:t>
      </w:r>
      <w:proofErr w:type="spellEnd"/>
      <w:r w:rsidRPr="00C003C9">
        <w:rPr>
          <w:b/>
          <w:spacing w:val="-8"/>
        </w:rPr>
        <w:t xml:space="preserve"> </w:t>
      </w:r>
      <w:proofErr w:type="spellStart"/>
      <w:r w:rsidRPr="00C003C9">
        <w:rPr>
          <w:b/>
        </w:rPr>
        <w:t>adresa</w:t>
      </w:r>
      <w:proofErr w:type="spellEnd"/>
      <w:r w:rsidRPr="00C003C9">
        <w:rPr>
          <w:b/>
          <w:spacing w:val="-8"/>
        </w:rPr>
        <w:t xml:space="preserve"> </w:t>
      </w:r>
      <w:proofErr w:type="spellStart"/>
      <w:r w:rsidRPr="00C003C9">
        <w:rPr>
          <w:b/>
          <w:spacing w:val="-2"/>
        </w:rPr>
        <w:t>operatorului</w:t>
      </w:r>
      <w:proofErr w:type="spellEnd"/>
      <w:r>
        <w:rPr>
          <w:b/>
          <w:spacing w:val="-2"/>
        </w:rPr>
        <w:t xml:space="preserve"> </w:t>
      </w:r>
      <w:r w:rsidRPr="0096126D">
        <w:t xml:space="preserve">economic </w:t>
      </w:r>
      <w:proofErr w:type="spellStart"/>
      <w:r w:rsidRPr="0096126D">
        <w:t>desemnat</w:t>
      </w:r>
      <w:proofErr w:type="spellEnd"/>
      <w:r w:rsidRPr="0096126D">
        <w:t xml:space="preserve"> castigator, conform </w:t>
      </w:r>
      <w:proofErr w:type="spellStart"/>
      <w:r w:rsidRPr="0096126D">
        <w:t>deciziei</w:t>
      </w:r>
      <w:proofErr w:type="spellEnd"/>
      <w:r w:rsidRPr="0096126D">
        <w:rPr>
          <w:spacing w:val="-1"/>
        </w:rPr>
        <w:t xml:space="preserve"> </w:t>
      </w:r>
      <w:proofErr w:type="spellStart"/>
      <w:r w:rsidRPr="0096126D">
        <w:t>grupului</w:t>
      </w:r>
      <w:proofErr w:type="spellEnd"/>
      <w:r w:rsidRPr="0096126D">
        <w:rPr>
          <w:spacing w:val="-1"/>
        </w:rPr>
        <w:t xml:space="preserve"> </w:t>
      </w:r>
      <w:r w:rsidRPr="0096126D">
        <w:t xml:space="preserve">de </w:t>
      </w:r>
      <w:proofErr w:type="spellStart"/>
      <w:r w:rsidRPr="0096126D">
        <w:t>lucru</w:t>
      </w:r>
      <w:proofErr w:type="spellEnd"/>
      <w:r w:rsidRPr="0096126D">
        <w:t xml:space="preserve">, </w:t>
      </w:r>
      <w:proofErr w:type="spellStart"/>
      <w:r w:rsidRPr="0096126D">
        <w:t>contractul</w:t>
      </w:r>
      <w:proofErr w:type="spellEnd"/>
      <w:r w:rsidRPr="0096126D">
        <w:rPr>
          <w:spacing w:val="-1"/>
        </w:rPr>
        <w:t xml:space="preserve"> </w:t>
      </w:r>
      <w:r w:rsidRPr="0096126D">
        <w:t xml:space="preserve">de </w:t>
      </w:r>
      <w:proofErr w:type="spellStart"/>
      <w:r w:rsidRPr="0096126D">
        <w:t>achiziții</w:t>
      </w:r>
      <w:proofErr w:type="spellEnd"/>
      <w:r w:rsidRPr="0096126D">
        <w:rPr>
          <w:spacing w:val="-1"/>
        </w:rPr>
        <w:t xml:space="preserve"> </w:t>
      </w:r>
      <w:proofErr w:type="spellStart"/>
      <w:r w:rsidRPr="0096126D">
        <w:t>publice</w:t>
      </w:r>
      <w:proofErr w:type="spellEnd"/>
      <w:r w:rsidRPr="0096126D">
        <w:t xml:space="preserve"> </w:t>
      </w:r>
      <w:proofErr w:type="spellStart"/>
      <w:r w:rsidRPr="0096126D">
        <w:t>pentru</w:t>
      </w:r>
      <w:proofErr w:type="spellEnd"/>
      <w:r w:rsidRPr="0096126D">
        <w:rPr>
          <w:spacing w:val="-1"/>
        </w:rPr>
        <w:t xml:space="preserve"> </w:t>
      </w:r>
      <w:r w:rsidRPr="0096126D">
        <w:t xml:space="preserve">a fi </w:t>
      </w:r>
      <w:proofErr w:type="spellStart"/>
      <w:r w:rsidRPr="0096126D">
        <w:t>semnat</w:t>
      </w:r>
      <w:proofErr w:type="spellEnd"/>
      <w:r w:rsidRPr="0096126D">
        <w:t>.</w:t>
      </w:r>
      <w:r w:rsidRPr="0096126D">
        <w:rPr>
          <w:spacing w:val="-3"/>
        </w:rPr>
        <w:t xml:space="preserve"> </w:t>
      </w:r>
      <w:r w:rsidRPr="0096126D">
        <w:t>Din</w:t>
      </w:r>
      <w:r w:rsidRPr="0096126D">
        <w:rPr>
          <w:spacing w:val="-4"/>
        </w:rPr>
        <w:t xml:space="preserve"> </w:t>
      </w:r>
      <w:r w:rsidRPr="0096126D">
        <w:t>data</w:t>
      </w:r>
      <w:r w:rsidRPr="0096126D">
        <w:rPr>
          <w:spacing w:val="-2"/>
        </w:rPr>
        <w:t xml:space="preserve"> </w:t>
      </w:r>
      <w:proofErr w:type="spellStart"/>
      <w:r w:rsidRPr="0096126D">
        <w:t>remiterii</w:t>
      </w:r>
      <w:proofErr w:type="spellEnd"/>
      <w:r w:rsidRPr="0096126D">
        <w:rPr>
          <w:spacing w:val="-4"/>
        </w:rPr>
        <w:t xml:space="preserve"> </w:t>
      </w:r>
      <w:proofErr w:type="spellStart"/>
      <w:r w:rsidRPr="0096126D">
        <w:t>contractului</w:t>
      </w:r>
      <w:proofErr w:type="spellEnd"/>
      <w:r w:rsidRPr="0096126D">
        <w:rPr>
          <w:spacing w:val="-4"/>
        </w:rPr>
        <w:t xml:space="preserve"> </w:t>
      </w:r>
      <w:proofErr w:type="spellStart"/>
      <w:r w:rsidRPr="0096126D">
        <w:t>către</w:t>
      </w:r>
      <w:proofErr w:type="spellEnd"/>
      <w:r w:rsidRPr="0096126D">
        <w:rPr>
          <w:spacing w:val="-3"/>
        </w:rPr>
        <w:t xml:space="preserve"> </w:t>
      </w:r>
      <w:proofErr w:type="spellStart"/>
      <w:r w:rsidRPr="0096126D">
        <w:t>agentul</w:t>
      </w:r>
      <w:proofErr w:type="spellEnd"/>
      <w:r w:rsidRPr="0096126D">
        <w:rPr>
          <w:spacing w:val="-4"/>
        </w:rPr>
        <w:t xml:space="preserve"> </w:t>
      </w:r>
      <w:r w:rsidRPr="0096126D">
        <w:t>economic,</w:t>
      </w:r>
      <w:r w:rsidRPr="0096126D">
        <w:rPr>
          <w:spacing w:val="-3"/>
        </w:rPr>
        <w:t xml:space="preserve"> </w:t>
      </w:r>
      <w:proofErr w:type="spellStart"/>
      <w:r w:rsidRPr="0096126D">
        <w:t>acesta</w:t>
      </w:r>
      <w:proofErr w:type="spellEnd"/>
      <w:r w:rsidRPr="0096126D">
        <w:rPr>
          <w:spacing w:val="-4"/>
        </w:rPr>
        <w:t xml:space="preserve"> </w:t>
      </w:r>
      <w:r w:rsidRPr="0096126D">
        <w:t>are</w:t>
      </w:r>
      <w:r w:rsidRPr="0096126D">
        <w:rPr>
          <w:spacing w:val="-3"/>
        </w:rPr>
        <w:t xml:space="preserve"> </w:t>
      </w:r>
      <w:r w:rsidRPr="0096126D">
        <w:t>la</w:t>
      </w:r>
      <w:r w:rsidRPr="0096126D">
        <w:rPr>
          <w:spacing w:val="-2"/>
        </w:rPr>
        <w:t xml:space="preserve"> </w:t>
      </w:r>
      <w:proofErr w:type="spellStart"/>
      <w:r w:rsidRPr="0096126D">
        <w:t>dispoziție</w:t>
      </w:r>
      <w:proofErr w:type="spellEnd"/>
      <w:r w:rsidRPr="0096126D">
        <w:rPr>
          <w:spacing w:val="-3"/>
        </w:rPr>
        <w:t xml:space="preserve"> </w:t>
      </w:r>
      <w:r>
        <w:t>5</w:t>
      </w:r>
      <w:r w:rsidRPr="0096126D">
        <w:rPr>
          <w:spacing w:val="-2"/>
        </w:rPr>
        <w:t xml:space="preserve"> </w:t>
      </w:r>
      <w:r w:rsidRPr="0096126D">
        <w:t>(</w:t>
      </w:r>
      <w:proofErr w:type="spellStart"/>
      <w:r>
        <w:t>cinci</w:t>
      </w:r>
      <w:proofErr w:type="spellEnd"/>
      <w:r w:rsidRPr="0096126D">
        <w:t>)</w:t>
      </w:r>
      <w:r w:rsidRPr="0096126D">
        <w:rPr>
          <w:spacing w:val="-3"/>
        </w:rPr>
        <w:t xml:space="preserve"> </w:t>
      </w:r>
      <w:proofErr w:type="spellStart"/>
      <w:r w:rsidRPr="0096126D">
        <w:t>zile</w:t>
      </w:r>
      <w:proofErr w:type="spellEnd"/>
      <w:r w:rsidRPr="0096126D">
        <w:rPr>
          <w:spacing w:val="-3"/>
        </w:rPr>
        <w:t xml:space="preserve"> </w:t>
      </w:r>
      <w:proofErr w:type="spellStart"/>
      <w:r w:rsidRPr="0096126D">
        <w:t>pentru</w:t>
      </w:r>
      <w:proofErr w:type="spellEnd"/>
      <w:r w:rsidRPr="0096126D">
        <w:rPr>
          <w:spacing w:val="-4"/>
        </w:rPr>
        <w:t xml:space="preserve"> </w:t>
      </w:r>
      <w:r w:rsidRPr="0096126D">
        <w:t xml:space="preserve">a </w:t>
      </w:r>
      <w:proofErr w:type="spellStart"/>
      <w:r w:rsidRPr="0096126D">
        <w:t>studia</w:t>
      </w:r>
      <w:proofErr w:type="spellEnd"/>
      <w:r w:rsidRPr="0096126D">
        <w:rPr>
          <w:spacing w:val="40"/>
        </w:rPr>
        <w:t xml:space="preserve"> </w:t>
      </w:r>
      <w:proofErr w:type="spellStart"/>
      <w:r w:rsidRPr="0096126D">
        <w:t>clauzele</w:t>
      </w:r>
      <w:proofErr w:type="spellEnd"/>
      <w:r w:rsidRPr="0096126D">
        <w:t xml:space="preserve"> </w:t>
      </w:r>
      <w:proofErr w:type="spellStart"/>
      <w:r w:rsidRPr="0096126D">
        <w:t>contractuale</w:t>
      </w:r>
      <w:proofErr w:type="spellEnd"/>
      <w:r w:rsidRPr="0096126D">
        <w:t xml:space="preserve"> </w:t>
      </w:r>
      <w:proofErr w:type="spellStart"/>
      <w:r w:rsidRPr="0096126D">
        <w:t>și</w:t>
      </w:r>
      <w:proofErr w:type="spellEnd"/>
      <w:r w:rsidRPr="0096126D">
        <w:t xml:space="preserve"> a </w:t>
      </w:r>
      <w:proofErr w:type="spellStart"/>
      <w:r w:rsidRPr="0096126D">
        <w:t>semna</w:t>
      </w:r>
      <w:proofErr w:type="spellEnd"/>
      <w:r w:rsidRPr="0096126D">
        <w:t xml:space="preserve"> </w:t>
      </w:r>
      <w:proofErr w:type="spellStart"/>
      <w:r w:rsidRPr="0096126D">
        <w:t>contractul</w:t>
      </w:r>
      <w:proofErr w:type="spellEnd"/>
      <w:r w:rsidRPr="0096126D">
        <w:t xml:space="preserve">. </w:t>
      </w:r>
      <w:proofErr w:type="spellStart"/>
      <w:r w:rsidRPr="0096126D">
        <w:t>Dacă</w:t>
      </w:r>
      <w:proofErr w:type="spellEnd"/>
      <w:r w:rsidRPr="0096126D">
        <w:t xml:space="preserve"> </w:t>
      </w:r>
      <w:proofErr w:type="spellStart"/>
      <w:r w:rsidRPr="0096126D">
        <w:t>după</w:t>
      </w:r>
      <w:proofErr w:type="spellEnd"/>
      <w:r w:rsidRPr="0096126D">
        <w:t xml:space="preserve"> </w:t>
      </w:r>
      <w:proofErr w:type="spellStart"/>
      <w:r w:rsidRPr="0096126D">
        <w:t>expirarea</w:t>
      </w:r>
      <w:proofErr w:type="spellEnd"/>
      <w:r w:rsidRPr="0096126D">
        <w:t xml:space="preserve"> </w:t>
      </w:r>
      <w:proofErr w:type="spellStart"/>
      <w:r w:rsidRPr="0096126D">
        <w:t>termenului</w:t>
      </w:r>
      <w:proofErr w:type="spellEnd"/>
      <w:r w:rsidRPr="0096126D">
        <w:t xml:space="preserve"> de </w:t>
      </w:r>
      <w:r>
        <w:t>5</w:t>
      </w:r>
      <w:r w:rsidRPr="0096126D">
        <w:t xml:space="preserve"> </w:t>
      </w:r>
      <w:proofErr w:type="spellStart"/>
      <w:r w:rsidRPr="0096126D">
        <w:t>zile</w:t>
      </w:r>
      <w:proofErr w:type="spellEnd"/>
      <w:r w:rsidRPr="0096126D">
        <w:t xml:space="preserve">, </w:t>
      </w:r>
      <w:proofErr w:type="spellStart"/>
      <w:r w:rsidRPr="0096126D">
        <w:t>autoritatea</w:t>
      </w:r>
      <w:proofErr w:type="spellEnd"/>
      <w:r w:rsidRPr="0096126D">
        <w:t xml:space="preserve"> </w:t>
      </w:r>
      <w:proofErr w:type="spellStart"/>
      <w:r w:rsidRPr="0096126D">
        <w:t>contractantă</w:t>
      </w:r>
      <w:proofErr w:type="spellEnd"/>
      <w:r w:rsidRPr="0096126D">
        <w:t xml:space="preserve"> nu </w:t>
      </w:r>
      <w:proofErr w:type="spellStart"/>
      <w:r w:rsidRPr="0096126D">
        <w:t>primește</w:t>
      </w:r>
      <w:proofErr w:type="spellEnd"/>
      <w:r w:rsidRPr="0096126D">
        <w:t xml:space="preserve"> </w:t>
      </w:r>
      <w:proofErr w:type="spellStart"/>
      <w:r w:rsidRPr="0096126D">
        <w:t>contractul</w:t>
      </w:r>
      <w:proofErr w:type="spellEnd"/>
      <w:r w:rsidRPr="0096126D">
        <w:t xml:space="preserve"> </w:t>
      </w:r>
      <w:proofErr w:type="spellStart"/>
      <w:r w:rsidRPr="0096126D">
        <w:t>semnat</w:t>
      </w:r>
      <w:proofErr w:type="spellEnd"/>
      <w:r w:rsidRPr="0096126D">
        <w:t xml:space="preserve">, se </w:t>
      </w:r>
      <w:proofErr w:type="spellStart"/>
      <w:r w:rsidRPr="0096126D">
        <w:t>consideră</w:t>
      </w:r>
      <w:proofErr w:type="spellEnd"/>
      <w:r w:rsidRPr="0096126D">
        <w:t xml:space="preserve"> ca </w:t>
      </w:r>
      <w:proofErr w:type="spellStart"/>
      <w:r w:rsidRPr="0096126D">
        <w:t>refuz</w:t>
      </w:r>
      <w:proofErr w:type="spellEnd"/>
      <w:r w:rsidRPr="0096126D">
        <w:t xml:space="preserve"> al </w:t>
      </w:r>
      <w:proofErr w:type="spellStart"/>
      <w:r w:rsidRPr="0096126D">
        <w:t>operatorului</w:t>
      </w:r>
      <w:proofErr w:type="spellEnd"/>
      <w:r w:rsidRPr="0096126D">
        <w:t xml:space="preserve"> economic de a </w:t>
      </w:r>
      <w:proofErr w:type="spellStart"/>
      <w:r w:rsidRPr="0096126D">
        <w:t>semna</w:t>
      </w:r>
      <w:proofErr w:type="spellEnd"/>
      <w:r>
        <w:t xml:space="preserve"> </w:t>
      </w:r>
      <w:r w:rsidRPr="0096126D">
        <w:t>contractual</w:t>
      </w:r>
      <w:r w:rsidRPr="0096126D">
        <w:rPr>
          <w:spacing w:val="-6"/>
        </w:rPr>
        <w:t xml:space="preserve"> </w:t>
      </w:r>
      <w:proofErr w:type="spellStart"/>
      <w:r w:rsidRPr="0096126D">
        <w:t>și</w:t>
      </w:r>
      <w:proofErr w:type="spellEnd"/>
      <w:r w:rsidRPr="0096126D">
        <w:rPr>
          <w:spacing w:val="-5"/>
        </w:rPr>
        <w:t xml:space="preserve"> </w:t>
      </w:r>
      <w:proofErr w:type="spellStart"/>
      <w:r w:rsidRPr="0096126D">
        <w:t>atunci</w:t>
      </w:r>
      <w:proofErr w:type="spellEnd"/>
      <w:r w:rsidRPr="0096126D">
        <w:rPr>
          <w:spacing w:val="-4"/>
        </w:rPr>
        <w:t xml:space="preserve"> </w:t>
      </w:r>
      <w:r w:rsidRPr="0096126D">
        <w:t>se</w:t>
      </w:r>
      <w:r w:rsidRPr="0096126D">
        <w:rPr>
          <w:spacing w:val="-4"/>
        </w:rPr>
        <w:t xml:space="preserve"> </w:t>
      </w:r>
      <w:proofErr w:type="spellStart"/>
      <w:r w:rsidRPr="0096126D">
        <w:t>reține</w:t>
      </w:r>
      <w:proofErr w:type="spellEnd"/>
      <w:r w:rsidRPr="0096126D">
        <w:rPr>
          <w:spacing w:val="-5"/>
        </w:rPr>
        <w:t xml:space="preserve"> </w:t>
      </w:r>
      <w:proofErr w:type="spellStart"/>
      <w:r w:rsidRPr="0096126D">
        <w:t>garanția</w:t>
      </w:r>
      <w:proofErr w:type="spellEnd"/>
      <w:r w:rsidRPr="0096126D">
        <w:rPr>
          <w:spacing w:val="-3"/>
        </w:rPr>
        <w:t xml:space="preserve"> </w:t>
      </w:r>
      <w:r w:rsidRPr="0096126D">
        <w:t>de</w:t>
      </w:r>
      <w:r w:rsidRPr="0096126D">
        <w:rPr>
          <w:spacing w:val="-6"/>
        </w:rPr>
        <w:t xml:space="preserve"> </w:t>
      </w:r>
      <w:proofErr w:type="spellStart"/>
      <w:r w:rsidRPr="0096126D">
        <w:rPr>
          <w:spacing w:val="-2"/>
        </w:rPr>
        <w:t>ofertă</w:t>
      </w:r>
      <w:proofErr w:type="spellEnd"/>
      <w:r w:rsidRPr="0096126D">
        <w:rPr>
          <w:spacing w:val="-2"/>
        </w:rPr>
        <w:t>.</w:t>
      </w:r>
    </w:p>
    <w:p w14:paraId="111BAFEB" w14:textId="77777777" w:rsidR="00AC38C1" w:rsidRPr="00C003C9" w:rsidRDefault="00AC38C1" w:rsidP="00AC38C1">
      <w:pPr>
        <w:pStyle w:val="Corptext"/>
        <w:rPr>
          <w:szCs w:val="24"/>
        </w:rPr>
      </w:pPr>
    </w:p>
    <w:p w14:paraId="6E38887C" w14:textId="77777777" w:rsidR="00AC38C1" w:rsidRPr="00FF430B" w:rsidRDefault="00AC38C1" w:rsidP="00AC38C1">
      <w:pPr>
        <w:shd w:val="clear" w:color="auto" w:fill="FFFFFF" w:themeFill="background1"/>
        <w:spacing w:before="120" w:after="120"/>
        <w:rPr>
          <w:b/>
          <w:lang w:eastAsia="ru-RU"/>
        </w:rPr>
      </w:pPr>
    </w:p>
    <w:p w14:paraId="09D8ED25" w14:textId="77777777" w:rsidR="00AC38C1" w:rsidRPr="00FF430B" w:rsidRDefault="00AC38C1" w:rsidP="00AC38C1">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Pr>
          <w:b/>
          <w:shd w:val="clear" w:color="auto" w:fill="FFFFFF" w:themeFill="background1"/>
          <w:lang w:eastAsia="ru-RU"/>
        </w:rPr>
        <w:t xml:space="preserve">                                                              DRAGANEL Nicolae</w:t>
      </w:r>
      <w:r w:rsidRPr="00FF430B">
        <w:rPr>
          <w:b/>
        </w:rPr>
        <w:t>.</w:t>
      </w:r>
    </w:p>
    <w:p w14:paraId="620E4DBA" w14:textId="77777777" w:rsidR="00AC38C1" w:rsidRPr="00FF430B" w:rsidRDefault="00AC38C1" w:rsidP="00AC38C1">
      <w:pPr>
        <w:tabs>
          <w:tab w:val="decimal" w:pos="8364"/>
        </w:tabs>
        <w:spacing w:line="276" w:lineRule="auto"/>
        <w:ind w:right="-144"/>
        <w:jc w:val="center"/>
        <w:rPr>
          <w:b/>
          <w:bCs/>
          <w:color w:val="000000"/>
        </w:rPr>
      </w:pPr>
    </w:p>
    <w:p w14:paraId="59C8B5A1" w14:textId="77777777" w:rsidR="00AC38C1" w:rsidRPr="00FF430B" w:rsidRDefault="00AC38C1" w:rsidP="00AC38C1">
      <w:pPr>
        <w:tabs>
          <w:tab w:val="left" w:pos="360"/>
          <w:tab w:val="left" w:pos="567"/>
        </w:tabs>
        <w:outlineLvl w:val="2"/>
        <w:rPr>
          <w:rFonts w:eastAsia="PMingLiU"/>
          <w:b/>
          <w:lang w:eastAsia="zh-CN"/>
        </w:rPr>
      </w:pPr>
    </w:p>
    <w:p w14:paraId="5DA33965" w14:textId="77777777" w:rsidR="00052D9D" w:rsidRPr="00FF430B" w:rsidRDefault="00052D9D" w:rsidP="00052D9D">
      <w:pPr>
        <w:tabs>
          <w:tab w:val="decimal" w:pos="8364"/>
        </w:tabs>
        <w:spacing w:line="276" w:lineRule="auto"/>
        <w:ind w:right="-144"/>
        <w:jc w:val="center"/>
        <w:rPr>
          <w:b/>
          <w:bCs/>
          <w:color w:val="000000"/>
        </w:rPr>
      </w:pPr>
    </w:p>
    <w:p w14:paraId="59DDB7AC" w14:textId="77777777" w:rsidR="00052D9D" w:rsidRPr="00FF430B" w:rsidRDefault="00052D9D" w:rsidP="00052D9D">
      <w:pPr>
        <w:tabs>
          <w:tab w:val="decimal" w:pos="8364"/>
        </w:tabs>
        <w:spacing w:line="276" w:lineRule="auto"/>
        <w:ind w:right="-144"/>
        <w:jc w:val="center"/>
        <w:rPr>
          <w:b/>
          <w:bCs/>
          <w:color w:val="000000"/>
        </w:rPr>
      </w:pPr>
    </w:p>
    <w:p w14:paraId="29DC357A" w14:textId="77777777" w:rsidR="00052D9D" w:rsidRPr="00FF430B" w:rsidRDefault="00052D9D" w:rsidP="00052D9D">
      <w:pPr>
        <w:tabs>
          <w:tab w:val="left" w:pos="360"/>
          <w:tab w:val="left" w:pos="567"/>
        </w:tabs>
        <w:outlineLvl w:val="2"/>
        <w:rPr>
          <w:rFonts w:eastAsia="PMingLiU"/>
          <w:b/>
          <w:lang w:eastAsia="zh-CN"/>
        </w:rPr>
      </w:pPr>
    </w:p>
    <w:p w14:paraId="5C313B3F" w14:textId="77777777" w:rsidR="000930AB" w:rsidRPr="00576BAD" w:rsidRDefault="000930AB" w:rsidP="002A6E99">
      <w:pPr>
        <w:pStyle w:val="Style3"/>
        <w:tabs>
          <w:tab w:val="left" w:pos="567"/>
        </w:tabs>
        <w:spacing w:before="0" w:beforeAutospacing="0" w:after="0"/>
        <w:ind w:left="0" w:firstLine="0"/>
        <w:jc w:val="center"/>
        <w:rPr>
          <w:rFonts w:eastAsia="PMingLiU"/>
          <w:lang w:val="ro-RO" w:eastAsia="zh-CN"/>
        </w:rPr>
      </w:pPr>
    </w:p>
    <w:p w14:paraId="2479C582" w14:textId="77777777" w:rsidR="000930AB" w:rsidRPr="00FF430B" w:rsidRDefault="000930AB" w:rsidP="00052D9D">
      <w:pPr>
        <w:pStyle w:val="Style3"/>
        <w:tabs>
          <w:tab w:val="left" w:pos="567"/>
        </w:tabs>
        <w:spacing w:before="0" w:beforeAutospacing="0" w:after="0"/>
        <w:ind w:left="0" w:firstLine="0"/>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lastRenderedPageBreak/>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AC38C1">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AC38C1">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lastRenderedPageBreak/>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AC38C1">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lastRenderedPageBreak/>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AC38C1">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6"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AC38C1">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AC38C1">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lastRenderedPageBreak/>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7"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AC38C1">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AC38C1">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AC38C1">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AC38C1">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lastRenderedPageBreak/>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AC38C1">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lastRenderedPageBreak/>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lastRenderedPageBreak/>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lastRenderedPageBreak/>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lastRenderedPageBreak/>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lastRenderedPageBreak/>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lastRenderedPageBreak/>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lastRenderedPageBreak/>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w:t>
      </w:r>
      <w:r w:rsidRPr="00FF430B">
        <w:rPr>
          <w:rFonts w:eastAsia="Calibri"/>
          <w:lang w:val="ro-MD"/>
        </w:rPr>
        <w:lastRenderedPageBreak/>
        <w:t>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lastRenderedPageBreak/>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lastRenderedPageBreak/>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AC38C1">
            <w:pPr>
              <w:pStyle w:val="Listparagraf"/>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8"/>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AC38C1">
      <w:pPr>
        <w:pStyle w:val="Listparagraf"/>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AC38C1">
      <w:pPr>
        <w:pStyle w:val="Listparagraf"/>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AC38C1">
      <w:pPr>
        <w:pStyle w:val="Listparagraf"/>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AC38C1">
      <w:pPr>
        <w:pStyle w:val="Listparagraf"/>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AC38C1">
      <w:pPr>
        <w:pStyle w:val="Listparagraf"/>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AC38C1">
      <w:pPr>
        <w:pStyle w:val="Listparagraf"/>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AC38C1">
      <w:pPr>
        <w:pStyle w:val="Listparagraf"/>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AC38C1">
      <w:pPr>
        <w:pStyle w:val="Listparagraf"/>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AC38C1">
      <w:pPr>
        <w:pStyle w:val="Listparagraf"/>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E55B8E" w14:textId="76B7D00D" w:rsidR="002D6E71" w:rsidRPr="000F4D20" w:rsidRDefault="000C5DFB" w:rsidP="000F4D20">
      <w:pPr>
        <w:jc w:val="right"/>
        <w:rPr>
          <w:noProof w:val="0"/>
          <w:lang w:val="ro-MD"/>
        </w:rPr>
      </w:pPr>
      <w:r w:rsidRPr="00FF430B">
        <w:rPr>
          <w:noProof w:val="0"/>
          <w:lang w:val="ro-MD"/>
        </w:rPr>
        <w:t>din “____” ________ 20___</w:t>
      </w: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48BC8CD" w14:textId="77777777" w:rsidR="000F4D20" w:rsidRPr="00892FAB" w:rsidRDefault="000F4D20" w:rsidP="000F4D20">
            <w:pPr>
              <w:tabs>
                <w:tab w:val="left" w:pos="1260"/>
              </w:tabs>
              <w:ind w:firstLine="720"/>
              <w:contextualSpacing/>
              <w:jc w:val="center"/>
              <w:rPr>
                <w:b/>
                <w:noProof w:val="0"/>
                <w:lang w:val="en-US" w:eastAsia="ru-RU"/>
              </w:rPr>
            </w:pPr>
            <w:r w:rsidRPr="00892FAB">
              <w:rPr>
                <w:b/>
                <w:noProof w:val="0"/>
                <w:lang w:val="en-US" w:eastAsia="ru-RU"/>
              </w:rPr>
              <w:t>CONTRACT – MODEL</w:t>
            </w:r>
          </w:p>
          <w:p w14:paraId="71A32721" w14:textId="77777777" w:rsidR="000F4D20" w:rsidRPr="00892FAB" w:rsidRDefault="000F4D20" w:rsidP="000F4D20">
            <w:pPr>
              <w:tabs>
                <w:tab w:val="left" w:pos="1260"/>
              </w:tabs>
              <w:ind w:firstLine="720"/>
              <w:contextualSpacing/>
              <w:jc w:val="center"/>
              <w:rPr>
                <w:b/>
                <w:caps/>
                <w:noProof w:val="0"/>
                <w:lang w:val="en-US" w:eastAsia="ru-RU"/>
              </w:rPr>
            </w:pPr>
          </w:p>
          <w:p w14:paraId="1B2101D8" w14:textId="77777777" w:rsidR="000F4D20" w:rsidRPr="00892FAB" w:rsidRDefault="000F4D20" w:rsidP="000F4D20">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5C5081D3" w14:textId="77777777" w:rsidR="000F4D20" w:rsidRPr="00892FAB" w:rsidRDefault="000F4D20" w:rsidP="000F4D20">
            <w:pPr>
              <w:tabs>
                <w:tab w:val="left" w:pos="1260"/>
              </w:tabs>
              <w:ind w:firstLine="720"/>
              <w:contextualSpacing/>
              <w:jc w:val="both"/>
              <w:rPr>
                <w:noProof w:val="0"/>
                <w:lang w:eastAsia="ru-RU"/>
              </w:rPr>
            </w:pPr>
          </w:p>
          <w:p w14:paraId="17916B00" w14:textId="77777777" w:rsidR="000F4D20" w:rsidRPr="00892FAB" w:rsidRDefault="000F4D20" w:rsidP="00AC38C1">
            <w:pPr>
              <w:numPr>
                <w:ilvl w:val="0"/>
                <w:numId w:val="40"/>
              </w:numPr>
              <w:tabs>
                <w:tab w:val="left" w:pos="540"/>
              </w:tabs>
              <w:ind w:left="0" w:firstLine="0"/>
              <w:contextualSpacing/>
              <w:jc w:val="center"/>
              <w:rPr>
                <w:b/>
                <w:noProof w:val="0"/>
                <w:lang w:eastAsia="ru-RU"/>
              </w:rPr>
            </w:pPr>
            <w:r w:rsidRPr="00892FAB">
              <w:rPr>
                <w:b/>
                <w:noProof w:val="0"/>
                <w:lang w:eastAsia="ru-RU"/>
              </w:rPr>
              <w:t>PARTEA GENERALĂ</w:t>
            </w:r>
          </w:p>
          <w:p w14:paraId="40C28F54" w14:textId="77777777" w:rsidR="000F4D20" w:rsidRPr="00892FAB" w:rsidRDefault="000F4D20" w:rsidP="000F4D20">
            <w:pPr>
              <w:tabs>
                <w:tab w:val="left" w:pos="540"/>
              </w:tabs>
              <w:contextualSpacing/>
              <w:jc w:val="center"/>
              <w:rPr>
                <w:i/>
                <w:noProof w:val="0"/>
                <w:sz w:val="20"/>
                <w:szCs w:val="20"/>
                <w:lang w:eastAsia="ru-RU"/>
              </w:rPr>
            </w:pPr>
            <w:r w:rsidRPr="00892FAB">
              <w:rPr>
                <w:i/>
                <w:noProof w:val="0"/>
                <w:sz w:val="20"/>
                <w:szCs w:val="20"/>
                <w:lang w:eastAsia="ru-RU"/>
              </w:rPr>
              <w:t>(OBLIGATORIE)</w:t>
            </w:r>
          </w:p>
          <w:p w14:paraId="0301696E" w14:textId="77777777" w:rsidR="000F4D20" w:rsidRPr="00892FAB" w:rsidRDefault="000F4D20" w:rsidP="000F4D20">
            <w:pPr>
              <w:tabs>
                <w:tab w:val="left" w:pos="540"/>
              </w:tabs>
              <w:contextualSpacing/>
              <w:jc w:val="both"/>
              <w:rPr>
                <w:i/>
                <w:noProof w:val="0"/>
                <w:lang w:eastAsia="ru-RU"/>
              </w:rPr>
            </w:pPr>
          </w:p>
          <w:p w14:paraId="68364141" w14:textId="77777777" w:rsidR="000F4D20" w:rsidRPr="00892FAB" w:rsidRDefault="000F4D20" w:rsidP="000F4D20">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2"/>
              <w:gridCol w:w="4660"/>
            </w:tblGrid>
            <w:tr w:rsidR="000F4D20" w:rsidRPr="00892FAB" w14:paraId="60A6A62D" w14:textId="77777777" w:rsidTr="007D4769">
              <w:tc>
                <w:tcPr>
                  <w:tcW w:w="2553" w:type="pct"/>
                </w:tcPr>
                <w:p w14:paraId="04723F79" w14:textId="77777777" w:rsidR="000F4D20" w:rsidRPr="00892FAB" w:rsidRDefault="000F4D20" w:rsidP="000F4D20">
                  <w:pPr>
                    <w:tabs>
                      <w:tab w:val="left" w:pos="360"/>
                    </w:tabs>
                    <w:jc w:val="both"/>
                    <w:rPr>
                      <w:b/>
                      <w:noProof w:val="0"/>
                      <w:lang w:val="ru-RU" w:eastAsia="ru-RU"/>
                    </w:rPr>
                  </w:pPr>
                  <w:r w:rsidRPr="00FF430B">
                    <w:rPr>
                      <w:b/>
                    </w:rPr>
                    <w:t>Beneficiar</w:t>
                  </w:r>
                </w:p>
              </w:tc>
              <w:tc>
                <w:tcPr>
                  <w:tcW w:w="2447" w:type="pct"/>
                </w:tcPr>
                <w:p w14:paraId="2DF9BBCE" w14:textId="77777777" w:rsidR="000F4D20" w:rsidRPr="00892FAB" w:rsidRDefault="000F4D20" w:rsidP="000F4D20">
                  <w:pPr>
                    <w:tabs>
                      <w:tab w:val="left" w:pos="360"/>
                    </w:tabs>
                    <w:jc w:val="both"/>
                    <w:rPr>
                      <w:b/>
                      <w:noProof w:val="0"/>
                      <w:lang w:val="ru-RU" w:eastAsia="ru-RU"/>
                    </w:rPr>
                  </w:pPr>
                  <w:r w:rsidRPr="00892FAB">
                    <w:rPr>
                      <w:b/>
                      <w:noProof w:val="0"/>
                      <w:lang w:val="ru-RU" w:eastAsia="ru-RU"/>
                    </w:rPr>
                    <w:t>Antreprenor</w:t>
                  </w:r>
                </w:p>
              </w:tc>
            </w:tr>
            <w:tr w:rsidR="000F4D20" w:rsidRPr="00892FAB" w14:paraId="7A0E65FF" w14:textId="77777777" w:rsidTr="007D4769">
              <w:tc>
                <w:tcPr>
                  <w:tcW w:w="2553" w:type="pct"/>
                </w:tcPr>
                <w:p w14:paraId="7441EC1A" w14:textId="77777777" w:rsidR="000F4D20" w:rsidRPr="0051732F" w:rsidRDefault="000F4D20" w:rsidP="000F4D20">
                  <w:pPr>
                    <w:tabs>
                      <w:tab w:val="left" w:pos="360"/>
                    </w:tabs>
                    <w:jc w:val="both"/>
                    <w:rPr>
                      <w:noProof w:val="0"/>
                      <w:lang w:val="en-US" w:eastAsia="ru-RU"/>
                    </w:rPr>
                  </w:pPr>
                  <w:r w:rsidRPr="00425A0E">
                    <w:rPr>
                      <w:b/>
                      <w:lang w:val="en-US"/>
                    </w:rPr>
                    <w:t>Consiliul raional Călărași</w:t>
                  </w:r>
                  <w:r>
                    <w:rPr>
                      <w:lang w:val="en-US"/>
                    </w:rPr>
                    <w:t>,</w:t>
                  </w:r>
                  <w:r w:rsidRPr="006369F2">
                    <w:rPr>
                      <w:lang w:val="en-US"/>
                    </w:rPr>
                    <w:t xml:space="preserve"> reprezentat legal prin</w:t>
                  </w:r>
                  <w:r>
                    <w:rPr>
                      <w:lang w:val="en-US"/>
                    </w:rPr>
                    <w:t xml:space="preserve"> </w:t>
                  </w:r>
                  <w:r w:rsidRPr="00D1317F">
                    <w:rPr>
                      <w:b/>
                      <w:u w:val="single"/>
                      <w:lang w:val="en-US"/>
                    </w:rPr>
                    <w:t>președintele raionului dl. Nicolae DRAGANEL</w:t>
                  </w:r>
                  <w:r w:rsidRPr="006369F2">
                    <w:rPr>
                      <w:lang w:val="en-US"/>
                    </w:rPr>
                    <w:t xml:space="preserve">, </w:t>
                  </w:r>
                  <w:r w:rsidRPr="00D1317F">
                    <w:rPr>
                      <w:lang w:val="en-US"/>
                    </w:rPr>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Pr>
                      <w:lang w:val="en-US"/>
                    </w:rPr>
                    <w:t xml:space="preserve">: </w:t>
                  </w:r>
                  <w:r w:rsidRPr="00D1317F">
                    <w:rPr>
                      <w:lang w:val="en-US"/>
                    </w:rPr>
                    <w:t>1007601009886</w:t>
                  </w:r>
                  <w:r w:rsidRPr="006369F2">
                    <w:rPr>
                      <w:i/>
                      <w:lang w:val="en-US"/>
                    </w:rPr>
                    <w:t xml:space="preserve"> </w:t>
                  </w:r>
                  <w:r w:rsidRPr="006369F2">
                    <w:rPr>
                      <w:lang w:val="en-US"/>
                    </w:rPr>
                    <w:t xml:space="preserve"> pe de o parte,</w:t>
                  </w:r>
                </w:p>
              </w:tc>
              <w:tc>
                <w:tcPr>
                  <w:tcW w:w="2447" w:type="pct"/>
                </w:tcPr>
                <w:p w14:paraId="200BA6E5" w14:textId="77777777" w:rsidR="000F4D20" w:rsidRPr="00892FAB" w:rsidRDefault="000F4D20" w:rsidP="000F4D20">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156BDA6E" w14:textId="77777777" w:rsidR="000F4D20" w:rsidRPr="00892FAB" w:rsidRDefault="000F4D20" w:rsidP="000F4D20">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0F4D20" w:rsidRPr="00892FAB" w14:paraId="735A1293" w14:textId="77777777" w:rsidTr="007D4769">
              <w:trPr>
                <w:trHeight w:val="697"/>
              </w:trPr>
              <w:tc>
                <w:tcPr>
                  <w:tcW w:w="9540" w:type="dxa"/>
                  <w:vAlign w:val="center"/>
                </w:tcPr>
                <w:p w14:paraId="65A76BED" w14:textId="77777777" w:rsidR="000F4D20" w:rsidRPr="00892FAB" w:rsidRDefault="000F4D20" w:rsidP="000F4D20">
                  <w:pPr>
                    <w:tabs>
                      <w:tab w:val="left" w:pos="360"/>
                    </w:tabs>
                    <w:jc w:val="both"/>
                    <w:rPr>
                      <w:noProof w:val="0"/>
                      <w:lang w:val="en-US" w:eastAsia="ru-RU"/>
                    </w:rPr>
                  </w:pPr>
                </w:p>
                <w:p w14:paraId="62E44540" w14:textId="77777777" w:rsidR="000F4D20" w:rsidRPr="00892FAB" w:rsidRDefault="000F4D20" w:rsidP="000F4D20">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7D4F2B7" w14:textId="77777777" w:rsidR="00AC38C1" w:rsidRDefault="000F4D20" w:rsidP="00AC38C1">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w:t>
                  </w:r>
                  <w:r w:rsidR="00AC38C1">
                    <w:rPr>
                      <w:noProof w:val="0"/>
                      <w:lang w:val="en-US" w:eastAsia="ru-RU"/>
                    </w:rPr>
                    <w:t xml:space="preserve"> </w:t>
                  </w:r>
                  <w:r w:rsidR="00AC38C1">
                    <w:t xml:space="preserve">LOT. 1 </w:t>
                  </w:r>
                  <w:bookmarkStart w:id="64" w:name="_Hlk227702933"/>
                  <w:r w:rsidR="00AC38C1" w:rsidRPr="0005010A">
                    <w:t xml:space="preserve">Lucrări de reparație capitală a sistemului </w:t>
                  </w:r>
                  <w:r w:rsidR="00AC38C1">
                    <w:t>de electricitate</w:t>
                  </w:r>
                  <w:r w:rsidR="00AC38C1" w:rsidRPr="0005010A">
                    <w:t xml:space="preserve"> din cadrul proiectului „Prin eficiență energetică spre educație de calitate” (etapa I), la IP L.T. „M. Sadoveanu”, or</w:t>
                  </w:r>
                  <w:r w:rsidR="00AC38C1">
                    <w:t>.</w:t>
                  </w:r>
                  <w:r w:rsidR="00AC38C1" w:rsidRPr="0005010A">
                    <w:t xml:space="preserve"> Călărași</w:t>
                  </w:r>
                  <w:bookmarkEnd w:id="64"/>
                  <w:r w:rsidR="00AC38C1">
                    <w:t>.</w:t>
                  </w:r>
                </w:p>
                <w:p w14:paraId="6A41A680" w14:textId="140E3676" w:rsidR="000F4D20" w:rsidRPr="00AC38C1" w:rsidRDefault="00AC38C1" w:rsidP="00AC38C1">
                  <w:pPr>
                    <w:shd w:val="clear" w:color="auto" w:fill="FFFFFF"/>
                    <w:textAlignment w:val="center"/>
                    <w:rPr>
                      <w:rFonts w:ascii="Helvetica" w:hAnsi="Helvetica" w:cs="Helvetica"/>
                      <w:color w:val="333333"/>
                      <w:sz w:val="23"/>
                      <w:szCs w:val="23"/>
                    </w:rPr>
                  </w:pPr>
                  <w:r w:rsidRPr="006F0053">
                    <w:t>LOT. 2 Lucrări de schimbare a tâmplăriei (</w:t>
                  </w:r>
                  <w:r>
                    <w:t>U</w:t>
                  </w:r>
                  <w:r w:rsidRPr="006F0053">
                    <w:t>și) la IP L</w:t>
                  </w:r>
                  <w:r>
                    <w:t>.</w:t>
                  </w:r>
                  <w:r w:rsidRPr="006F0053">
                    <w:t>T „M. Sadoveanu”, or</w:t>
                  </w:r>
                  <w:r>
                    <w:t>.</w:t>
                  </w:r>
                  <w:r w:rsidRPr="006F0053">
                    <w:t xml:space="preserve"> Călărași</w:t>
                  </w:r>
                  <w:r>
                    <w:t xml:space="preserve"> </w:t>
                  </w:r>
                  <w:r w:rsidR="000F4D20">
                    <w:rPr>
                      <w:b/>
                      <w:bCs/>
                      <w:i/>
                      <w:iCs/>
                      <w:color w:val="222222"/>
                      <w:sz w:val="28"/>
                      <w:szCs w:val="28"/>
                      <w:shd w:val="clear" w:color="auto" w:fill="FFFFFF"/>
                    </w:rPr>
                    <w:t xml:space="preserve">, </w:t>
                  </w:r>
                  <w:proofErr w:type="spellStart"/>
                  <w:r w:rsidR="000F4D20" w:rsidRPr="00892FAB">
                    <w:rPr>
                      <w:noProof w:val="0"/>
                      <w:lang w:val="en-US" w:eastAsia="ru-RU"/>
                    </w:rPr>
                    <w:t>în</w:t>
                  </w:r>
                  <w:proofErr w:type="spellEnd"/>
                  <w:r w:rsidR="000F4D20" w:rsidRPr="00892FAB">
                    <w:rPr>
                      <w:noProof w:val="0"/>
                      <w:lang w:val="en-US" w:eastAsia="ru-RU"/>
                    </w:rPr>
                    <w:t xml:space="preserve"> </w:t>
                  </w:r>
                  <w:proofErr w:type="spellStart"/>
                  <w:r w:rsidR="000F4D20" w:rsidRPr="00892FAB">
                    <w:rPr>
                      <w:noProof w:val="0"/>
                      <w:lang w:val="en-US" w:eastAsia="ru-RU"/>
                    </w:rPr>
                    <w:t>conformitate</w:t>
                  </w:r>
                  <w:proofErr w:type="spellEnd"/>
                  <w:r w:rsidR="000F4D20" w:rsidRPr="00892FAB">
                    <w:rPr>
                      <w:noProof w:val="0"/>
                      <w:lang w:val="en-US" w:eastAsia="ru-RU"/>
                    </w:rPr>
                    <w:t xml:space="preserve"> cu </w:t>
                  </w:r>
                  <w:proofErr w:type="spellStart"/>
                  <w:r w:rsidR="000F4D20" w:rsidRPr="00892FAB">
                    <w:rPr>
                      <w:noProof w:val="0"/>
                      <w:lang w:val="en-US" w:eastAsia="ru-RU"/>
                    </w:rPr>
                    <w:t>prevederile</w:t>
                  </w:r>
                  <w:proofErr w:type="spellEnd"/>
                  <w:r w:rsidR="000F4D20" w:rsidRPr="00892FAB">
                    <w:rPr>
                      <w:noProof w:val="0"/>
                      <w:lang w:val="en-US" w:eastAsia="ru-RU"/>
                    </w:rPr>
                    <w:t xml:space="preserve"> </w:t>
                  </w:r>
                  <w:proofErr w:type="spellStart"/>
                  <w:r w:rsidR="000F4D20" w:rsidRPr="00892FAB">
                    <w:rPr>
                      <w:noProof w:val="0"/>
                      <w:lang w:val="en-US" w:eastAsia="ru-RU"/>
                    </w:rPr>
                    <w:t>proiectului</w:t>
                  </w:r>
                  <w:proofErr w:type="spellEnd"/>
                  <w:r w:rsidR="000F4D20" w:rsidRPr="00892FAB">
                    <w:rPr>
                      <w:noProof w:val="0"/>
                      <w:lang w:val="en-US" w:eastAsia="ru-RU"/>
                    </w:rPr>
                    <w:t xml:space="preserve"> </w:t>
                  </w:r>
                  <w:proofErr w:type="spellStart"/>
                  <w:r w:rsidR="000F4D20" w:rsidRPr="00892FAB">
                    <w:rPr>
                      <w:noProof w:val="0"/>
                      <w:lang w:val="en-US" w:eastAsia="ru-RU"/>
                    </w:rPr>
                    <w:t>tehnic</w:t>
                  </w:r>
                  <w:proofErr w:type="spellEnd"/>
                  <w:r w:rsidR="000F4D20" w:rsidRPr="00892FAB">
                    <w:rPr>
                      <w:noProof w:val="0"/>
                      <w:lang w:val="en-US" w:eastAsia="ru-RU"/>
                    </w:rPr>
                    <w:t xml:space="preserve">, cu </w:t>
                  </w:r>
                  <w:proofErr w:type="spellStart"/>
                  <w:r w:rsidR="000F4D20" w:rsidRPr="00892FAB">
                    <w:rPr>
                      <w:noProof w:val="0"/>
                      <w:lang w:val="en-US" w:eastAsia="ru-RU"/>
                    </w:rPr>
                    <w:t>detaliile</w:t>
                  </w:r>
                  <w:proofErr w:type="spellEnd"/>
                  <w:r w:rsidR="000F4D20" w:rsidRPr="00892FAB">
                    <w:rPr>
                      <w:noProof w:val="0"/>
                      <w:lang w:val="en-US" w:eastAsia="ru-RU"/>
                    </w:rPr>
                    <w:t xml:space="preserve"> de </w:t>
                  </w:r>
                  <w:proofErr w:type="spellStart"/>
                  <w:r w:rsidR="000F4D20" w:rsidRPr="00892FAB">
                    <w:rPr>
                      <w:noProof w:val="0"/>
                      <w:lang w:val="en-US" w:eastAsia="ru-RU"/>
                    </w:rPr>
                    <w:t>execuţie</w:t>
                  </w:r>
                  <w:proofErr w:type="spellEnd"/>
                  <w:r w:rsidR="000F4D20" w:rsidRPr="00892FAB">
                    <w:rPr>
                      <w:noProof w:val="0"/>
                      <w:lang w:val="en-US" w:eastAsia="ru-RU"/>
                    </w:rPr>
                    <w:t xml:space="preserve">, precum </w:t>
                  </w:r>
                  <w:proofErr w:type="spellStart"/>
                  <w:r w:rsidR="000F4D20" w:rsidRPr="00892FAB">
                    <w:rPr>
                      <w:noProof w:val="0"/>
                      <w:lang w:val="en-US" w:eastAsia="ru-RU"/>
                    </w:rPr>
                    <w:t>şi</w:t>
                  </w:r>
                  <w:proofErr w:type="spellEnd"/>
                  <w:r w:rsidR="000F4D20" w:rsidRPr="00892FAB">
                    <w:rPr>
                      <w:noProof w:val="0"/>
                      <w:lang w:val="en-US" w:eastAsia="ru-RU"/>
                    </w:rPr>
                    <w:t xml:space="preserve"> cu </w:t>
                  </w:r>
                  <w:proofErr w:type="spellStart"/>
                  <w:r w:rsidR="000F4D20" w:rsidRPr="00892FAB">
                    <w:rPr>
                      <w:noProof w:val="0"/>
                      <w:lang w:val="en-US" w:eastAsia="ru-RU"/>
                    </w:rPr>
                    <w:t>normativele</w:t>
                  </w:r>
                  <w:proofErr w:type="spellEnd"/>
                  <w:r w:rsidR="000F4D20" w:rsidRPr="00892FAB">
                    <w:rPr>
                      <w:noProof w:val="0"/>
                      <w:lang w:val="en-US" w:eastAsia="ru-RU"/>
                    </w:rPr>
                    <w:t xml:space="preserve">, </w:t>
                  </w:r>
                  <w:proofErr w:type="spellStart"/>
                  <w:r w:rsidR="000F4D20" w:rsidRPr="00892FAB">
                    <w:rPr>
                      <w:noProof w:val="0"/>
                      <w:lang w:val="en-US" w:eastAsia="ru-RU"/>
                    </w:rPr>
                    <w:t>standardele</w:t>
                  </w:r>
                  <w:proofErr w:type="spellEnd"/>
                  <w:r w:rsidR="000F4D20" w:rsidRPr="00892FAB">
                    <w:rPr>
                      <w:noProof w:val="0"/>
                      <w:lang w:val="en-US" w:eastAsia="ru-RU"/>
                    </w:rPr>
                    <w:t xml:space="preserve"> </w:t>
                  </w:r>
                  <w:proofErr w:type="spellStart"/>
                  <w:r w:rsidR="000F4D20" w:rsidRPr="00892FAB">
                    <w:rPr>
                      <w:noProof w:val="0"/>
                      <w:lang w:val="en-US" w:eastAsia="ru-RU"/>
                    </w:rPr>
                    <w:t>şi</w:t>
                  </w:r>
                  <w:proofErr w:type="spellEnd"/>
                  <w:r w:rsidR="000F4D20" w:rsidRPr="00892FAB">
                    <w:rPr>
                      <w:noProof w:val="0"/>
                      <w:lang w:val="en-US" w:eastAsia="ru-RU"/>
                    </w:rPr>
                    <w:t xml:space="preserve"> </w:t>
                  </w:r>
                  <w:proofErr w:type="spellStart"/>
                  <w:r w:rsidR="000F4D20" w:rsidRPr="00892FAB">
                    <w:rPr>
                      <w:noProof w:val="0"/>
                      <w:lang w:val="en-US" w:eastAsia="ru-RU"/>
                    </w:rPr>
                    <w:t>prescripţiile</w:t>
                  </w:r>
                  <w:proofErr w:type="spellEnd"/>
                  <w:r w:rsidR="000F4D20" w:rsidRPr="00892FAB">
                    <w:rPr>
                      <w:noProof w:val="0"/>
                      <w:lang w:val="en-US" w:eastAsia="ru-RU"/>
                    </w:rPr>
                    <w:t xml:space="preserve"> </w:t>
                  </w:r>
                  <w:proofErr w:type="spellStart"/>
                  <w:r w:rsidR="000F4D20" w:rsidRPr="00892FAB">
                    <w:rPr>
                      <w:noProof w:val="0"/>
                      <w:lang w:val="en-US" w:eastAsia="ru-RU"/>
                    </w:rPr>
                    <w:t>tehnice</w:t>
                  </w:r>
                  <w:proofErr w:type="spellEnd"/>
                  <w:r w:rsidR="000F4D20" w:rsidRPr="00892FAB">
                    <w:rPr>
                      <w:noProof w:val="0"/>
                      <w:lang w:val="en-US" w:eastAsia="ru-RU"/>
                    </w:rPr>
                    <w:t xml:space="preserve">, </w:t>
                  </w:r>
                  <w:proofErr w:type="spellStart"/>
                  <w:r w:rsidR="000F4D20" w:rsidRPr="00892FAB">
                    <w:rPr>
                      <w:noProof w:val="0"/>
                      <w:lang w:val="en-US" w:eastAsia="ru-RU"/>
                    </w:rPr>
                    <w:t>achiziționate</w:t>
                  </w:r>
                  <w:proofErr w:type="spellEnd"/>
                  <w:r w:rsidR="000F4D20" w:rsidRPr="00892FAB">
                    <w:rPr>
                      <w:noProof w:val="0"/>
                      <w:lang w:val="en-US" w:eastAsia="ru-RU"/>
                    </w:rPr>
                    <w:t xml:space="preserve"> conform </w:t>
                  </w:r>
                  <w:proofErr w:type="spellStart"/>
                  <w:r w:rsidR="000F4D20" w:rsidRPr="00892FAB">
                    <w:rPr>
                      <w:noProof w:val="0"/>
                      <w:lang w:val="en-US" w:eastAsia="ru-RU"/>
                    </w:rPr>
                    <w:t>procedurii</w:t>
                  </w:r>
                  <w:proofErr w:type="spellEnd"/>
                  <w:r w:rsidR="000F4D20" w:rsidRPr="00892FAB">
                    <w:rPr>
                      <w:noProof w:val="0"/>
                      <w:lang w:val="en-US" w:eastAsia="ru-RU"/>
                    </w:rPr>
                    <w:t xml:space="preserve"> de </w:t>
                  </w:r>
                  <w:proofErr w:type="spellStart"/>
                  <w:r w:rsidR="000F4D20" w:rsidRPr="00892FAB">
                    <w:rPr>
                      <w:noProof w:val="0"/>
                      <w:lang w:val="en-US" w:eastAsia="ru-RU"/>
                    </w:rPr>
                    <w:t>achiziție</w:t>
                  </w:r>
                  <w:proofErr w:type="spellEnd"/>
                  <w:r w:rsidR="000F4D20" w:rsidRPr="00892FAB">
                    <w:rPr>
                      <w:noProof w:val="0"/>
                      <w:lang w:val="en-US" w:eastAsia="ru-RU"/>
                    </w:rPr>
                    <w:t xml:space="preserve"> </w:t>
                  </w:r>
                  <w:proofErr w:type="spellStart"/>
                  <w:r w:rsidR="000F4D20" w:rsidRPr="00892FAB">
                    <w:rPr>
                      <w:noProof w:val="0"/>
                      <w:lang w:val="en-US" w:eastAsia="ru-RU"/>
                    </w:rPr>
                    <w:t>publică</w:t>
                  </w:r>
                  <w:proofErr w:type="spellEnd"/>
                  <w:r w:rsidR="000F4D20">
                    <w:rPr>
                      <w:noProof w:val="0"/>
                      <w:lang w:val="en-US" w:eastAsia="ru-RU"/>
                    </w:rPr>
                    <w:t xml:space="preserve"> </w:t>
                  </w:r>
                  <w:r w:rsidR="000F4D20" w:rsidRPr="00425A0E">
                    <w:rPr>
                      <w:b/>
                      <w:bCs/>
                      <w:color w:val="333333"/>
                      <w:shd w:val="clear" w:color="auto" w:fill="FFFFFF"/>
                      <w:lang w:val="en-US"/>
                    </w:rPr>
                    <w:t>Cererea ofertelor de prețuri</w:t>
                  </w:r>
                  <w:r w:rsidR="000F4D20" w:rsidRPr="006369F2">
                    <w:rPr>
                      <w:lang w:val="en-US"/>
                    </w:rPr>
                    <w:t xml:space="preserve">  </w:t>
                  </w:r>
                  <w:r w:rsidR="000F4D20">
                    <w:rPr>
                      <w:lang w:val="en-US"/>
                    </w:rPr>
                    <w:t>nr</w:t>
                  </w:r>
                  <w:r w:rsidR="000F4D20" w:rsidRPr="00892FAB">
                    <w:rPr>
                      <w:noProof w:val="0"/>
                      <w:lang w:val="en-US" w:eastAsia="ru-RU"/>
                    </w:rPr>
                    <w:t>.</w:t>
                  </w:r>
                  <w:bookmarkStart w:id="65" w:name="_Hlk225777448"/>
                  <w:r w:rsidR="00D00A59" w:rsidRPr="00510162">
                    <w:rPr>
                      <w:rFonts w:ascii="Helvetica" w:hAnsi="Helvetica" w:cs="Helvetica"/>
                      <w:color w:val="333333"/>
                      <w:sz w:val="23"/>
                      <w:szCs w:val="23"/>
                      <w:lang w:eastAsia="ro-RO"/>
                    </w:rPr>
                    <w:t xml:space="preserve"> </w:t>
                  </w:r>
                  <w:bookmarkEnd w:id="65"/>
                  <w:r>
                    <w:rPr>
                      <w:rFonts w:ascii="Helvetica" w:hAnsi="Helvetica" w:cs="Helvetica"/>
                      <w:color w:val="333333"/>
                      <w:sz w:val="23"/>
                      <w:szCs w:val="23"/>
                    </w:rPr>
                    <w:fldChar w:fldCharType="begin"/>
                  </w:r>
                  <w:r>
                    <w:rPr>
                      <w:rFonts w:ascii="Helvetica" w:hAnsi="Helvetica" w:cs="Helvetica"/>
                      <w:color w:val="333333"/>
                      <w:sz w:val="23"/>
                      <w:szCs w:val="23"/>
                    </w:rPr>
                    <w:instrText xml:space="preserve"> HYPERLINK "https://mtender.gov.md/tenders/ocds-b3wdp1-MD-1776864681630" \t "_blank" </w:instrText>
                  </w:r>
                  <w:r>
                    <w:rPr>
                      <w:rFonts w:ascii="Helvetica" w:hAnsi="Helvetica" w:cs="Helvetica"/>
                      <w:color w:val="333333"/>
                      <w:sz w:val="23"/>
                      <w:szCs w:val="23"/>
                    </w:rPr>
                    <w:fldChar w:fldCharType="separate"/>
                  </w:r>
                  <w:r>
                    <w:rPr>
                      <w:rStyle w:val="Hyperlink"/>
                      <w:rFonts w:ascii="inherit" w:hAnsi="inherit" w:cs="Helvetica"/>
                      <w:color w:val="3560B9"/>
                      <w:sz w:val="23"/>
                      <w:szCs w:val="23"/>
                      <w:bdr w:val="none" w:sz="0" w:space="0" w:color="auto" w:frame="1"/>
                    </w:rPr>
                    <w:t>ocds-b3wdp1-MD-1776864681630</w:t>
                  </w:r>
                  <w:r>
                    <w:rPr>
                      <w:rFonts w:ascii="Helvetica" w:hAnsi="Helvetica" w:cs="Helvetica"/>
                      <w:color w:val="333333"/>
                      <w:sz w:val="23"/>
                      <w:szCs w:val="23"/>
                    </w:rPr>
                    <w:fldChar w:fldCharType="end"/>
                  </w:r>
                  <w:r>
                    <w:rPr>
                      <w:rFonts w:ascii="Helvetica" w:hAnsi="Helvetica" w:cs="Helvetica"/>
                      <w:color w:val="333333"/>
                      <w:sz w:val="23"/>
                      <w:szCs w:val="23"/>
                    </w:rPr>
                    <w:t xml:space="preserve"> </w:t>
                  </w:r>
                  <w:r w:rsidR="000F4D20" w:rsidRPr="00892FAB">
                    <w:rPr>
                      <w:noProof w:val="0"/>
                      <w:lang w:val="en-US" w:eastAsia="ru-RU"/>
                    </w:rPr>
                    <w:t xml:space="preserve">din </w:t>
                  </w:r>
                  <w:r w:rsidR="000F4D20" w:rsidRPr="00892FAB">
                    <w:rPr>
                      <w:b/>
                      <w:noProof w:val="0"/>
                      <w:lang w:val="en-US" w:eastAsia="ru-RU"/>
                    </w:rPr>
                    <w:t>___________________</w:t>
                  </w:r>
                  <w:r w:rsidR="000F4D20" w:rsidRPr="00892FAB">
                    <w:rPr>
                      <w:noProof w:val="0"/>
                      <w:lang w:val="en-US" w:eastAsia="ru-RU"/>
                    </w:rPr>
                    <w:t>,</w:t>
                  </w:r>
                  <w:r w:rsidR="000F4D20" w:rsidRPr="00892FAB">
                    <w:rPr>
                      <w:b/>
                      <w:noProof w:val="0"/>
                      <w:lang w:val="en-US" w:eastAsia="ru-RU"/>
                    </w:rPr>
                    <w:t xml:space="preserve"> </w:t>
                  </w:r>
                  <w:proofErr w:type="spellStart"/>
                  <w:r w:rsidR="000F4D20" w:rsidRPr="00892FAB">
                    <w:rPr>
                      <w:noProof w:val="0"/>
                      <w:lang w:val="en-US" w:eastAsia="ru-RU"/>
                    </w:rPr>
                    <w:t>în</w:t>
                  </w:r>
                  <w:proofErr w:type="spellEnd"/>
                  <w:r w:rsidR="000F4D20" w:rsidRPr="00892FAB">
                    <w:rPr>
                      <w:noProof w:val="0"/>
                      <w:lang w:val="en-US" w:eastAsia="ru-RU"/>
                    </w:rPr>
                    <w:t xml:space="preserve"> </w:t>
                  </w:r>
                  <w:proofErr w:type="spellStart"/>
                  <w:r w:rsidR="000F4D20" w:rsidRPr="00892FAB">
                    <w:rPr>
                      <w:noProof w:val="0"/>
                      <w:lang w:val="en-US" w:eastAsia="ru-RU"/>
                    </w:rPr>
                    <w:t>baza</w:t>
                  </w:r>
                  <w:proofErr w:type="spellEnd"/>
                  <w:r w:rsidR="000F4D20" w:rsidRPr="00892FAB">
                    <w:rPr>
                      <w:noProof w:val="0"/>
                      <w:lang w:val="en-US" w:eastAsia="ru-RU"/>
                    </w:rPr>
                    <w:t xml:space="preserve"> </w:t>
                  </w:r>
                  <w:proofErr w:type="spellStart"/>
                  <w:r w:rsidR="000F4D20" w:rsidRPr="00892FAB">
                    <w:rPr>
                      <w:noProof w:val="0"/>
                      <w:lang w:val="en-US" w:eastAsia="ru-RU"/>
                    </w:rPr>
                    <w:t>deciziei</w:t>
                  </w:r>
                  <w:proofErr w:type="spellEnd"/>
                  <w:r w:rsidR="000F4D20" w:rsidRPr="00892FAB">
                    <w:rPr>
                      <w:noProof w:val="0"/>
                      <w:lang w:val="en-US" w:eastAsia="ru-RU"/>
                    </w:rPr>
                    <w:t xml:space="preserve"> </w:t>
                  </w:r>
                  <w:proofErr w:type="spellStart"/>
                  <w:r w:rsidR="000F4D20" w:rsidRPr="00892FAB">
                    <w:rPr>
                      <w:noProof w:val="0"/>
                      <w:lang w:val="en-US" w:eastAsia="ru-RU"/>
                    </w:rPr>
                    <w:t>grupului</w:t>
                  </w:r>
                  <w:proofErr w:type="spellEnd"/>
                  <w:r w:rsidR="000F4D20" w:rsidRPr="00892FAB">
                    <w:rPr>
                      <w:noProof w:val="0"/>
                      <w:lang w:val="en-US" w:eastAsia="ru-RU"/>
                    </w:rPr>
                    <w:t xml:space="preserve"> de </w:t>
                  </w:r>
                  <w:proofErr w:type="spellStart"/>
                  <w:r w:rsidR="000F4D20" w:rsidRPr="00892FAB">
                    <w:rPr>
                      <w:noProof w:val="0"/>
                      <w:lang w:val="en-US" w:eastAsia="ru-RU"/>
                    </w:rPr>
                    <w:t>lucru</w:t>
                  </w:r>
                  <w:proofErr w:type="spellEnd"/>
                  <w:r w:rsidR="000F4D20" w:rsidRPr="00892FAB">
                    <w:rPr>
                      <w:noProof w:val="0"/>
                      <w:lang w:val="en-US" w:eastAsia="ru-RU"/>
                    </w:rPr>
                    <w:t xml:space="preserve"> al </w:t>
                  </w:r>
                  <w:proofErr w:type="spellStart"/>
                  <w:r w:rsidR="000F4D20" w:rsidRPr="00892FAB">
                    <w:rPr>
                      <w:noProof w:val="0"/>
                      <w:lang w:val="en-US" w:eastAsia="ru-RU"/>
                    </w:rPr>
                    <w:t>Beneficiarului</w:t>
                  </w:r>
                  <w:proofErr w:type="spellEnd"/>
                  <w:r w:rsidR="000F4D20" w:rsidRPr="00892FAB">
                    <w:rPr>
                      <w:noProof w:val="0"/>
                      <w:lang w:val="en-US" w:eastAsia="ru-RU"/>
                    </w:rPr>
                    <w:t xml:space="preserve"> nr. </w:t>
                  </w:r>
                  <w:r w:rsidR="000F4D20" w:rsidRPr="00892FAB">
                    <w:rPr>
                      <w:b/>
                      <w:noProof w:val="0"/>
                      <w:lang w:val="en-US" w:eastAsia="ru-RU"/>
                    </w:rPr>
                    <w:t>_____________</w:t>
                  </w:r>
                  <w:r w:rsidR="000F4D20" w:rsidRPr="00892FAB">
                    <w:rPr>
                      <w:noProof w:val="0"/>
                      <w:lang w:val="en-US" w:eastAsia="ru-RU"/>
                    </w:rPr>
                    <w:t xml:space="preserve"> din </w:t>
                  </w:r>
                  <w:r w:rsidR="000F4D20" w:rsidRPr="00892FAB">
                    <w:rPr>
                      <w:b/>
                      <w:noProof w:val="0"/>
                      <w:lang w:val="en-US" w:eastAsia="ru-RU"/>
                    </w:rPr>
                    <w:t>___________________</w:t>
                  </w:r>
                  <w:r w:rsidR="000F4D20" w:rsidRPr="00892FAB">
                    <w:rPr>
                      <w:noProof w:val="0"/>
                      <w:lang w:val="en-US" w:eastAsia="ru-RU"/>
                    </w:rPr>
                    <w:t>.</w:t>
                  </w:r>
                </w:p>
                <w:p w14:paraId="739D7F2C" w14:textId="77777777" w:rsidR="000F4D20" w:rsidRPr="00892FAB" w:rsidRDefault="000F4D20" w:rsidP="000F4D20">
                  <w:pPr>
                    <w:tabs>
                      <w:tab w:val="left" w:pos="360"/>
                    </w:tabs>
                    <w:jc w:val="both"/>
                    <w:rPr>
                      <w:noProof w:val="0"/>
                      <w:lang w:val="en-US" w:eastAsia="ru-RU"/>
                    </w:rPr>
                  </w:pPr>
                </w:p>
                <w:p w14:paraId="7C24B2CB" w14:textId="77777777" w:rsidR="000F4D20" w:rsidRPr="00892FAB" w:rsidRDefault="000F4D20" w:rsidP="000F4D20">
                  <w:pPr>
                    <w:tabs>
                      <w:tab w:val="left" w:pos="525"/>
                      <w:tab w:val="left" w:pos="567"/>
                    </w:tabs>
                    <w:ind w:left="-15"/>
                    <w:jc w:val="both"/>
                    <w:rPr>
                      <w:b/>
                      <w:noProof w:val="0"/>
                      <w:lang w:val="en-US" w:eastAsia="ru-RU"/>
                    </w:rPr>
                  </w:pPr>
                  <w:r w:rsidRPr="00892FAB">
                    <w:rPr>
                      <w:b/>
                      <w:noProof w:val="0"/>
                      <w:lang w:val="en-US" w:eastAsia="ru-RU"/>
                    </w:rPr>
                    <w:t>2. DOCUMENTELE CONTRACTULUI</w:t>
                  </w:r>
                </w:p>
                <w:p w14:paraId="26EC00AC" w14:textId="77777777" w:rsidR="000F4D20" w:rsidRPr="00892FAB" w:rsidRDefault="000F4D20" w:rsidP="000F4D20">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46E281C1" w14:textId="77777777" w:rsidR="000F4D20" w:rsidRPr="00892FAB" w:rsidRDefault="000F4D20" w:rsidP="00AC38C1">
                  <w:pPr>
                    <w:numPr>
                      <w:ilvl w:val="0"/>
                      <w:numId w:val="42"/>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7A989696" w14:textId="77777777" w:rsidR="000F4D20" w:rsidRPr="00892FAB" w:rsidRDefault="000F4D20" w:rsidP="00AC38C1">
                  <w:pPr>
                    <w:numPr>
                      <w:ilvl w:val="0"/>
                      <w:numId w:val="42"/>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4AD5F1A7" w14:textId="77777777" w:rsidR="000F4D20" w:rsidRPr="00892FAB" w:rsidRDefault="000F4D20" w:rsidP="00AC38C1">
                  <w:pPr>
                    <w:numPr>
                      <w:ilvl w:val="0"/>
                      <w:numId w:val="42"/>
                    </w:numPr>
                    <w:tabs>
                      <w:tab w:val="left" w:pos="360"/>
                    </w:tabs>
                    <w:suppressAutoHyphens/>
                    <w:ind w:left="-15" w:firstLine="0"/>
                    <w:jc w:val="both"/>
                    <w:rPr>
                      <w:noProof w:val="0"/>
                      <w:lang w:val="ru-RU" w:eastAsia="ru-RU"/>
                    </w:rPr>
                  </w:pPr>
                  <w:r w:rsidRPr="00892FAB">
                    <w:rPr>
                      <w:noProof w:val="0"/>
                      <w:lang w:val="ru-RU" w:eastAsia="ru-RU"/>
                    </w:rPr>
                    <w:t>Caietul de sarcini;</w:t>
                  </w:r>
                </w:p>
                <w:p w14:paraId="0CA46292" w14:textId="77777777" w:rsidR="000F4D20" w:rsidRPr="00892FAB" w:rsidRDefault="000F4D20" w:rsidP="00AC38C1">
                  <w:pPr>
                    <w:numPr>
                      <w:ilvl w:val="0"/>
                      <w:numId w:val="42"/>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96638C8" w14:textId="77777777" w:rsidR="000F4D20" w:rsidRPr="00892FAB" w:rsidRDefault="000F4D20" w:rsidP="00AC38C1">
                  <w:pPr>
                    <w:numPr>
                      <w:ilvl w:val="0"/>
                      <w:numId w:val="42"/>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019D1DE9" w14:textId="77777777" w:rsidR="000F4D20" w:rsidRPr="00892FAB" w:rsidRDefault="000F4D20" w:rsidP="00AC38C1">
                  <w:pPr>
                    <w:numPr>
                      <w:ilvl w:val="0"/>
                      <w:numId w:val="42"/>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0391318A" w14:textId="77777777" w:rsidR="000F4D20" w:rsidRPr="00892FAB" w:rsidRDefault="000F4D20" w:rsidP="00AC38C1">
                  <w:pPr>
                    <w:numPr>
                      <w:ilvl w:val="0"/>
                      <w:numId w:val="42"/>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74262FF5" w14:textId="77777777" w:rsidR="000F4D20" w:rsidRPr="00892FAB" w:rsidRDefault="000F4D20" w:rsidP="000F4D20">
                  <w:pPr>
                    <w:tabs>
                      <w:tab w:val="left" w:pos="360"/>
                    </w:tabs>
                    <w:ind w:left="1530"/>
                    <w:contextualSpacing/>
                    <w:jc w:val="both"/>
                    <w:rPr>
                      <w:noProof w:val="0"/>
                      <w:lang w:val="en-US" w:eastAsia="ru-RU"/>
                    </w:rPr>
                  </w:pPr>
                </w:p>
                <w:p w14:paraId="780AB182" w14:textId="77777777" w:rsidR="000F4D20" w:rsidRPr="00892FAB" w:rsidRDefault="000F4D20" w:rsidP="000F4D20">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4D48D192" w14:textId="77777777" w:rsidR="000F4D20" w:rsidRPr="00892FAB" w:rsidRDefault="000F4D20" w:rsidP="000F4D20">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9CA5ED" w14:textId="77777777" w:rsidR="000F4D20" w:rsidRPr="00892FAB" w:rsidRDefault="000F4D20" w:rsidP="000F4D20">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7D9677C5" w14:textId="77777777" w:rsidR="000F4D20" w:rsidRPr="00892FAB" w:rsidRDefault="000F4D20" w:rsidP="000F4D20">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07DB861" w14:textId="77777777" w:rsidR="000F4D20" w:rsidRPr="00892FAB" w:rsidRDefault="000F4D20" w:rsidP="000F4D20">
                  <w:pPr>
                    <w:jc w:val="both"/>
                    <w:rPr>
                      <w:noProof w:val="0"/>
                      <w:lang w:val="en-US" w:eastAsia="ru-RU"/>
                    </w:rPr>
                  </w:pPr>
                  <w:r w:rsidRPr="00892FAB">
                    <w:rPr>
                      <w:noProof w:val="0"/>
                      <w:lang w:val="en-US" w:eastAsia="ru-RU"/>
                    </w:rPr>
                    <w:lastRenderedPageBreak/>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421725CC" w14:textId="77777777" w:rsidR="000F4D20" w:rsidRPr="00892FAB" w:rsidRDefault="000F4D20" w:rsidP="000F4D20">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0D11E4AB" w14:textId="77777777" w:rsidR="000F4D20" w:rsidRPr="00892FAB" w:rsidRDefault="000F4D20" w:rsidP="000F4D20">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27E3AA2" w14:textId="77777777" w:rsidR="000F4D20" w:rsidRPr="00892FAB" w:rsidRDefault="000F4D20" w:rsidP="000F4D20">
                  <w:pPr>
                    <w:jc w:val="both"/>
                    <w:rPr>
                      <w:noProof w:val="0"/>
                      <w:lang w:val="en-US" w:eastAsia="ru-RU"/>
                    </w:rPr>
                  </w:pPr>
                </w:p>
                <w:p w14:paraId="3F9C0968" w14:textId="77777777" w:rsidR="000F4D20" w:rsidRPr="00892FAB" w:rsidRDefault="000F4D20" w:rsidP="000F4D20">
                  <w:pPr>
                    <w:tabs>
                      <w:tab w:val="left" w:pos="567"/>
                    </w:tabs>
                    <w:jc w:val="both"/>
                    <w:rPr>
                      <w:b/>
                      <w:noProof w:val="0"/>
                      <w:lang w:val="en-US" w:eastAsia="ru-RU"/>
                    </w:rPr>
                  </w:pPr>
                  <w:r w:rsidRPr="00892FAB">
                    <w:rPr>
                      <w:b/>
                      <w:noProof w:val="0"/>
                      <w:lang w:val="en-US" w:eastAsia="ru-RU"/>
                    </w:rPr>
                    <w:t>4. DURATA DE EXECUȚIE</w:t>
                  </w:r>
                </w:p>
                <w:p w14:paraId="6021A93B"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w:t>
                  </w:r>
                  <w:proofErr w:type="spellStart"/>
                  <w:r>
                    <w:rPr>
                      <w:noProof w:val="0"/>
                      <w:lang w:val="en-US" w:eastAsia="ru-RU"/>
                    </w:rPr>
                    <w:t>trei</w:t>
                  </w:r>
                  <w:proofErr w:type="spellEnd"/>
                  <w:r>
                    <w:rPr>
                      <w:noProof w:val="0"/>
                      <w:lang w:val="en-US" w:eastAsia="ru-RU"/>
                    </w:rPr>
                    <w:t xml:space="preserve"> (3)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06663419"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w:t>
                  </w:r>
                  <w:r>
                    <w:rPr>
                      <w:noProof w:val="0"/>
                      <w:lang w:eastAsia="ru-RU"/>
                    </w:rPr>
                    <w:t xml:space="preserve"> trei</w:t>
                  </w:r>
                  <w:r w:rsidRPr="00892FAB">
                    <w:rPr>
                      <w:noProof w:val="0"/>
                      <w:lang w:eastAsia="ru-RU"/>
                    </w:rPr>
                    <w:t xml:space="preserve"> </w:t>
                  </w:r>
                  <w:r>
                    <w:rPr>
                      <w:noProof w:val="0"/>
                      <w:lang w:eastAsia="ru-RU"/>
                    </w:rPr>
                    <w:t>(</w:t>
                  </w:r>
                  <w:r>
                    <w:rPr>
                      <w:noProof w:val="0"/>
                      <w:lang w:val="en-US" w:eastAsia="ru-RU"/>
                    </w:rPr>
                    <w:t>3)</w:t>
                  </w:r>
                  <w:r w:rsidRPr="00892FAB">
                    <w:rPr>
                      <w:noProof w:val="0"/>
                      <w:lang w:val="en-US" w:eastAsia="ru-RU"/>
                    </w:rPr>
                    <w:t xml:space="preserve"> </w:t>
                  </w:r>
                  <w:r w:rsidRPr="00892FAB">
                    <w:rPr>
                      <w:noProof w:val="0"/>
                      <w:lang w:eastAsia="ru-RU"/>
                    </w:rPr>
                    <w:t xml:space="preserve"> luni de la data precizată în ordinul de începere a lucrărilor. Emiterea ordinului de începere a lucrărilor este condiționată de îndeplinirea cumulativă a următoarelor condiții:</w:t>
                  </w:r>
                </w:p>
                <w:p w14:paraId="19E959A2" w14:textId="77777777" w:rsidR="000F4D20" w:rsidRPr="00892FAB" w:rsidRDefault="000F4D20" w:rsidP="000F4D20">
                  <w:pPr>
                    <w:jc w:val="both"/>
                    <w:rPr>
                      <w:noProof w:val="0"/>
                      <w:lang w:eastAsia="ru-RU"/>
                    </w:rPr>
                  </w:pPr>
                  <w:r w:rsidRPr="00892FAB">
                    <w:rPr>
                      <w:noProof w:val="0"/>
                      <w:lang w:eastAsia="ru-RU"/>
                    </w:rPr>
                    <w:t>- obținerea autorizației de construire de către Beneficiar;</w:t>
                  </w:r>
                </w:p>
                <w:p w14:paraId="28205852" w14:textId="77777777" w:rsidR="000F4D20" w:rsidRPr="00892FAB" w:rsidRDefault="000F4D20" w:rsidP="000F4D20">
                  <w:pPr>
                    <w:jc w:val="both"/>
                    <w:rPr>
                      <w:noProof w:val="0"/>
                      <w:lang w:eastAsia="ru-RU"/>
                    </w:rPr>
                  </w:pPr>
                  <w:r w:rsidRPr="00892FAB">
                    <w:rPr>
                      <w:noProof w:val="0"/>
                      <w:lang w:eastAsia="ru-RU"/>
                    </w:rPr>
                    <w:t>- constituirea garanției de bună execuție a contractului;</w:t>
                  </w:r>
                </w:p>
                <w:p w14:paraId="7BE90BAA" w14:textId="77777777" w:rsidR="000F4D20" w:rsidRPr="00892FAB" w:rsidRDefault="000F4D20" w:rsidP="000F4D20">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36717CB5" w14:textId="77777777" w:rsidR="000F4D20" w:rsidRPr="00892FAB" w:rsidRDefault="000F4D20" w:rsidP="000F4D20">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3ACA00A6" w14:textId="77777777" w:rsidR="000F4D20" w:rsidRPr="00892FAB" w:rsidRDefault="000F4D20" w:rsidP="000F4D20">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7287B26C"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AD4DC6F"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33196A43"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710E614E"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FB7ECCA"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5E03DA2C"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4D5AD30"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2461F729" w14:textId="77777777" w:rsidR="000F4D20" w:rsidRPr="00892FAB" w:rsidRDefault="000F4D20" w:rsidP="000F4D20">
                  <w:pPr>
                    <w:tabs>
                      <w:tab w:val="left" w:pos="360"/>
                    </w:tabs>
                    <w:jc w:val="both"/>
                    <w:rPr>
                      <w:noProof w:val="0"/>
                      <w:lang w:val="en-US" w:eastAsia="ru-RU"/>
                    </w:rPr>
                  </w:pPr>
                </w:p>
                <w:p w14:paraId="5D53A8E0" w14:textId="77777777" w:rsidR="000F4D20" w:rsidRPr="00892FAB" w:rsidRDefault="000F4D20" w:rsidP="000F4D20">
                  <w:pPr>
                    <w:tabs>
                      <w:tab w:val="left" w:pos="525"/>
                    </w:tabs>
                    <w:jc w:val="both"/>
                    <w:rPr>
                      <w:b/>
                      <w:noProof w:val="0"/>
                      <w:lang w:val="en-US" w:eastAsia="ru-RU"/>
                    </w:rPr>
                  </w:pPr>
                  <w:r w:rsidRPr="00892FAB">
                    <w:rPr>
                      <w:b/>
                      <w:noProof w:val="0"/>
                      <w:lang w:val="en-US" w:eastAsia="ru-RU"/>
                    </w:rPr>
                    <w:t>5. RECEPŢIA LUCRĂRILOR DE EXECUŢIE</w:t>
                  </w:r>
                </w:p>
                <w:p w14:paraId="6D827011"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0121C16"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11CC3EA7"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38C4B28" w14:textId="77777777" w:rsidR="000F4D20" w:rsidRPr="00892FAB" w:rsidRDefault="000F4D20" w:rsidP="000F4D20">
                  <w:pPr>
                    <w:tabs>
                      <w:tab w:val="left" w:pos="567"/>
                    </w:tabs>
                    <w:jc w:val="both"/>
                    <w:rPr>
                      <w:noProof w:val="0"/>
                      <w:lang w:eastAsia="ru-RU"/>
                    </w:rPr>
                  </w:pPr>
                  <w:r w:rsidRPr="00892FAB">
                    <w:rPr>
                      <w:noProof w:val="0"/>
                      <w:lang w:val="en-US" w:eastAsia="ru-RU"/>
                    </w:rPr>
                    <w:lastRenderedPageBreak/>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182C2A1B"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Comisia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715808D9"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5.2.3. Comisia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59587221"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311F3B39"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162FCE61"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430D1C74" w14:textId="77777777" w:rsidR="000F4D20" w:rsidRPr="00892FAB" w:rsidRDefault="000F4D20" w:rsidP="000F4D20">
                  <w:pPr>
                    <w:tabs>
                      <w:tab w:val="left" w:pos="567"/>
                    </w:tabs>
                    <w:jc w:val="both"/>
                    <w:rPr>
                      <w:noProof w:val="0"/>
                      <w:lang w:val="en-US" w:eastAsia="ru-RU"/>
                    </w:rPr>
                  </w:pPr>
                </w:p>
                <w:p w14:paraId="69097756" w14:textId="77777777" w:rsidR="000F4D20" w:rsidRPr="00892FAB" w:rsidRDefault="000F4D20" w:rsidP="000F4D20">
                  <w:pPr>
                    <w:tabs>
                      <w:tab w:val="left" w:pos="525"/>
                    </w:tabs>
                    <w:jc w:val="both"/>
                    <w:rPr>
                      <w:b/>
                      <w:noProof w:val="0"/>
                      <w:lang w:val="en-US" w:eastAsia="ru-RU"/>
                    </w:rPr>
                  </w:pPr>
                  <w:r w:rsidRPr="00892FAB">
                    <w:rPr>
                      <w:b/>
                      <w:noProof w:val="0"/>
                      <w:lang w:val="en-US" w:eastAsia="ru-RU"/>
                    </w:rPr>
                    <w:t>6. REMEDIEREA DEFECTELOR</w:t>
                  </w:r>
                </w:p>
                <w:p w14:paraId="2B341F58" w14:textId="77777777" w:rsidR="000F4D20" w:rsidRPr="00892FAB" w:rsidRDefault="000F4D20" w:rsidP="000F4D20">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09A34B8A" w14:textId="77777777" w:rsidR="000F4D20" w:rsidRPr="00892FAB" w:rsidRDefault="000F4D20" w:rsidP="000F4D20">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58959512" w14:textId="77777777" w:rsidR="000F4D20" w:rsidRPr="00892FAB" w:rsidRDefault="000F4D20" w:rsidP="000F4D20">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7D84A642" w14:textId="77777777" w:rsidR="000F4D20" w:rsidRPr="00892FAB" w:rsidRDefault="000F4D20" w:rsidP="000F4D20">
                  <w:pPr>
                    <w:tabs>
                      <w:tab w:val="left" w:pos="567"/>
                    </w:tabs>
                    <w:jc w:val="both"/>
                    <w:rPr>
                      <w:noProof w:val="0"/>
                      <w:lang w:val="en-US" w:eastAsia="ru-RU"/>
                    </w:rPr>
                  </w:pPr>
                </w:p>
                <w:p w14:paraId="64EB2032" w14:textId="77777777" w:rsidR="000F4D20" w:rsidRPr="00892FAB" w:rsidRDefault="000F4D20" w:rsidP="000F4D20">
                  <w:pPr>
                    <w:tabs>
                      <w:tab w:val="left" w:pos="525"/>
                    </w:tabs>
                    <w:jc w:val="both"/>
                    <w:rPr>
                      <w:noProof w:val="0"/>
                      <w:lang w:val="en-US" w:eastAsia="ru-RU"/>
                    </w:rPr>
                  </w:pPr>
                  <w:r w:rsidRPr="00892FAB">
                    <w:rPr>
                      <w:b/>
                      <w:noProof w:val="0"/>
                      <w:lang w:val="en-US" w:eastAsia="ru-RU"/>
                    </w:rPr>
                    <w:t>7.</w:t>
                  </w:r>
                  <w:r>
                    <w:rPr>
                      <w:b/>
                      <w:noProof w:val="0"/>
                      <w:lang w:val="en-US" w:eastAsia="ru-RU"/>
                    </w:rPr>
                    <w:t xml:space="preserve"> </w:t>
                  </w:r>
                  <w:r w:rsidRPr="00892FAB">
                    <w:rPr>
                      <w:b/>
                      <w:noProof w:val="0"/>
                      <w:lang w:val="en-US" w:eastAsia="ru-RU"/>
                    </w:rPr>
                    <w:t>DREPTURILE ŞI OBLIGAŢIUNILE ANTREPRENORULUI ŞI ALE BENEFICIARULUI</w:t>
                  </w:r>
                </w:p>
                <w:p w14:paraId="2B3EFF7F" w14:textId="77777777" w:rsidR="000F4D20" w:rsidRPr="00892FAB" w:rsidRDefault="000F4D20" w:rsidP="000F4D20">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2ADC831B" w14:textId="77777777" w:rsidR="000F4D20" w:rsidRPr="00892FAB" w:rsidRDefault="000F4D20" w:rsidP="000F4D20">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689E5FB9" w14:textId="77777777" w:rsidR="000F4D20" w:rsidRPr="00892FAB" w:rsidRDefault="000F4D20" w:rsidP="000F4D20">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1ECB2FE6" w14:textId="77777777" w:rsidR="000F4D20" w:rsidRPr="00892FAB" w:rsidRDefault="000F4D20" w:rsidP="000F4D20">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73F94F69"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3E686C93" w14:textId="77777777" w:rsidR="000F4D20" w:rsidRPr="00892FAB" w:rsidRDefault="000F4D20" w:rsidP="000F4D20">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471A1FF0" w14:textId="77777777" w:rsidR="000F4D20" w:rsidRPr="00892FAB" w:rsidRDefault="000F4D20" w:rsidP="000F4D20">
                  <w:pPr>
                    <w:tabs>
                      <w:tab w:val="left" w:pos="1276"/>
                    </w:tabs>
                    <w:jc w:val="both"/>
                    <w:rPr>
                      <w:noProof w:val="0"/>
                      <w:lang w:val="en-US" w:eastAsia="ru-RU"/>
                    </w:rPr>
                  </w:pPr>
                  <w:r w:rsidRPr="00892FAB">
                    <w:rPr>
                      <w:noProof w:val="0"/>
                      <w:lang w:val="en-US" w:eastAsia="ru-RU"/>
                    </w:rPr>
                    <w:lastRenderedPageBreak/>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5048208A"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A152C9D"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195D851D"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33C8699A" w14:textId="77777777" w:rsidR="000F4D20" w:rsidRPr="00892FAB" w:rsidRDefault="000F4D20" w:rsidP="000F4D20">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A87F809"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3D4348DC"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594F06B9"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47C1C923"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704E2D10"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0223A77E"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2CDD36CF"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3D8C7938" w14:textId="77777777" w:rsidR="000F4D20" w:rsidRPr="00892FAB" w:rsidRDefault="000F4D20" w:rsidP="00AC38C1">
                  <w:pPr>
                    <w:numPr>
                      <w:ilvl w:val="0"/>
                      <w:numId w:val="41"/>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511337E7" w14:textId="77777777" w:rsidR="000F4D20" w:rsidRPr="00892FAB" w:rsidRDefault="000F4D20" w:rsidP="00AC38C1">
                  <w:pPr>
                    <w:numPr>
                      <w:ilvl w:val="0"/>
                      <w:numId w:val="41"/>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69547B99" w14:textId="77777777" w:rsidR="000F4D20" w:rsidRPr="00892FAB" w:rsidRDefault="000F4D20" w:rsidP="00AC38C1">
                  <w:pPr>
                    <w:numPr>
                      <w:ilvl w:val="0"/>
                      <w:numId w:val="41"/>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9167EE3" w14:textId="77777777" w:rsidR="000F4D20" w:rsidRPr="00892FAB" w:rsidRDefault="000F4D20" w:rsidP="000F4D20">
                  <w:pPr>
                    <w:tabs>
                      <w:tab w:val="left" w:pos="314"/>
                    </w:tabs>
                    <w:jc w:val="both"/>
                    <w:rPr>
                      <w:noProof w:val="0"/>
                      <w:lang w:val="en-US" w:eastAsia="ru-RU"/>
                    </w:rPr>
                  </w:pPr>
                  <w:r w:rsidRPr="00892FAB">
                    <w:rPr>
                      <w:noProof w:val="0"/>
                      <w:lang w:val="en-US" w:eastAsia="ru-RU"/>
                    </w:rPr>
                    <w:lastRenderedPageBreak/>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1F0EB04B" w14:textId="77777777" w:rsidR="000F4D20" w:rsidRPr="00892FAB" w:rsidRDefault="000F4D20" w:rsidP="000F4D20">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118E0152" w14:textId="77777777" w:rsidR="000F4D20" w:rsidRPr="00892FAB" w:rsidRDefault="000F4D20" w:rsidP="000F4D20">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0FD552A0" w14:textId="77777777" w:rsidR="000F4D20" w:rsidRPr="00892FAB" w:rsidRDefault="000F4D20" w:rsidP="000F4D20">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05CF8192" w14:textId="77777777" w:rsidR="000F4D20" w:rsidRPr="00892FAB" w:rsidRDefault="000F4D20" w:rsidP="000F4D20">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04AA6F6C" w14:textId="77777777" w:rsidR="000F4D20" w:rsidRPr="00892FAB" w:rsidRDefault="000F4D20" w:rsidP="000F4D20">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19812A40" w14:textId="77777777" w:rsidR="000F4D20" w:rsidRPr="00892FAB" w:rsidRDefault="000F4D20" w:rsidP="000F4D20">
                  <w:pPr>
                    <w:tabs>
                      <w:tab w:val="left" w:pos="525"/>
                    </w:tabs>
                    <w:jc w:val="both"/>
                    <w:rPr>
                      <w:noProof w:val="0"/>
                      <w:lang w:val="en-US" w:eastAsia="ru-RU"/>
                    </w:rPr>
                  </w:pPr>
                </w:p>
                <w:p w14:paraId="0B3E8C94" w14:textId="77777777" w:rsidR="000F4D20" w:rsidRPr="00892FAB" w:rsidRDefault="000F4D20" w:rsidP="000F4D20">
                  <w:pPr>
                    <w:tabs>
                      <w:tab w:val="left" w:pos="525"/>
                    </w:tabs>
                    <w:jc w:val="both"/>
                    <w:rPr>
                      <w:b/>
                      <w:noProof w:val="0"/>
                      <w:lang w:val="en-US" w:eastAsia="ru-RU"/>
                    </w:rPr>
                  </w:pPr>
                  <w:r w:rsidRPr="00892FAB">
                    <w:rPr>
                      <w:b/>
                      <w:noProof w:val="0"/>
                      <w:lang w:val="en-US" w:eastAsia="ru-RU"/>
                    </w:rPr>
                    <w:t>8. MODIFICĂRI</w:t>
                  </w:r>
                </w:p>
                <w:p w14:paraId="79A3CD7F" w14:textId="77777777" w:rsidR="000F4D20" w:rsidRPr="00892FAB" w:rsidRDefault="000F4D20" w:rsidP="000F4D20">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1C0F8922" w14:textId="77777777" w:rsidR="000F4D20" w:rsidRPr="00892FAB" w:rsidRDefault="000F4D20" w:rsidP="000F4D20">
                  <w:pPr>
                    <w:tabs>
                      <w:tab w:val="left" w:pos="360"/>
                    </w:tabs>
                    <w:jc w:val="both"/>
                    <w:rPr>
                      <w:noProof w:val="0"/>
                      <w:lang w:val="en-US" w:eastAsia="ru-RU"/>
                    </w:rPr>
                  </w:pPr>
                </w:p>
                <w:p w14:paraId="1B0CAAE8" w14:textId="77777777" w:rsidR="000F4D20" w:rsidRPr="00892FAB" w:rsidRDefault="000F4D20" w:rsidP="000F4D20">
                  <w:pPr>
                    <w:tabs>
                      <w:tab w:val="left" w:pos="360"/>
                    </w:tabs>
                    <w:jc w:val="both"/>
                    <w:rPr>
                      <w:noProof w:val="0"/>
                      <w:lang w:val="en-US" w:eastAsia="ru-RU"/>
                    </w:rPr>
                  </w:pPr>
                  <w:r w:rsidRPr="00892FAB">
                    <w:rPr>
                      <w:b/>
                      <w:noProof w:val="0"/>
                      <w:lang w:val="en-US" w:eastAsia="ru-RU"/>
                    </w:rPr>
                    <w:t>9. AJUSTAREA PREŢULUI CONTRACTULUI</w:t>
                  </w:r>
                </w:p>
                <w:p w14:paraId="500539AE" w14:textId="77777777" w:rsidR="000F4D20" w:rsidRPr="00892FAB" w:rsidRDefault="000F4D20" w:rsidP="000F4D20">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7382B946" w14:textId="77777777" w:rsidR="000F4D20" w:rsidRPr="00892FAB" w:rsidRDefault="000F4D20" w:rsidP="000F4D20">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790AB64D" w14:textId="77777777" w:rsidR="000F4D20" w:rsidRPr="00892FAB" w:rsidRDefault="000F4D20" w:rsidP="000F4D20">
                  <w:pPr>
                    <w:tabs>
                      <w:tab w:val="left" w:pos="360"/>
                    </w:tabs>
                    <w:jc w:val="both"/>
                    <w:rPr>
                      <w:noProof w:val="0"/>
                      <w:lang w:val="en-US" w:eastAsia="ru-RU"/>
                    </w:rPr>
                  </w:pPr>
                </w:p>
                <w:p w14:paraId="2B009C30" w14:textId="77777777" w:rsidR="000F4D20" w:rsidRPr="00892FAB" w:rsidRDefault="000F4D20" w:rsidP="000F4D20">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5174ACC9" w14:textId="77777777" w:rsidR="000F4D20" w:rsidRPr="00892FAB" w:rsidRDefault="000F4D20" w:rsidP="000F4D20">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04158293" w14:textId="77777777" w:rsidR="000F4D20" w:rsidRPr="00892FAB" w:rsidRDefault="000F4D20" w:rsidP="000F4D20">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Orice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483EF5ED" w14:textId="77777777" w:rsidR="000F4D20" w:rsidRPr="00892FAB" w:rsidRDefault="000F4D20" w:rsidP="000F4D20">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326D6B9A" w14:textId="77777777" w:rsidR="000F4D20" w:rsidRPr="00892FAB" w:rsidRDefault="000F4D20" w:rsidP="000F4D20">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2AC5B901" w14:textId="77777777" w:rsidR="000F4D20" w:rsidRPr="00892FAB" w:rsidRDefault="000F4D20" w:rsidP="000F4D20">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7E572ED4" w14:textId="77777777" w:rsidR="000F4D20" w:rsidRPr="00892FAB" w:rsidRDefault="000F4D20" w:rsidP="000F4D20">
                  <w:pPr>
                    <w:tabs>
                      <w:tab w:val="left" w:pos="4365"/>
                    </w:tabs>
                    <w:jc w:val="both"/>
                    <w:rPr>
                      <w:b/>
                      <w:noProof w:val="0"/>
                      <w:lang w:val="en-US" w:eastAsia="ru-RU"/>
                    </w:rPr>
                  </w:pPr>
                </w:p>
                <w:p w14:paraId="71AC888D" w14:textId="77777777" w:rsidR="000F4D20" w:rsidRPr="00892FAB" w:rsidRDefault="000F4D20" w:rsidP="000F4D20">
                  <w:pPr>
                    <w:tabs>
                      <w:tab w:val="left" w:pos="4365"/>
                    </w:tabs>
                    <w:jc w:val="both"/>
                    <w:rPr>
                      <w:noProof w:val="0"/>
                      <w:lang w:val="en-US" w:eastAsia="ru-RU"/>
                    </w:rPr>
                  </w:pPr>
                  <w:r w:rsidRPr="00892FAB">
                    <w:rPr>
                      <w:b/>
                      <w:noProof w:val="0"/>
                      <w:lang w:val="en-US" w:eastAsia="ru-RU"/>
                    </w:rPr>
                    <w:t>11. FORȚA DE MUNCĂ</w:t>
                  </w:r>
                </w:p>
                <w:p w14:paraId="02FF8E13" w14:textId="77777777" w:rsidR="000F4D20" w:rsidRPr="00892FAB" w:rsidRDefault="000F4D20" w:rsidP="000F4D20">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892FAB">
                    <w:rPr>
                      <w:noProof w:val="0"/>
                      <w:lang w:val="en-US" w:eastAsia="ru-RU"/>
                    </w:rPr>
                    <w:t>.</w:t>
                  </w:r>
                </w:p>
                <w:p w14:paraId="20FA2454" w14:textId="77777777" w:rsidR="000F4D20" w:rsidRPr="00892FAB" w:rsidRDefault="000F4D20" w:rsidP="000F4D20">
                  <w:pPr>
                    <w:tabs>
                      <w:tab w:val="left" w:pos="795"/>
                    </w:tabs>
                    <w:ind w:left="-15"/>
                    <w:contextualSpacing/>
                    <w:jc w:val="both"/>
                    <w:rPr>
                      <w:noProof w:val="0"/>
                      <w:lang w:val="en-US" w:eastAsia="ru-RU"/>
                    </w:rPr>
                  </w:pPr>
                </w:p>
                <w:p w14:paraId="3750718D" w14:textId="77777777" w:rsidR="000F4D20" w:rsidRPr="00892FAB" w:rsidRDefault="000F4D20" w:rsidP="000F4D20">
                  <w:pPr>
                    <w:tabs>
                      <w:tab w:val="left" w:pos="795"/>
                    </w:tabs>
                    <w:jc w:val="both"/>
                    <w:rPr>
                      <w:noProof w:val="0"/>
                      <w:lang w:val="en-US" w:eastAsia="ru-RU"/>
                    </w:rPr>
                  </w:pPr>
                  <w:r w:rsidRPr="00892FAB">
                    <w:rPr>
                      <w:b/>
                      <w:noProof w:val="0"/>
                      <w:lang w:val="en-US" w:eastAsia="ru-RU"/>
                    </w:rPr>
                    <w:t>12. MATERIALELE ŞI EXECUŢIA LUCRĂRILOR</w:t>
                  </w:r>
                </w:p>
                <w:p w14:paraId="24210032" w14:textId="77777777" w:rsidR="000F4D20" w:rsidRPr="00892FAB" w:rsidRDefault="000F4D20" w:rsidP="000F4D20">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1114D11" w14:textId="77777777" w:rsidR="000F4D20" w:rsidRPr="00892FAB" w:rsidRDefault="000F4D20" w:rsidP="000F4D20">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2FC642EB" w14:textId="77777777" w:rsidR="000F4D20" w:rsidRPr="00892FAB" w:rsidRDefault="000F4D20" w:rsidP="000F4D20">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6401FE9F" w14:textId="77777777" w:rsidR="000F4D20" w:rsidRPr="00892FAB" w:rsidRDefault="000F4D20" w:rsidP="000F4D20">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3B91FE04" w14:textId="77777777" w:rsidR="000F4D20" w:rsidRPr="00892FAB" w:rsidRDefault="000F4D20" w:rsidP="000F4D20">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ACABAA3" w14:textId="77777777" w:rsidR="000F4D20" w:rsidRPr="00892FAB" w:rsidRDefault="000F4D20" w:rsidP="000F4D20">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E670196" w14:textId="77777777" w:rsidR="000F4D20" w:rsidRPr="00892FAB" w:rsidRDefault="000F4D20" w:rsidP="000F4D20">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50B4D9CB" w14:textId="77777777" w:rsidR="000F4D20" w:rsidRPr="00892FAB" w:rsidRDefault="000F4D20" w:rsidP="000F4D20">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451415CA" w14:textId="77777777" w:rsidR="000F4D20" w:rsidRPr="00892FAB" w:rsidRDefault="000F4D20" w:rsidP="000F4D20">
                  <w:pPr>
                    <w:tabs>
                      <w:tab w:val="left" w:pos="360"/>
                    </w:tabs>
                    <w:jc w:val="both"/>
                    <w:rPr>
                      <w:noProof w:val="0"/>
                      <w:lang w:val="en-US" w:eastAsia="ru-RU"/>
                    </w:rPr>
                  </w:pPr>
                </w:p>
                <w:p w14:paraId="2E94C671" w14:textId="77777777" w:rsidR="000F4D20" w:rsidRPr="00892FAB" w:rsidRDefault="000F4D20" w:rsidP="000F4D20">
                  <w:pPr>
                    <w:tabs>
                      <w:tab w:val="left" w:pos="525"/>
                    </w:tabs>
                    <w:jc w:val="both"/>
                    <w:rPr>
                      <w:noProof w:val="0"/>
                      <w:lang w:val="en-US" w:eastAsia="ru-RU"/>
                    </w:rPr>
                  </w:pPr>
                  <w:r w:rsidRPr="00892FAB">
                    <w:rPr>
                      <w:b/>
                      <w:noProof w:val="0"/>
                      <w:lang w:val="en-US" w:eastAsia="ru-RU"/>
                    </w:rPr>
                    <w:t>13. PERIOADA DE GARANŢIE ŞI REMEDIERI ÎN PERIOADA DE GARANŢIE</w:t>
                  </w:r>
                </w:p>
                <w:p w14:paraId="1C8DB1A6"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w:t>
                  </w:r>
                  <w:r>
                    <w:rPr>
                      <w:noProof w:val="0"/>
                      <w:lang w:val="en-US" w:eastAsia="ru-RU"/>
                    </w:rPr>
                    <w:t xml:space="preserve"> </w:t>
                  </w:r>
                  <w:proofErr w:type="spellStart"/>
                  <w:r>
                    <w:rPr>
                      <w:noProof w:val="0"/>
                      <w:lang w:val="en-US" w:eastAsia="ru-RU"/>
                    </w:rPr>
                    <w:t>șaizeci</w:t>
                  </w:r>
                  <w:proofErr w:type="spellEnd"/>
                  <w:r>
                    <w:rPr>
                      <w:noProof w:val="0"/>
                      <w:lang w:val="en-US" w:eastAsia="ru-RU"/>
                    </w:rPr>
                    <w:t xml:space="preserve"> (60)</w:t>
                  </w:r>
                  <w:r w:rsidRPr="00892FAB">
                    <w:rPr>
                      <w:noProof w:val="0"/>
                      <w:lang w:val="en-US" w:eastAsia="ru-RU"/>
                    </w:rPr>
                    <w:t xml:space="preserve"> </w:t>
                  </w:r>
                  <w:proofErr w:type="spellStart"/>
                  <w:r w:rsidRPr="00892FAB">
                    <w:rPr>
                      <w:noProof w:val="0"/>
                      <w:lang w:val="en-US" w:eastAsia="ru-RU"/>
                    </w:rPr>
                    <w:t>luni</w:t>
                  </w:r>
                  <w:proofErr w:type="spellEnd"/>
                  <w:r w:rsidRPr="00892FAB">
                    <w:rPr>
                      <w:noProof w:val="0"/>
                      <w:lang w:val="en-US" w:eastAsia="ru-RU"/>
                    </w:rPr>
                    <w:t xml:space="preserve">. </w:t>
                  </w:r>
                </w:p>
                <w:p w14:paraId="02E4E38F"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21FA858C" w14:textId="77777777" w:rsidR="000F4D20" w:rsidRPr="00892FAB" w:rsidRDefault="000F4D20" w:rsidP="000F4D20">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22E1FFDD" w14:textId="77777777" w:rsidR="000F4D20" w:rsidRPr="00892FAB" w:rsidRDefault="000F4D20" w:rsidP="000F4D20">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53218E03" w14:textId="77777777" w:rsidR="000F4D20" w:rsidRPr="00892FAB" w:rsidRDefault="000F4D20" w:rsidP="000F4D20">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4951E2EE" w14:textId="77777777" w:rsidR="000F4D20" w:rsidRPr="00892FAB" w:rsidRDefault="000F4D20" w:rsidP="000F4D20">
                  <w:pPr>
                    <w:tabs>
                      <w:tab w:val="left" w:pos="360"/>
                    </w:tabs>
                    <w:jc w:val="both"/>
                    <w:rPr>
                      <w:noProof w:val="0"/>
                      <w:lang w:eastAsia="ru-RU"/>
                    </w:rPr>
                  </w:pPr>
                  <w:r w:rsidRPr="00892FAB">
                    <w:rPr>
                      <w:noProof w:val="0"/>
                      <w:lang w:eastAsia="ru-RU"/>
                    </w:rPr>
                    <w:lastRenderedPageBreak/>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657B9621" w14:textId="77777777" w:rsidR="000F4D20" w:rsidRPr="00892FAB" w:rsidRDefault="000F4D20" w:rsidP="000F4D20">
                  <w:pPr>
                    <w:tabs>
                      <w:tab w:val="left" w:pos="360"/>
                    </w:tabs>
                    <w:jc w:val="both"/>
                    <w:rPr>
                      <w:noProof w:val="0"/>
                      <w:lang w:eastAsia="ru-RU"/>
                    </w:rPr>
                  </w:pPr>
                </w:p>
                <w:p w14:paraId="513B6FBE" w14:textId="77777777" w:rsidR="000F4D20" w:rsidRPr="00892FAB" w:rsidRDefault="000F4D20" w:rsidP="000F4D20">
                  <w:pPr>
                    <w:tabs>
                      <w:tab w:val="left" w:pos="525"/>
                    </w:tabs>
                    <w:jc w:val="both"/>
                    <w:rPr>
                      <w:noProof w:val="0"/>
                      <w:lang w:val="en-US" w:eastAsia="ru-RU"/>
                    </w:rPr>
                  </w:pPr>
                  <w:r w:rsidRPr="00892FAB">
                    <w:rPr>
                      <w:b/>
                      <w:noProof w:val="0"/>
                      <w:lang w:val="en-US" w:eastAsia="ru-RU"/>
                    </w:rPr>
                    <w:t>14. RĂSPUNDEREA PĂRŢILOR</w:t>
                  </w:r>
                </w:p>
                <w:p w14:paraId="703A9A3F"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133C5501"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0C95D36B"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ADC715B"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25F5A6D2"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5C0D9C61"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11352A21"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3F9DF540" w14:textId="77777777" w:rsidR="000F4D20" w:rsidRPr="00892FAB" w:rsidRDefault="000F4D20" w:rsidP="000F4D20">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29D67A1C" w14:textId="77777777" w:rsidR="000F4D20" w:rsidRPr="00892FAB" w:rsidRDefault="000F4D20" w:rsidP="000F4D20">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24174031" w14:textId="77777777" w:rsidR="000F4D20" w:rsidRPr="00892FAB" w:rsidRDefault="000F4D20" w:rsidP="000F4D20">
                  <w:pPr>
                    <w:tabs>
                      <w:tab w:val="left" w:pos="360"/>
                    </w:tabs>
                    <w:jc w:val="both"/>
                    <w:rPr>
                      <w:noProof w:val="0"/>
                      <w:lang w:val="en-US" w:eastAsia="ru-RU"/>
                    </w:rPr>
                  </w:pPr>
                </w:p>
                <w:p w14:paraId="2B065E3C" w14:textId="77777777" w:rsidR="000F4D20" w:rsidRPr="00892FAB" w:rsidRDefault="000F4D20" w:rsidP="000F4D20">
                  <w:pPr>
                    <w:tabs>
                      <w:tab w:val="left" w:pos="525"/>
                    </w:tabs>
                    <w:jc w:val="both"/>
                    <w:rPr>
                      <w:noProof w:val="0"/>
                      <w:lang w:val="en-US" w:eastAsia="ru-RU"/>
                    </w:rPr>
                  </w:pPr>
                  <w:r w:rsidRPr="00892FAB">
                    <w:rPr>
                      <w:b/>
                      <w:noProof w:val="0"/>
                      <w:lang w:val="en-US" w:eastAsia="ru-RU"/>
                    </w:rPr>
                    <w:t>15. RECLAMAŢII ŞI SANCŢIUNI</w:t>
                  </w:r>
                </w:p>
                <w:p w14:paraId="2E59F3BF" w14:textId="77777777" w:rsidR="000F4D20" w:rsidRPr="00892FAB" w:rsidRDefault="000F4D20" w:rsidP="000F4D20">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w:t>
                  </w:r>
                  <w:r>
                    <w:rPr>
                      <w:noProof w:val="0"/>
                      <w:lang w:val="en-US" w:eastAsia="ru-RU"/>
                    </w:rPr>
                    <w:t>0,1</w:t>
                  </w:r>
                  <w:r w:rsidRPr="00892FAB">
                    <w:rPr>
                      <w:noProof w:val="0"/>
                      <w:lang w:val="en-US" w:eastAsia="ru-RU"/>
                    </w:rPr>
                    <w:t xml:space="preserve">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w:t>
                  </w:r>
                  <w:r>
                    <w:rPr>
                      <w:noProof w:val="0"/>
                      <w:lang w:val="en-US" w:eastAsia="ru-RU"/>
                    </w:rPr>
                    <w:t xml:space="preserve">5 </w:t>
                  </w:r>
                  <w:proofErr w:type="gramStart"/>
                  <w:r w:rsidRPr="00892FAB">
                    <w:rPr>
                      <w:noProof w:val="0"/>
                      <w:lang w:val="en-US" w:eastAsia="ru-RU"/>
                    </w:rPr>
                    <w:t>%  din</w:t>
                  </w:r>
                  <w:proofErr w:type="gramEnd"/>
                  <w:r w:rsidRPr="00892FAB">
                    <w:rPr>
                      <w:noProof w:val="0"/>
                      <w:lang w:val="en-US" w:eastAsia="ru-RU"/>
                    </w:rPr>
                    <w:t xml:space="preserve">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4BE8B8F5" w14:textId="77777777" w:rsidR="000F4D20" w:rsidRPr="00892FAB" w:rsidRDefault="000F4D20" w:rsidP="000F4D20">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3A0C6F4A" w14:textId="77777777" w:rsidR="000F4D20" w:rsidRPr="00892FAB" w:rsidRDefault="000F4D20" w:rsidP="000F4D20">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0A162D06" w14:textId="77777777" w:rsidR="000F4D20" w:rsidRPr="00892FAB" w:rsidRDefault="000F4D20" w:rsidP="000F4D20">
                  <w:pPr>
                    <w:jc w:val="both"/>
                    <w:rPr>
                      <w:noProof w:val="0"/>
                      <w:lang w:val="en-US" w:eastAsia="ru-RU"/>
                    </w:rPr>
                  </w:pPr>
                  <w:r w:rsidRPr="00892FAB">
                    <w:rPr>
                      <w:noProof w:val="0"/>
                      <w:lang w:val="en-US" w:eastAsia="ru-RU"/>
                    </w:rPr>
                    <w:lastRenderedPageBreak/>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0FC9E911" w14:textId="77777777" w:rsidR="000F4D20" w:rsidRPr="00892FAB" w:rsidRDefault="000F4D20" w:rsidP="000F4D20">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w:t>
                  </w:r>
                  <w:r>
                    <w:rPr>
                      <w:noProof w:val="0"/>
                      <w:lang w:val="en-US" w:eastAsia="ru-RU"/>
                    </w:rPr>
                    <w:t>5</w:t>
                  </w:r>
                  <w:r w:rsidRPr="00892FAB">
                    <w:rPr>
                      <w:noProof w:val="0"/>
                      <w:lang w:val="en-US" w:eastAsia="ru-RU"/>
                    </w:rPr>
                    <w:t xml:space="preserve">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4FFEF942" w14:textId="77777777" w:rsidR="000F4D20" w:rsidRPr="00892FAB" w:rsidRDefault="000F4D20" w:rsidP="000F4D20">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03AD28C7" w14:textId="77777777" w:rsidR="000F4D20" w:rsidRPr="00892FAB" w:rsidRDefault="000F4D20" w:rsidP="000F4D20">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25021EEE" w14:textId="77777777" w:rsidR="000F4D20" w:rsidRPr="00892FAB" w:rsidRDefault="000F4D20" w:rsidP="000F4D20">
                  <w:pPr>
                    <w:tabs>
                      <w:tab w:val="left" w:pos="360"/>
                    </w:tabs>
                    <w:jc w:val="both"/>
                    <w:rPr>
                      <w:noProof w:val="0"/>
                      <w:lang w:val="en-US" w:eastAsia="ru-RU"/>
                    </w:rPr>
                  </w:pPr>
                </w:p>
                <w:p w14:paraId="5D69529F" w14:textId="77777777" w:rsidR="000F4D20" w:rsidRPr="00892FAB" w:rsidRDefault="000F4D20" w:rsidP="000F4D20">
                  <w:pPr>
                    <w:tabs>
                      <w:tab w:val="left" w:pos="540"/>
                    </w:tabs>
                    <w:jc w:val="both"/>
                    <w:rPr>
                      <w:b/>
                      <w:noProof w:val="0"/>
                      <w:lang w:val="en-US" w:eastAsia="ru-RU"/>
                    </w:rPr>
                  </w:pPr>
                  <w:r w:rsidRPr="00892FAB">
                    <w:rPr>
                      <w:b/>
                      <w:noProof w:val="0"/>
                      <w:lang w:val="en-US" w:eastAsia="ru-RU"/>
                    </w:rPr>
                    <w:t xml:space="preserve">16. GARANŢIA DE BUNĂ EXECUŢIE A CONTRACTULUI </w:t>
                  </w:r>
                </w:p>
                <w:p w14:paraId="2C938683" w14:textId="77777777" w:rsidR="000F4D20" w:rsidRPr="00892FAB" w:rsidRDefault="000F4D20" w:rsidP="000F4D20">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329C26E2" w14:textId="77777777" w:rsidR="000F4D20" w:rsidRPr="00892FAB" w:rsidRDefault="000F4D20" w:rsidP="000F4D20">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w:t>
                  </w:r>
                  <w:r>
                    <w:rPr>
                      <w:noProof w:val="0"/>
                      <w:lang w:eastAsia="ru-RU"/>
                    </w:rPr>
                    <w:t>5</w:t>
                  </w:r>
                  <w:r w:rsidRPr="00892FAB">
                    <w:rPr>
                      <w:noProof w:val="0"/>
                      <w:lang w:eastAsia="ru-RU"/>
                    </w:rPr>
                    <w:t xml:space="preserve"> %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2B8C7708" w14:textId="77777777" w:rsidR="000F4D20" w:rsidRPr="00892FAB" w:rsidRDefault="000F4D20" w:rsidP="000F4D20">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6BF39F5" w14:textId="77777777" w:rsidR="000F4D20" w:rsidRPr="00892FAB" w:rsidRDefault="000F4D20" w:rsidP="000F4D20">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311F53DB" w14:textId="77777777" w:rsidR="000F4D20" w:rsidRPr="00892FAB" w:rsidRDefault="000F4D20" w:rsidP="000F4D20">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19E0C8F6" w14:textId="77777777" w:rsidR="000F4D20" w:rsidRPr="00892FAB" w:rsidRDefault="000F4D20" w:rsidP="000F4D20">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5F8A3505" w14:textId="77777777" w:rsidR="000F4D20" w:rsidRPr="00892FAB" w:rsidRDefault="000F4D20" w:rsidP="000F4D20">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420EEBC" w14:textId="77777777" w:rsidR="000F4D20" w:rsidRPr="00892FAB" w:rsidRDefault="000F4D20" w:rsidP="000F4D20">
                  <w:pPr>
                    <w:jc w:val="both"/>
                    <w:rPr>
                      <w:noProof w:val="0"/>
                      <w:lang w:eastAsia="ru-RU"/>
                    </w:rPr>
                  </w:pPr>
                  <w:r w:rsidRPr="00892FAB">
                    <w:rPr>
                      <w:noProof w:val="0"/>
                      <w:lang w:eastAsia="ru-RU"/>
                    </w:rPr>
                    <w:t>a) oricând pe parcursul îndeplinirii contractului, în limita prejudiciului creat, în conformitate cu actele normative;</w:t>
                  </w:r>
                </w:p>
                <w:p w14:paraId="0E738E0C" w14:textId="77777777" w:rsidR="000F4D20" w:rsidRPr="00892FAB" w:rsidRDefault="000F4D20" w:rsidP="000F4D20">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021D1D7B" w14:textId="77777777" w:rsidR="000F4D20" w:rsidRPr="00892FAB" w:rsidRDefault="000F4D20" w:rsidP="000F4D20">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3200B739" w14:textId="77777777" w:rsidR="000F4D20" w:rsidRPr="00892FAB" w:rsidRDefault="000F4D20" w:rsidP="000F4D20">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6081E0BF" w14:textId="77777777" w:rsidR="000F4D20" w:rsidRPr="00892FAB" w:rsidRDefault="000F4D20" w:rsidP="000F4D20">
                  <w:pPr>
                    <w:tabs>
                      <w:tab w:val="left" w:pos="360"/>
                    </w:tabs>
                    <w:jc w:val="both"/>
                    <w:rPr>
                      <w:noProof w:val="0"/>
                      <w:lang w:val="en-US" w:eastAsia="ru-RU"/>
                    </w:rPr>
                  </w:pPr>
                </w:p>
                <w:p w14:paraId="7197E476" w14:textId="77777777" w:rsidR="000F4D20" w:rsidRPr="00892FAB" w:rsidRDefault="000F4D20" w:rsidP="00AC38C1">
                  <w:pPr>
                    <w:numPr>
                      <w:ilvl w:val="0"/>
                      <w:numId w:val="43"/>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B248457" w14:textId="77777777" w:rsidR="000F4D20" w:rsidRPr="00892FAB" w:rsidRDefault="000F4D20" w:rsidP="000F4D20">
                  <w:pPr>
                    <w:tabs>
                      <w:tab w:val="left" w:pos="3465"/>
                    </w:tabs>
                    <w:contextualSpacing/>
                    <w:jc w:val="both"/>
                    <w:rPr>
                      <w:noProof w:val="0"/>
                      <w:lang w:val="en-US" w:eastAsia="ru-RU"/>
                    </w:rPr>
                  </w:pPr>
                  <w:r w:rsidRPr="00892FAB">
                    <w:rPr>
                      <w:noProof w:val="0"/>
                      <w:lang w:val="en-US" w:eastAsia="ru-RU"/>
                    </w:rPr>
                    <w:lastRenderedPageBreak/>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2F5F902" w14:textId="77777777" w:rsidR="000F4D20" w:rsidRPr="00892FAB" w:rsidRDefault="000F4D20" w:rsidP="000F4D20">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15EC839" w14:textId="77777777" w:rsidR="000F4D20" w:rsidRPr="00892FAB" w:rsidRDefault="000F4D20" w:rsidP="000F4D20">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0C340E59" w14:textId="77777777" w:rsidR="000F4D20" w:rsidRPr="00892FAB" w:rsidRDefault="000F4D20" w:rsidP="000F4D20">
                  <w:pPr>
                    <w:tabs>
                      <w:tab w:val="left" w:pos="567"/>
                    </w:tabs>
                    <w:jc w:val="both"/>
                    <w:rPr>
                      <w:b/>
                      <w:noProof w:val="0"/>
                      <w:lang w:val="en-US" w:eastAsia="ru-RU"/>
                    </w:rPr>
                  </w:pPr>
                </w:p>
                <w:p w14:paraId="4417256D" w14:textId="77777777" w:rsidR="000F4D20" w:rsidRPr="00892FAB" w:rsidRDefault="000F4D20" w:rsidP="000F4D20">
                  <w:pPr>
                    <w:tabs>
                      <w:tab w:val="left" w:pos="567"/>
                    </w:tabs>
                    <w:jc w:val="both"/>
                    <w:rPr>
                      <w:b/>
                      <w:noProof w:val="0"/>
                      <w:lang w:val="en-US" w:eastAsia="ru-RU"/>
                    </w:rPr>
                  </w:pPr>
                  <w:r w:rsidRPr="00892FAB">
                    <w:rPr>
                      <w:b/>
                      <w:noProof w:val="0"/>
                      <w:lang w:val="en-US" w:eastAsia="ru-RU"/>
                    </w:rPr>
                    <w:t>18. REZOLUȚIUNEA CONTRACTULUI</w:t>
                  </w:r>
                </w:p>
                <w:p w14:paraId="4703B02C"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738A5F33"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1E7311DA" w14:textId="77777777" w:rsidR="000F4D20" w:rsidRPr="00892FAB" w:rsidRDefault="000F4D20" w:rsidP="00AC38C1">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F80A872" w14:textId="77777777" w:rsidR="000F4D20" w:rsidRPr="00892FAB" w:rsidRDefault="000F4D20" w:rsidP="00AC38C1">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5CAE57F" w14:textId="77777777" w:rsidR="000F4D20" w:rsidRPr="00892FAB" w:rsidRDefault="000F4D20" w:rsidP="00AC38C1">
                  <w:pPr>
                    <w:numPr>
                      <w:ilvl w:val="1"/>
                      <w:numId w:val="39"/>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3D308F0" w14:textId="77777777" w:rsidR="000F4D20" w:rsidRPr="00892FAB" w:rsidRDefault="000F4D20" w:rsidP="00AC38C1">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220AA3D3" w14:textId="77777777" w:rsidR="000F4D20" w:rsidRPr="00892FAB" w:rsidRDefault="000F4D20" w:rsidP="00AC38C1">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0D3B97D1" w14:textId="77777777" w:rsidR="000F4D20" w:rsidRPr="00892FAB" w:rsidRDefault="000F4D20" w:rsidP="00AC38C1">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423BEF50" w14:textId="77777777" w:rsidR="000F4D20" w:rsidRPr="00892FAB" w:rsidRDefault="000F4D20" w:rsidP="00AC38C1">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058A75B" w14:textId="77777777" w:rsidR="000F4D20" w:rsidRPr="00892FAB" w:rsidRDefault="000F4D20" w:rsidP="00AC38C1">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341918FD" w14:textId="77777777" w:rsidR="000F4D20" w:rsidRPr="00892FAB" w:rsidRDefault="000F4D20" w:rsidP="00AC38C1">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41E06DF6" w14:textId="77777777" w:rsidR="000F4D20" w:rsidRPr="00892FAB" w:rsidRDefault="000F4D20" w:rsidP="00AC38C1">
                  <w:pPr>
                    <w:numPr>
                      <w:ilvl w:val="1"/>
                      <w:numId w:val="39"/>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59E75E37" w14:textId="77777777" w:rsidR="000F4D20" w:rsidRPr="00892FAB" w:rsidRDefault="000F4D20" w:rsidP="00AC38C1">
                  <w:pPr>
                    <w:numPr>
                      <w:ilvl w:val="1"/>
                      <w:numId w:val="39"/>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C165ABF" w14:textId="77777777" w:rsidR="000F4D20" w:rsidRPr="00892FAB" w:rsidRDefault="000F4D20" w:rsidP="00AC38C1">
                  <w:pPr>
                    <w:numPr>
                      <w:ilvl w:val="1"/>
                      <w:numId w:val="39"/>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20A4010B" w14:textId="77777777" w:rsidR="000F4D20" w:rsidRPr="00892FAB" w:rsidRDefault="000F4D20" w:rsidP="00AC38C1">
                  <w:pPr>
                    <w:numPr>
                      <w:ilvl w:val="1"/>
                      <w:numId w:val="39"/>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4EC8CA8D" w14:textId="77777777" w:rsidR="000F4D20" w:rsidRPr="00892FAB" w:rsidRDefault="000F4D20" w:rsidP="00AC38C1">
                  <w:pPr>
                    <w:numPr>
                      <w:ilvl w:val="1"/>
                      <w:numId w:val="39"/>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080F6EF9" w14:textId="77777777" w:rsidR="000F4D20" w:rsidRPr="00892FAB" w:rsidRDefault="000F4D20" w:rsidP="00AC38C1">
                  <w:pPr>
                    <w:numPr>
                      <w:ilvl w:val="1"/>
                      <w:numId w:val="39"/>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53210193" w14:textId="77777777" w:rsidR="000F4D20" w:rsidRPr="00892FAB" w:rsidRDefault="000F4D20" w:rsidP="00AC38C1">
                  <w:pPr>
                    <w:numPr>
                      <w:ilvl w:val="1"/>
                      <w:numId w:val="39"/>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4464A4E" w14:textId="77777777" w:rsidR="000F4D20" w:rsidRPr="00892FAB" w:rsidRDefault="000F4D20" w:rsidP="00AC38C1">
                  <w:pPr>
                    <w:numPr>
                      <w:ilvl w:val="1"/>
                      <w:numId w:val="39"/>
                    </w:numPr>
                    <w:tabs>
                      <w:tab w:val="left" w:pos="567"/>
                    </w:tabs>
                    <w:ind w:left="0" w:hanging="567"/>
                    <w:jc w:val="both"/>
                    <w:rPr>
                      <w:noProof w:val="0"/>
                      <w:lang w:val="en-US" w:eastAsia="ru-RU"/>
                    </w:rPr>
                  </w:pPr>
                  <w:r w:rsidRPr="00892FAB">
                    <w:rPr>
                      <w:noProof w:val="0"/>
                      <w:lang w:val="en-US" w:eastAsia="ru-RU"/>
                    </w:rPr>
                    <w:lastRenderedPageBreak/>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079D6D61"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3D79C9F3" w14:textId="77777777" w:rsidR="000F4D20" w:rsidRPr="00892FAB" w:rsidRDefault="000F4D20" w:rsidP="000F4D20">
                  <w:pPr>
                    <w:tabs>
                      <w:tab w:val="left" w:pos="567"/>
                    </w:tabs>
                    <w:jc w:val="both"/>
                    <w:rPr>
                      <w:noProof w:val="0"/>
                      <w:lang w:val="en-US" w:eastAsia="ru-RU"/>
                    </w:rPr>
                  </w:pPr>
                </w:p>
                <w:p w14:paraId="04455376" w14:textId="77777777" w:rsidR="000F4D20" w:rsidRPr="00892FAB" w:rsidRDefault="000F4D20" w:rsidP="000F4D20">
                  <w:pPr>
                    <w:tabs>
                      <w:tab w:val="left" w:pos="567"/>
                    </w:tabs>
                    <w:jc w:val="both"/>
                    <w:rPr>
                      <w:b/>
                      <w:noProof w:val="0"/>
                      <w:lang w:val="en-US" w:eastAsia="ru-RU"/>
                    </w:rPr>
                  </w:pPr>
                  <w:r w:rsidRPr="00892FAB">
                    <w:rPr>
                      <w:b/>
                      <w:noProof w:val="0"/>
                      <w:lang w:val="en-US" w:eastAsia="ru-RU"/>
                    </w:rPr>
                    <w:t>19. DISPOZIȚII FINALE</w:t>
                  </w:r>
                </w:p>
                <w:p w14:paraId="729F83B8" w14:textId="77777777" w:rsidR="000F4D20" w:rsidRPr="00892FAB" w:rsidRDefault="000F4D20" w:rsidP="000F4D20">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6C8D3056" w14:textId="77777777" w:rsidR="000F4D20" w:rsidRPr="00892FAB" w:rsidRDefault="000F4D20" w:rsidP="000F4D20">
                  <w:pPr>
                    <w:jc w:val="both"/>
                    <w:rPr>
                      <w:noProof w:val="0"/>
                      <w:lang w:val="en-US" w:eastAsia="ru-RU"/>
                    </w:rPr>
                  </w:pPr>
                  <w:r w:rsidRPr="00892FAB">
                    <w:rPr>
                      <w:noProof w:val="0"/>
                      <w:lang w:val="en-US" w:eastAsia="ru-RU"/>
                    </w:rPr>
                    <w:t xml:space="preserve">19.2.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F84553D" w14:textId="77777777" w:rsidR="000F4D20" w:rsidRPr="00892FAB" w:rsidRDefault="000F4D20" w:rsidP="000F4D20">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12C70B0F"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90008B3" w14:textId="77777777" w:rsidR="000F4D20" w:rsidRPr="00892FAB" w:rsidRDefault="000F4D20" w:rsidP="000F4D20">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115ABB75" w14:textId="77777777" w:rsidR="000F4D20" w:rsidRPr="00892FAB" w:rsidRDefault="000F4D20" w:rsidP="000F4D20">
                  <w:pPr>
                    <w:tabs>
                      <w:tab w:val="left" w:pos="2295"/>
                    </w:tabs>
                    <w:jc w:val="both"/>
                    <w:rPr>
                      <w:noProof w:val="0"/>
                      <w:lang w:eastAsia="ru-RU"/>
                    </w:rPr>
                  </w:pPr>
                </w:p>
                <w:p w14:paraId="60D637DE" w14:textId="77777777" w:rsidR="000F4D20" w:rsidRPr="00892FAB" w:rsidRDefault="000F4D20" w:rsidP="00AC38C1">
                  <w:pPr>
                    <w:numPr>
                      <w:ilvl w:val="0"/>
                      <w:numId w:val="40"/>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152A1A9D" w14:textId="77777777" w:rsidR="000F4D20" w:rsidRPr="00892FAB" w:rsidRDefault="000F4D20" w:rsidP="000F4D20">
                  <w:pPr>
                    <w:tabs>
                      <w:tab w:val="left" w:pos="2295"/>
                    </w:tabs>
                    <w:ind w:left="3240"/>
                    <w:contextualSpacing/>
                    <w:rPr>
                      <w:noProof w:val="0"/>
                      <w:lang w:val="ru-RU" w:eastAsia="ru-RU"/>
                    </w:rPr>
                  </w:pPr>
                  <w:r w:rsidRPr="00892FAB">
                    <w:rPr>
                      <w:b/>
                      <w:noProof w:val="0"/>
                      <w:lang w:val="ru-RU" w:eastAsia="ru-RU"/>
                    </w:rPr>
                    <w:t>SPECIALE A CONTRACTULUI</w:t>
                  </w:r>
                </w:p>
                <w:p w14:paraId="0B4BC025" w14:textId="77777777" w:rsidR="000F4D20" w:rsidRPr="00892FAB" w:rsidRDefault="000F4D20" w:rsidP="000F4D20">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74170D60" w14:textId="77777777" w:rsidR="000F4D20" w:rsidRPr="00892FAB" w:rsidRDefault="000F4D20" w:rsidP="00AC38C1">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33691616" w14:textId="77777777" w:rsidR="000F4D20" w:rsidRPr="00892FAB" w:rsidRDefault="000F4D20" w:rsidP="00AC38C1">
                  <w:pPr>
                    <w:numPr>
                      <w:ilvl w:val="0"/>
                      <w:numId w:val="12"/>
                    </w:numPr>
                    <w:spacing w:line="276" w:lineRule="auto"/>
                    <w:ind w:left="0"/>
                    <w:contextualSpacing/>
                    <w:jc w:val="both"/>
                    <w:rPr>
                      <w:noProof w:val="0"/>
                      <w:lang w:val="ru-RU" w:eastAsia="ru-RU"/>
                    </w:rPr>
                  </w:pPr>
                </w:p>
                <w:p w14:paraId="6181075B" w14:textId="77777777" w:rsidR="000F4D20" w:rsidRPr="00892FAB" w:rsidRDefault="000F4D20" w:rsidP="000F4D20">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2E042532" w14:textId="77777777" w:rsidR="000F4D20" w:rsidRPr="00892FAB" w:rsidRDefault="000F4D20" w:rsidP="000F4D20">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0F4D20" w:rsidRPr="00892FAB" w14:paraId="368D9260" w14:textId="77777777" w:rsidTr="007D4769">
                    <w:tc>
                      <w:tcPr>
                        <w:tcW w:w="4675" w:type="dxa"/>
                      </w:tcPr>
                      <w:p w14:paraId="7013C1A8" w14:textId="77777777" w:rsidR="000F4D20" w:rsidRPr="00892FAB" w:rsidRDefault="000F4D20" w:rsidP="000F4D20">
                        <w:pPr>
                          <w:tabs>
                            <w:tab w:val="left" w:pos="3295"/>
                          </w:tabs>
                          <w:rPr>
                            <w:b/>
                            <w:noProof w:val="0"/>
                            <w:lang w:val="en-US" w:eastAsia="ru-RU"/>
                          </w:rPr>
                        </w:pPr>
                        <w:r w:rsidRPr="00892FAB">
                          <w:rPr>
                            <w:b/>
                            <w:iCs/>
                            <w:noProof w:val="0"/>
                            <w:lang w:val="en-US" w:eastAsia="ru-RU"/>
                          </w:rPr>
                          <w:t>BENEFICIAR</w:t>
                        </w:r>
                      </w:p>
                    </w:tc>
                    <w:tc>
                      <w:tcPr>
                        <w:tcW w:w="4680" w:type="dxa"/>
                      </w:tcPr>
                      <w:p w14:paraId="40F949B6" w14:textId="77777777" w:rsidR="000F4D20" w:rsidRPr="00892FAB" w:rsidRDefault="000F4D20" w:rsidP="000F4D20">
                        <w:pPr>
                          <w:tabs>
                            <w:tab w:val="left" w:pos="3295"/>
                          </w:tabs>
                          <w:rPr>
                            <w:noProof w:val="0"/>
                            <w:lang w:val="en-US" w:eastAsia="ru-RU"/>
                          </w:rPr>
                        </w:pPr>
                        <w:r w:rsidRPr="00892FAB">
                          <w:rPr>
                            <w:b/>
                            <w:iCs/>
                            <w:noProof w:val="0"/>
                            <w:lang w:val="en-US" w:eastAsia="ru-RU"/>
                          </w:rPr>
                          <w:t xml:space="preserve">ANTREPRENOR </w:t>
                        </w:r>
                      </w:p>
                    </w:tc>
                  </w:tr>
                  <w:tr w:rsidR="000F4D20" w:rsidRPr="00892FAB" w14:paraId="4FD22A2C" w14:textId="77777777" w:rsidTr="007D4769">
                    <w:tc>
                      <w:tcPr>
                        <w:tcW w:w="4675" w:type="dxa"/>
                        <w:vAlign w:val="center"/>
                      </w:tcPr>
                      <w:p w14:paraId="70353CBF" w14:textId="77777777" w:rsidR="000F4D20" w:rsidRPr="00892FAB" w:rsidRDefault="000F4D20" w:rsidP="000F4D20">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5685D5A" w14:textId="77777777" w:rsidR="000F4D20" w:rsidRPr="00892FAB" w:rsidRDefault="000F4D20" w:rsidP="000F4D20">
                        <w:pPr>
                          <w:tabs>
                            <w:tab w:val="left" w:pos="1134"/>
                            <w:tab w:val="left" w:pos="4680"/>
                            <w:tab w:val="left" w:pos="7020"/>
                          </w:tabs>
                          <w:suppressAutoHyphens/>
                          <w:ind w:hanging="14"/>
                          <w:jc w:val="both"/>
                          <w:rPr>
                            <w:noProof w:val="0"/>
                            <w:lang w:val="en-US" w:eastAsia="ru-RU"/>
                          </w:rPr>
                        </w:pPr>
                        <w:r w:rsidRPr="00C1573D">
                          <w:rPr>
                            <w:lang w:val="en-US"/>
                          </w:rPr>
                          <w:t>Adresa poştală:</w:t>
                        </w:r>
                        <w:r w:rsidRPr="00C1573D">
                          <w:rPr>
                            <w:color w:val="000000" w:themeColor="text1"/>
                            <w:lang w:val="en-US"/>
                          </w:rPr>
                          <w:t xml:space="preserve"> or. Călărași, str. </w:t>
                        </w:r>
                        <w:r w:rsidRPr="00C1573D">
                          <w:rPr>
                            <w:color w:val="000000" w:themeColor="text1"/>
                          </w:rPr>
                          <w:t>Biruinței 1/1</w:t>
                        </w:r>
                      </w:p>
                    </w:tc>
                  </w:tr>
                  <w:tr w:rsidR="000F4D20" w:rsidRPr="00892FAB" w14:paraId="4C2A5E11" w14:textId="77777777" w:rsidTr="007D4769">
                    <w:tc>
                      <w:tcPr>
                        <w:tcW w:w="4675" w:type="dxa"/>
                        <w:vAlign w:val="center"/>
                      </w:tcPr>
                      <w:p w14:paraId="4CA8CA14" w14:textId="77777777" w:rsidR="000F4D20" w:rsidRPr="00892FAB" w:rsidRDefault="000F4D20" w:rsidP="000F4D20">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025D30EB" w14:textId="77777777" w:rsidR="000F4D20" w:rsidRPr="00892FAB" w:rsidRDefault="000F4D20" w:rsidP="000F4D20">
                        <w:pPr>
                          <w:tabs>
                            <w:tab w:val="left" w:pos="1134"/>
                            <w:tab w:val="left" w:pos="4680"/>
                            <w:tab w:val="left" w:pos="7020"/>
                          </w:tabs>
                          <w:suppressAutoHyphens/>
                          <w:ind w:hanging="14"/>
                          <w:jc w:val="both"/>
                          <w:rPr>
                            <w:noProof w:val="0"/>
                            <w:lang w:val="en-US" w:eastAsia="ru-RU"/>
                          </w:rPr>
                        </w:pPr>
                        <w:r w:rsidRPr="00C1573D">
                          <w:rPr>
                            <w:lang w:val="en-US"/>
                          </w:rPr>
                          <w:t>Telefon:</w:t>
                        </w:r>
                        <w:r w:rsidRPr="00C1573D">
                          <w:rPr>
                            <w:lang w:val="ro-MD"/>
                          </w:rPr>
                          <w:t xml:space="preserve"> </w:t>
                        </w:r>
                        <w:r w:rsidRPr="00C1573D">
                          <w:rPr>
                            <w:color w:val="000000" w:themeColor="text1"/>
                          </w:rPr>
                          <w:t>(0244)22058</w:t>
                        </w:r>
                      </w:p>
                    </w:tc>
                  </w:tr>
                  <w:tr w:rsidR="000F4D20" w:rsidRPr="00892FAB" w14:paraId="08197ADC" w14:textId="77777777" w:rsidTr="007D4769">
                    <w:tc>
                      <w:tcPr>
                        <w:tcW w:w="4675" w:type="dxa"/>
                        <w:vAlign w:val="center"/>
                      </w:tcPr>
                      <w:p w14:paraId="1067A2F3" w14:textId="77777777" w:rsidR="000F4D20" w:rsidRPr="00892FAB" w:rsidRDefault="000F4D20" w:rsidP="000F4D20">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72E2F68D" w14:textId="77777777" w:rsidR="000F4D20" w:rsidRPr="00892FAB" w:rsidRDefault="000F4D20" w:rsidP="000F4D20">
                        <w:pPr>
                          <w:tabs>
                            <w:tab w:val="left" w:pos="1134"/>
                            <w:tab w:val="left" w:pos="4680"/>
                            <w:tab w:val="left" w:pos="7020"/>
                          </w:tabs>
                          <w:suppressAutoHyphens/>
                          <w:ind w:hanging="14"/>
                          <w:jc w:val="both"/>
                          <w:rPr>
                            <w:noProof w:val="0"/>
                            <w:lang w:val="en-US" w:eastAsia="ru-RU"/>
                          </w:rPr>
                        </w:pPr>
                        <w:r w:rsidRPr="00C1573D">
                          <w:rPr>
                            <w:lang w:val="en-US"/>
                          </w:rPr>
                          <w:t>Cod fiscal:</w:t>
                        </w:r>
                        <w:r w:rsidRPr="00C1573D">
                          <w:rPr>
                            <w:color w:val="000000" w:themeColor="text1"/>
                          </w:rPr>
                          <w:t xml:space="preserve"> 1007601009886</w:t>
                        </w:r>
                      </w:p>
                    </w:tc>
                  </w:tr>
                  <w:tr w:rsidR="000F4D20" w:rsidRPr="00892FAB" w14:paraId="4DCF80A8" w14:textId="77777777" w:rsidTr="007D4769">
                    <w:tc>
                      <w:tcPr>
                        <w:tcW w:w="4675" w:type="dxa"/>
                        <w:vAlign w:val="center"/>
                      </w:tcPr>
                      <w:p w14:paraId="548AF24F" w14:textId="77777777" w:rsidR="000F4D20" w:rsidRPr="00892FAB" w:rsidRDefault="000F4D20" w:rsidP="000F4D20">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17E96DD" w14:textId="77777777" w:rsidR="000F4D20" w:rsidRDefault="000F4D20" w:rsidP="000F4D20">
                        <w:pPr>
                          <w:tabs>
                            <w:tab w:val="left" w:pos="1134"/>
                            <w:tab w:val="left" w:pos="4680"/>
                            <w:tab w:val="left" w:pos="7020"/>
                          </w:tabs>
                          <w:suppressAutoHyphens/>
                          <w:ind w:hanging="14"/>
                          <w:jc w:val="both"/>
                          <w:rPr>
                            <w:color w:val="000000" w:themeColor="text1"/>
                            <w:lang w:val="en-US"/>
                          </w:rPr>
                        </w:pPr>
                        <w:r w:rsidRPr="00C1573D">
                          <w:rPr>
                            <w:lang w:val="en-US"/>
                          </w:rPr>
                          <w:t>Banca:</w:t>
                        </w:r>
                        <w:r w:rsidRPr="00C1573D">
                          <w:rPr>
                            <w:color w:val="000000" w:themeColor="text1"/>
                            <w:lang w:val="en-US"/>
                          </w:rPr>
                          <w:t xml:space="preserve"> MF-TR Centru Călărași</w:t>
                        </w:r>
                      </w:p>
                      <w:p w14:paraId="206E9825" w14:textId="77777777" w:rsidR="000F4D20" w:rsidRPr="00892FAB" w:rsidRDefault="000F4D20" w:rsidP="000F4D20">
                        <w:pPr>
                          <w:tabs>
                            <w:tab w:val="left" w:pos="1134"/>
                            <w:tab w:val="left" w:pos="4680"/>
                            <w:tab w:val="left" w:pos="7020"/>
                          </w:tabs>
                          <w:suppressAutoHyphens/>
                          <w:ind w:hanging="14"/>
                          <w:jc w:val="both"/>
                          <w:rPr>
                            <w:noProof w:val="0"/>
                            <w:lang w:val="en-US" w:eastAsia="ru-RU"/>
                          </w:rPr>
                        </w:pPr>
                        <w:r w:rsidRPr="00FF430B">
                          <w:rPr>
                            <w:lang w:val="ro-MD"/>
                          </w:rPr>
                          <w:t>Cod:</w:t>
                        </w:r>
                        <w:r w:rsidRPr="00164A27">
                          <w:rPr>
                            <w:color w:val="000000" w:themeColor="text1"/>
                          </w:rPr>
                          <w:t xml:space="preserve"> TREZMD2X</w:t>
                        </w:r>
                      </w:p>
                    </w:tc>
                  </w:tr>
                  <w:tr w:rsidR="000F4D20" w:rsidRPr="00892FAB" w14:paraId="581A4F86" w14:textId="77777777" w:rsidTr="007D4769">
                    <w:tc>
                      <w:tcPr>
                        <w:tcW w:w="4675" w:type="dxa"/>
                        <w:vAlign w:val="center"/>
                      </w:tcPr>
                      <w:p w14:paraId="2C87963B" w14:textId="77777777" w:rsidR="000F4D20" w:rsidRPr="00892FAB" w:rsidRDefault="000F4D20" w:rsidP="000F4D20">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689B302B" w14:textId="77777777" w:rsidR="000F4D20" w:rsidRDefault="000F4D20" w:rsidP="000F4D20">
                        <w:pPr>
                          <w:rPr>
                            <w:shd w:val="clear" w:color="auto" w:fill="FFFFFF"/>
                          </w:rPr>
                        </w:pPr>
                        <w:r w:rsidRPr="00C1573D">
                          <w:rPr>
                            <w:lang w:val="en-US"/>
                          </w:rPr>
                          <w:t>IBAN:</w:t>
                        </w:r>
                        <w:r w:rsidRPr="00C1573D">
                          <w:rPr>
                            <w:sz w:val="21"/>
                            <w:szCs w:val="21"/>
                            <w:shd w:val="clear" w:color="auto" w:fill="FFFFFF"/>
                          </w:rPr>
                          <w:t xml:space="preserve"> </w:t>
                        </w:r>
                        <w:r w:rsidRPr="00747926">
                          <w:rPr>
                            <w:shd w:val="clear" w:color="auto" w:fill="FFFFFF"/>
                          </w:rPr>
                          <w:t>MD83TRPDBH311120K11618AB</w:t>
                        </w:r>
                      </w:p>
                      <w:p w14:paraId="2493E08D" w14:textId="77777777" w:rsidR="000F4D20" w:rsidRPr="00892FAB" w:rsidRDefault="000F4D20" w:rsidP="000F4D20">
                        <w:pPr>
                          <w:tabs>
                            <w:tab w:val="left" w:pos="1134"/>
                            <w:tab w:val="left" w:pos="4680"/>
                            <w:tab w:val="left" w:pos="7020"/>
                          </w:tabs>
                          <w:suppressAutoHyphens/>
                          <w:ind w:hanging="14"/>
                          <w:jc w:val="both"/>
                          <w:rPr>
                            <w:noProof w:val="0"/>
                            <w:lang w:val="en-US" w:eastAsia="ru-RU"/>
                          </w:rPr>
                        </w:pPr>
                      </w:p>
                    </w:tc>
                  </w:tr>
                </w:tbl>
                <w:p w14:paraId="04699A68" w14:textId="77777777" w:rsidR="000F4D20" w:rsidRPr="00892FAB" w:rsidRDefault="000F4D20" w:rsidP="000F4D20">
                  <w:pPr>
                    <w:spacing w:line="276" w:lineRule="auto"/>
                    <w:contextualSpacing/>
                    <w:jc w:val="center"/>
                    <w:rPr>
                      <w:b/>
                      <w:noProof w:val="0"/>
                      <w:lang w:val="en-US" w:eastAsia="ru-RU"/>
                    </w:rPr>
                  </w:pPr>
                </w:p>
                <w:p w14:paraId="62552946" w14:textId="77777777" w:rsidR="000F4D20" w:rsidRPr="00892FAB" w:rsidRDefault="000F4D20" w:rsidP="000F4D20">
                  <w:pPr>
                    <w:tabs>
                      <w:tab w:val="left" w:pos="360"/>
                    </w:tabs>
                    <w:jc w:val="both"/>
                    <w:rPr>
                      <w:noProof w:val="0"/>
                      <w:lang w:val="en-US" w:eastAsia="ru-RU"/>
                    </w:rPr>
                  </w:pPr>
                </w:p>
                <w:p w14:paraId="781D43AF" w14:textId="77777777" w:rsidR="000F4D20" w:rsidRPr="00892FAB" w:rsidRDefault="000F4D20" w:rsidP="000F4D20">
                  <w:pPr>
                    <w:tabs>
                      <w:tab w:val="left" w:pos="360"/>
                      <w:tab w:val="left" w:pos="2685"/>
                    </w:tabs>
                    <w:jc w:val="both"/>
                    <w:rPr>
                      <w:noProof w:val="0"/>
                      <w:lang w:val="en-US" w:eastAsia="ru-RU"/>
                    </w:rPr>
                  </w:pPr>
                  <w:r w:rsidRPr="00892FAB">
                    <w:rPr>
                      <w:noProof w:val="0"/>
                      <w:lang w:val="en-US" w:eastAsia="ru-RU"/>
                    </w:rPr>
                    <w:tab/>
                  </w:r>
                </w:p>
                <w:p w14:paraId="15BA87F0" w14:textId="77777777" w:rsidR="000F4D20" w:rsidRPr="00892FAB" w:rsidRDefault="000F4D20" w:rsidP="000F4D20">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2FFDC34D" w14:textId="77777777" w:rsidR="000F4D20" w:rsidRPr="00892FAB" w:rsidRDefault="000F4D20" w:rsidP="000F4D20">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0F4D20" w:rsidRPr="00892FAB" w14:paraId="076D9CD4" w14:textId="77777777" w:rsidTr="007D4769">
                    <w:trPr>
                      <w:trHeight w:val="357"/>
                    </w:trPr>
                    <w:tc>
                      <w:tcPr>
                        <w:tcW w:w="4630" w:type="dxa"/>
                        <w:vAlign w:val="center"/>
                      </w:tcPr>
                      <w:p w14:paraId="353A34E5" w14:textId="77777777" w:rsidR="000F4D20" w:rsidRPr="00D00A59" w:rsidRDefault="000F4D20" w:rsidP="000F4D20">
                        <w:pPr>
                          <w:tabs>
                            <w:tab w:val="left" w:pos="360"/>
                          </w:tabs>
                          <w:jc w:val="center"/>
                          <w:rPr>
                            <w:b/>
                            <w:noProof w:val="0"/>
                            <w:lang w:val="en-US" w:eastAsia="ru-RU"/>
                          </w:rPr>
                        </w:pPr>
                        <w:r w:rsidRPr="00D00A59">
                          <w:rPr>
                            <w:b/>
                            <w:noProof w:val="0"/>
                            <w:lang w:val="en-US" w:eastAsia="ru-RU"/>
                          </w:rPr>
                          <w:t>BENEFICIAR</w:t>
                        </w:r>
                      </w:p>
                    </w:tc>
                    <w:tc>
                      <w:tcPr>
                        <w:tcW w:w="4710" w:type="dxa"/>
                        <w:vAlign w:val="center"/>
                      </w:tcPr>
                      <w:p w14:paraId="150BF974" w14:textId="77777777" w:rsidR="000F4D20" w:rsidRPr="00D00A59" w:rsidRDefault="000F4D20" w:rsidP="000F4D20">
                        <w:pPr>
                          <w:tabs>
                            <w:tab w:val="left" w:pos="360"/>
                          </w:tabs>
                          <w:jc w:val="center"/>
                          <w:rPr>
                            <w:b/>
                            <w:noProof w:val="0"/>
                            <w:lang w:val="en-US" w:eastAsia="ru-RU"/>
                          </w:rPr>
                        </w:pPr>
                        <w:r w:rsidRPr="00D00A59">
                          <w:rPr>
                            <w:b/>
                            <w:noProof w:val="0"/>
                            <w:lang w:val="en-US" w:eastAsia="ru-RU"/>
                          </w:rPr>
                          <w:t>ANTREPRENOR</w:t>
                        </w:r>
                      </w:p>
                    </w:tc>
                  </w:tr>
                  <w:tr w:rsidR="000F4D20" w:rsidRPr="00892FAB" w14:paraId="20947E26" w14:textId="77777777" w:rsidTr="007D4769">
                    <w:trPr>
                      <w:trHeight w:val="357"/>
                    </w:trPr>
                    <w:tc>
                      <w:tcPr>
                        <w:tcW w:w="4630" w:type="dxa"/>
                        <w:vAlign w:val="center"/>
                      </w:tcPr>
                      <w:p w14:paraId="132621A6" w14:textId="77777777" w:rsidR="000F4D20" w:rsidRPr="00D00A59" w:rsidRDefault="000F4D20" w:rsidP="000F4D20">
                        <w:pPr>
                          <w:tabs>
                            <w:tab w:val="left" w:pos="360"/>
                          </w:tabs>
                          <w:jc w:val="both"/>
                          <w:rPr>
                            <w:b/>
                            <w:noProof w:val="0"/>
                            <w:lang w:val="en-US" w:eastAsia="ru-RU"/>
                          </w:rPr>
                        </w:pPr>
                      </w:p>
                      <w:p w14:paraId="38E58C5C" w14:textId="77777777" w:rsidR="000F4D20" w:rsidRPr="00D00A59" w:rsidRDefault="000F4D20" w:rsidP="000F4D20">
                        <w:pPr>
                          <w:tabs>
                            <w:tab w:val="left" w:pos="360"/>
                          </w:tabs>
                          <w:jc w:val="both"/>
                          <w:rPr>
                            <w:b/>
                            <w:noProof w:val="0"/>
                            <w:lang w:val="en-US" w:eastAsia="ru-RU"/>
                          </w:rPr>
                        </w:pPr>
                      </w:p>
                      <w:p w14:paraId="594681F5" w14:textId="77777777" w:rsidR="000F4D20" w:rsidRPr="00D00A59" w:rsidRDefault="000F4D20" w:rsidP="000F4D20">
                        <w:pPr>
                          <w:tabs>
                            <w:tab w:val="left" w:pos="360"/>
                          </w:tabs>
                          <w:jc w:val="both"/>
                          <w:rPr>
                            <w:b/>
                            <w:noProof w:val="0"/>
                            <w:lang w:val="en-US" w:eastAsia="ru-RU"/>
                          </w:rPr>
                        </w:pPr>
                      </w:p>
                    </w:tc>
                    <w:tc>
                      <w:tcPr>
                        <w:tcW w:w="4710" w:type="dxa"/>
                        <w:vAlign w:val="center"/>
                      </w:tcPr>
                      <w:p w14:paraId="00F47A5C" w14:textId="77777777" w:rsidR="000F4D20" w:rsidRPr="00D00A59" w:rsidRDefault="000F4D20" w:rsidP="000F4D20">
                        <w:pPr>
                          <w:tabs>
                            <w:tab w:val="left" w:pos="360"/>
                          </w:tabs>
                          <w:jc w:val="both"/>
                          <w:rPr>
                            <w:b/>
                            <w:noProof w:val="0"/>
                            <w:lang w:val="en-US" w:eastAsia="ru-RU"/>
                          </w:rPr>
                        </w:pPr>
                      </w:p>
                      <w:p w14:paraId="3E06D38B" w14:textId="77777777" w:rsidR="000F4D20" w:rsidRPr="00D00A59" w:rsidRDefault="000F4D20" w:rsidP="000F4D20">
                        <w:pPr>
                          <w:tabs>
                            <w:tab w:val="left" w:pos="360"/>
                          </w:tabs>
                          <w:jc w:val="both"/>
                          <w:rPr>
                            <w:b/>
                            <w:noProof w:val="0"/>
                            <w:lang w:val="en-US" w:eastAsia="ru-RU"/>
                          </w:rPr>
                        </w:pPr>
                      </w:p>
                      <w:p w14:paraId="26EE5736" w14:textId="77777777" w:rsidR="000F4D20" w:rsidRPr="00D00A59" w:rsidRDefault="000F4D20" w:rsidP="000F4D20">
                        <w:pPr>
                          <w:tabs>
                            <w:tab w:val="left" w:pos="360"/>
                          </w:tabs>
                          <w:jc w:val="both"/>
                          <w:rPr>
                            <w:b/>
                            <w:noProof w:val="0"/>
                            <w:lang w:val="en-US" w:eastAsia="ru-RU"/>
                          </w:rPr>
                        </w:pPr>
                      </w:p>
                    </w:tc>
                  </w:tr>
                  <w:tr w:rsidR="000F4D20" w:rsidRPr="00892FAB" w14:paraId="514E8B4E" w14:textId="77777777" w:rsidTr="007D4769">
                    <w:trPr>
                      <w:trHeight w:val="357"/>
                    </w:trPr>
                    <w:tc>
                      <w:tcPr>
                        <w:tcW w:w="4630" w:type="dxa"/>
                        <w:vAlign w:val="center"/>
                      </w:tcPr>
                      <w:p w14:paraId="7BB82EE0" w14:textId="77777777" w:rsidR="000F4D20" w:rsidRPr="00D00A59" w:rsidRDefault="000F4D20" w:rsidP="000F4D20">
                        <w:pPr>
                          <w:tabs>
                            <w:tab w:val="left" w:pos="360"/>
                          </w:tabs>
                          <w:jc w:val="center"/>
                          <w:rPr>
                            <w:b/>
                            <w:noProof w:val="0"/>
                            <w:lang w:val="en-US" w:eastAsia="ru-RU"/>
                          </w:rPr>
                        </w:pPr>
                        <w:r w:rsidRPr="00D00A59">
                          <w:rPr>
                            <w:noProof w:val="0"/>
                            <w:lang w:val="en-US" w:eastAsia="ru-RU"/>
                          </w:rPr>
                          <w:lastRenderedPageBreak/>
                          <w:t>„__</w:t>
                        </w:r>
                        <w:proofErr w:type="gramStart"/>
                        <w:r w:rsidRPr="00D00A59">
                          <w:rPr>
                            <w:noProof w:val="0"/>
                            <w:lang w:val="en-US" w:eastAsia="ru-RU"/>
                          </w:rPr>
                          <w:t>_”_</w:t>
                        </w:r>
                        <w:proofErr w:type="gramEnd"/>
                        <w:r w:rsidRPr="00D00A59">
                          <w:rPr>
                            <w:noProof w:val="0"/>
                            <w:lang w:val="en-US" w:eastAsia="ru-RU"/>
                          </w:rPr>
                          <w:t>________20__</w:t>
                        </w:r>
                      </w:p>
                    </w:tc>
                    <w:tc>
                      <w:tcPr>
                        <w:tcW w:w="4710" w:type="dxa"/>
                        <w:vAlign w:val="center"/>
                      </w:tcPr>
                      <w:p w14:paraId="63EB349E" w14:textId="77777777" w:rsidR="000F4D20" w:rsidRPr="00D00A59" w:rsidRDefault="000F4D20" w:rsidP="000F4D20">
                        <w:pPr>
                          <w:tabs>
                            <w:tab w:val="left" w:pos="360"/>
                          </w:tabs>
                          <w:jc w:val="center"/>
                          <w:rPr>
                            <w:b/>
                            <w:noProof w:val="0"/>
                            <w:lang w:val="en-US" w:eastAsia="ru-RU"/>
                          </w:rPr>
                        </w:pPr>
                        <w:r w:rsidRPr="00D00A59">
                          <w:rPr>
                            <w:noProof w:val="0"/>
                            <w:lang w:val="en-US" w:eastAsia="ru-RU"/>
                          </w:rPr>
                          <w:t>„__</w:t>
                        </w:r>
                        <w:proofErr w:type="gramStart"/>
                        <w:r w:rsidRPr="00D00A59">
                          <w:rPr>
                            <w:noProof w:val="0"/>
                            <w:lang w:val="en-US" w:eastAsia="ru-RU"/>
                          </w:rPr>
                          <w:t>_”_</w:t>
                        </w:r>
                        <w:proofErr w:type="gramEnd"/>
                        <w:r w:rsidRPr="00D00A59">
                          <w:rPr>
                            <w:noProof w:val="0"/>
                            <w:lang w:val="en-US" w:eastAsia="ru-RU"/>
                          </w:rPr>
                          <w:t>________20__”.</w:t>
                        </w:r>
                      </w:p>
                    </w:tc>
                  </w:tr>
                </w:tbl>
                <w:p w14:paraId="4D431D7B" w14:textId="77777777" w:rsidR="000F4D20" w:rsidRPr="00D00A59" w:rsidRDefault="000F4D20" w:rsidP="000F4D20">
                  <w:pPr>
                    <w:tabs>
                      <w:tab w:val="left" w:pos="360"/>
                      <w:tab w:val="left" w:pos="2295"/>
                    </w:tabs>
                    <w:jc w:val="both"/>
                    <w:rPr>
                      <w:noProof w:val="0"/>
                      <w:lang w:val="en-US" w:eastAsia="ru-RU"/>
                    </w:rPr>
                  </w:pPr>
                  <w:r w:rsidRPr="00D00A59">
                    <w:rPr>
                      <w:noProof w:val="0"/>
                      <w:lang w:val="en-US" w:eastAsia="ru-RU"/>
                    </w:rPr>
                    <w:t xml:space="preserve">              </w:t>
                  </w:r>
                </w:p>
                <w:p w14:paraId="22CED1F9" w14:textId="77777777" w:rsidR="000F4D20" w:rsidRPr="00D00A59" w:rsidRDefault="000F4D20" w:rsidP="000F4D20">
                  <w:pPr>
                    <w:tabs>
                      <w:tab w:val="left" w:pos="360"/>
                    </w:tabs>
                    <w:jc w:val="both"/>
                    <w:rPr>
                      <w:noProof w:val="0"/>
                      <w:lang w:val="en-US" w:eastAsia="ru-RU"/>
                    </w:rPr>
                  </w:pPr>
                </w:p>
              </w:tc>
            </w:tr>
          </w:tbl>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AC38C1">
            <w:pPr>
              <w:pStyle w:val="Listparagraf"/>
              <w:numPr>
                <w:ilvl w:val="0"/>
                <w:numId w:val="30"/>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AC38C1">
            <w:pPr>
              <w:numPr>
                <w:ilvl w:val="0"/>
                <w:numId w:val="25"/>
              </w:numPr>
              <w:suppressAutoHyphens/>
              <w:ind w:left="0" w:firstLine="720"/>
              <w:jc w:val="both"/>
              <w:rPr>
                <w:lang w:val="ro-MD"/>
              </w:rPr>
            </w:pPr>
            <w:r w:rsidRPr="00FF430B">
              <w:rPr>
                <w:lang w:val="ro-MD"/>
              </w:rPr>
              <w:t>Formularul Contractului;</w:t>
            </w:r>
          </w:p>
          <w:p w14:paraId="62BECD35" w14:textId="77777777" w:rsidR="00AD32DD" w:rsidRPr="00FF430B" w:rsidRDefault="004C7DFB" w:rsidP="00AC38C1">
            <w:pPr>
              <w:numPr>
                <w:ilvl w:val="0"/>
                <w:numId w:val="25"/>
              </w:numPr>
              <w:suppressAutoHyphens/>
              <w:ind w:left="0" w:firstLine="720"/>
              <w:jc w:val="both"/>
              <w:rPr>
                <w:i/>
                <w:lang w:val="ro-MD"/>
              </w:rPr>
            </w:pPr>
            <w:r w:rsidRPr="00FF430B">
              <w:rPr>
                <w:lang w:val="ro-MD"/>
              </w:rPr>
              <w:t>Formularul ofertei;</w:t>
            </w:r>
          </w:p>
          <w:p w14:paraId="4CD35ADF" w14:textId="77777777" w:rsidR="00AD32DD" w:rsidRPr="00FF430B" w:rsidRDefault="004C7DFB" w:rsidP="00AC38C1">
            <w:pPr>
              <w:numPr>
                <w:ilvl w:val="0"/>
                <w:numId w:val="25"/>
              </w:numPr>
              <w:suppressAutoHyphens/>
              <w:ind w:left="0" w:firstLine="720"/>
              <w:jc w:val="both"/>
              <w:rPr>
                <w:i/>
                <w:lang w:val="ro-MD"/>
              </w:rPr>
            </w:pPr>
            <w:r w:rsidRPr="00FF430B">
              <w:rPr>
                <w:lang w:val="ro-MD"/>
              </w:rPr>
              <w:t>Caietul de sarcini;</w:t>
            </w:r>
          </w:p>
          <w:p w14:paraId="6351F713" w14:textId="77777777" w:rsidR="00AD32DD" w:rsidRPr="00FF430B" w:rsidRDefault="004C7DFB" w:rsidP="00AC38C1">
            <w:pPr>
              <w:numPr>
                <w:ilvl w:val="0"/>
                <w:numId w:val="25"/>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AC38C1">
            <w:pPr>
              <w:numPr>
                <w:ilvl w:val="0"/>
                <w:numId w:val="26"/>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AC38C1">
            <w:pPr>
              <w:numPr>
                <w:ilvl w:val="0"/>
                <w:numId w:val="26"/>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AC38C1">
            <w:pPr>
              <w:numPr>
                <w:ilvl w:val="0"/>
                <w:numId w:val="27"/>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AC38C1">
            <w:pPr>
              <w:numPr>
                <w:ilvl w:val="0"/>
                <w:numId w:val="27"/>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AC38C1">
            <w:pPr>
              <w:numPr>
                <w:ilvl w:val="0"/>
                <w:numId w:val="27"/>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AC38C1">
            <w:pPr>
              <w:numPr>
                <w:ilvl w:val="0"/>
                <w:numId w:val="27"/>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AC38C1">
            <w:pPr>
              <w:numPr>
                <w:ilvl w:val="0"/>
                <w:numId w:val="27"/>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AC38C1">
            <w:pPr>
              <w:numPr>
                <w:ilvl w:val="0"/>
                <w:numId w:val="27"/>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AC38C1">
            <w:pPr>
              <w:numPr>
                <w:ilvl w:val="0"/>
                <w:numId w:val="27"/>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AC38C1">
            <w:pPr>
              <w:numPr>
                <w:ilvl w:val="0"/>
                <w:numId w:val="27"/>
              </w:numPr>
              <w:tabs>
                <w:tab w:val="clear" w:pos="1065"/>
                <w:tab w:val="left" w:pos="792"/>
                <w:tab w:val="left" w:pos="1080"/>
              </w:tabs>
              <w:suppressAutoHyphens/>
              <w:ind w:left="0" w:firstLine="720"/>
              <w:jc w:val="both"/>
              <w:rPr>
                <w:lang w:val="ro-MD"/>
              </w:rPr>
            </w:pPr>
            <w:r w:rsidRPr="00FF430B">
              <w:rPr>
                <w:lang w:val="ro-MD"/>
              </w:rPr>
              <w:lastRenderedPageBreak/>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AC38C1">
            <w:pPr>
              <w:numPr>
                <w:ilvl w:val="0"/>
                <w:numId w:val="28"/>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AC38C1">
            <w:pPr>
              <w:numPr>
                <w:ilvl w:val="0"/>
                <w:numId w:val="28"/>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AC38C1">
            <w:pPr>
              <w:numPr>
                <w:ilvl w:val="0"/>
                <w:numId w:val="28"/>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AC38C1">
            <w:pPr>
              <w:numPr>
                <w:ilvl w:val="0"/>
                <w:numId w:val="29"/>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AC38C1">
            <w:pPr>
              <w:numPr>
                <w:ilvl w:val="0"/>
                <w:numId w:val="29"/>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AC38C1">
            <w:pPr>
              <w:numPr>
                <w:ilvl w:val="0"/>
                <w:numId w:val="29"/>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AC38C1">
            <w:pPr>
              <w:numPr>
                <w:ilvl w:val="0"/>
                <w:numId w:val="29"/>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AC38C1">
            <w:pPr>
              <w:numPr>
                <w:ilvl w:val="0"/>
                <w:numId w:val="29"/>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AC38C1">
            <w:pPr>
              <w:pStyle w:val="NormalWeb"/>
              <w:numPr>
                <w:ilvl w:val="0"/>
                <w:numId w:val="29"/>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AC38C1">
            <w:pPr>
              <w:pStyle w:val="NormalWeb"/>
              <w:numPr>
                <w:ilvl w:val="0"/>
                <w:numId w:val="29"/>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lastRenderedPageBreak/>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AC38C1">
            <w:pPr>
              <w:pStyle w:val="Listparagraf"/>
              <w:numPr>
                <w:ilvl w:val="0"/>
                <w:numId w:val="30"/>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lastRenderedPageBreak/>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AC38C1">
            <w:pPr>
              <w:pStyle w:val="Listparagraf"/>
              <w:numPr>
                <w:ilvl w:val="0"/>
                <w:numId w:val="12"/>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lastRenderedPageBreak/>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lastRenderedPageBreak/>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w:t>
            </w:r>
            <w:r w:rsidR="00C44B96" w:rsidRPr="00FF430B">
              <w:rPr>
                <w:lang w:val="ro-MD"/>
              </w:rPr>
              <w:lastRenderedPageBreak/>
              <w:t>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AC38C1">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AC38C1">
            <w:pPr>
              <w:pStyle w:val="Listparagraf"/>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AC38C1">
            <w:pPr>
              <w:pStyle w:val="Listparagraf"/>
              <w:numPr>
                <w:ilvl w:val="0"/>
                <w:numId w:val="32"/>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AC38C1">
            <w:pPr>
              <w:pStyle w:val="Listparagraf"/>
              <w:numPr>
                <w:ilvl w:val="0"/>
                <w:numId w:val="32"/>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AC38C1">
            <w:pPr>
              <w:pStyle w:val="Listparagraf"/>
              <w:numPr>
                <w:ilvl w:val="0"/>
                <w:numId w:val="24"/>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lastRenderedPageBreak/>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0DB19" w14:textId="77777777" w:rsidR="002C12F6" w:rsidRDefault="002C12F6" w:rsidP="00A20ACF">
      <w:r>
        <w:separator/>
      </w:r>
    </w:p>
  </w:endnote>
  <w:endnote w:type="continuationSeparator" w:id="0">
    <w:p w14:paraId="5475860E" w14:textId="77777777" w:rsidR="002C12F6" w:rsidRDefault="002C12F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85573" w14:textId="77777777" w:rsidR="002C12F6" w:rsidRDefault="002C12F6" w:rsidP="00A20ACF">
      <w:r>
        <w:separator/>
      </w:r>
    </w:p>
  </w:footnote>
  <w:footnote w:type="continuationSeparator" w:id="0">
    <w:p w14:paraId="5A581B25" w14:textId="77777777" w:rsidR="002C12F6" w:rsidRDefault="002C12F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42248D2"/>
    <w:multiLevelType w:val="hybridMultilevel"/>
    <w:tmpl w:val="E11C819C"/>
    <w:lvl w:ilvl="0" w:tplc="D79C214E">
      <w:start w:val="1"/>
      <w:numFmt w:val="upperLetter"/>
      <w:lvlText w:val="%1)"/>
      <w:lvlJc w:val="left"/>
      <w:pPr>
        <w:ind w:left="369" w:hanging="262"/>
      </w:pPr>
      <w:rPr>
        <w:rFonts w:ascii="Times New Roman" w:eastAsia="Times New Roman" w:hAnsi="Times New Roman" w:cs="Times New Roman" w:hint="default"/>
        <w:b w:val="0"/>
        <w:bCs w:val="0"/>
        <w:i w:val="0"/>
        <w:iCs w:val="0"/>
        <w:spacing w:val="0"/>
        <w:w w:val="99"/>
        <w:sz w:val="20"/>
        <w:szCs w:val="20"/>
        <w:lang w:val="ro-RO" w:eastAsia="en-US" w:bidi="ar-SA"/>
      </w:rPr>
    </w:lvl>
    <w:lvl w:ilvl="1" w:tplc="38929694">
      <w:numFmt w:val="bullet"/>
      <w:lvlText w:val="•"/>
      <w:lvlJc w:val="left"/>
      <w:pPr>
        <w:ind w:left="746" w:hanging="262"/>
      </w:pPr>
      <w:rPr>
        <w:rFonts w:hint="default"/>
        <w:lang w:val="ro-RO" w:eastAsia="en-US" w:bidi="ar-SA"/>
      </w:rPr>
    </w:lvl>
    <w:lvl w:ilvl="2" w:tplc="5922DB7E">
      <w:numFmt w:val="bullet"/>
      <w:lvlText w:val="•"/>
      <w:lvlJc w:val="left"/>
      <w:pPr>
        <w:ind w:left="1132" w:hanging="262"/>
      </w:pPr>
      <w:rPr>
        <w:rFonts w:hint="default"/>
        <w:lang w:val="ro-RO" w:eastAsia="en-US" w:bidi="ar-SA"/>
      </w:rPr>
    </w:lvl>
    <w:lvl w:ilvl="3" w:tplc="F8021570">
      <w:numFmt w:val="bullet"/>
      <w:lvlText w:val="•"/>
      <w:lvlJc w:val="left"/>
      <w:pPr>
        <w:ind w:left="1518" w:hanging="262"/>
      </w:pPr>
      <w:rPr>
        <w:rFonts w:hint="default"/>
        <w:lang w:val="ro-RO" w:eastAsia="en-US" w:bidi="ar-SA"/>
      </w:rPr>
    </w:lvl>
    <w:lvl w:ilvl="4" w:tplc="E456511E">
      <w:numFmt w:val="bullet"/>
      <w:lvlText w:val="•"/>
      <w:lvlJc w:val="left"/>
      <w:pPr>
        <w:ind w:left="1904" w:hanging="262"/>
      </w:pPr>
      <w:rPr>
        <w:rFonts w:hint="default"/>
        <w:lang w:val="ro-RO" w:eastAsia="en-US" w:bidi="ar-SA"/>
      </w:rPr>
    </w:lvl>
    <w:lvl w:ilvl="5" w:tplc="6D98FE02">
      <w:numFmt w:val="bullet"/>
      <w:lvlText w:val="•"/>
      <w:lvlJc w:val="left"/>
      <w:pPr>
        <w:ind w:left="2290" w:hanging="262"/>
      </w:pPr>
      <w:rPr>
        <w:rFonts w:hint="default"/>
        <w:lang w:val="ro-RO" w:eastAsia="en-US" w:bidi="ar-SA"/>
      </w:rPr>
    </w:lvl>
    <w:lvl w:ilvl="6" w:tplc="3FB46B02">
      <w:numFmt w:val="bullet"/>
      <w:lvlText w:val="•"/>
      <w:lvlJc w:val="left"/>
      <w:pPr>
        <w:ind w:left="2676" w:hanging="262"/>
      </w:pPr>
      <w:rPr>
        <w:rFonts w:hint="default"/>
        <w:lang w:val="ro-RO" w:eastAsia="en-US" w:bidi="ar-SA"/>
      </w:rPr>
    </w:lvl>
    <w:lvl w:ilvl="7" w:tplc="91F03A76">
      <w:numFmt w:val="bullet"/>
      <w:lvlText w:val="•"/>
      <w:lvlJc w:val="left"/>
      <w:pPr>
        <w:ind w:left="3062" w:hanging="262"/>
      </w:pPr>
      <w:rPr>
        <w:rFonts w:hint="default"/>
        <w:lang w:val="ro-RO" w:eastAsia="en-US" w:bidi="ar-SA"/>
      </w:rPr>
    </w:lvl>
    <w:lvl w:ilvl="8" w:tplc="2878DFD0">
      <w:numFmt w:val="bullet"/>
      <w:lvlText w:val="•"/>
      <w:lvlJc w:val="left"/>
      <w:pPr>
        <w:ind w:left="3448" w:hanging="262"/>
      </w:pPr>
      <w:rPr>
        <w:rFonts w:hint="default"/>
        <w:lang w:val="ro-RO" w:eastAsia="en-US" w:bidi="ar-SA"/>
      </w:rPr>
    </w:lvl>
  </w:abstractNum>
  <w:abstractNum w:abstractNumId="6" w15:restartNumberingAfterBreak="0">
    <w:nsid w:val="05BE7342"/>
    <w:multiLevelType w:val="hybridMultilevel"/>
    <w:tmpl w:val="FB1A97D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222AD8"/>
    <w:multiLevelType w:val="hybridMultilevel"/>
    <w:tmpl w:val="6478D5E8"/>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AD81403"/>
    <w:multiLevelType w:val="hybridMultilevel"/>
    <w:tmpl w:val="F9AE55A0"/>
    <w:lvl w:ilvl="0" w:tplc="65EEDEAA">
      <w:start w:val="1"/>
      <w:numFmt w:val="decimal"/>
      <w:lvlText w:val="%1."/>
      <w:lvlJc w:val="left"/>
      <w:pPr>
        <w:ind w:left="1277" w:hanging="284"/>
      </w:pPr>
      <w:rPr>
        <w:rFonts w:ascii="Times New Roman" w:eastAsia="Times New Roman" w:hAnsi="Times New Roman" w:cs="Times New Roman" w:hint="default"/>
        <w:b/>
        <w:bCs/>
        <w:i w:val="0"/>
        <w:iCs w:val="0"/>
        <w:spacing w:val="0"/>
        <w:w w:val="100"/>
        <w:sz w:val="24"/>
        <w:szCs w:val="24"/>
        <w:lang w:val="ro-RO" w:eastAsia="en-US" w:bidi="ar-SA"/>
      </w:rPr>
    </w:lvl>
    <w:lvl w:ilvl="1" w:tplc="AD18EEFA">
      <w:start w:val="1"/>
      <w:numFmt w:val="decimal"/>
      <w:lvlText w:val="%2)"/>
      <w:lvlJc w:val="left"/>
      <w:pPr>
        <w:ind w:left="1277" w:hanging="360"/>
      </w:pPr>
      <w:rPr>
        <w:rFonts w:hint="default"/>
        <w:spacing w:val="0"/>
        <w:w w:val="99"/>
        <w:lang w:val="ro-RO" w:eastAsia="en-US" w:bidi="ar-SA"/>
      </w:rPr>
    </w:lvl>
    <w:lvl w:ilvl="2" w:tplc="ACE8BAEC">
      <w:numFmt w:val="bullet"/>
      <w:lvlText w:val="•"/>
      <w:lvlJc w:val="left"/>
      <w:pPr>
        <w:ind w:left="2282" w:hanging="360"/>
      </w:pPr>
      <w:rPr>
        <w:rFonts w:hint="default"/>
        <w:lang w:val="ro-RO" w:eastAsia="en-US" w:bidi="ar-SA"/>
      </w:rPr>
    </w:lvl>
    <w:lvl w:ilvl="3" w:tplc="6C28DA08">
      <w:numFmt w:val="bullet"/>
      <w:lvlText w:val="•"/>
      <w:lvlJc w:val="left"/>
      <w:pPr>
        <w:ind w:left="3285" w:hanging="360"/>
      </w:pPr>
      <w:rPr>
        <w:rFonts w:hint="default"/>
        <w:lang w:val="ro-RO" w:eastAsia="en-US" w:bidi="ar-SA"/>
      </w:rPr>
    </w:lvl>
    <w:lvl w:ilvl="4" w:tplc="1C1E0BA0">
      <w:numFmt w:val="bullet"/>
      <w:lvlText w:val="•"/>
      <w:lvlJc w:val="left"/>
      <w:pPr>
        <w:ind w:left="4288" w:hanging="360"/>
      </w:pPr>
      <w:rPr>
        <w:rFonts w:hint="default"/>
        <w:lang w:val="ro-RO" w:eastAsia="en-US" w:bidi="ar-SA"/>
      </w:rPr>
    </w:lvl>
    <w:lvl w:ilvl="5" w:tplc="67409DC6">
      <w:numFmt w:val="bullet"/>
      <w:lvlText w:val="•"/>
      <w:lvlJc w:val="left"/>
      <w:pPr>
        <w:ind w:left="5291" w:hanging="360"/>
      </w:pPr>
      <w:rPr>
        <w:rFonts w:hint="default"/>
        <w:lang w:val="ro-RO" w:eastAsia="en-US" w:bidi="ar-SA"/>
      </w:rPr>
    </w:lvl>
    <w:lvl w:ilvl="6" w:tplc="2BC483BC">
      <w:numFmt w:val="bullet"/>
      <w:lvlText w:val="•"/>
      <w:lvlJc w:val="left"/>
      <w:pPr>
        <w:ind w:left="6294" w:hanging="360"/>
      </w:pPr>
      <w:rPr>
        <w:rFonts w:hint="default"/>
        <w:lang w:val="ro-RO" w:eastAsia="en-US" w:bidi="ar-SA"/>
      </w:rPr>
    </w:lvl>
    <w:lvl w:ilvl="7" w:tplc="27B8372E">
      <w:numFmt w:val="bullet"/>
      <w:lvlText w:val="•"/>
      <w:lvlJc w:val="left"/>
      <w:pPr>
        <w:ind w:left="7297" w:hanging="360"/>
      </w:pPr>
      <w:rPr>
        <w:rFonts w:hint="default"/>
        <w:lang w:val="ro-RO" w:eastAsia="en-US" w:bidi="ar-SA"/>
      </w:rPr>
    </w:lvl>
    <w:lvl w:ilvl="8" w:tplc="531E0794">
      <w:numFmt w:val="bullet"/>
      <w:lvlText w:val="•"/>
      <w:lvlJc w:val="left"/>
      <w:pPr>
        <w:ind w:left="8300" w:hanging="360"/>
      </w:pPr>
      <w:rPr>
        <w:rFonts w:hint="default"/>
        <w:lang w:val="ro-RO" w:eastAsia="en-US" w:bidi="ar-SA"/>
      </w:rPr>
    </w:lvl>
  </w:abstractNum>
  <w:abstractNum w:abstractNumId="2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D625FA7"/>
    <w:multiLevelType w:val="hybridMultilevel"/>
    <w:tmpl w:val="AF42FAC6"/>
    <w:lvl w:ilvl="0" w:tplc="37D442CC">
      <w:start w:val="1"/>
      <w:numFmt w:val="decimal"/>
      <w:lvlText w:val="%1)"/>
      <w:lvlJc w:val="left"/>
      <w:pPr>
        <w:ind w:left="108" w:hanging="218"/>
      </w:pPr>
      <w:rPr>
        <w:rFonts w:ascii="Times New Roman" w:eastAsia="Times New Roman" w:hAnsi="Times New Roman" w:cs="Times New Roman" w:hint="default"/>
        <w:b w:val="0"/>
        <w:bCs w:val="0"/>
        <w:i w:val="0"/>
        <w:iCs w:val="0"/>
        <w:spacing w:val="0"/>
        <w:w w:val="99"/>
        <w:sz w:val="20"/>
        <w:szCs w:val="20"/>
        <w:lang w:val="ro-RO" w:eastAsia="en-US" w:bidi="ar-SA"/>
      </w:rPr>
    </w:lvl>
    <w:lvl w:ilvl="1" w:tplc="03343EDE">
      <w:numFmt w:val="bullet"/>
      <w:lvlText w:val="•"/>
      <w:lvlJc w:val="left"/>
      <w:pPr>
        <w:ind w:left="512" w:hanging="218"/>
      </w:pPr>
      <w:rPr>
        <w:rFonts w:hint="default"/>
        <w:lang w:val="ro-RO" w:eastAsia="en-US" w:bidi="ar-SA"/>
      </w:rPr>
    </w:lvl>
    <w:lvl w:ilvl="2" w:tplc="3EC2EE6E">
      <w:numFmt w:val="bullet"/>
      <w:lvlText w:val="•"/>
      <w:lvlJc w:val="left"/>
      <w:pPr>
        <w:ind w:left="924" w:hanging="218"/>
      </w:pPr>
      <w:rPr>
        <w:rFonts w:hint="default"/>
        <w:lang w:val="ro-RO" w:eastAsia="en-US" w:bidi="ar-SA"/>
      </w:rPr>
    </w:lvl>
    <w:lvl w:ilvl="3" w:tplc="7BCA5D08">
      <w:numFmt w:val="bullet"/>
      <w:lvlText w:val="•"/>
      <w:lvlJc w:val="left"/>
      <w:pPr>
        <w:ind w:left="1336" w:hanging="218"/>
      </w:pPr>
      <w:rPr>
        <w:rFonts w:hint="default"/>
        <w:lang w:val="ro-RO" w:eastAsia="en-US" w:bidi="ar-SA"/>
      </w:rPr>
    </w:lvl>
    <w:lvl w:ilvl="4" w:tplc="8BE2D858">
      <w:numFmt w:val="bullet"/>
      <w:lvlText w:val="•"/>
      <w:lvlJc w:val="left"/>
      <w:pPr>
        <w:ind w:left="1748" w:hanging="218"/>
      </w:pPr>
      <w:rPr>
        <w:rFonts w:hint="default"/>
        <w:lang w:val="ro-RO" w:eastAsia="en-US" w:bidi="ar-SA"/>
      </w:rPr>
    </w:lvl>
    <w:lvl w:ilvl="5" w:tplc="4448DAFE">
      <w:numFmt w:val="bullet"/>
      <w:lvlText w:val="•"/>
      <w:lvlJc w:val="left"/>
      <w:pPr>
        <w:ind w:left="2160" w:hanging="218"/>
      </w:pPr>
      <w:rPr>
        <w:rFonts w:hint="default"/>
        <w:lang w:val="ro-RO" w:eastAsia="en-US" w:bidi="ar-SA"/>
      </w:rPr>
    </w:lvl>
    <w:lvl w:ilvl="6" w:tplc="E548B1FE">
      <w:numFmt w:val="bullet"/>
      <w:lvlText w:val="•"/>
      <w:lvlJc w:val="left"/>
      <w:pPr>
        <w:ind w:left="2572" w:hanging="218"/>
      </w:pPr>
      <w:rPr>
        <w:rFonts w:hint="default"/>
        <w:lang w:val="ro-RO" w:eastAsia="en-US" w:bidi="ar-SA"/>
      </w:rPr>
    </w:lvl>
    <w:lvl w:ilvl="7" w:tplc="DD9C5242">
      <w:numFmt w:val="bullet"/>
      <w:lvlText w:val="•"/>
      <w:lvlJc w:val="left"/>
      <w:pPr>
        <w:ind w:left="2984" w:hanging="218"/>
      </w:pPr>
      <w:rPr>
        <w:rFonts w:hint="default"/>
        <w:lang w:val="ro-RO" w:eastAsia="en-US" w:bidi="ar-SA"/>
      </w:rPr>
    </w:lvl>
    <w:lvl w:ilvl="8" w:tplc="14682FCA">
      <w:numFmt w:val="bullet"/>
      <w:lvlText w:val="•"/>
      <w:lvlJc w:val="left"/>
      <w:pPr>
        <w:ind w:left="3396" w:hanging="218"/>
      </w:pPr>
      <w:rPr>
        <w:rFonts w:hint="default"/>
        <w:lang w:val="ro-RO" w:eastAsia="en-US" w:bidi="ar-SA"/>
      </w:rPr>
    </w:lvl>
  </w:abstractNum>
  <w:abstractNum w:abstractNumId="3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589B0853"/>
    <w:multiLevelType w:val="hybridMultilevel"/>
    <w:tmpl w:val="8E0A84DA"/>
    <w:lvl w:ilvl="0" w:tplc="D5D62638">
      <w:start w:val="1"/>
      <w:numFmt w:val="lowerLetter"/>
      <w:lvlText w:val="%1)"/>
      <w:lvlJc w:val="left"/>
      <w:pPr>
        <w:ind w:left="720" w:hanging="360"/>
      </w:pPr>
      <w:rPr>
        <w:rFonts w:asciiTheme="minorHAnsi" w:eastAsia="SimSun" w:hAnsiTheme="minorHAnsi" w:cstheme="minorBidi"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7FB4AF2"/>
    <w:multiLevelType w:val="hybridMultilevel"/>
    <w:tmpl w:val="232813B2"/>
    <w:lvl w:ilvl="0" w:tplc="0066C0BA">
      <w:start w:val="1"/>
      <w:numFmt w:val="lowerLetter"/>
      <w:lvlText w:val="%1)"/>
      <w:lvlJc w:val="left"/>
      <w:pPr>
        <w:ind w:left="720" w:hanging="360"/>
      </w:pPr>
      <w:rPr>
        <w:rFonts w:hint="default"/>
        <w:b/>
        <w:bCs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2B42930"/>
    <w:multiLevelType w:val="hybridMultilevel"/>
    <w:tmpl w:val="91DE64A2"/>
    <w:lvl w:ilvl="0" w:tplc="BE7E69DC">
      <w:start w:val="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2"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A6E2FC6"/>
    <w:multiLevelType w:val="hybridMultilevel"/>
    <w:tmpl w:val="F6022B68"/>
    <w:lvl w:ilvl="0" w:tplc="C0DA23EA">
      <w:numFmt w:val="bullet"/>
      <w:lvlText w:val="-"/>
      <w:lvlJc w:val="left"/>
      <w:pPr>
        <w:ind w:left="1277" w:hanging="360"/>
      </w:pPr>
      <w:rPr>
        <w:rFonts w:ascii="Times New Roman" w:eastAsia="Times New Roman" w:hAnsi="Times New Roman" w:cs="Times New Roman" w:hint="default"/>
        <w:b w:val="0"/>
        <w:bCs w:val="0"/>
        <w:i/>
        <w:iCs/>
        <w:spacing w:val="0"/>
        <w:w w:val="99"/>
        <w:sz w:val="20"/>
        <w:szCs w:val="20"/>
        <w:lang w:val="ro-RO" w:eastAsia="en-US" w:bidi="ar-SA"/>
      </w:rPr>
    </w:lvl>
    <w:lvl w:ilvl="1" w:tplc="16D2C0D0">
      <w:numFmt w:val="bullet"/>
      <w:lvlText w:val="•"/>
      <w:lvlJc w:val="left"/>
      <w:pPr>
        <w:ind w:left="2182" w:hanging="360"/>
      </w:pPr>
      <w:rPr>
        <w:rFonts w:hint="default"/>
        <w:lang w:val="ro-RO" w:eastAsia="en-US" w:bidi="ar-SA"/>
      </w:rPr>
    </w:lvl>
    <w:lvl w:ilvl="2" w:tplc="7488FE64">
      <w:numFmt w:val="bullet"/>
      <w:lvlText w:val="•"/>
      <w:lvlJc w:val="left"/>
      <w:pPr>
        <w:ind w:left="3085" w:hanging="360"/>
      </w:pPr>
      <w:rPr>
        <w:rFonts w:hint="default"/>
        <w:lang w:val="ro-RO" w:eastAsia="en-US" w:bidi="ar-SA"/>
      </w:rPr>
    </w:lvl>
    <w:lvl w:ilvl="3" w:tplc="E9A62A42">
      <w:numFmt w:val="bullet"/>
      <w:lvlText w:val="•"/>
      <w:lvlJc w:val="left"/>
      <w:pPr>
        <w:ind w:left="3987" w:hanging="360"/>
      </w:pPr>
      <w:rPr>
        <w:rFonts w:hint="default"/>
        <w:lang w:val="ro-RO" w:eastAsia="en-US" w:bidi="ar-SA"/>
      </w:rPr>
    </w:lvl>
    <w:lvl w:ilvl="4" w:tplc="95405C02">
      <w:numFmt w:val="bullet"/>
      <w:lvlText w:val="•"/>
      <w:lvlJc w:val="left"/>
      <w:pPr>
        <w:ind w:left="4890" w:hanging="360"/>
      </w:pPr>
      <w:rPr>
        <w:rFonts w:hint="default"/>
        <w:lang w:val="ro-RO" w:eastAsia="en-US" w:bidi="ar-SA"/>
      </w:rPr>
    </w:lvl>
    <w:lvl w:ilvl="5" w:tplc="40521314">
      <w:numFmt w:val="bullet"/>
      <w:lvlText w:val="•"/>
      <w:lvlJc w:val="left"/>
      <w:pPr>
        <w:ind w:left="5793" w:hanging="360"/>
      </w:pPr>
      <w:rPr>
        <w:rFonts w:hint="default"/>
        <w:lang w:val="ro-RO" w:eastAsia="en-US" w:bidi="ar-SA"/>
      </w:rPr>
    </w:lvl>
    <w:lvl w:ilvl="6" w:tplc="39DACA2E">
      <w:numFmt w:val="bullet"/>
      <w:lvlText w:val="•"/>
      <w:lvlJc w:val="left"/>
      <w:pPr>
        <w:ind w:left="6695" w:hanging="360"/>
      </w:pPr>
      <w:rPr>
        <w:rFonts w:hint="default"/>
        <w:lang w:val="ro-RO" w:eastAsia="en-US" w:bidi="ar-SA"/>
      </w:rPr>
    </w:lvl>
    <w:lvl w:ilvl="7" w:tplc="0616B512">
      <w:numFmt w:val="bullet"/>
      <w:lvlText w:val="•"/>
      <w:lvlJc w:val="left"/>
      <w:pPr>
        <w:ind w:left="7598" w:hanging="360"/>
      </w:pPr>
      <w:rPr>
        <w:rFonts w:hint="default"/>
        <w:lang w:val="ro-RO" w:eastAsia="en-US" w:bidi="ar-SA"/>
      </w:rPr>
    </w:lvl>
    <w:lvl w:ilvl="8" w:tplc="F934C1DC">
      <w:numFmt w:val="bullet"/>
      <w:lvlText w:val="•"/>
      <w:lvlJc w:val="left"/>
      <w:pPr>
        <w:ind w:left="8501" w:hanging="360"/>
      </w:pPr>
      <w:rPr>
        <w:rFonts w:hint="default"/>
        <w:lang w:val="ro-RO" w:eastAsia="en-US" w:bidi="ar-SA"/>
      </w:rPr>
    </w:lvl>
  </w:abstractNum>
  <w:abstractNum w:abstractNumId="45"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97147888">
    <w:abstractNumId w:val="36"/>
  </w:num>
  <w:num w:numId="2" w16cid:durableId="1866361515">
    <w:abstractNumId w:val="45"/>
  </w:num>
  <w:num w:numId="3" w16cid:durableId="473985069">
    <w:abstractNumId w:val="30"/>
  </w:num>
  <w:num w:numId="4" w16cid:durableId="623730320">
    <w:abstractNumId w:val="29"/>
  </w:num>
  <w:num w:numId="5" w16cid:durableId="1906985266">
    <w:abstractNumId w:val="13"/>
  </w:num>
  <w:num w:numId="6" w16cid:durableId="757872360">
    <w:abstractNumId w:val="16"/>
  </w:num>
  <w:num w:numId="7" w16cid:durableId="239565689">
    <w:abstractNumId w:val="14"/>
  </w:num>
  <w:num w:numId="8" w16cid:durableId="329261318">
    <w:abstractNumId w:val="8"/>
  </w:num>
  <w:num w:numId="9" w16cid:durableId="491873138">
    <w:abstractNumId w:val="22"/>
  </w:num>
  <w:num w:numId="10" w16cid:durableId="138113374">
    <w:abstractNumId w:val="27"/>
  </w:num>
  <w:num w:numId="11" w16cid:durableId="1587181688">
    <w:abstractNumId w:val="7"/>
  </w:num>
  <w:num w:numId="12" w16cid:durableId="111752027">
    <w:abstractNumId w:val="25"/>
  </w:num>
  <w:num w:numId="13" w16cid:durableId="1712488332">
    <w:abstractNumId w:val="10"/>
  </w:num>
  <w:num w:numId="14" w16cid:durableId="1580940921">
    <w:abstractNumId w:val="40"/>
  </w:num>
  <w:num w:numId="15" w16cid:durableId="6639002">
    <w:abstractNumId w:val="34"/>
  </w:num>
  <w:num w:numId="16" w16cid:durableId="1700660824">
    <w:abstractNumId w:val="11"/>
  </w:num>
  <w:num w:numId="17" w16cid:durableId="1591768332">
    <w:abstractNumId w:val="32"/>
  </w:num>
  <w:num w:numId="18" w16cid:durableId="413094055">
    <w:abstractNumId w:val="18"/>
  </w:num>
  <w:num w:numId="19" w16cid:durableId="748234803">
    <w:abstractNumId w:val="26"/>
  </w:num>
  <w:num w:numId="20" w16cid:durableId="2060282801">
    <w:abstractNumId w:val="20"/>
  </w:num>
  <w:num w:numId="21" w16cid:durableId="317416990">
    <w:abstractNumId w:val="39"/>
  </w:num>
  <w:num w:numId="22" w16cid:durableId="655426215">
    <w:abstractNumId w:val="12"/>
  </w:num>
  <w:num w:numId="23" w16cid:durableId="1612056228">
    <w:abstractNumId w:val="9"/>
  </w:num>
  <w:num w:numId="24" w16cid:durableId="2126386838">
    <w:abstractNumId w:val="19"/>
  </w:num>
  <w:num w:numId="25" w16cid:durableId="1361584461">
    <w:abstractNumId w:val="3"/>
  </w:num>
  <w:num w:numId="26" w16cid:durableId="561872021">
    <w:abstractNumId w:val="0"/>
  </w:num>
  <w:num w:numId="27" w16cid:durableId="1761676441">
    <w:abstractNumId w:val="2"/>
  </w:num>
  <w:num w:numId="28" w16cid:durableId="1775831607">
    <w:abstractNumId w:val="4"/>
  </w:num>
  <w:num w:numId="29" w16cid:durableId="136649523">
    <w:abstractNumId w:val="1"/>
  </w:num>
  <w:num w:numId="30" w16cid:durableId="1326397546">
    <w:abstractNumId w:val="37"/>
  </w:num>
  <w:num w:numId="31" w16cid:durableId="52704920">
    <w:abstractNumId w:val="15"/>
  </w:num>
  <w:num w:numId="32" w16cid:durableId="457987967">
    <w:abstractNumId w:val="42"/>
  </w:num>
  <w:num w:numId="33" w16cid:durableId="603731673">
    <w:abstractNumId w:val="44"/>
  </w:num>
  <w:num w:numId="34" w16cid:durableId="1555312356">
    <w:abstractNumId w:val="5"/>
  </w:num>
  <w:num w:numId="35" w16cid:durableId="1932228223">
    <w:abstractNumId w:val="31"/>
  </w:num>
  <w:num w:numId="36" w16cid:durableId="2035766059">
    <w:abstractNumId w:val="28"/>
  </w:num>
  <w:num w:numId="37" w16cid:durableId="1783844461">
    <w:abstractNumId w:val="38"/>
  </w:num>
  <w:num w:numId="38" w16cid:durableId="923341913">
    <w:abstractNumId w:val="6"/>
  </w:num>
  <w:num w:numId="39" w16cid:durableId="1863855856">
    <w:abstractNumId w:val="33"/>
  </w:num>
  <w:num w:numId="40" w16cid:durableId="2060013890">
    <w:abstractNumId w:val="17"/>
  </w:num>
  <w:num w:numId="41" w16cid:durableId="386104160">
    <w:abstractNumId w:val="23"/>
  </w:num>
  <w:num w:numId="42" w16cid:durableId="1680351157">
    <w:abstractNumId w:val="43"/>
  </w:num>
  <w:num w:numId="43" w16cid:durableId="452334544">
    <w:abstractNumId w:val="24"/>
  </w:num>
  <w:num w:numId="44" w16cid:durableId="2121102415">
    <w:abstractNumId w:val="41"/>
  </w:num>
  <w:num w:numId="45" w16cid:durableId="1233732240">
    <w:abstractNumId w:val="21"/>
  </w:num>
  <w:num w:numId="46" w16cid:durableId="1105879002">
    <w:abstractNumId w:val="35"/>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2D9D"/>
    <w:rsid w:val="0005316F"/>
    <w:rsid w:val="000531D2"/>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64"/>
    <w:rsid w:val="000F36A9"/>
    <w:rsid w:val="000F4D20"/>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E04"/>
    <w:rsid w:val="00112F50"/>
    <w:rsid w:val="00113AB8"/>
    <w:rsid w:val="00113B5E"/>
    <w:rsid w:val="00115188"/>
    <w:rsid w:val="00115B7D"/>
    <w:rsid w:val="00116C35"/>
    <w:rsid w:val="00116CF2"/>
    <w:rsid w:val="00120203"/>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6D04"/>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681"/>
    <w:rsid w:val="00220775"/>
    <w:rsid w:val="002217B0"/>
    <w:rsid w:val="002221ED"/>
    <w:rsid w:val="0022237A"/>
    <w:rsid w:val="00222AFE"/>
    <w:rsid w:val="00222FD0"/>
    <w:rsid w:val="0022376E"/>
    <w:rsid w:val="00223D58"/>
    <w:rsid w:val="002242A0"/>
    <w:rsid w:val="0022479E"/>
    <w:rsid w:val="002253A6"/>
    <w:rsid w:val="00225942"/>
    <w:rsid w:val="002263F1"/>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12F6"/>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A8"/>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56F9"/>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53D3"/>
    <w:rsid w:val="0044048B"/>
    <w:rsid w:val="004409EB"/>
    <w:rsid w:val="00442351"/>
    <w:rsid w:val="00442D67"/>
    <w:rsid w:val="00443325"/>
    <w:rsid w:val="00443BED"/>
    <w:rsid w:val="00444038"/>
    <w:rsid w:val="0044783C"/>
    <w:rsid w:val="00450A12"/>
    <w:rsid w:val="00451261"/>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3BD1"/>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3248"/>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0EA5"/>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6BAD"/>
    <w:rsid w:val="005805E6"/>
    <w:rsid w:val="00580D91"/>
    <w:rsid w:val="005827D9"/>
    <w:rsid w:val="00582ECA"/>
    <w:rsid w:val="00584ACB"/>
    <w:rsid w:val="00585937"/>
    <w:rsid w:val="00590C16"/>
    <w:rsid w:val="00590EDE"/>
    <w:rsid w:val="00590F43"/>
    <w:rsid w:val="0059194F"/>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636"/>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3D71"/>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05C9"/>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5EA7"/>
    <w:rsid w:val="00816026"/>
    <w:rsid w:val="00817031"/>
    <w:rsid w:val="00817E55"/>
    <w:rsid w:val="008202F4"/>
    <w:rsid w:val="00821779"/>
    <w:rsid w:val="008260DA"/>
    <w:rsid w:val="0082679F"/>
    <w:rsid w:val="0083019C"/>
    <w:rsid w:val="008321F2"/>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6DC"/>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5D25"/>
    <w:rsid w:val="00946421"/>
    <w:rsid w:val="00946C34"/>
    <w:rsid w:val="0094716B"/>
    <w:rsid w:val="0094737E"/>
    <w:rsid w:val="0094758C"/>
    <w:rsid w:val="00947BFD"/>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2A90"/>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38C1"/>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3BA6"/>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23D6"/>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0A59"/>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4D4"/>
    <w:rsid w:val="00E845B0"/>
    <w:rsid w:val="00E85B92"/>
    <w:rsid w:val="00E86623"/>
    <w:rsid w:val="00E92862"/>
    <w:rsid w:val="00E93A68"/>
    <w:rsid w:val="00E94F3E"/>
    <w:rsid w:val="00E9530A"/>
    <w:rsid w:val="00E95E11"/>
    <w:rsid w:val="00EA2127"/>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6DD4"/>
    <w:rsid w:val="00EC751A"/>
    <w:rsid w:val="00EC7F38"/>
    <w:rsid w:val="00ED0E8A"/>
    <w:rsid w:val="00ED14CA"/>
    <w:rsid w:val="00ED2398"/>
    <w:rsid w:val="00ED23FA"/>
    <w:rsid w:val="00ED2571"/>
    <w:rsid w:val="00ED3247"/>
    <w:rsid w:val="00ED40A7"/>
    <w:rsid w:val="00ED593B"/>
    <w:rsid w:val="00ED5AA4"/>
    <w:rsid w:val="00ED6929"/>
    <w:rsid w:val="00EE204E"/>
    <w:rsid w:val="00EF08C9"/>
    <w:rsid w:val="00EF143F"/>
    <w:rsid w:val="00EF2D85"/>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680"/>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478A2"/>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666"/>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1"/>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1"/>
    <w:qFormat/>
    <w:rsid w:val="00A20ACF"/>
    <w:rPr>
      <w:rFonts w:ascii="Baltica RR" w:hAnsi="Baltica RR"/>
      <w:noProof w:val="0"/>
      <w:szCs w:val="20"/>
    </w:rPr>
  </w:style>
  <w:style w:type="character" w:customStyle="1" w:styleId="CorptextCaracter">
    <w:name w:val="Corp text Caracter"/>
    <w:basedOn w:val="Fontdeparagrafimplicit"/>
    <w:link w:val="Corptext"/>
    <w:uiPriority w:val="1"/>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semiHidden/>
    <w:unhideWhenUsed/>
    <w:qFormat/>
    <w:rsid w:val="00576BA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76BAD"/>
    <w:pPr>
      <w:widowControl w:val="0"/>
      <w:autoSpaceDE w:val="0"/>
      <w:autoSpaceDN w:val="0"/>
      <w:ind w:left="108"/>
    </w:pPr>
    <w:rPr>
      <w:noProof w:val="0"/>
      <w:sz w:val="22"/>
      <w:szCs w:val="22"/>
    </w:rPr>
  </w:style>
  <w:style w:type="character" w:styleId="MeniuneNerezolvat">
    <w:name w:val="Unresolved Mention"/>
    <w:basedOn w:val="Fontdeparagrafimplicit"/>
    <w:uiPriority w:val="99"/>
    <w:semiHidden/>
    <w:unhideWhenUsed/>
    <w:rsid w:val="00576BAD"/>
    <w:rPr>
      <w:color w:val="605E5C"/>
      <w:shd w:val="clear" w:color="auto" w:fill="E1DFDD"/>
    </w:rPr>
  </w:style>
  <w:style w:type="table" w:customStyle="1" w:styleId="Grigliatabella20">
    <w:name w:val="Griglia tabella2_0"/>
    <w:basedOn w:val="TabelNormal"/>
    <w:next w:val="TableGrid0"/>
    <w:uiPriority w:val="39"/>
    <w:rsid w:val="00052D9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052D9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uiPriority w:val="1"/>
    <w:qFormat/>
    <w:rsid w:val="00052D9D"/>
    <w:pPr>
      <w:spacing w:after="0" w:line="240" w:lineRule="auto"/>
    </w:pPr>
    <w:rPr>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51782748">
      <w:bodyDiv w:val="1"/>
      <w:marLeft w:val="0"/>
      <w:marRight w:val="0"/>
      <w:marTop w:val="0"/>
      <w:marBottom w:val="0"/>
      <w:divBdr>
        <w:top w:val="none" w:sz="0" w:space="0" w:color="auto"/>
        <w:left w:val="none" w:sz="0" w:space="0" w:color="auto"/>
        <w:bottom w:val="none" w:sz="0" w:space="0" w:color="auto"/>
        <w:right w:val="none" w:sz="0" w:space="0" w:color="auto"/>
      </w:divBdr>
      <w:divsChild>
        <w:div w:id="1549300288">
          <w:marLeft w:val="0"/>
          <w:marRight w:val="0"/>
          <w:marTop w:val="0"/>
          <w:marBottom w:val="0"/>
          <w:divBdr>
            <w:top w:val="none" w:sz="0" w:space="0" w:color="auto"/>
            <w:left w:val="none" w:sz="0" w:space="0" w:color="auto"/>
            <w:bottom w:val="none" w:sz="0" w:space="0" w:color="auto"/>
            <w:right w:val="none" w:sz="0" w:space="0" w:color="auto"/>
          </w:divBdr>
        </w:div>
      </w:divsChild>
    </w:div>
    <w:div w:id="872184242">
      <w:bodyDiv w:val="1"/>
      <w:marLeft w:val="0"/>
      <w:marRight w:val="0"/>
      <w:marTop w:val="0"/>
      <w:marBottom w:val="0"/>
      <w:divBdr>
        <w:top w:val="none" w:sz="0" w:space="0" w:color="auto"/>
        <w:left w:val="none" w:sz="0" w:space="0" w:color="auto"/>
        <w:bottom w:val="none" w:sz="0" w:space="0" w:color="auto"/>
        <w:right w:val="none" w:sz="0" w:space="0" w:color="auto"/>
      </w:divBdr>
      <w:divsChild>
        <w:div w:id="954025960">
          <w:marLeft w:val="0"/>
          <w:marRight w:val="0"/>
          <w:marTop w:val="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4961837">
      <w:bodyDiv w:val="1"/>
      <w:marLeft w:val="0"/>
      <w:marRight w:val="0"/>
      <w:marTop w:val="0"/>
      <w:marBottom w:val="0"/>
      <w:divBdr>
        <w:top w:val="none" w:sz="0" w:space="0" w:color="auto"/>
        <w:left w:val="none" w:sz="0" w:space="0" w:color="auto"/>
        <w:bottom w:val="none" w:sz="0" w:space="0" w:color="auto"/>
        <w:right w:val="none" w:sz="0" w:space="0" w:color="auto"/>
      </w:divBdr>
      <w:divsChild>
        <w:div w:id="383872299">
          <w:marLeft w:val="0"/>
          <w:marRight w:val="0"/>
          <w:marTop w:val="0"/>
          <w:marBottom w:val="0"/>
          <w:divBdr>
            <w:top w:val="none" w:sz="0" w:space="0" w:color="auto"/>
            <w:left w:val="none" w:sz="0" w:space="0" w:color="auto"/>
            <w:bottom w:val="none" w:sz="0" w:space="0" w:color="auto"/>
            <w:right w:val="none" w:sz="0" w:space="0" w:color="auto"/>
          </w:divBdr>
        </w:div>
      </w:divsChild>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16090917">
      <w:bodyDiv w:val="1"/>
      <w:marLeft w:val="0"/>
      <w:marRight w:val="0"/>
      <w:marTop w:val="0"/>
      <w:marBottom w:val="0"/>
      <w:divBdr>
        <w:top w:val="none" w:sz="0" w:space="0" w:color="auto"/>
        <w:left w:val="none" w:sz="0" w:space="0" w:color="auto"/>
        <w:bottom w:val="none" w:sz="0" w:space="0" w:color="auto"/>
        <w:right w:val="none" w:sz="0" w:space="0" w:color="auto"/>
      </w:divBdr>
      <w:divsChild>
        <w:div w:id="1112021296">
          <w:marLeft w:val="0"/>
          <w:marRight w:val="0"/>
          <w:marTop w:val="0"/>
          <w:marBottom w:val="0"/>
          <w:divBdr>
            <w:top w:val="none" w:sz="0" w:space="0" w:color="auto"/>
            <w:left w:val="none" w:sz="0" w:space="0" w:color="auto"/>
            <w:bottom w:val="none" w:sz="0" w:space="0" w:color="auto"/>
            <w:right w:val="none" w:sz="0" w:space="0" w:color="auto"/>
          </w:divBdr>
        </w:div>
      </w:divsChild>
    </w:div>
    <w:div w:id="1257906018">
      <w:bodyDiv w:val="1"/>
      <w:marLeft w:val="0"/>
      <w:marRight w:val="0"/>
      <w:marTop w:val="0"/>
      <w:marBottom w:val="0"/>
      <w:divBdr>
        <w:top w:val="none" w:sz="0" w:space="0" w:color="auto"/>
        <w:left w:val="none" w:sz="0" w:space="0" w:color="auto"/>
        <w:bottom w:val="none" w:sz="0" w:space="0" w:color="auto"/>
        <w:right w:val="none" w:sz="0" w:space="0" w:color="auto"/>
      </w:divBdr>
      <w:divsChild>
        <w:div w:id="1855151015">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7105461">
      <w:bodyDiv w:val="1"/>
      <w:marLeft w:val="0"/>
      <w:marRight w:val="0"/>
      <w:marTop w:val="0"/>
      <w:marBottom w:val="0"/>
      <w:divBdr>
        <w:top w:val="none" w:sz="0" w:space="0" w:color="auto"/>
        <w:left w:val="none" w:sz="0" w:space="0" w:color="auto"/>
        <w:bottom w:val="none" w:sz="0" w:space="0" w:color="auto"/>
        <w:right w:val="none" w:sz="0" w:space="0" w:color="auto"/>
      </w:divBdr>
      <w:divsChild>
        <w:div w:id="826701344">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6422235">
      <w:bodyDiv w:val="1"/>
      <w:marLeft w:val="0"/>
      <w:marRight w:val="0"/>
      <w:marTop w:val="0"/>
      <w:marBottom w:val="0"/>
      <w:divBdr>
        <w:top w:val="none" w:sz="0" w:space="0" w:color="auto"/>
        <w:left w:val="none" w:sz="0" w:space="0" w:color="auto"/>
        <w:bottom w:val="none" w:sz="0" w:space="0" w:color="auto"/>
        <w:right w:val="none" w:sz="0" w:space="0" w:color="auto"/>
      </w:divBdr>
      <w:divsChild>
        <w:div w:id="394166077">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37524509">
      <w:bodyDiv w:val="1"/>
      <w:marLeft w:val="0"/>
      <w:marRight w:val="0"/>
      <w:marTop w:val="0"/>
      <w:marBottom w:val="0"/>
      <w:divBdr>
        <w:top w:val="none" w:sz="0" w:space="0" w:color="auto"/>
        <w:left w:val="none" w:sz="0" w:space="0" w:color="auto"/>
        <w:bottom w:val="none" w:sz="0" w:space="0" w:color="auto"/>
        <w:right w:val="none" w:sz="0" w:space="0" w:color="auto"/>
      </w:divBdr>
      <w:divsChild>
        <w:div w:id="20664839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calarasi.md/category/transparenta-"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calarasi.md/"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achizitiicr@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77</Pages>
  <Words>29302</Words>
  <Characters>169956</Characters>
  <Application>Microsoft Office Word</Application>
  <DocSecurity>0</DocSecurity>
  <Lines>1416</Lines>
  <Paragraphs>397</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198861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10</cp:revision>
  <cp:lastPrinted>2021-06-01T11:52:00Z</cp:lastPrinted>
  <dcterms:created xsi:type="dcterms:W3CDTF">2026-02-03T11:46:00Z</dcterms:created>
  <dcterms:modified xsi:type="dcterms:W3CDTF">2026-04-22T13:56:00Z</dcterms:modified>
</cp:coreProperties>
</file>